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FED64" w14:textId="3FFEB3D2"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29E22CB1" wp14:editId="63FFF68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F2546"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020F7E7C" wp14:editId="27741F88">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6E457"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2CEA7F00" wp14:editId="3B16DE45">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59C5A"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58257" behindDoc="0" locked="1" layoutInCell="1" allowOverlap="1" wp14:anchorId="7759CA8A" wp14:editId="4ABC094B">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F2490" id="Multi2" o:spid="_x0000_s1026" style="position:absolute;margin-left:278.9pt;margin-top:185.35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6" behindDoc="0" locked="1" layoutInCell="1" allowOverlap="1" wp14:anchorId="2ABD5126" wp14:editId="3BDEDC8C">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6AA0E" id="Multi1" o:spid="_x0000_s1026" style="position:absolute;margin-left:28.6pt;margin-top:185.35pt;width:250.6pt;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8" behindDoc="0" locked="1" layoutInCell="1" allowOverlap="1" wp14:anchorId="6FBFB41C" wp14:editId="286D7A6D">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160B4" id="OverlayLeft" o:spid="_x0000_s1026" style="position:absolute;margin-left:28.6pt;margin-top:185.35pt;width:250.6pt;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8259" behindDoc="0" locked="1" layoutInCell="1" allowOverlap="1" wp14:anchorId="0AFE82F0" wp14:editId="60F1F4C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E7E8A" id="OverlayRight" o:spid="_x0000_s1026" style="position:absolute;margin-left:278.9pt;margin-top:185.35pt;width:4in;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3D4823A0" wp14:editId="138B86D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113C7" id="TriangleBottomACIMono"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6AC0DE83" wp14:editId="042543D3">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CB0B1" id="TriangleBottomSolar"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24A7AF46" wp14:editId="4FFBDE0E">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4D02B" id="TriangleBottomACI" o:spid="_x0000_s1026"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6" behindDoc="0" locked="1" layoutInCell="1" allowOverlap="1" wp14:anchorId="0C829FD2" wp14:editId="0A3A01E0">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FA0C53" id="TriangleBottom" o:spid="_x0000_s1026" style="position:absolute;margin-left:278.9pt;margin-top:559.55pt;width:148.8pt;height:157.0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4" behindDoc="0" locked="1" layoutInCell="1" allowOverlap="1" wp14:anchorId="6E66A5E5" wp14:editId="72F732E1">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4C0C3" id="TriangleTop" o:spid="_x0000_s1026" style="position:absolute;margin-left:28.3pt;margin-top:28.3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3" behindDoc="0" locked="1" layoutInCell="1" allowOverlap="1" wp14:anchorId="1067E923" wp14:editId="7D679FE1">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9EC0F" w14:textId="77777777" w:rsidR="00DC5378" w:rsidRPr="009F69FA" w:rsidRDefault="00DC5378"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7E923" id="_x0000_t202" coordsize="21600,21600" o:spt="202" path="m,l,21600r21600,l21600,xe">
                <v:stroke joinstyle="miter"/>
                <v:path gradientshapeok="t" o:connecttype="rect"/>
              </v:shapetype>
              <v:shape id="WebAddress" o:spid="_x0000_s1026" type="#_x0000_t202" style="position:absolute;margin-left:0;margin-top:0;width:303pt;height:56.7pt;z-index:2516582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089EC0F" w14:textId="77777777" w:rsidR="00DC5378" w:rsidRPr="009F69FA" w:rsidRDefault="00DC5378"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3" behindDoc="0" locked="1" layoutInCell="1" allowOverlap="1" wp14:anchorId="1F4E8ED2" wp14:editId="446A063C">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D4F18" w14:textId="2BA4DC52" w:rsidR="00DC5378" w:rsidRPr="00455A7E" w:rsidRDefault="00DC5378" w:rsidP="00455A7E">
                            <w:pPr>
                              <w:pStyle w:val="TitleBarText"/>
                            </w:pPr>
                            <w:r>
                              <w:t xml:space="preserve">Land Use Victoria – </w:t>
                            </w:r>
                            <w:r w:rsidR="000762C1">
                              <w:t>Dec</w:t>
                            </w:r>
                            <w:r>
                              <w:t>ember 2021</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E8ED2" id="CoverProjectBar" o:spid="_x0000_s1027" type="#_x0000_t202" alt="Title: Decorative Cover Shape" style="position:absolute;margin-left:28.3pt;margin-top:716.55pt;width:538.6pt;height:3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Z5oQ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" fillcolor="#b3272f [3202]" stroked="f" strokeweight=".5pt">
                <v:textbox inset="10mm,0,10mm,0">
                  <w:txbxContent>
                    <w:p w14:paraId="79FD4F18" w14:textId="2BA4DC52" w:rsidR="00DC5378" w:rsidRPr="00455A7E" w:rsidRDefault="00DC5378" w:rsidP="00455A7E">
                      <w:pPr>
                        <w:pStyle w:val="TitleBarText"/>
                      </w:pPr>
                      <w:r>
                        <w:t xml:space="preserve">Land Use Victoria – </w:t>
                      </w:r>
                      <w:r w:rsidR="000762C1">
                        <w:t>Dec</w:t>
                      </w:r>
                      <w:r>
                        <w:t>ember 2021</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1287E66D" wp14:editId="029F98D7">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41B99"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4" behindDoc="0" locked="1" layoutInCell="1" allowOverlap="1" wp14:anchorId="3FB71289" wp14:editId="5C431FF7">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C1AB5" id="PicSingle" o:spid="_x0000_s1026" alt="Title: Cover Image - Description: Cover Image" style="position:absolute;margin-left:28.35pt;margin-top:185.35pt;width:538.6pt;height:374.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" stroked="f" strokeweight="2pt">
                <v:fill r:id="rId29"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077C7AB5" wp14:editId="4D7C17BE">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E0C95"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04B31443"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F1CEDDC" w14:textId="77777777" w:rsidTr="006A5A86">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59143272D8B04199B909E9FC0A9065B1"/>
              </w:placeholder>
            </w:sdtPr>
            <w:sdtEndPr/>
            <w:sdtContent>
              <w:p w14:paraId="468C33F5" w14:textId="77777777" w:rsidR="00DC5378" w:rsidRDefault="00DC5378" w:rsidP="00DC5378">
                <w:pPr>
                  <w:pStyle w:val="Title"/>
                </w:pPr>
                <w:r>
                  <w:t>Future options for</w:t>
                </w:r>
                <w:r>
                  <w:br/>
                  <w:t>non-represented parties and certificates of title</w:t>
                </w:r>
              </w:p>
              <w:p w14:paraId="4AAE269D" w14:textId="77777777" w:rsidR="00DC5378" w:rsidRDefault="00DC5378" w:rsidP="00DC5378">
                <w:pPr>
                  <w:pStyle w:val="Subtitle"/>
                </w:pPr>
                <w:r>
                  <w:t>Analysis of Responses</w:t>
                </w:r>
              </w:p>
              <w:p w14:paraId="1A126798" w14:textId="0BB21A78" w:rsidR="00512DFB" w:rsidRPr="00CB1FB7" w:rsidRDefault="008C2DD9" w:rsidP="00CD4964">
                <w:pPr>
                  <w:pStyle w:val="Subtitle"/>
                </w:pPr>
              </w:p>
            </w:sdtContent>
          </w:sdt>
        </w:tc>
      </w:tr>
    </w:tbl>
    <w:p w14:paraId="23DE013E" w14:textId="77777777" w:rsidR="00D73B6C" w:rsidRDefault="00D73B6C"/>
    <w:p w14:paraId="16E265B7" w14:textId="77777777" w:rsidR="00D73B6C" w:rsidRPr="00D55628" w:rsidRDefault="008F0B33">
      <w:r w:rsidRPr="00D55628">
        <w:rPr>
          <w:noProof/>
        </w:rPr>
        <mc:AlternateContent>
          <mc:Choice Requires="wps">
            <w:drawing>
              <wp:anchor distT="0" distB="0" distL="114300" distR="114300" simplePos="0" relativeHeight="251658242" behindDoc="0" locked="0" layoutInCell="1" allowOverlap="1" wp14:anchorId="2CA7B163" wp14:editId="384CE2E1">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C5378" w:rsidRPr="00AB780B" w14:paraId="16407451" w14:textId="77777777" w:rsidTr="00AA4BE4">
                              <w:trPr>
                                <w:trHeight w:hRule="exact" w:val="964"/>
                                <w:tblCellSpacing w:w="71" w:type="dxa"/>
                              </w:trPr>
                              <w:tc>
                                <w:tcPr>
                                  <w:tcW w:w="1204" w:type="dxa"/>
                                  <w:vAlign w:val="bottom"/>
                                </w:tcPr>
                                <w:p w14:paraId="202BEEDF" w14:textId="77777777" w:rsidR="00DC5378" w:rsidRPr="00D55628" w:rsidRDefault="00DC5378" w:rsidP="00D55628">
                                  <w:r w:rsidRPr="00D55628">
                                    <w:rPr>
                                      <w:noProof/>
                                    </w:rPr>
                                    <w:drawing>
                                      <wp:inline distT="0" distB="0" distL="0" distR="0" wp14:anchorId="43794312" wp14:editId="1E0EE51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077929D" w14:textId="77777777" w:rsidR="00DC5378" w:rsidRPr="00D55628" w:rsidRDefault="00DC5378" w:rsidP="00D55628">
                                  <w:r w:rsidRPr="00D55628">
                                    <w:rPr>
                                      <w:noProof/>
                                    </w:rPr>
                                    <w:drawing>
                                      <wp:inline distT="0" distB="0" distL="0" distR="0" wp14:anchorId="3C77EEF0" wp14:editId="60163485">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1BB14C1" w14:textId="77777777" w:rsidR="00DC5378" w:rsidRDefault="00DC537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B163" id="CoverCoBranded" o:spid="_x0000_s1028" type="#_x0000_t202" alt="Title: CoBranding Logos" style="position:absolute;margin-left:0;margin-top:0;width:371.35pt;height:89pt;z-index:25165824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8v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d7xAwh3qLwAjQbWD08sbg8GYipnsRcOVw4Ii6dIcfbQGbn0GYKcQfhN9vvWd93ASUcrbBFa54&#10;/LUSQXFmvznckZOMo7z0xCERiPgyGA6RmRMzKM9Jx62aKSAeEOOYG5HZINkdqQM0T3hrJjkmioST&#10;GLniaUdOU3dW8FZJNZmQEu64F2nmHrzMrnOPMzAf2ycRfI/ehMC/hd2qi9ErEHe62dLBZJVAG0J4&#10;7nLX0777eB9oR/pblg/QS560Dhd3/Aw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DD3y+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C5378" w:rsidRPr="00AB780B" w14:paraId="16407451" w14:textId="77777777" w:rsidTr="00AA4BE4">
                        <w:trPr>
                          <w:trHeight w:hRule="exact" w:val="964"/>
                          <w:tblCellSpacing w:w="71" w:type="dxa"/>
                        </w:trPr>
                        <w:tc>
                          <w:tcPr>
                            <w:tcW w:w="1204" w:type="dxa"/>
                            <w:vAlign w:val="bottom"/>
                          </w:tcPr>
                          <w:p w14:paraId="202BEEDF" w14:textId="77777777" w:rsidR="00DC5378" w:rsidRPr="00D55628" w:rsidRDefault="00DC5378" w:rsidP="00D55628">
                            <w:r w:rsidRPr="00D55628">
                              <w:rPr>
                                <w:noProof/>
                              </w:rPr>
                              <w:drawing>
                                <wp:inline distT="0" distB="0" distL="0" distR="0" wp14:anchorId="43794312" wp14:editId="1E0EE51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077929D" w14:textId="77777777" w:rsidR="00DC5378" w:rsidRPr="00D55628" w:rsidRDefault="00DC5378" w:rsidP="00D55628">
                            <w:r w:rsidRPr="00D55628">
                              <w:rPr>
                                <w:noProof/>
                              </w:rPr>
                              <w:drawing>
                                <wp:inline distT="0" distB="0" distL="0" distR="0" wp14:anchorId="3C77EEF0" wp14:editId="60163485">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1BB14C1" w14:textId="77777777" w:rsidR="00DC5378" w:rsidRDefault="00DC5378"/>
                  </w:txbxContent>
                </v:textbox>
                <w10:wrap anchorx="page" anchory="page"/>
              </v:shape>
            </w:pict>
          </mc:Fallback>
        </mc:AlternateContent>
      </w:r>
    </w:p>
    <w:p w14:paraId="0664EE2F" w14:textId="77777777" w:rsidR="00D73B6C" w:rsidRPr="00D55628" w:rsidRDefault="00D73B6C">
      <w:pPr>
        <w:sectPr w:rsidR="00D73B6C" w:rsidRPr="00D55628" w:rsidSect="006A5A86">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6912263D" w14:textId="12C7C699" w:rsidR="003C4209" w:rsidRPr="006D0741" w:rsidRDefault="003C4209" w:rsidP="006D0741">
      <w:pPr>
        <w:rPr>
          <w:sz w:val="12"/>
          <w:szCs w:val="12"/>
        </w:rPr>
      </w:pPr>
    </w:p>
    <w:p w14:paraId="20F7B2E7" w14:textId="0EA35247"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71F342B5" w14:textId="77777777" w:rsidTr="007A4821">
        <w:tc>
          <w:tcPr>
            <w:tcW w:w="5000" w:type="pct"/>
            <w:shd w:val="clear" w:color="auto" w:fill="E5F7F6"/>
            <w:tcMar>
              <w:top w:w="0" w:type="dxa"/>
              <w:right w:w="0" w:type="dxa"/>
            </w:tcMar>
            <w:vAlign w:val="bottom"/>
          </w:tcPr>
          <w:p w14:paraId="599700EF" w14:textId="77777777" w:rsidR="007A4821" w:rsidRPr="00035BAD" w:rsidRDefault="007A4821" w:rsidP="007A4821">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47" behindDoc="0" locked="1" layoutInCell="1" allowOverlap="1" wp14:anchorId="25D4B58B" wp14:editId="6C455F26">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10BABCA" w14:textId="06753F0E" w:rsidR="007A4821" w:rsidRDefault="007A4821" w:rsidP="007A4821">
            <w:pPr>
              <w:pStyle w:val="xDisclaimertext4"/>
              <w:framePr w:hSpace="0" w:wrap="auto" w:hAnchor="text" w:yAlign="inline"/>
              <w:suppressOverlap w:val="0"/>
            </w:pPr>
            <w:r>
              <w:t>We acknowledge and respect Victorian Traditional Owners as the original custodians of Victoria's land and waters, their unique ability to care for Country and deep spiritual connection to it</w:t>
            </w:r>
            <w:r w:rsidR="00250581">
              <w:t xml:space="preserve">.  </w:t>
            </w:r>
            <w:r>
              <w:t>We honour Elders past and present whose knowledge and wisdom has ensured the continuation of culture and traditional practices</w:t>
            </w:r>
            <w:r w:rsidR="00250581">
              <w:t xml:space="preserve">.  </w:t>
            </w:r>
          </w:p>
          <w:p w14:paraId="07CA2B7E"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01258F0" w14:textId="77777777" w:rsidTr="00F12357">
        <w:tc>
          <w:tcPr>
            <w:tcW w:w="5000" w:type="pct"/>
            <w:tcMar>
              <w:top w:w="227" w:type="dxa"/>
            </w:tcMar>
            <w:vAlign w:val="bottom"/>
          </w:tcPr>
          <w:p w14:paraId="1C5313F7" w14:textId="77777777" w:rsidR="009E7150" w:rsidRPr="00D55628" w:rsidRDefault="009E7150" w:rsidP="00DF7CB7">
            <w:pPr>
              <w:pStyle w:val="xDisclaimertext3"/>
            </w:pPr>
            <w:r>
              <w:t xml:space="preserve">© The State of Victoria Department of Environment, Land, Water and Planning </w:t>
            </w:r>
            <w:r w:rsidR="006A5A86">
              <w:t>2021</w:t>
            </w:r>
          </w:p>
          <w:p w14:paraId="3A31A819" w14:textId="00FB7104" w:rsidR="009E7150" w:rsidRPr="00D55628" w:rsidRDefault="009E7150" w:rsidP="00DF7CB7">
            <w:pPr>
              <w:pStyle w:val="xDisclaimertext3"/>
            </w:pPr>
            <w:bookmarkStart w:id="1" w:name="_CreativeCommonsMarker"/>
            <w:bookmarkEnd w:id="1"/>
            <w:r w:rsidRPr="00D55628">
              <w:rPr>
                <w:noProof/>
              </w:rPr>
              <w:drawing>
                <wp:anchor distT="0" distB="0" distL="114300" distR="114300" simplePos="0" relativeHeight="251658245" behindDoc="0" locked="1" layoutInCell="1" allowOverlap="1" wp14:anchorId="3C6023D9" wp14:editId="4F4C1D2A">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w:t>
            </w:r>
            <w:r w:rsidR="00250581">
              <w:t xml:space="preserve">.  </w:t>
            </w:r>
            <w:r>
              <w:t>You are free to re-use the work under that licence, on the condition that you credit the State of Victoria as author</w:t>
            </w:r>
            <w:r w:rsidR="00250581">
              <w:t xml:space="preserve">.  </w:t>
            </w:r>
            <w:r>
              <w:t xml:space="preserve">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w:t>
            </w:r>
            <w:r w:rsidR="00250581">
              <w:t xml:space="preserve">.  </w:t>
            </w:r>
            <w:r>
              <w:t xml:space="preserve">To view a copy of this licence, visit </w:t>
            </w:r>
            <w:hyperlink r:id="rId38" w:history="1">
              <w:r w:rsidRPr="00D55628">
                <w:t>http://creativecommons.org/licenses/by/4.0/</w:t>
              </w:r>
            </w:hyperlink>
            <w:r w:rsidRPr="00D55628">
              <w:t xml:space="preserve"> </w:t>
            </w:r>
          </w:p>
          <w:p w14:paraId="5D8CD7AC" w14:textId="77777777" w:rsidR="009E7150" w:rsidRPr="00D55628" w:rsidRDefault="009E7150" w:rsidP="00DF7CB7">
            <w:pPr>
              <w:pStyle w:val="xDisclaimerHeading"/>
            </w:pPr>
            <w:r>
              <w:t>Disclaimer</w:t>
            </w:r>
          </w:p>
          <w:p w14:paraId="7F3AD7B8" w14:textId="0F4B022D" w:rsidR="009E7150"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A9F34A5" w14:textId="41E619F5" w:rsidR="00F33027" w:rsidRPr="00D55628" w:rsidRDefault="000E31EC" w:rsidP="00F33027">
            <w:pPr>
              <w:pStyle w:val="xDisclaimerHeading"/>
            </w:pPr>
            <w:r>
              <w:t>Photo credit</w:t>
            </w:r>
          </w:p>
          <w:p w14:paraId="5936C257" w14:textId="5CD8CEAD" w:rsidR="00F33027" w:rsidRPr="00D55628" w:rsidRDefault="000E31EC" w:rsidP="00F33027">
            <w:pPr>
              <w:pStyle w:val="xDisclaimerText"/>
            </w:pPr>
            <w:r>
              <w:t xml:space="preserve">Damien </w:t>
            </w:r>
            <w:proofErr w:type="spellStart"/>
            <w:r>
              <w:t>Stoikos</w:t>
            </w:r>
            <w:proofErr w:type="spellEnd"/>
          </w:p>
          <w:p w14:paraId="0F729FD0" w14:textId="77777777" w:rsidR="009E7150" w:rsidRPr="00D55628" w:rsidRDefault="009E7150" w:rsidP="00DF7CB7">
            <w:pPr>
              <w:pStyle w:val="xAccessibilityHeading"/>
            </w:pPr>
            <w:r w:rsidRPr="0084503F">
              <w:t>Accessibility</w:t>
            </w:r>
          </w:p>
          <w:p w14:paraId="3B69ACAE" w14:textId="5BA10F74"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00250581">
              <w:t xml:space="preserve">.  </w:t>
            </w:r>
            <w:r w:rsidRPr="00D55628">
              <w:t xml:space="preserve">This document is also available on the internet at </w:t>
            </w:r>
            <w:hyperlink r:id="rId41" w:history="1">
              <w:r w:rsidRPr="00D55628">
                <w:t>www.delwp.vic.gov.au</w:t>
              </w:r>
            </w:hyperlink>
            <w:r w:rsidRPr="00D55628">
              <w:t>.</w:t>
            </w:r>
          </w:p>
        </w:tc>
      </w:tr>
    </w:tbl>
    <w:p w14:paraId="3AEAE533" w14:textId="77777777" w:rsidR="00AB780B" w:rsidRDefault="00AB780B"/>
    <w:p w14:paraId="6067B296" w14:textId="77777777" w:rsidR="004561E6" w:rsidRDefault="004561E6">
      <w:pPr>
        <w:sectPr w:rsidR="004561E6" w:rsidSect="006A5A86">
          <w:headerReference w:type="even" r:id="rId42"/>
          <w:footerReference w:type="even" r:id="rId43"/>
          <w:headerReference w:type="first" r:id="rId44"/>
          <w:footerReference w:type="first" r:id="rId45"/>
          <w:pgSz w:w="11907" w:h="16840" w:code="9"/>
          <w:pgMar w:top="2268" w:right="1134" w:bottom="1134" w:left="1134" w:header="284" w:footer="284" w:gutter="0"/>
          <w:cols w:space="708"/>
          <w:titlePg/>
          <w:docGrid w:linePitch="360"/>
        </w:sectPr>
      </w:pPr>
    </w:p>
    <w:p w14:paraId="053B1543" w14:textId="77777777" w:rsidR="00004237" w:rsidRPr="00C4364B" w:rsidRDefault="00FB5D61" w:rsidP="006A5A86">
      <w:pPr>
        <w:pStyle w:val="TOCHeading"/>
        <w:framePr w:wrap="around"/>
      </w:pPr>
      <w:r w:rsidRPr="00C4364B">
        <w:lastRenderedPageBreak/>
        <w:t>Contents</w:t>
      </w:r>
      <w:bookmarkStart w:id="2" w:name="_TOCMarker"/>
      <w:bookmarkStart w:id="3" w:name="Here"/>
      <w:bookmarkEnd w:id="2"/>
      <w:bookmarkEnd w:id="3"/>
    </w:p>
    <w:p w14:paraId="6063EF96" w14:textId="3E830851" w:rsidR="004024A7" w:rsidRDefault="004B6B4A">
      <w:pPr>
        <w:pStyle w:val="TOC1"/>
        <w:rPr>
          <w:rFonts w:eastAsiaTheme="minorEastAsia" w:cstheme="minorBidi"/>
          <w:b w:val="0"/>
          <w:color w:val="auto"/>
          <w:sz w:val="22"/>
          <w:szCs w:val="22"/>
        </w:rPr>
      </w:pPr>
      <w:r w:rsidRPr="009147CE">
        <w:rPr>
          <w:b w:val="0"/>
        </w:rPr>
        <w:fldChar w:fldCharType="begin"/>
      </w:r>
      <w:r w:rsidRPr="009147CE">
        <w:rPr>
          <w:b w:val="0"/>
        </w:rPr>
        <w:instrText xml:space="preserve"> TOC \o "1-3" \h \z \t "Heading 8,8,Section Heading,5" </w:instrText>
      </w:r>
      <w:r w:rsidRPr="009147CE">
        <w:rPr>
          <w:b w:val="0"/>
        </w:rPr>
        <w:fldChar w:fldCharType="separate"/>
      </w:r>
      <w:hyperlink w:anchor="_Toc89681805" w:history="1">
        <w:r w:rsidR="004024A7" w:rsidRPr="0079036A">
          <w:rPr>
            <w:rStyle w:val="Hyperlink"/>
          </w:rPr>
          <w:t>Introduction</w:t>
        </w:r>
        <w:r w:rsidR="004024A7">
          <w:rPr>
            <w:webHidden/>
          </w:rPr>
          <w:tab/>
        </w:r>
        <w:r w:rsidR="004024A7">
          <w:rPr>
            <w:webHidden/>
          </w:rPr>
          <w:fldChar w:fldCharType="begin"/>
        </w:r>
        <w:r w:rsidR="004024A7">
          <w:rPr>
            <w:webHidden/>
          </w:rPr>
          <w:instrText xml:space="preserve"> PAGEREF _Toc89681805 \h </w:instrText>
        </w:r>
        <w:r w:rsidR="004024A7">
          <w:rPr>
            <w:webHidden/>
          </w:rPr>
        </w:r>
        <w:r w:rsidR="004024A7">
          <w:rPr>
            <w:webHidden/>
          </w:rPr>
          <w:fldChar w:fldCharType="separate"/>
        </w:r>
        <w:r w:rsidR="004F682E">
          <w:rPr>
            <w:webHidden/>
          </w:rPr>
          <w:t>2</w:t>
        </w:r>
        <w:r w:rsidR="004024A7">
          <w:rPr>
            <w:webHidden/>
          </w:rPr>
          <w:fldChar w:fldCharType="end"/>
        </w:r>
      </w:hyperlink>
    </w:p>
    <w:p w14:paraId="74EB44ED" w14:textId="20BB98A8" w:rsidR="004024A7" w:rsidRDefault="004024A7">
      <w:pPr>
        <w:pStyle w:val="TOC1"/>
        <w:rPr>
          <w:rFonts w:eastAsiaTheme="minorEastAsia" w:cstheme="minorBidi"/>
          <w:b w:val="0"/>
          <w:color w:val="auto"/>
          <w:sz w:val="22"/>
          <w:szCs w:val="22"/>
        </w:rPr>
      </w:pPr>
      <w:hyperlink w:anchor="_Toc89681806" w:history="1">
        <w:r w:rsidRPr="0079036A">
          <w:rPr>
            <w:rStyle w:val="Hyperlink"/>
          </w:rPr>
          <w:t>Overview of stakeholder responses</w:t>
        </w:r>
        <w:r>
          <w:rPr>
            <w:webHidden/>
          </w:rPr>
          <w:tab/>
        </w:r>
        <w:r>
          <w:rPr>
            <w:webHidden/>
          </w:rPr>
          <w:fldChar w:fldCharType="begin"/>
        </w:r>
        <w:r>
          <w:rPr>
            <w:webHidden/>
          </w:rPr>
          <w:instrText xml:space="preserve"> PAGEREF _Toc89681806 \h </w:instrText>
        </w:r>
        <w:r>
          <w:rPr>
            <w:webHidden/>
          </w:rPr>
        </w:r>
        <w:r>
          <w:rPr>
            <w:webHidden/>
          </w:rPr>
          <w:fldChar w:fldCharType="separate"/>
        </w:r>
        <w:r w:rsidR="004F682E">
          <w:rPr>
            <w:webHidden/>
          </w:rPr>
          <w:t>2</w:t>
        </w:r>
        <w:r>
          <w:rPr>
            <w:webHidden/>
          </w:rPr>
          <w:fldChar w:fldCharType="end"/>
        </w:r>
      </w:hyperlink>
    </w:p>
    <w:p w14:paraId="00C02679" w14:textId="324BBD66" w:rsidR="004024A7" w:rsidRDefault="004024A7">
      <w:pPr>
        <w:pStyle w:val="TOC2"/>
        <w:rPr>
          <w:rFonts w:eastAsiaTheme="minorEastAsia" w:cstheme="minorBidi"/>
          <w:b w:val="0"/>
          <w:color w:val="auto"/>
          <w:sz w:val="22"/>
          <w:szCs w:val="22"/>
        </w:rPr>
      </w:pPr>
      <w:hyperlink w:anchor="_Toc89681807" w:history="1">
        <w:r w:rsidRPr="0079036A">
          <w:rPr>
            <w:rStyle w:val="Hyperlink"/>
          </w:rPr>
          <w:t>Options for non-represented parties</w:t>
        </w:r>
        <w:r>
          <w:rPr>
            <w:webHidden/>
          </w:rPr>
          <w:tab/>
        </w:r>
        <w:r>
          <w:rPr>
            <w:webHidden/>
          </w:rPr>
          <w:fldChar w:fldCharType="begin"/>
        </w:r>
        <w:r>
          <w:rPr>
            <w:webHidden/>
          </w:rPr>
          <w:instrText xml:space="preserve"> PAGEREF _Toc89681807 \h </w:instrText>
        </w:r>
        <w:r>
          <w:rPr>
            <w:webHidden/>
          </w:rPr>
        </w:r>
        <w:r>
          <w:rPr>
            <w:webHidden/>
          </w:rPr>
          <w:fldChar w:fldCharType="separate"/>
        </w:r>
        <w:r w:rsidR="004F682E">
          <w:rPr>
            <w:webHidden/>
          </w:rPr>
          <w:t>2</w:t>
        </w:r>
        <w:r>
          <w:rPr>
            <w:webHidden/>
          </w:rPr>
          <w:fldChar w:fldCharType="end"/>
        </w:r>
      </w:hyperlink>
    </w:p>
    <w:p w14:paraId="6690927F" w14:textId="0B0F71E7" w:rsidR="004024A7" w:rsidRDefault="004024A7">
      <w:pPr>
        <w:pStyle w:val="TOC2"/>
        <w:rPr>
          <w:rFonts w:eastAsiaTheme="minorEastAsia" w:cstheme="minorBidi"/>
          <w:b w:val="0"/>
          <w:color w:val="auto"/>
          <w:sz w:val="22"/>
          <w:szCs w:val="22"/>
        </w:rPr>
      </w:pPr>
      <w:hyperlink w:anchor="_Toc89681808" w:history="1">
        <w:r w:rsidRPr="0079036A">
          <w:rPr>
            <w:rStyle w:val="Hyperlink"/>
          </w:rPr>
          <w:t>Options for certificates of title</w:t>
        </w:r>
        <w:r>
          <w:rPr>
            <w:webHidden/>
          </w:rPr>
          <w:tab/>
        </w:r>
        <w:r>
          <w:rPr>
            <w:webHidden/>
          </w:rPr>
          <w:fldChar w:fldCharType="begin"/>
        </w:r>
        <w:r>
          <w:rPr>
            <w:webHidden/>
          </w:rPr>
          <w:instrText xml:space="preserve"> PAGEREF _Toc89681808 \h </w:instrText>
        </w:r>
        <w:r>
          <w:rPr>
            <w:webHidden/>
          </w:rPr>
        </w:r>
        <w:r>
          <w:rPr>
            <w:webHidden/>
          </w:rPr>
          <w:fldChar w:fldCharType="separate"/>
        </w:r>
        <w:r w:rsidR="004F682E">
          <w:rPr>
            <w:webHidden/>
          </w:rPr>
          <w:t>2</w:t>
        </w:r>
        <w:r>
          <w:rPr>
            <w:webHidden/>
          </w:rPr>
          <w:fldChar w:fldCharType="end"/>
        </w:r>
      </w:hyperlink>
    </w:p>
    <w:p w14:paraId="53510839" w14:textId="67A545ED" w:rsidR="004024A7" w:rsidRDefault="004024A7">
      <w:pPr>
        <w:pStyle w:val="TOC2"/>
        <w:rPr>
          <w:rFonts w:eastAsiaTheme="minorEastAsia" w:cstheme="minorBidi"/>
          <w:b w:val="0"/>
          <w:color w:val="auto"/>
          <w:sz w:val="22"/>
          <w:szCs w:val="22"/>
        </w:rPr>
      </w:pPr>
      <w:hyperlink w:anchor="_Toc89681809" w:history="1">
        <w:r w:rsidRPr="0079036A">
          <w:rPr>
            <w:rStyle w:val="Hyperlink"/>
          </w:rPr>
          <w:t>Next steps</w:t>
        </w:r>
        <w:r>
          <w:rPr>
            <w:webHidden/>
          </w:rPr>
          <w:tab/>
        </w:r>
        <w:r>
          <w:rPr>
            <w:webHidden/>
          </w:rPr>
          <w:fldChar w:fldCharType="begin"/>
        </w:r>
        <w:r>
          <w:rPr>
            <w:webHidden/>
          </w:rPr>
          <w:instrText xml:space="preserve"> PAGEREF _Toc89681809 \h </w:instrText>
        </w:r>
        <w:r>
          <w:rPr>
            <w:webHidden/>
          </w:rPr>
        </w:r>
        <w:r>
          <w:rPr>
            <w:webHidden/>
          </w:rPr>
          <w:fldChar w:fldCharType="separate"/>
        </w:r>
        <w:r w:rsidR="004F682E">
          <w:rPr>
            <w:webHidden/>
          </w:rPr>
          <w:t>3</w:t>
        </w:r>
        <w:r>
          <w:rPr>
            <w:webHidden/>
          </w:rPr>
          <w:fldChar w:fldCharType="end"/>
        </w:r>
      </w:hyperlink>
    </w:p>
    <w:p w14:paraId="66B56233" w14:textId="0F1B7B9D" w:rsidR="004024A7" w:rsidRDefault="004024A7">
      <w:pPr>
        <w:pStyle w:val="TOC1"/>
        <w:rPr>
          <w:rFonts w:eastAsiaTheme="minorEastAsia" w:cstheme="minorBidi"/>
          <w:b w:val="0"/>
          <w:color w:val="auto"/>
          <w:sz w:val="22"/>
          <w:szCs w:val="22"/>
        </w:rPr>
      </w:pPr>
      <w:hyperlink w:anchor="_Toc89681810" w:history="1">
        <w:r w:rsidRPr="0079036A">
          <w:rPr>
            <w:rStyle w:val="Hyperlink"/>
          </w:rPr>
          <w:t>Appendix 1</w:t>
        </w:r>
        <w:r>
          <w:rPr>
            <w:webHidden/>
          </w:rPr>
          <w:tab/>
        </w:r>
        <w:r>
          <w:rPr>
            <w:webHidden/>
          </w:rPr>
          <w:fldChar w:fldCharType="begin"/>
        </w:r>
        <w:r>
          <w:rPr>
            <w:webHidden/>
          </w:rPr>
          <w:instrText xml:space="preserve"> PAGEREF _Toc89681810 \h </w:instrText>
        </w:r>
        <w:r>
          <w:rPr>
            <w:webHidden/>
          </w:rPr>
        </w:r>
        <w:r>
          <w:rPr>
            <w:webHidden/>
          </w:rPr>
          <w:fldChar w:fldCharType="separate"/>
        </w:r>
        <w:r w:rsidR="004F682E">
          <w:rPr>
            <w:webHidden/>
          </w:rPr>
          <w:t>4</w:t>
        </w:r>
        <w:r>
          <w:rPr>
            <w:webHidden/>
          </w:rPr>
          <w:fldChar w:fldCharType="end"/>
        </w:r>
      </w:hyperlink>
    </w:p>
    <w:p w14:paraId="57852328" w14:textId="4405CFBA" w:rsidR="004024A7" w:rsidRDefault="004024A7">
      <w:pPr>
        <w:pStyle w:val="TOC2"/>
        <w:rPr>
          <w:rFonts w:eastAsiaTheme="minorEastAsia" w:cstheme="minorBidi"/>
          <w:b w:val="0"/>
          <w:color w:val="auto"/>
          <w:sz w:val="22"/>
          <w:szCs w:val="22"/>
        </w:rPr>
      </w:pPr>
      <w:hyperlink w:anchor="_Toc89681811" w:history="1">
        <w:r w:rsidRPr="0079036A">
          <w:rPr>
            <w:rStyle w:val="Hyperlink"/>
          </w:rPr>
          <w:t>Options for non-represented parties</w:t>
        </w:r>
        <w:r>
          <w:rPr>
            <w:webHidden/>
          </w:rPr>
          <w:tab/>
        </w:r>
        <w:r>
          <w:rPr>
            <w:webHidden/>
          </w:rPr>
          <w:fldChar w:fldCharType="begin"/>
        </w:r>
        <w:r>
          <w:rPr>
            <w:webHidden/>
          </w:rPr>
          <w:instrText xml:space="preserve"> PAGEREF _Toc89681811 \h </w:instrText>
        </w:r>
        <w:r>
          <w:rPr>
            <w:webHidden/>
          </w:rPr>
        </w:r>
        <w:r>
          <w:rPr>
            <w:webHidden/>
          </w:rPr>
          <w:fldChar w:fldCharType="separate"/>
        </w:r>
        <w:r w:rsidR="004F682E">
          <w:rPr>
            <w:webHidden/>
          </w:rPr>
          <w:t>4</w:t>
        </w:r>
        <w:r>
          <w:rPr>
            <w:webHidden/>
          </w:rPr>
          <w:fldChar w:fldCharType="end"/>
        </w:r>
      </w:hyperlink>
    </w:p>
    <w:p w14:paraId="29A28D33" w14:textId="272AD08B" w:rsidR="004024A7" w:rsidRDefault="004024A7">
      <w:pPr>
        <w:pStyle w:val="TOC2"/>
        <w:rPr>
          <w:rFonts w:eastAsiaTheme="minorEastAsia" w:cstheme="minorBidi"/>
          <w:b w:val="0"/>
          <w:color w:val="auto"/>
          <w:sz w:val="22"/>
          <w:szCs w:val="22"/>
        </w:rPr>
      </w:pPr>
      <w:hyperlink w:anchor="_Toc89681812" w:history="1">
        <w:r w:rsidRPr="0079036A">
          <w:rPr>
            <w:rStyle w:val="Hyperlink"/>
          </w:rPr>
          <w:t>Table of summarised submissions and Registrar responses</w:t>
        </w:r>
        <w:r>
          <w:rPr>
            <w:webHidden/>
          </w:rPr>
          <w:tab/>
        </w:r>
        <w:r>
          <w:rPr>
            <w:webHidden/>
          </w:rPr>
          <w:fldChar w:fldCharType="begin"/>
        </w:r>
        <w:r>
          <w:rPr>
            <w:webHidden/>
          </w:rPr>
          <w:instrText xml:space="preserve"> PAGEREF _Toc89681812 \h </w:instrText>
        </w:r>
        <w:r>
          <w:rPr>
            <w:webHidden/>
          </w:rPr>
        </w:r>
        <w:r>
          <w:rPr>
            <w:webHidden/>
          </w:rPr>
          <w:fldChar w:fldCharType="separate"/>
        </w:r>
        <w:r w:rsidR="004F682E">
          <w:rPr>
            <w:webHidden/>
          </w:rPr>
          <w:t>4</w:t>
        </w:r>
        <w:r>
          <w:rPr>
            <w:webHidden/>
          </w:rPr>
          <w:fldChar w:fldCharType="end"/>
        </w:r>
      </w:hyperlink>
    </w:p>
    <w:p w14:paraId="5C0FA4EF" w14:textId="7FE4971A" w:rsidR="004024A7" w:rsidRDefault="004024A7">
      <w:pPr>
        <w:pStyle w:val="TOC2"/>
        <w:rPr>
          <w:rFonts w:eastAsiaTheme="minorEastAsia" w:cstheme="minorBidi"/>
          <w:b w:val="0"/>
          <w:color w:val="auto"/>
          <w:sz w:val="22"/>
          <w:szCs w:val="22"/>
        </w:rPr>
      </w:pPr>
      <w:hyperlink w:anchor="_Toc89681813" w:history="1">
        <w:r w:rsidRPr="0079036A">
          <w:rPr>
            <w:rStyle w:val="Hyperlink"/>
          </w:rPr>
          <w:t>Options for certificates of title</w:t>
        </w:r>
        <w:r>
          <w:rPr>
            <w:webHidden/>
          </w:rPr>
          <w:tab/>
        </w:r>
        <w:r>
          <w:rPr>
            <w:webHidden/>
          </w:rPr>
          <w:fldChar w:fldCharType="begin"/>
        </w:r>
        <w:r>
          <w:rPr>
            <w:webHidden/>
          </w:rPr>
          <w:instrText xml:space="preserve"> PAGEREF _Toc89681813 \h </w:instrText>
        </w:r>
        <w:r>
          <w:rPr>
            <w:webHidden/>
          </w:rPr>
        </w:r>
        <w:r>
          <w:rPr>
            <w:webHidden/>
          </w:rPr>
          <w:fldChar w:fldCharType="separate"/>
        </w:r>
        <w:r w:rsidR="004F682E">
          <w:rPr>
            <w:webHidden/>
          </w:rPr>
          <w:t>7</w:t>
        </w:r>
        <w:r>
          <w:rPr>
            <w:webHidden/>
          </w:rPr>
          <w:fldChar w:fldCharType="end"/>
        </w:r>
      </w:hyperlink>
    </w:p>
    <w:p w14:paraId="5F3742A2" w14:textId="4B925727" w:rsidR="004024A7" w:rsidRDefault="004024A7">
      <w:pPr>
        <w:pStyle w:val="TOC2"/>
        <w:rPr>
          <w:rFonts w:eastAsiaTheme="minorEastAsia" w:cstheme="minorBidi"/>
          <w:b w:val="0"/>
          <w:color w:val="auto"/>
          <w:sz w:val="22"/>
          <w:szCs w:val="22"/>
        </w:rPr>
      </w:pPr>
      <w:hyperlink w:anchor="_Toc89681814" w:history="1">
        <w:r w:rsidRPr="0079036A">
          <w:rPr>
            <w:rStyle w:val="Hyperlink"/>
          </w:rPr>
          <w:t>Table of summarised submissions and Registrar responses</w:t>
        </w:r>
        <w:r>
          <w:rPr>
            <w:webHidden/>
          </w:rPr>
          <w:tab/>
        </w:r>
        <w:r>
          <w:rPr>
            <w:webHidden/>
          </w:rPr>
          <w:fldChar w:fldCharType="begin"/>
        </w:r>
        <w:r>
          <w:rPr>
            <w:webHidden/>
          </w:rPr>
          <w:instrText xml:space="preserve"> PAGEREF _Toc89681814 \h </w:instrText>
        </w:r>
        <w:r>
          <w:rPr>
            <w:webHidden/>
          </w:rPr>
        </w:r>
        <w:r>
          <w:rPr>
            <w:webHidden/>
          </w:rPr>
          <w:fldChar w:fldCharType="separate"/>
        </w:r>
        <w:r w:rsidR="004F682E">
          <w:rPr>
            <w:webHidden/>
          </w:rPr>
          <w:t>7</w:t>
        </w:r>
        <w:r>
          <w:rPr>
            <w:webHidden/>
          </w:rPr>
          <w:fldChar w:fldCharType="end"/>
        </w:r>
      </w:hyperlink>
    </w:p>
    <w:p w14:paraId="3A1065BB" w14:textId="66042A93" w:rsidR="00436277" w:rsidRPr="0090222B" w:rsidRDefault="004B6B4A" w:rsidP="0090222B">
      <w:pPr>
        <w:ind w:left="426" w:hanging="426"/>
        <w:rPr>
          <w:noProof/>
          <w:color w:val="B3272F" w:themeColor="text2"/>
          <w:sz w:val="24"/>
          <w:szCs w:val="24"/>
        </w:rPr>
        <w:sectPr w:rsidR="00436277" w:rsidRPr="0090222B" w:rsidSect="00DC5378">
          <w:headerReference w:type="even" r:id="rId46"/>
          <w:headerReference w:type="default" r:id="rId47"/>
          <w:footerReference w:type="even" r:id="rId48"/>
          <w:footerReference w:type="default" r:id="rId49"/>
          <w:pgSz w:w="11907" w:h="16840" w:code="9"/>
          <w:pgMar w:top="2268" w:right="1134" w:bottom="1134" w:left="1134" w:header="284" w:footer="284" w:gutter="0"/>
          <w:pgNumType w:start="1"/>
          <w:cols w:space="708"/>
          <w:docGrid w:linePitch="360"/>
        </w:sectPr>
      </w:pPr>
      <w:r w:rsidRPr="009147CE">
        <w:rPr>
          <w:noProof/>
          <w:color w:val="B3272F" w:themeColor="text2"/>
          <w:sz w:val="24"/>
          <w:szCs w:val="24"/>
        </w:rPr>
        <w:fldChar w:fldCharType="end"/>
      </w:r>
    </w:p>
    <w:p w14:paraId="3CD9CAD2" w14:textId="47D2CCAB" w:rsidR="003D7FD9" w:rsidRPr="00E23746" w:rsidRDefault="003D7FD9" w:rsidP="00F45F0E">
      <w:pPr>
        <w:pStyle w:val="Heading1"/>
        <w:numPr>
          <w:ilvl w:val="0"/>
          <w:numId w:val="0"/>
        </w:numPr>
      </w:pPr>
      <w:bookmarkStart w:id="4" w:name="_Toc72398084"/>
      <w:bookmarkStart w:id="5" w:name="_Toc89681805"/>
      <w:r>
        <w:lastRenderedPageBreak/>
        <w:t>Introduction</w:t>
      </w:r>
      <w:bookmarkEnd w:id="5"/>
    </w:p>
    <w:p w14:paraId="28766C64" w14:textId="4DF9119D" w:rsidR="00853C48" w:rsidRDefault="00853C48" w:rsidP="00853C48">
      <w:pPr>
        <w:pStyle w:val="BodyText"/>
        <w:rPr>
          <w:lang w:eastAsia="en-AU"/>
        </w:rPr>
      </w:pPr>
      <w:r>
        <w:rPr>
          <w:lang w:eastAsia="en-AU"/>
        </w:rPr>
        <w:t xml:space="preserve">The </w:t>
      </w:r>
      <w:hyperlink r:id="rId50" w:history="1">
        <w:r w:rsidRPr="002240E1">
          <w:rPr>
            <w:rStyle w:val="Hyperlink"/>
            <w:lang w:eastAsia="en-AU"/>
          </w:rPr>
          <w:t>Future options for non-represented parties and certificates of title consultation paper</w:t>
        </w:r>
      </w:hyperlink>
      <w:r>
        <w:rPr>
          <w:lang w:eastAsia="en-AU"/>
        </w:rPr>
        <w:t xml:space="preserve"> (Consultation Paper) was published on the Land Use Victoria website on 1 September </w:t>
      </w:r>
      <w:r w:rsidR="007D09A8">
        <w:rPr>
          <w:lang w:eastAsia="en-AU"/>
        </w:rPr>
        <w:t xml:space="preserve">2021 </w:t>
      </w:r>
      <w:r>
        <w:rPr>
          <w:lang w:eastAsia="en-AU"/>
        </w:rPr>
        <w:t xml:space="preserve">and the Engage Victoria website on </w:t>
      </w:r>
      <w:r w:rsidR="00041354">
        <w:rPr>
          <w:lang w:eastAsia="en-AU"/>
        </w:rPr>
        <w:t>2</w:t>
      </w:r>
      <w:r>
        <w:rPr>
          <w:lang w:eastAsia="en-AU"/>
        </w:rPr>
        <w:t xml:space="preserve">1 </w:t>
      </w:r>
      <w:r w:rsidR="00041354">
        <w:rPr>
          <w:lang w:eastAsia="en-AU"/>
        </w:rPr>
        <w:t>Septem</w:t>
      </w:r>
      <w:r>
        <w:rPr>
          <w:lang w:eastAsia="en-AU"/>
        </w:rPr>
        <w:t>ber</w:t>
      </w:r>
      <w:r w:rsidR="00DA7CBD">
        <w:rPr>
          <w:lang w:eastAsia="en-AU"/>
        </w:rPr>
        <w:t xml:space="preserve"> </w:t>
      </w:r>
      <w:r w:rsidR="007D09A8">
        <w:rPr>
          <w:lang w:eastAsia="en-AU"/>
        </w:rPr>
        <w:t>2021</w:t>
      </w:r>
      <w:r>
        <w:rPr>
          <w:lang w:eastAsia="en-AU"/>
        </w:rPr>
        <w:t xml:space="preserve">. </w:t>
      </w:r>
    </w:p>
    <w:p w14:paraId="6228F47E" w14:textId="2357561B" w:rsidR="00853C48" w:rsidRDefault="00853C48" w:rsidP="00853C48">
      <w:pPr>
        <w:pStyle w:val="BodyText"/>
        <w:rPr>
          <w:lang w:eastAsia="en-AU"/>
        </w:rPr>
      </w:pPr>
      <w:r>
        <w:rPr>
          <w:lang w:eastAsia="en-AU"/>
        </w:rPr>
        <w:t xml:space="preserve">Stakeholders were able to provide submissions in response to the Consultation Paper between 1 September </w:t>
      </w:r>
      <w:r w:rsidR="007D09A8">
        <w:rPr>
          <w:lang w:eastAsia="en-AU"/>
        </w:rPr>
        <w:t xml:space="preserve">2021 </w:t>
      </w:r>
      <w:r>
        <w:rPr>
          <w:lang w:eastAsia="en-AU"/>
        </w:rPr>
        <w:t>and 1 November</w:t>
      </w:r>
      <w:r w:rsidR="007D09A8">
        <w:rPr>
          <w:lang w:eastAsia="en-AU"/>
        </w:rPr>
        <w:t xml:space="preserve"> 2021</w:t>
      </w:r>
      <w:r>
        <w:rPr>
          <w:lang w:eastAsia="en-AU"/>
        </w:rPr>
        <w:t xml:space="preserve">. </w:t>
      </w:r>
      <w:r w:rsidR="00D81B4D">
        <w:rPr>
          <w:lang w:eastAsia="en-AU"/>
        </w:rPr>
        <w:t>Nineteen</w:t>
      </w:r>
      <w:r>
        <w:rPr>
          <w:lang w:eastAsia="en-AU"/>
        </w:rPr>
        <w:t xml:space="preserve"> submissions</w:t>
      </w:r>
      <w:r w:rsidR="00501A46">
        <w:rPr>
          <w:lang w:eastAsia="en-AU"/>
        </w:rPr>
        <w:t xml:space="preserve"> </w:t>
      </w:r>
      <w:r w:rsidR="00D53BF5">
        <w:rPr>
          <w:lang w:eastAsia="en-AU"/>
        </w:rPr>
        <w:t xml:space="preserve">were provided to the Registrar </w:t>
      </w:r>
      <w:r w:rsidR="00501A46">
        <w:rPr>
          <w:lang w:eastAsia="en-AU"/>
        </w:rPr>
        <w:t xml:space="preserve">including </w:t>
      </w:r>
      <w:r w:rsidR="00D81B4D">
        <w:rPr>
          <w:lang w:eastAsia="en-AU"/>
        </w:rPr>
        <w:t>four</w:t>
      </w:r>
      <w:r w:rsidR="00501A46">
        <w:rPr>
          <w:lang w:eastAsia="en-AU"/>
        </w:rPr>
        <w:t xml:space="preserve"> anon</w:t>
      </w:r>
      <w:r w:rsidR="000705F0">
        <w:rPr>
          <w:lang w:eastAsia="en-AU"/>
        </w:rPr>
        <w:t xml:space="preserve">ymous </w:t>
      </w:r>
      <w:r w:rsidR="00F34537">
        <w:rPr>
          <w:lang w:eastAsia="en-AU"/>
        </w:rPr>
        <w:t>submissions</w:t>
      </w:r>
      <w:r>
        <w:rPr>
          <w:lang w:eastAsia="en-AU"/>
        </w:rPr>
        <w:t xml:space="preserve"> received</w:t>
      </w:r>
      <w:r w:rsidR="00F34537">
        <w:rPr>
          <w:lang w:eastAsia="en-AU"/>
        </w:rPr>
        <w:t xml:space="preserve"> via Engage Victoria</w:t>
      </w:r>
      <w:r>
        <w:rPr>
          <w:lang w:eastAsia="en-AU"/>
        </w:rPr>
        <w:t xml:space="preserve">. </w:t>
      </w:r>
    </w:p>
    <w:p w14:paraId="60E6030B" w14:textId="7F0A1B87" w:rsidR="00054734" w:rsidRDefault="00853C48" w:rsidP="00F04F99">
      <w:pPr>
        <w:pStyle w:val="BodyText"/>
        <w:spacing w:after="240"/>
        <w:rPr>
          <w:lang w:eastAsia="en-AU"/>
        </w:rPr>
      </w:pPr>
      <w:r>
        <w:rPr>
          <w:lang w:eastAsia="en-AU"/>
        </w:rPr>
        <w:t>Submissions were received from:</w:t>
      </w:r>
    </w:p>
    <w:p w14:paraId="7CA82B25" w14:textId="311DD7A1" w:rsidR="00054734" w:rsidRDefault="00054734" w:rsidP="00F04F99">
      <w:pPr>
        <w:pStyle w:val="BodyText"/>
        <w:spacing w:after="240"/>
        <w:rPr>
          <w:lang w:eastAsia="en-AU"/>
        </w:rPr>
        <w:sectPr w:rsidR="00054734" w:rsidSect="00495360">
          <w:pgSz w:w="11907" w:h="16840" w:code="9"/>
          <w:pgMar w:top="2268" w:right="1134" w:bottom="1134" w:left="1134" w:header="284" w:footer="284" w:gutter="0"/>
          <w:cols w:space="720"/>
          <w:docGrid w:linePitch="360"/>
        </w:sectPr>
      </w:pPr>
    </w:p>
    <w:p w14:paraId="0AA6C2F0" w14:textId="69AF143C" w:rsidR="00853C48" w:rsidRDefault="00853C48" w:rsidP="00996692">
      <w:pPr>
        <w:pStyle w:val="BodyText"/>
        <w:numPr>
          <w:ilvl w:val="0"/>
          <w:numId w:val="24"/>
        </w:numPr>
        <w:rPr>
          <w:lang w:eastAsia="en-AU"/>
        </w:rPr>
      </w:pPr>
      <w:r>
        <w:rPr>
          <w:lang w:eastAsia="en-AU"/>
        </w:rPr>
        <w:t>Australian Conveyancing Team</w:t>
      </w:r>
    </w:p>
    <w:p w14:paraId="3A911E25" w14:textId="2C19C3B0" w:rsidR="00853C48" w:rsidRDefault="00853C48" w:rsidP="00996692">
      <w:pPr>
        <w:pStyle w:val="BodyText"/>
        <w:numPr>
          <w:ilvl w:val="0"/>
          <w:numId w:val="24"/>
        </w:numPr>
        <w:rPr>
          <w:lang w:eastAsia="en-AU"/>
        </w:rPr>
      </w:pPr>
      <w:r>
        <w:rPr>
          <w:lang w:eastAsia="en-AU"/>
        </w:rPr>
        <w:t>Australian Institute of Conveyancers</w:t>
      </w:r>
    </w:p>
    <w:p w14:paraId="6C3E4AAE" w14:textId="737511F9" w:rsidR="00853C48" w:rsidRDefault="00853C48" w:rsidP="00996692">
      <w:pPr>
        <w:pStyle w:val="BodyText"/>
        <w:numPr>
          <w:ilvl w:val="0"/>
          <w:numId w:val="24"/>
        </w:numPr>
        <w:rPr>
          <w:lang w:eastAsia="en-AU"/>
        </w:rPr>
      </w:pPr>
      <w:r>
        <w:rPr>
          <w:lang w:eastAsia="en-AU"/>
        </w:rPr>
        <w:t>Department of Education</w:t>
      </w:r>
    </w:p>
    <w:p w14:paraId="2CC3DBDD" w14:textId="6D3F71E5" w:rsidR="00853C48" w:rsidRDefault="00853C48" w:rsidP="00996692">
      <w:pPr>
        <w:pStyle w:val="BodyText"/>
        <w:numPr>
          <w:ilvl w:val="0"/>
          <w:numId w:val="24"/>
        </w:numPr>
        <w:rPr>
          <w:lang w:eastAsia="en-AU"/>
        </w:rPr>
      </w:pPr>
      <w:r>
        <w:rPr>
          <w:lang w:eastAsia="en-AU"/>
        </w:rPr>
        <w:t>Engel Partners</w:t>
      </w:r>
    </w:p>
    <w:p w14:paraId="7030321F" w14:textId="1FC4035F" w:rsidR="00853C48" w:rsidRDefault="00853C48" w:rsidP="00996692">
      <w:pPr>
        <w:pStyle w:val="BodyText"/>
        <w:numPr>
          <w:ilvl w:val="0"/>
          <w:numId w:val="24"/>
        </w:numPr>
        <w:rPr>
          <w:lang w:eastAsia="en-AU"/>
        </w:rPr>
      </w:pPr>
      <w:r>
        <w:rPr>
          <w:lang w:eastAsia="en-AU"/>
        </w:rPr>
        <w:t>First Class Legal</w:t>
      </w:r>
    </w:p>
    <w:p w14:paraId="03FFD576" w14:textId="3DC2117A" w:rsidR="00853C48" w:rsidRDefault="00853C48" w:rsidP="00996692">
      <w:pPr>
        <w:pStyle w:val="BodyText"/>
        <w:numPr>
          <w:ilvl w:val="0"/>
          <w:numId w:val="24"/>
        </w:numPr>
        <w:rPr>
          <w:lang w:eastAsia="en-AU"/>
        </w:rPr>
      </w:pPr>
      <w:r>
        <w:rPr>
          <w:lang w:eastAsia="en-AU"/>
        </w:rPr>
        <w:t>Holiday Concepts Group</w:t>
      </w:r>
    </w:p>
    <w:p w14:paraId="08ACCFA3" w14:textId="5925577A" w:rsidR="00853C48" w:rsidRDefault="00853C48" w:rsidP="00996692">
      <w:pPr>
        <w:pStyle w:val="BodyText"/>
        <w:numPr>
          <w:ilvl w:val="0"/>
          <w:numId w:val="24"/>
        </w:numPr>
        <w:rPr>
          <w:lang w:eastAsia="en-AU"/>
        </w:rPr>
      </w:pPr>
      <w:proofErr w:type="spellStart"/>
      <w:r>
        <w:rPr>
          <w:lang w:eastAsia="en-AU"/>
        </w:rPr>
        <w:t>LodgeX</w:t>
      </w:r>
      <w:proofErr w:type="spellEnd"/>
    </w:p>
    <w:p w14:paraId="68A6436E" w14:textId="0899BB37" w:rsidR="00853C48" w:rsidRDefault="00853C48" w:rsidP="00996692">
      <w:pPr>
        <w:pStyle w:val="BodyText"/>
        <w:numPr>
          <w:ilvl w:val="0"/>
          <w:numId w:val="24"/>
        </w:numPr>
        <w:rPr>
          <w:lang w:eastAsia="en-AU"/>
        </w:rPr>
      </w:pPr>
      <w:r>
        <w:rPr>
          <w:lang w:eastAsia="en-AU"/>
        </w:rPr>
        <w:t>Melbourne Water Corporation</w:t>
      </w:r>
    </w:p>
    <w:p w14:paraId="4D75BB09" w14:textId="0CAFE2EF" w:rsidR="00853C48" w:rsidRDefault="00853C48" w:rsidP="00996692">
      <w:pPr>
        <w:pStyle w:val="BodyText"/>
        <w:numPr>
          <w:ilvl w:val="0"/>
          <w:numId w:val="24"/>
        </w:numPr>
        <w:rPr>
          <w:lang w:eastAsia="en-AU"/>
        </w:rPr>
      </w:pPr>
      <w:r>
        <w:rPr>
          <w:lang w:eastAsia="en-AU"/>
        </w:rPr>
        <w:t>National Australia Bank</w:t>
      </w:r>
    </w:p>
    <w:p w14:paraId="38952D93" w14:textId="52A195E8" w:rsidR="00853C48" w:rsidRDefault="00853C48" w:rsidP="00996692">
      <w:pPr>
        <w:pStyle w:val="BodyText"/>
        <w:numPr>
          <w:ilvl w:val="0"/>
          <w:numId w:val="24"/>
        </w:numPr>
        <w:rPr>
          <w:lang w:eastAsia="en-AU"/>
        </w:rPr>
      </w:pPr>
      <w:r>
        <w:rPr>
          <w:lang w:eastAsia="en-AU"/>
        </w:rPr>
        <w:t>Pro Convey</w:t>
      </w:r>
    </w:p>
    <w:p w14:paraId="4E022A0E" w14:textId="1C00D022" w:rsidR="00853C48" w:rsidRDefault="00853C48" w:rsidP="00996692">
      <w:pPr>
        <w:pStyle w:val="BodyText"/>
        <w:numPr>
          <w:ilvl w:val="0"/>
          <w:numId w:val="24"/>
        </w:numPr>
        <w:rPr>
          <w:lang w:eastAsia="en-AU"/>
        </w:rPr>
      </w:pPr>
      <w:r>
        <w:rPr>
          <w:lang w:eastAsia="en-AU"/>
        </w:rPr>
        <w:t>Sheriff of Victoria</w:t>
      </w:r>
    </w:p>
    <w:p w14:paraId="44144A21" w14:textId="663D5C93" w:rsidR="00853C48" w:rsidRDefault="00853C48" w:rsidP="00996692">
      <w:pPr>
        <w:pStyle w:val="BodyText"/>
        <w:numPr>
          <w:ilvl w:val="0"/>
          <w:numId w:val="24"/>
        </w:numPr>
        <w:rPr>
          <w:lang w:eastAsia="en-AU"/>
        </w:rPr>
      </w:pPr>
      <w:r>
        <w:rPr>
          <w:lang w:eastAsia="en-AU"/>
        </w:rPr>
        <w:t>South East Water Corporation</w:t>
      </w:r>
    </w:p>
    <w:p w14:paraId="596CB52B" w14:textId="5B156465" w:rsidR="00853C48" w:rsidRDefault="00853C48" w:rsidP="00996692">
      <w:pPr>
        <w:pStyle w:val="BodyText"/>
        <w:numPr>
          <w:ilvl w:val="0"/>
          <w:numId w:val="24"/>
        </w:numPr>
        <w:rPr>
          <w:lang w:eastAsia="en-AU"/>
        </w:rPr>
      </w:pPr>
      <w:r>
        <w:rPr>
          <w:lang w:eastAsia="en-AU"/>
        </w:rPr>
        <w:t>State Revenue Office</w:t>
      </w:r>
    </w:p>
    <w:p w14:paraId="3A6F2304" w14:textId="5EB94D3B" w:rsidR="00853C48" w:rsidRDefault="00853C48" w:rsidP="00996692">
      <w:pPr>
        <w:pStyle w:val="BodyText"/>
        <w:numPr>
          <w:ilvl w:val="0"/>
          <w:numId w:val="24"/>
        </w:numPr>
        <w:rPr>
          <w:lang w:eastAsia="en-AU"/>
        </w:rPr>
      </w:pPr>
      <w:r>
        <w:rPr>
          <w:lang w:eastAsia="en-AU"/>
        </w:rPr>
        <w:t>Sympli</w:t>
      </w:r>
    </w:p>
    <w:p w14:paraId="549F159C" w14:textId="05D4C8C6" w:rsidR="00853C48" w:rsidRDefault="00853C48" w:rsidP="00996692">
      <w:pPr>
        <w:pStyle w:val="BodyText"/>
        <w:numPr>
          <w:ilvl w:val="0"/>
          <w:numId w:val="24"/>
        </w:numPr>
        <w:rPr>
          <w:lang w:eastAsia="en-AU"/>
        </w:rPr>
      </w:pPr>
      <w:r>
        <w:rPr>
          <w:lang w:eastAsia="en-AU"/>
        </w:rPr>
        <w:t>Victorian School Building Authority</w:t>
      </w:r>
    </w:p>
    <w:p w14:paraId="4AC6364C" w14:textId="77777777" w:rsidR="00054734" w:rsidRDefault="00054734" w:rsidP="00853C48">
      <w:pPr>
        <w:pStyle w:val="BodyText"/>
        <w:rPr>
          <w:lang w:eastAsia="en-AU"/>
        </w:rPr>
        <w:sectPr w:rsidR="00054734" w:rsidSect="00054734">
          <w:type w:val="continuous"/>
          <w:pgSz w:w="11907" w:h="16840" w:code="9"/>
          <w:pgMar w:top="2268" w:right="1134" w:bottom="1134" w:left="1134" w:header="284" w:footer="284" w:gutter="0"/>
          <w:cols w:num="2" w:space="720"/>
          <w:docGrid w:linePitch="360"/>
        </w:sectPr>
      </w:pPr>
    </w:p>
    <w:p w14:paraId="252022F2" w14:textId="52F3A6C5" w:rsidR="00DC5378" w:rsidRDefault="00853C48" w:rsidP="00F04F99">
      <w:pPr>
        <w:pStyle w:val="BodyText"/>
        <w:spacing w:before="240"/>
      </w:pPr>
      <w:r>
        <w:rPr>
          <w:lang w:eastAsia="en-AU"/>
        </w:rPr>
        <w:t xml:space="preserve">Submissions were generally supportive of the options preferred by the Registrar though some submissions raised concerns about </w:t>
      </w:r>
      <w:proofErr w:type="gramStart"/>
      <w:r>
        <w:rPr>
          <w:lang w:eastAsia="en-AU"/>
        </w:rPr>
        <w:t>particular aspects</w:t>
      </w:r>
      <w:proofErr w:type="gramEnd"/>
      <w:r>
        <w:rPr>
          <w:lang w:eastAsia="en-AU"/>
        </w:rPr>
        <w:t xml:space="preserve">. The key issues stakeholders raised are outlined in further detail in </w:t>
      </w:r>
      <w:r w:rsidRPr="007C14C8">
        <w:rPr>
          <w:b/>
          <w:lang w:eastAsia="en-AU"/>
        </w:rPr>
        <w:t>Appendix 1</w:t>
      </w:r>
      <w:r>
        <w:rPr>
          <w:lang w:eastAsia="en-AU"/>
        </w:rPr>
        <w:t xml:space="preserve"> along with the Land Use Victoria response to these issues. The issues raised have been grouped and summarised into themes, organised using the options set out in the Consultation Paper.</w:t>
      </w:r>
    </w:p>
    <w:p w14:paraId="0B8A9F0A" w14:textId="09749477" w:rsidR="00A263A0" w:rsidRDefault="00B21979" w:rsidP="00996692">
      <w:pPr>
        <w:pStyle w:val="Heading1"/>
        <w:numPr>
          <w:ilvl w:val="0"/>
          <w:numId w:val="0"/>
        </w:numPr>
      </w:pPr>
      <w:bookmarkStart w:id="6" w:name="_Toc89681806"/>
      <w:r>
        <w:t xml:space="preserve">Overview of </w:t>
      </w:r>
      <w:bookmarkEnd w:id="4"/>
      <w:r w:rsidR="002E3FC3">
        <w:t>stakeholder responses</w:t>
      </w:r>
      <w:bookmarkEnd w:id="6"/>
    </w:p>
    <w:p w14:paraId="58DC1E41" w14:textId="6D25BF07" w:rsidR="003D7FD9" w:rsidRPr="00E23746" w:rsidRDefault="002E3FC3" w:rsidP="00996692">
      <w:pPr>
        <w:pStyle w:val="Heading2"/>
      </w:pPr>
      <w:bookmarkStart w:id="7" w:name="_Toc89681807"/>
      <w:r>
        <w:t>Options for non-represented parties</w:t>
      </w:r>
      <w:bookmarkEnd w:id="7"/>
    </w:p>
    <w:p w14:paraId="7898695D" w14:textId="2DC92B80" w:rsidR="00ED073F" w:rsidRDefault="006F4154" w:rsidP="007D79C9">
      <w:pPr>
        <w:pStyle w:val="BodyText"/>
        <w:rPr>
          <w:lang w:eastAsia="en-AU"/>
        </w:rPr>
      </w:pPr>
      <w:r>
        <w:rPr>
          <w:lang w:eastAsia="en-AU"/>
        </w:rPr>
        <w:t>The Consultation Paper set out three options for non-represented parties:</w:t>
      </w:r>
    </w:p>
    <w:p w14:paraId="424595CC" w14:textId="77777777" w:rsidR="006F4154" w:rsidRPr="00857A55" w:rsidRDefault="006F4154" w:rsidP="00857A55">
      <w:pPr>
        <w:pStyle w:val="BodyText"/>
        <w:ind w:left="567"/>
        <w:rPr>
          <w:lang w:eastAsia="en-AU"/>
        </w:rPr>
      </w:pPr>
      <w:r w:rsidRPr="00857A55">
        <w:rPr>
          <w:lang w:eastAsia="en-AU"/>
        </w:rPr>
        <w:t>Option 1 – Do nothing and continue to permit non-represented parties to lodge all transaction types</w:t>
      </w:r>
    </w:p>
    <w:p w14:paraId="59B0A461" w14:textId="77777777" w:rsidR="005D2059" w:rsidRPr="00857A55" w:rsidRDefault="005D2059" w:rsidP="00857A55">
      <w:pPr>
        <w:pStyle w:val="BodyText"/>
        <w:keepNext/>
        <w:keepLines/>
        <w:ind w:left="567"/>
        <w:rPr>
          <w:lang w:eastAsia="en-AU"/>
        </w:rPr>
      </w:pPr>
      <w:r w:rsidRPr="00857A55">
        <w:rPr>
          <w:lang w:eastAsia="en-AU"/>
        </w:rPr>
        <w:t>Option 2 – Remove the ability of non-represented parties to undertake their own transactions with land</w:t>
      </w:r>
    </w:p>
    <w:p w14:paraId="5E535AB4" w14:textId="77777777" w:rsidR="008C2CD1" w:rsidRPr="00857A55" w:rsidRDefault="008C2CD1" w:rsidP="00857A55">
      <w:pPr>
        <w:pStyle w:val="BodyText"/>
        <w:ind w:left="567"/>
        <w:rPr>
          <w:lang w:eastAsia="en-AU"/>
        </w:rPr>
      </w:pPr>
      <w:r w:rsidRPr="00857A55">
        <w:rPr>
          <w:lang w:eastAsia="en-AU"/>
        </w:rPr>
        <w:t>Option 3 – Restrict the classes of transaction types that may be lodged by a non-represented party</w:t>
      </w:r>
    </w:p>
    <w:p w14:paraId="052C56A7" w14:textId="77777777" w:rsidR="008737C9" w:rsidRDefault="008737C9" w:rsidP="007D79C9">
      <w:pPr>
        <w:pStyle w:val="BodyText"/>
        <w:rPr>
          <w:lang w:eastAsia="en-AU"/>
        </w:rPr>
      </w:pPr>
      <w:r>
        <w:rPr>
          <w:lang w:eastAsia="en-AU"/>
        </w:rPr>
        <w:t>Option 3 was the Registrar’s preferred option.</w:t>
      </w:r>
    </w:p>
    <w:p w14:paraId="3C5236F9" w14:textId="425A6EB4" w:rsidR="0057461B" w:rsidRDefault="004E3527" w:rsidP="007D79C9">
      <w:pPr>
        <w:pStyle w:val="BodyText"/>
        <w:rPr>
          <w:lang w:eastAsia="en-AU"/>
        </w:rPr>
      </w:pPr>
      <w:r>
        <w:rPr>
          <w:lang w:eastAsia="en-AU"/>
        </w:rPr>
        <w:t xml:space="preserve">There was good support for Option 3 to restrict the classes of dealings that a non-represented party may lodge. </w:t>
      </w:r>
      <w:r w:rsidR="0057461B">
        <w:rPr>
          <w:lang w:eastAsia="en-AU"/>
        </w:rPr>
        <w:t xml:space="preserve">There was </w:t>
      </w:r>
      <w:r w:rsidR="001958B3">
        <w:rPr>
          <w:lang w:eastAsia="en-AU"/>
        </w:rPr>
        <w:t>a preference among</w:t>
      </w:r>
      <w:r w:rsidR="0057461B">
        <w:rPr>
          <w:lang w:eastAsia="en-AU"/>
        </w:rPr>
        <w:t xml:space="preserve"> </w:t>
      </w:r>
      <w:r w:rsidR="004273DC">
        <w:rPr>
          <w:lang w:eastAsia="en-AU"/>
        </w:rPr>
        <w:t xml:space="preserve">some </w:t>
      </w:r>
      <w:r w:rsidR="0057461B">
        <w:rPr>
          <w:lang w:eastAsia="en-AU"/>
        </w:rPr>
        <w:t xml:space="preserve">industry stakeholders for Option 2 to remove all ability of non-represented parties to undertake their own transaction with land. There was only one response in support of Option 1 to do nothing and continue to permit non-represented parties to lodge all transaction types. </w:t>
      </w:r>
    </w:p>
    <w:p w14:paraId="5F9F21C3" w14:textId="2D5972A5" w:rsidR="008F3C02" w:rsidRPr="00E23746" w:rsidRDefault="008F3C02" w:rsidP="00996692">
      <w:pPr>
        <w:pStyle w:val="Heading2"/>
      </w:pPr>
      <w:bookmarkStart w:id="8" w:name="_Toc89681808"/>
      <w:r>
        <w:t>Options for certificates of title</w:t>
      </w:r>
      <w:bookmarkEnd w:id="8"/>
    </w:p>
    <w:p w14:paraId="6E7B02B6" w14:textId="77777777" w:rsidR="00DA1922" w:rsidRDefault="00DA1922" w:rsidP="0073797F">
      <w:pPr>
        <w:spacing w:after="160" w:line="256" w:lineRule="auto"/>
        <w:rPr>
          <w:rFonts w:cstheme="minorHAnsi"/>
        </w:rPr>
      </w:pPr>
      <w:r>
        <w:rPr>
          <w:rFonts w:cstheme="minorHAnsi"/>
        </w:rPr>
        <w:t>The Consultation Paper set out three options for certificates of title:</w:t>
      </w:r>
    </w:p>
    <w:p w14:paraId="0DC97C10" w14:textId="77777777" w:rsidR="00125E33" w:rsidRPr="00857A55" w:rsidRDefault="00125E33" w:rsidP="00857A55">
      <w:pPr>
        <w:pStyle w:val="BodyText"/>
        <w:ind w:left="567"/>
        <w:rPr>
          <w:lang w:eastAsia="en-AU"/>
        </w:rPr>
      </w:pPr>
      <w:r w:rsidRPr="00857A55">
        <w:rPr>
          <w:lang w:eastAsia="en-AU"/>
        </w:rPr>
        <w:t xml:space="preserve">Option 1 – Do nothing and retain the paper certificate of title </w:t>
      </w:r>
    </w:p>
    <w:p w14:paraId="20024319" w14:textId="77777777" w:rsidR="00F82836" w:rsidRPr="00857A55" w:rsidRDefault="00F82836" w:rsidP="00857A55">
      <w:pPr>
        <w:pStyle w:val="BodyText"/>
        <w:tabs>
          <w:tab w:val="left" w:pos="567"/>
        </w:tabs>
        <w:ind w:left="567"/>
        <w:rPr>
          <w:lang w:eastAsia="en-AU"/>
        </w:rPr>
      </w:pPr>
      <w:r w:rsidRPr="00857A55">
        <w:rPr>
          <w:lang w:eastAsia="en-AU"/>
        </w:rPr>
        <w:t>Option 2 – Remove both paper and electronic certificates of title</w:t>
      </w:r>
    </w:p>
    <w:p w14:paraId="5ED5E1EF" w14:textId="77777777" w:rsidR="00506F8F" w:rsidRPr="00857A55" w:rsidRDefault="00506F8F" w:rsidP="00857A55">
      <w:pPr>
        <w:pStyle w:val="BodyText"/>
        <w:ind w:left="567"/>
        <w:rPr>
          <w:lang w:eastAsia="en-AU"/>
        </w:rPr>
      </w:pPr>
      <w:r w:rsidRPr="00857A55">
        <w:rPr>
          <w:lang w:eastAsia="en-AU"/>
        </w:rPr>
        <w:lastRenderedPageBreak/>
        <w:t>Option 3 – Remove paper certificates of title and retain electronic certificates of title for all folios</w:t>
      </w:r>
    </w:p>
    <w:p w14:paraId="7E475177" w14:textId="630D0F0B" w:rsidR="00DA1922" w:rsidRDefault="008737C9" w:rsidP="0073797F">
      <w:pPr>
        <w:spacing w:after="160" w:line="256" w:lineRule="auto"/>
        <w:rPr>
          <w:rFonts w:cstheme="minorHAnsi"/>
        </w:rPr>
      </w:pPr>
      <w:r>
        <w:rPr>
          <w:rFonts w:cstheme="minorHAnsi"/>
        </w:rPr>
        <w:t xml:space="preserve">Option 3 was the Registrar’s preferred option. </w:t>
      </w:r>
    </w:p>
    <w:p w14:paraId="116C5E2B" w14:textId="6199E628" w:rsidR="0073797F" w:rsidRPr="008D52DE" w:rsidRDefault="0073797F" w:rsidP="0073797F">
      <w:pPr>
        <w:spacing w:after="160" w:line="256" w:lineRule="auto"/>
        <w:rPr>
          <w:rFonts w:cstheme="minorHAnsi"/>
        </w:rPr>
      </w:pPr>
      <w:r w:rsidRPr="008D52DE">
        <w:rPr>
          <w:rFonts w:cstheme="minorHAnsi"/>
        </w:rPr>
        <w:t xml:space="preserve">There was </w:t>
      </w:r>
      <w:r w:rsidR="00731CC3" w:rsidRPr="008D52DE">
        <w:rPr>
          <w:rFonts w:cstheme="minorHAnsi"/>
        </w:rPr>
        <w:t xml:space="preserve">support </w:t>
      </w:r>
      <w:r w:rsidR="00731CC3">
        <w:rPr>
          <w:rFonts w:cstheme="minorHAnsi"/>
        </w:rPr>
        <w:t xml:space="preserve">from </w:t>
      </w:r>
      <w:r w:rsidR="00C109A0">
        <w:rPr>
          <w:rFonts w:cstheme="minorHAnsi"/>
        </w:rPr>
        <w:t>a range of stakeholders for</w:t>
      </w:r>
      <w:r w:rsidR="00731CC3" w:rsidRPr="008D52DE">
        <w:rPr>
          <w:rFonts w:cstheme="minorHAnsi"/>
        </w:rPr>
        <w:t xml:space="preserve"> Option 3 to remove paper certificates of title </w:t>
      </w:r>
      <w:r w:rsidR="008D3642">
        <w:rPr>
          <w:rFonts w:cstheme="minorHAnsi"/>
        </w:rPr>
        <w:t xml:space="preserve">and </w:t>
      </w:r>
      <w:r w:rsidRPr="008D52DE">
        <w:rPr>
          <w:rFonts w:cstheme="minorHAnsi"/>
        </w:rPr>
        <w:t>support from</w:t>
      </w:r>
      <w:r w:rsidR="00CD110A">
        <w:rPr>
          <w:rFonts w:cstheme="minorHAnsi"/>
        </w:rPr>
        <w:t xml:space="preserve"> some</w:t>
      </w:r>
      <w:r w:rsidRPr="008D52DE">
        <w:rPr>
          <w:rFonts w:cstheme="minorHAnsi"/>
        </w:rPr>
        <w:t xml:space="preserve"> industry stakeholders for Option 2 to remove both electronic and paper certificates of title </w:t>
      </w:r>
      <w:proofErr w:type="gramStart"/>
      <w:r w:rsidRPr="008D52DE">
        <w:rPr>
          <w:rFonts w:cstheme="minorHAnsi"/>
        </w:rPr>
        <w:t>and .</w:t>
      </w:r>
      <w:proofErr w:type="gramEnd"/>
      <w:r w:rsidRPr="008D52DE">
        <w:rPr>
          <w:rFonts w:cstheme="minorHAnsi"/>
        </w:rPr>
        <w:t xml:space="preserve"> There were no responses in relation to Option 1 to retain both paper and electronic certificates of title.</w:t>
      </w:r>
    </w:p>
    <w:p w14:paraId="3E35A32F" w14:textId="595330AB" w:rsidR="0073797F" w:rsidRPr="00E23746" w:rsidRDefault="0073797F" w:rsidP="004A79CB">
      <w:pPr>
        <w:pStyle w:val="Heading2"/>
      </w:pPr>
      <w:bookmarkStart w:id="9" w:name="_Toc89681809"/>
      <w:r>
        <w:t>Next steps</w:t>
      </w:r>
      <w:bookmarkEnd w:id="9"/>
    </w:p>
    <w:p w14:paraId="1E29C67B" w14:textId="77777777" w:rsidR="00B14E85" w:rsidRDefault="003C7DF4" w:rsidP="007C14C8">
      <w:pPr>
        <w:spacing w:after="160" w:line="256" w:lineRule="auto"/>
        <w:rPr>
          <w:rFonts w:cstheme="minorHAnsi"/>
        </w:rPr>
      </w:pPr>
      <w:r>
        <w:rPr>
          <w:rFonts w:cstheme="minorHAnsi"/>
        </w:rPr>
        <w:t>The Registrar will make recommendations to the Minister for Planning</w:t>
      </w:r>
      <w:r w:rsidR="00393CC8">
        <w:rPr>
          <w:rFonts w:cstheme="minorHAnsi"/>
        </w:rPr>
        <w:t>.</w:t>
      </w:r>
      <w:r>
        <w:rPr>
          <w:rFonts w:cstheme="minorHAnsi"/>
        </w:rPr>
        <w:t xml:space="preserve"> </w:t>
      </w:r>
    </w:p>
    <w:p w14:paraId="67FFB949" w14:textId="35E6A756" w:rsidR="004A79CB" w:rsidRPr="008D52DE" w:rsidRDefault="00787B46" w:rsidP="00AA5842">
      <w:pPr>
        <w:spacing w:after="160" w:line="256" w:lineRule="auto"/>
        <w:rPr>
          <w:rFonts w:cstheme="minorHAnsi"/>
        </w:rPr>
        <w:sectPr w:rsidR="004A79CB" w:rsidRPr="008D52DE" w:rsidSect="00054734">
          <w:type w:val="continuous"/>
          <w:pgSz w:w="11907" w:h="16840" w:code="9"/>
          <w:pgMar w:top="2268" w:right="1134" w:bottom="1134" w:left="1134" w:header="284" w:footer="284" w:gutter="0"/>
          <w:cols w:space="720"/>
          <w:docGrid w:linePitch="360"/>
        </w:sectPr>
      </w:pPr>
      <w:r>
        <w:rPr>
          <w:rFonts w:cstheme="minorHAnsi"/>
        </w:rPr>
        <w:t xml:space="preserve">Following the Minister’s </w:t>
      </w:r>
      <w:r w:rsidR="005F406A">
        <w:rPr>
          <w:rFonts w:cstheme="minorHAnsi"/>
        </w:rPr>
        <w:t xml:space="preserve">consideration, further advice will be provided. </w:t>
      </w:r>
    </w:p>
    <w:p w14:paraId="1EFF367F" w14:textId="555CE666" w:rsidR="00500BFF" w:rsidRDefault="00500BFF" w:rsidP="00AA5842">
      <w:pPr>
        <w:spacing w:after="160" w:line="256" w:lineRule="auto"/>
        <w:rPr>
          <w:rFonts w:cstheme="minorHAnsi"/>
          <w:sz w:val="22"/>
          <w:szCs w:val="22"/>
        </w:rPr>
      </w:pPr>
    </w:p>
    <w:p w14:paraId="1A43C572" w14:textId="27D0612C" w:rsidR="00AA5842" w:rsidRPr="00E23746" w:rsidRDefault="00AA5842" w:rsidP="004A79CB">
      <w:pPr>
        <w:pStyle w:val="Heading1"/>
        <w:numPr>
          <w:ilvl w:val="0"/>
          <w:numId w:val="0"/>
        </w:numPr>
      </w:pPr>
      <w:bookmarkStart w:id="10" w:name="_Toc89681810"/>
      <w:r>
        <w:t>Appendix 1</w:t>
      </w:r>
      <w:bookmarkEnd w:id="10"/>
    </w:p>
    <w:p w14:paraId="4919D5EA" w14:textId="06C7ABAE" w:rsidR="00AA5842" w:rsidRDefault="00AA5842" w:rsidP="00AA5842">
      <w:pPr>
        <w:pStyle w:val="Heading2"/>
      </w:pPr>
      <w:bookmarkStart w:id="11" w:name="_Toc89681811"/>
      <w:r>
        <w:t>Options for non-represented parties</w:t>
      </w:r>
      <w:bookmarkEnd w:id="11"/>
    </w:p>
    <w:p w14:paraId="1BDF58DD" w14:textId="27521006" w:rsidR="00AA5842" w:rsidRDefault="00AA5842" w:rsidP="00AA5842">
      <w:pPr>
        <w:pStyle w:val="Heading2"/>
      </w:pPr>
      <w:bookmarkStart w:id="12" w:name="_Toc89681812"/>
      <w:r>
        <w:t xml:space="preserve">Table of summarised submissions and </w:t>
      </w:r>
      <w:r w:rsidR="00D15086">
        <w:t>Registrar</w:t>
      </w:r>
      <w:r>
        <w:t xml:space="preserve"> responses</w:t>
      </w:r>
      <w:bookmarkEnd w:id="12"/>
    </w:p>
    <w:tbl>
      <w:tblPr>
        <w:tblStyle w:val="TableGrid"/>
        <w:tblW w:w="0" w:type="auto"/>
        <w:tblCellMar>
          <w:top w:w="113" w:type="dxa"/>
          <w:bottom w:w="113" w:type="dxa"/>
        </w:tblCellMar>
        <w:tblLook w:val="04A0" w:firstRow="1" w:lastRow="0" w:firstColumn="1" w:lastColumn="0" w:noHBand="0" w:noVBand="1"/>
      </w:tblPr>
      <w:tblGrid>
        <w:gridCol w:w="1005"/>
        <w:gridCol w:w="6286"/>
        <w:gridCol w:w="6137"/>
      </w:tblGrid>
      <w:tr w:rsidR="00D93E3D" w14:paraId="5BFC4CD9" w14:textId="77777777" w:rsidTr="003B035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038" w:type="dxa"/>
            <w:tcBorders>
              <w:top w:val="single" w:sz="4" w:space="0" w:color="auto"/>
              <w:left w:val="single" w:sz="4" w:space="0" w:color="auto"/>
              <w:bottom w:val="single" w:sz="4" w:space="0" w:color="auto"/>
              <w:right w:val="single" w:sz="4" w:space="0" w:color="auto"/>
            </w:tcBorders>
            <w:hideMark/>
          </w:tcPr>
          <w:p w14:paraId="258AD623" w14:textId="77777777" w:rsidR="00D93E3D" w:rsidRPr="004C4E57" w:rsidRDefault="00D93E3D">
            <w:pPr>
              <w:jc w:val="center"/>
              <w:rPr>
                <w:rFonts w:cstheme="minorHAnsi"/>
                <w:b/>
                <w:color w:val="FFFFFF" w:themeColor="background1"/>
                <w:lang w:eastAsia="en-US"/>
              </w:rPr>
            </w:pPr>
            <w:r w:rsidRPr="004C4E57">
              <w:rPr>
                <w:rFonts w:cstheme="minorHAnsi"/>
                <w:b/>
                <w:color w:val="FFFFFF" w:themeColor="background1"/>
                <w:lang w:eastAsia="en-US"/>
              </w:rPr>
              <w:t>#</w:t>
            </w:r>
          </w:p>
        </w:tc>
        <w:tc>
          <w:tcPr>
            <w:tcW w:w="6533" w:type="dxa"/>
            <w:tcBorders>
              <w:top w:val="single" w:sz="4" w:space="0" w:color="auto"/>
              <w:left w:val="single" w:sz="4" w:space="0" w:color="auto"/>
              <w:bottom w:val="single" w:sz="4" w:space="0" w:color="auto"/>
              <w:right w:val="single" w:sz="4" w:space="0" w:color="auto"/>
            </w:tcBorders>
            <w:hideMark/>
          </w:tcPr>
          <w:p w14:paraId="5A45B296" w14:textId="77777777" w:rsidR="00D93E3D" w:rsidRPr="004C4E57" w:rsidRDefault="00D93E3D">
            <w:pP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lang w:eastAsia="en-US"/>
              </w:rPr>
            </w:pPr>
            <w:r w:rsidRPr="004C4E57">
              <w:rPr>
                <w:rFonts w:cstheme="minorHAnsi"/>
                <w:b/>
                <w:color w:val="FFFFFF" w:themeColor="background1"/>
                <w:lang w:eastAsia="en-US"/>
              </w:rPr>
              <w:t>Summary of submission</w:t>
            </w:r>
          </w:p>
        </w:tc>
        <w:tc>
          <w:tcPr>
            <w:tcW w:w="6377" w:type="dxa"/>
            <w:tcBorders>
              <w:top w:val="single" w:sz="4" w:space="0" w:color="auto"/>
              <w:left w:val="single" w:sz="4" w:space="0" w:color="auto"/>
              <w:bottom w:val="single" w:sz="4" w:space="0" w:color="auto"/>
              <w:right w:val="single" w:sz="4" w:space="0" w:color="auto"/>
            </w:tcBorders>
            <w:hideMark/>
          </w:tcPr>
          <w:p w14:paraId="3EE11556" w14:textId="5FF434CA" w:rsidR="00D93E3D" w:rsidRPr="004C4E57" w:rsidRDefault="00D15086">
            <w:pP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lang w:eastAsia="en-US"/>
              </w:rPr>
            </w:pPr>
            <w:r w:rsidRPr="004C4E57">
              <w:rPr>
                <w:rFonts w:cstheme="minorHAnsi"/>
                <w:b/>
                <w:bCs/>
                <w:color w:val="FFFFFF" w:themeColor="background1"/>
                <w:lang w:eastAsia="en-US"/>
              </w:rPr>
              <w:t>Registrar</w:t>
            </w:r>
            <w:r w:rsidR="00D93E3D" w:rsidRPr="004C4E57">
              <w:rPr>
                <w:rFonts w:cstheme="minorHAnsi"/>
                <w:b/>
                <w:color w:val="FFFFFF" w:themeColor="background1"/>
                <w:lang w:eastAsia="en-US"/>
              </w:rPr>
              <w:t xml:space="preserve"> response</w:t>
            </w:r>
          </w:p>
        </w:tc>
      </w:tr>
      <w:tr w:rsidR="00D93E3D" w14:paraId="67D7C982" w14:textId="77777777" w:rsidTr="00D93E3D">
        <w:tc>
          <w:tcPr>
            <w:tcW w:w="13948" w:type="dxa"/>
            <w:gridSpan w:val="3"/>
            <w:tcBorders>
              <w:top w:val="single" w:sz="4" w:space="0" w:color="auto"/>
              <w:left w:val="single" w:sz="4" w:space="0" w:color="auto"/>
              <w:bottom w:val="single" w:sz="4" w:space="0" w:color="auto"/>
              <w:right w:val="single" w:sz="4" w:space="0" w:color="auto"/>
            </w:tcBorders>
            <w:hideMark/>
          </w:tcPr>
          <w:p w14:paraId="791CFB0B" w14:textId="77777777" w:rsidR="00D93E3D" w:rsidRDefault="00D93E3D">
            <w:pPr>
              <w:rPr>
                <w:rFonts w:cstheme="minorHAnsi"/>
                <w:b/>
                <w:bCs/>
                <w:lang w:eastAsia="en-US"/>
              </w:rPr>
            </w:pPr>
            <w:r>
              <w:rPr>
                <w:rFonts w:cstheme="minorHAnsi"/>
                <w:b/>
                <w:bCs/>
                <w:lang w:eastAsia="en-US"/>
              </w:rPr>
              <w:t>Option 1 – Do nothing and continue to permit non-represented parties to lodge all transaction types</w:t>
            </w:r>
          </w:p>
        </w:tc>
      </w:tr>
      <w:tr w:rsidR="00D93E3D" w14:paraId="3F79F4F9" w14:textId="77777777" w:rsidTr="00D93E3D">
        <w:tc>
          <w:tcPr>
            <w:tcW w:w="1038" w:type="dxa"/>
            <w:tcBorders>
              <w:top w:val="single" w:sz="4" w:space="0" w:color="auto"/>
              <w:left w:val="single" w:sz="4" w:space="0" w:color="auto"/>
              <w:bottom w:val="single" w:sz="4" w:space="0" w:color="auto"/>
              <w:right w:val="single" w:sz="4" w:space="0" w:color="auto"/>
            </w:tcBorders>
          </w:tcPr>
          <w:p w14:paraId="5C5A6B73"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13D8F1D9" w14:textId="77777777" w:rsidR="00D93E3D" w:rsidRDefault="00D93E3D">
            <w:pPr>
              <w:rPr>
                <w:rFonts w:cstheme="minorHAnsi"/>
                <w:lang w:eastAsia="en-US"/>
              </w:rPr>
            </w:pPr>
            <w:r>
              <w:rPr>
                <w:rFonts w:cstheme="minorHAnsi"/>
                <w:lang w:eastAsia="en-US"/>
              </w:rPr>
              <w:t>Non-represented parties should be able to continue to lodge all transactions types as they are fully capable of doing so correctly. There is no risk in doing so.</w:t>
            </w:r>
          </w:p>
        </w:tc>
        <w:tc>
          <w:tcPr>
            <w:tcW w:w="6377" w:type="dxa"/>
            <w:tcBorders>
              <w:top w:val="single" w:sz="4" w:space="0" w:color="auto"/>
              <w:left w:val="single" w:sz="4" w:space="0" w:color="auto"/>
              <w:bottom w:val="single" w:sz="4" w:space="0" w:color="auto"/>
              <w:right w:val="single" w:sz="4" w:space="0" w:color="auto"/>
            </w:tcBorders>
            <w:hideMark/>
          </w:tcPr>
          <w:p w14:paraId="04C2C7DC" w14:textId="77777777" w:rsidR="00D93E3D" w:rsidRDefault="00D93E3D">
            <w:pPr>
              <w:rPr>
                <w:rFonts w:cstheme="minorHAnsi"/>
                <w:lang w:eastAsia="en-US"/>
              </w:rPr>
            </w:pPr>
            <w:r>
              <w:rPr>
                <w:rFonts w:cstheme="minorHAnsi"/>
                <w:lang w:eastAsia="en-US"/>
              </w:rPr>
              <w:t>Transactions lodged by non-represented parties are often incomplete and occasionally do not achieve the outcome they intend. Further applications are often required to remedy these erroneously lodged transactions. This can have costly impacts on the non-represented lodging party and on other parties.</w:t>
            </w:r>
          </w:p>
        </w:tc>
      </w:tr>
      <w:tr w:rsidR="00D93E3D" w14:paraId="16D985F7" w14:textId="77777777" w:rsidTr="00D93E3D">
        <w:tc>
          <w:tcPr>
            <w:tcW w:w="1038" w:type="dxa"/>
            <w:tcBorders>
              <w:top w:val="single" w:sz="4" w:space="0" w:color="auto"/>
              <w:left w:val="single" w:sz="4" w:space="0" w:color="auto"/>
              <w:bottom w:val="single" w:sz="4" w:space="0" w:color="auto"/>
              <w:right w:val="single" w:sz="4" w:space="0" w:color="auto"/>
            </w:tcBorders>
          </w:tcPr>
          <w:p w14:paraId="44B7DB2F"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5C607509" w14:textId="77777777" w:rsidR="00D93E3D" w:rsidRDefault="00D93E3D">
            <w:pPr>
              <w:rPr>
                <w:rFonts w:cstheme="minorHAnsi"/>
                <w:lang w:eastAsia="en-US"/>
              </w:rPr>
            </w:pPr>
            <w:r>
              <w:rPr>
                <w:rFonts w:cstheme="minorHAnsi"/>
                <w:lang w:eastAsia="en-US"/>
              </w:rPr>
              <w:t>Allowing people without legal understanding to continue to lodge exposes them and others to legal claims. The conveyancing industry is there to assist and protect the public. The benefits outweigh any perceived gains of unlimited access to the Register.</w:t>
            </w:r>
          </w:p>
        </w:tc>
        <w:tc>
          <w:tcPr>
            <w:tcW w:w="6377" w:type="dxa"/>
            <w:tcBorders>
              <w:top w:val="single" w:sz="4" w:space="0" w:color="auto"/>
              <w:left w:val="single" w:sz="4" w:space="0" w:color="auto"/>
              <w:bottom w:val="single" w:sz="4" w:space="0" w:color="auto"/>
              <w:right w:val="single" w:sz="4" w:space="0" w:color="auto"/>
            </w:tcBorders>
            <w:hideMark/>
          </w:tcPr>
          <w:p w14:paraId="7B76C7BD" w14:textId="1503B01B" w:rsidR="00D93E3D" w:rsidRDefault="00D15086">
            <w:pPr>
              <w:rPr>
                <w:rFonts w:cstheme="minorHAnsi"/>
                <w:lang w:eastAsia="en-US"/>
              </w:rPr>
            </w:pPr>
            <w:r>
              <w:rPr>
                <w:rFonts w:cstheme="minorHAnsi"/>
                <w:lang w:eastAsia="en-US"/>
              </w:rPr>
              <w:t>The Registrar</w:t>
            </w:r>
            <w:r w:rsidR="00D93E3D">
              <w:rPr>
                <w:rFonts w:cstheme="minorHAnsi"/>
                <w:lang w:eastAsia="en-US"/>
              </w:rPr>
              <w:t xml:space="preserve"> agrees.</w:t>
            </w:r>
          </w:p>
        </w:tc>
      </w:tr>
      <w:tr w:rsidR="00D93E3D" w14:paraId="7635BC69" w14:textId="77777777" w:rsidTr="00D93E3D">
        <w:tc>
          <w:tcPr>
            <w:tcW w:w="1038" w:type="dxa"/>
            <w:tcBorders>
              <w:top w:val="single" w:sz="4" w:space="0" w:color="auto"/>
              <w:left w:val="single" w:sz="4" w:space="0" w:color="auto"/>
              <w:bottom w:val="single" w:sz="4" w:space="0" w:color="auto"/>
              <w:right w:val="single" w:sz="4" w:space="0" w:color="auto"/>
            </w:tcBorders>
          </w:tcPr>
          <w:p w14:paraId="31F50237"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1F62B546" w14:textId="77777777" w:rsidR="00D93E3D" w:rsidRDefault="00D93E3D">
            <w:pPr>
              <w:rPr>
                <w:rFonts w:cstheme="minorHAnsi"/>
                <w:lang w:eastAsia="en-US"/>
              </w:rPr>
            </w:pPr>
            <w:r>
              <w:rPr>
                <w:rFonts w:cstheme="minorHAnsi"/>
                <w:lang w:eastAsia="en-US"/>
              </w:rPr>
              <w:t>The current landscape and framework are too difficult for non-represented parties to navigate.</w:t>
            </w:r>
          </w:p>
        </w:tc>
        <w:tc>
          <w:tcPr>
            <w:tcW w:w="6377" w:type="dxa"/>
            <w:tcBorders>
              <w:top w:val="single" w:sz="4" w:space="0" w:color="auto"/>
              <w:left w:val="single" w:sz="4" w:space="0" w:color="auto"/>
              <w:bottom w:val="single" w:sz="4" w:space="0" w:color="auto"/>
              <w:right w:val="single" w:sz="4" w:space="0" w:color="auto"/>
            </w:tcBorders>
            <w:hideMark/>
          </w:tcPr>
          <w:p w14:paraId="28D1083C" w14:textId="0286167C" w:rsidR="00D93E3D" w:rsidRDefault="00D93E3D">
            <w:pPr>
              <w:rPr>
                <w:rFonts w:cstheme="minorHAnsi"/>
                <w:lang w:eastAsia="en-US"/>
              </w:rPr>
            </w:pPr>
            <w:r>
              <w:rPr>
                <w:rFonts w:cstheme="minorHAnsi"/>
                <w:lang w:eastAsia="en-US"/>
              </w:rPr>
              <w:t xml:space="preserve">Transactions with land are fundamentally complex. The current framework provides additional security and certainty to transactions. </w:t>
            </w:r>
            <w:r w:rsidR="00D15086">
              <w:rPr>
                <w:rFonts w:cstheme="minorHAnsi"/>
                <w:lang w:eastAsia="en-US"/>
              </w:rPr>
              <w:t>The Registrar</w:t>
            </w:r>
            <w:r>
              <w:rPr>
                <w:rFonts w:cstheme="minorHAnsi"/>
                <w:lang w:eastAsia="en-US"/>
              </w:rPr>
              <w:t xml:space="preserve"> does not consider that the changes that have impacted non-represented parties, namely verification of identity, has significantly changed the way non-represented parties transact.</w:t>
            </w:r>
          </w:p>
        </w:tc>
      </w:tr>
      <w:tr w:rsidR="00D93E3D" w14:paraId="784C91A1" w14:textId="77777777" w:rsidTr="00D93E3D">
        <w:tc>
          <w:tcPr>
            <w:tcW w:w="13948" w:type="dxa"/>
            <w:gridSpan w:val="3"/>
            <w:tcBorders>
              <w:top w:val="single" w:sz="4" w:space="0" w:color="auto"/>
              <w:left w:val="single" w:sz="4" w:space="0" w:color="auto"/>
              <w:bottom w:val="single" w:sz="4" w:space="0" w:color="auto"/>
              <w:right w:val="single" w:sz="4" w:space="0" w:color="auto"/>
            </w:tcBorders>
            <w:hideMark/>
          </w:tcPr>
          <w:p w14:paraId="068A0774" w14:textId="77777777" w:rsidR="00D93E3D" w:rsidRDefault="00D93E3D" w:rsidP="007C14C8">
            <w:pPr>
              <w:keepNext/>
              <w:keepLines/>
              <w:rPr>
                <w:rFonts w:cstheme="minorHAnsi"/>
                <w:b/>
                <w:bCs/>
                <w:lang w:eastAsia="en-US"/>
              </w:rPr>
            </w:pPr>
            <w:r>
              <w:rPr>
                <w:rFonts w:cstheme="minorHAnsi"/>
                <w:b/>
                <w:bCs/>
                <w:lang w:eastAsia="en-US"/>
              </w:rPr>
              <w:lastRenderedPageBreak/>
              <w:t>Option 2 – Remove the ability of non-represented parties to undertake their own transactions with land</w:t>
            </w:r>
          </w:p>
        </w:tc>
      </w:tr>
      <w:tr w:rsidR="00D93E3D" w14:paraId="6CF0A785" w14:textId="77777777" w:rsidTr="00D93E3D">
        <w:tc>
          <w:tcPr>
            <w:tcW w:w="1038" w:type="dxa"/>
            <w:tcBorders>
              <w:top w:val="single" w:sz="4" w:space="0" w:color="auto"/>
              <w:left w:val="single" w:sz="4" w:space="0" w:color="auto"/>
              <w:bottom w:val="single" w:sz="4" w:space="0" w:color="auto"/>
              <w:right w:val="single" w:sz="4" w:space="0" w:color="auto"/>
            </w:tcBorders>
          </w:tcPr>
          <w:p w14:paraId="2C7BB8F0" w14:textId="77777777" w:rsidR="00D93E3D" w:rsidRDefault="00D93E3D" w:rsidP="007C14C8">
            <w:pPr>
              <w:pStyle w:val="ListParagraph"/>
              <w:keepNext/>
              <w:keepLines/>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217294F3" w14:textId="77777777" w:rsidR="00D93E3D" w:rsidRDefault="00D93E3D" w:rsidP="007C14C8">
            <w:pPr>
              <w:keepNext/>
              <w:keepLines/>
              <w:rPr>
                <w:rFonts w:cstheme="minorHAnsi"/>
                <w:lang w:eastAsia="en-US"/>
              </w:rPr>
            </w:pPr>
            <w:r>
              <w:rPr>
                <w:rFonts w:cstheme="minorHAnsi"/>
                <w:lang w:eastAsia="en-US"/>
              </w:rPr>
              <w:t xml:space="preserve">This option would assist conveyancers and lawyers in dealing with non-represented parties. </w:t>
            </w:r>
          </w:p>
        </w:tc>
        <w:tc>
          <w:tcPr>
            <w:tcW w:w="6377" w:type="dxa"/>
            <w:vMerge w:val="restart"/>
            <w:tcBorders>
              <w:top w:val="single" w:sz="4" w:space="0" w:color="auto"/>
              <w:left w:val="single" w:sz="4" w:space="0" w:color="auto"/>
              <w:bottom w:val="single" w:sz="4" w:space="0" w:color="auto"/>
              <w:right w:val="single" w:sz="4" w:space="0" w:color="auto"/>
            </w:tcBorders>
          </w:tcPr>
          <w:p w14:paraId="43C8E5E0" w14:textId="40DB7D9D" w:rsidR="00D93E3D" w:rsidRDefault="00D15086" w:rsidP="007C14C8">
            <w:pPr>
              <w:keepNext/>
              <w:keepLines/>
              <w:rPr>
                <w:rFonts w:cstheme="minorHAnsi"/>
                <w:lang w:eastAsia="en-US"/>
              </w:rPr>
            </w:pPr>
            <w:r>
              <w:rPr>
                <w:rFonts w:cstheme="minorHAnsi"/>
                <w:lang w:eastAsia="en-US"/>
              </w:rPr>
              <w:t>The Registrar</w:t>
            </w:r>
            <w:r w:rsidR="00D93E3D">
              <w:rPr>
                <w:rFonts w:cstheme="minorHAnsi"/>
                <w:lang w:eastAsia="en-US"/>
              </w:rPr>
              <w:t xml:space="preserve"> notes this but is mindful that where there is an inter-party transaction or a transaction that involves no monetary consideration, it is of comparatively lower risk and it may be inappropriate to </w:t>
            </w:r>
            <w:r w:rsidR="00BD6E50">
              <w:rPr>
                <w:rFonts w:cstheme="minorHAnsi"/>
                <w:lang w:eastAsia="en-US"/>
              </w:rPr>
              <w:t>require the party/parties to engage a conveyancer or lawyer</w:t>
            </w:r>
            <w:r w:rsidR="00D93E3D">
              <w:rPr>
                <w:rFonts w:cstheme="minorHAnsi"/>
                <w:lang w:eastAsia="en-US"/>
              </w:rPr>
              <w:t>.</w:t>
            </w:r>
          </w:p>
          <w:p w14:paraId="0D2793AD" w14:textId="77777777" w:rsidR="00D93E3D" w:rsidRDefault="00D93E3D" w:rsidP="007C14C8">
            <w:pPr>
              <w:keepNext/>
              <w:keepLines/>
              <w:rPr>
                <w:rFonts w:cstheme="minorHAnsi"/>
                <w:sz w:val="22"/>
                <w:szCs w:val="22"/>
                <w:lang w:eastAsia="en-US"/>
              </w:rPr>
            </w:pPr>
          </w:p>
          <w:p w14:paraId="42590A65" w14:textId="5A9EF4AE" w:rsidR="00D93E3D" w:rsidRDefault="00D93E3D" w:rsidP="007C14C8">
            <w:pPr>
              <w:keepNext/>
              <w:keepLines/>
              <w:rPr>
                <w:rFonts w:cstheme="minorHAnsi"/>
                <w:lang w:eastAsia="en-US"/>
              </w:rPr>
            </w:pPr>
            <w:r>
              <w:rPr>
                <w:rFonts w:cstheme="minorHAnsi"/>
                <w:lang w:eastAsia="en-US"/>
              </w:rPr>
              <w:t xml:space="preserve">As non-represented parties are not expected to transact electronically, they are not required to navigate electronic conveyancing. </w:t>
            </w:r>
          </w:p>
        </w:tc>
      </w:tr>
      <w:tr w:rsidR="00D93E3D" w14:paraId="2D803BCB" w14:textId="77777777" w:rsidTr="00D93E3D">
        <w:tc>
          <w:tcPr>
            <w:tcW w:w="1038" w:type="dxa"/>
            <w:tcBorders>
              <w:top w:val="single" w:sz="4" w:space="0" w:color="auto"/>
              <w:left w:val="single" w:sz="4" w:space="0" w:color="auto"/>
              <w:bottom w:val="single" w:sz="4" w:space="0" w:color="auto"/>
              <w:right w:val="single" w:sz="4" w:space="0" w:color="auto"/>
            </w:tcBorders>
          </w:tcPr>
          <w:p w14:paraId="6757898F"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244510B0" w14:textId="77777777" w:rsidR="00D93E3D" w:rsidRDefault="00D93E3D">
            <w:pPr>
              <w:rPr>
                <w:rFonts w:cstheme="minorHAnsi"/>
                <w:lang w:eastAsia="en-US"/>
              </w:rPr>
            </w:pPr>
            <w:r>
              <w:rPr>
                <w:rFonts w:cstheme="minorHAnsi"/>
                <w:lang w:eastAsia="en-US"/>
              </w:rPr>
              <w:t>It is fair for non-represented parties to engage a legal representative. Every property is worth a significant amount of money so to pay a fee is not onerous.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DEC55" w14:textId="77777777" w:rsidR="00D93E3D" w:rsidRDefault="00D93E3D">
            <w:pPr>
              <w:spacing w:line="240" w:lineRule="auto"/>
              <w:rPr>
                <w:rFonts w:cstheme="minorHAnsi"/>
                <w:sz w:val="22"/>
                <w:szCs w:val="22"/>
                <w:lang w:eastAsia="en-US"/>
              </w:rPr>
            </w:pPr>
          </w:p>
        </w:tc>
      </w:tr>
      <w:tr w:rsidR="00D93E3D" w14:paraId="20BBAFFB" w14:textId="77777777" w:rsidTr="00D93E3D">
        <w:tc>
          <w:tcPr>
            <w:tcW w:w="1038" w:type="dxa"/>
            <w:tcBorders>
              <w:top w:val="single" w:sz="4" w:space="0" w:color="auto"/>
              <w:left w:val="single" w:sz="4" w:space="0" w:color="auto"/>
              <w:bottom w:val="single" w:sz="4" w:space="0" w:color="auto"/>
              <w:right w:val="single" w:sz="4" w:space="0" w:color="auto"/>
            </w:tcBorders>
          </w:tcPr>
          <w:p w14:paraId="2B829617"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tcPr>
          <w:p w14:paraId="56BEBB25" w14:textId="6D5B23CA" w:rsidR="00D93E3D" w:rsidRDefault="00D93E3D">
            <w:pPr>
              <w:rPr>
                <w:rFonts w:cstheme="minorHAnsi"/>
                <w:sz w:val="22"/>
                <w:szCs w:val="22"/>
                <w:lang w:eastAsia="en-US"/>
              </w:rPr>
            </w:pPr>
            <w:r>
              <w:rPr>
                <w:rFonts w:cstheme="minorHAnsi"/>
                <w:lang w:eastAsia="en-US"/>
              </w:rPr>
              <w:t xml:space="preserve">Electronic settlement and electronic conveyancing create operational efficiencies, ensures the integrity of the Register of land and bolsters community confidence in the process. But the systems </w:t>
            </w:r>
            <w:proofErr w:type="gramStart"/>
            <w:r>
              <w:rPr>
                <w:rFonts w:cstheme="minorHAnsi"/>
                <w:lang w:eastAsia="en-US"/>
              </w:rPr>
              <w:t>is</w:t>
            </w:r>
            <w:proofErr w:type="gramEnd"/>
            <w:r>
              <w:rPr>
                <w:rFonts w:cstheme="minorHAnsi"/>
                <w:lang w:eastAsia="en-US"/>
              </w:rPr>
              <w:t xml:space="preserve"> significantly more complicated so non-represented parties should be excluded from lodging.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1E7000" w14:textId="77777777" w:rsidR="00D93E3D" w:rsidRDefault="00D93E3D">
            <w:pPr>
              <w:spacing w:line="240" w:lineRule="auto"/>
              <w:rPr>
                <w:rFonts w:cstheme="minorHAnsi"/>
                <w:sz w:val="22"/>
                <w:szCs w:val="22"/>
                <w:lang w:eastAsia="en-US"/>
              </w:rPr>
            </w:pPr>
          </w:p>
        </w:tc>
      </w:tr>
      <w:tr w:rsidR="00D93E3D" w14:paraId="4A118F0B" w14:textId="77777777" w:rsidTr="00D93E3D">
        <w:tc>
          <w:tcPr>
            <w:tcW w:w="1038" w:type="dxa"/>
            <w:tcBorders>
              <w:top w:val="single" w:sz="4" w:space="0" w:color="auto"/>
              <w:left w:val="single" w:sz="4" w:space="0" w:color="auto"/>
              <w:bottom w:val="single" w:sz="4" w:space="0" w:color="auto"/>
              <w:right w:val="single" w:sz="4" w:space="0" w:color="auto"/>
            </w:tcBorders>
          </w:tcPr>
          <w:p w14:paraId="5B5AECF3"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4A410C08" w14:textId="77777777" w:rsidR="00D93E3D" w:rsidRDefault="00D93E3D">
            <w:pPr>
              <w:rPr>
                <w:rFonts w:cstheme="minorHAnsi"/>
                <w:lang w:eastAsia="en-US"/>
              </w:rPr>
            </w:pPr>
            <w:r>
              <w:rPr>
                <w:rFonts w:cstheme="minorHAnsi"/>
                <w:lang w:eastAsia="en-US"/>
              </w:rPr>
              <w:t>This approach will ensure consistency with NSW.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775C02" w14:textId="77777777" w:rsidR="00D93E3D" w:rsidRDefault="00D93E3D">
            <w:pPr>
              <w:spacing w:line="240" w:lineRule="auto"/>
              <w:rPr>
                <w:rFonts w:cstheme="minorHAnsi"/>
                <w:sz w:val="22"/>
                <w:szCs w:val="22"/>
                <w:lang w:eastAsia="en-US"/>
              </w:rPr>
            </w:pPr>
          </w:p>
        </w:tc>
      </w:tr>
      <w:tr w:rsidR="00D93E3D" w14:paraId="67173CDC" w14:textId="77777777" w:rsidTr="00D93E3D">
        <w:tc>
          <w:tcPr>
            <w:tcW w:w="13948" w:type="dxa"/>
            <w:gridSpan w:val="3"/>
            <w:tcBorders>
              <w:top w:val="single" w:sz="4" w:space="0" w:color="auto"/>
              <w:left w:val="single" w:sz="4" w:space="0" w:color="auto"/>
              <w:bottom w:val="single" w:sz="4" w:space="0" w:color="auto"/>
              <w:right w:val="single" w:sz="4" w:space="0" w:color="auto"/>
            </w:tcBorders>
            <w:hideMark/>
          </w:tcPr>
          <w:p w14:paraId="1EA97C6E" w14:textId="77777777" w:rsidR="00D93E3D" w:rsidRDefault="00D93E3D">
            <w:pPr>
              <w:rPr>
                <w:rFonts w:cstheme="minorHAnsi"/>
                <w:b/>
                <w:bCs/>
                <w:lang w:eastAsia="en-US"/>
              </w:rPr>
            </w:pPr>
            <w:r>
              <w:rPr>
                <w:rFonts w:cstheme="minorHAnsi"/>
                <w:b/>
                <w:bCs/>
                <w:lang w:eastAsia="en-US"/>
              </w:rPr>
              <w:t>Option 3 – Restrict the classes of transaction types that may be lodged by a non-represented party</w:t>
            </w:r>
          </w:p>
        </w:tc>
      </w:tr>
      <w:tr w:rsidR="00D93E3D" w14:paraId="4725ECA6" w14:textId="77777777" w:rsidTr="00D93E3D">
        <w:tc>
          <w:tcPr>
            <w:tcW w:w="1038" w:type="dxa"/>
            <w:tcBorders>
              <w:top w:val="single" w:sz="4" w:space="0" w:color="auto"/>
              <w:left w:val="single" w:sz="4" w:space="0" w:color="auto"/>
              <w:bottom w:val="single" w:sz="4" w:space="0" w:color="auto"/>
              <w:right w:val="single" w:sz="4" w:space="0" w:color="auto"/>
            </w:tcBorders>
          </w:tcPr>
          <w:p w14:paraId="0186A6E8"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25BDC3BC" w14:textId="77777777" w:rsidR="00D93E3D" w:rsidRDefault="00D93E3D">
            <w:pPr>
              <w:rPr>
                <w:rFonts w:cstheme="minorHAnsi"/>
                <w:lang w:eastAsia="en-US"/>
              </w:rPr>
            </w:pPr>
            <w:r>
              <w:rPr>
                <w:rFonts w:cstheme="minorHAnsi"/>
                <w:lang w:eastAsia="en-US"/>
              </w:rPr>
              <w:t>The limited types of transactions that a non-represented person may lodge is appropriate.</w:t>
            </w:r>
          </w:p>
        </w:tc>
        <w:tc>
          <w:tcPr>
            <w:tcW w:w="6377" w:type="dxa"/>
            <w:tcBorders>
              <w:top w:val="single" w:sz="4" w:space="0" w:color="auto"/>
              <w:left w:val="single" w:sz="4" w:space="0" w:color="auto"/>
              <w:bottom w:val="single" w:sz="4" w:space="0" w:color="auto"/>
              <w:right w:val="single" w:sz="4" w:space="0" w:color="auto"/>
            </w:tcBorders>
            <w:hideMark/>
          </w:tcPr>
          <w:p w14:paraId="7C0AD8A3" w14:textId="4FE73CB0" w:rsidR="00D93E3D" w:rsidRDefault="00D32034">
            <w:pPr>
              <w:rPr>
                <w:rFonts w:cstheme="minorHAnsi"/>
                <w:lang w:eastAsia="en-US"/>
              </w:rPr>
            </w:pPr>
            <w:r>
              <w:rPr>
                <w:rFonts w:cstheme="minorHAnsi"/>
                <w:lang w:eastAsia="en-US"/>
              </w:rPr>
              <w:t>The Registrar</w:t>
            </w:r>
            <w:r w:rsidR="00D93E3D">
              <w:rPr>
                <w:rFonts w:cstheme="minorHAnsi"/>
                <w:lang w:eastAsia="en-US"/>
              </w:rPr>
              <w:t xml:space="preserve"> notes this</w:t>
            </w:r>
            <w:r w:rsidR="00BD6E50">
              <w:rPr>
                <w:rFonts w:cstheme="minorHAnsi"/>
                <w:lang w:eastAsia="en-US"/>
              </w:rPr>
              <w:t xml:space="preserve"> feedback</w:t>
            </w:r>
            <w:r w:rsidR="00D93E3D">
              <w:rPr>
                <w:rFonts w:cstheme="minorHAnsi"/>
                <w:lang w:eastAsia="en-US"/>
              </w:rPr>
              <w:t>.</w:t>
            </w:r>
          </w:p>
        </w:tc>
      </w:tr>
      <w:tr w:rsidR="00D93E3D" w14:paraId="21B9FF44" w14:textId="77777777" w:rsidTr="00D93E3D">
        <w:tc>
          <w:tcPr>
            <w:tcW w:w="1038" w:type="dxa"/>
            <w:tcBorders>
              <w:top w:val="single" w:sz="4" w:space="0" w:color="auto"/>
              <w:left w:val="single" w:sz="4" w:space="0" w:color="auto"/>
              <w:bottom w:val="single" w:sz="4" w:space="0" w:color="auto"/>
              <w:right w:val="single" w:sz="4" w:space="0" w:color="auto"/>
            </w:tcBorders>
          </w:tcPr>
          <w:p w14:paraId="14F46F1A"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00570746" w14:textId="5DB9364F" w:rsidR="00D93E3D" w:rsidRDefault="00D93E3D">
            <w:pPr>
              <w:rPr>
                <w:rFonts w:cstheme="minorHAnsi"/>
                <w:lang w:eastAsia="en-US"/>
              </w:rPr>
            </w:pPr>
            <w:r>
              <w:rPr>
                <w:rFonts w:cstheme="minorHAnsi"/>
                <w:lang w:eastAsia="en-US"/>
              </w:rPr>
              <w:t>Time share owners should continue to be allowed to transfer their interests as these are for holiday use only and are low in value. 98</w:t>
            </w:r>
            <w:r w:rsidR="00097CDA">
              <w:rPr>
                <w:rFonts w:cstheme="minorHAnsi"/>
                <w:lang w:eastAsia="en-US"/>
              </w:rPr>
              <w:t> per cent</w:t>
            </w:r>
            <w:r>
              <w:rPr>
                <w:rFonts w:cstheme="minorHAnsi"/>
                <w:lang w:eastAsia="en-US"/>
              </w:rPr>
              <w:t xml:space="preserve"> of timeshare owners are non-represented.</w:t>
            </w:r>
          </w:p>
        </w:tc>
        <w:tc>
          <w:tcPr>
            <w:tcW w:w="6377" w:type="dxa"/>
            <w:tcBorders>
              <w:top w:val="single" w:sz="4" w:space="0" w:color="auto"/>
              <w:left w:val="single" w:sz="4" w:space="0" w:color="auto"/>
              <w:bottom w:val="single" w:sz="4" w:space="0" w:color="auto"/>
              <w:right w:val="single" w:sz="4" w:space="0" w:color="auto"/>
            </w:tcBorders>
            <w:hideMark/>
          </w:tcPr>
          <w:p w14:paraId="25BEBF34" w14:textId="06666AAE" w:rsidR="00D93E3D" w:rsidRDefault="00D32034">
            <w:pPr>
              <w:rPr>
                <w:rFonts w:cstheme="minorHAnsi"/>
                <w:lang w:eastAsia="en-US"/>
              </w:rPr>
            </w:pPr>
            <w:r>
              <w:rPr>
                <w:rFonts w:cstheme="minorHAnsi"/>
                <w:lang w:eastAsia="en-US"/>
              </w:rPr>
              <w:t>The Registrar</w:t>
            </w:r>
            <w:r w:rsidR="00FA1095">
              <w:rPr>
                <w:rFonts w:cstheme="minorHAnsi"/>
                <w:lang w:eastAsia="en-US"/>
              </w:rPr>
              <w:t xml:space="preserve"> does not consider that transfers for monetary consideration should be included in the subset.</w:t>
            </w:r>
          </w:p>
        </w:tc>
      </w:tr>
      <w:tr w:rsidR="00D93E3D" w14:paraId="6B6DF199" w14:textId="77777777" w:rsidTr="00D93E3D">
        <w:tc>
          <w:tcPr>
            <w:tcW w:w="1038" w:type="dxa"/>
            <w:tcBorders>
              <w:top w:val="single" w:sz="4" w:space="0" w:color="auto"/>
              <w:left w:val="single" w:sz="4" w:space="0" w:color="auto"/>
              <w:bottom w:val="single" w:sz="4" w:space="0" w:color="auto"/>
              <w:right w:val="single" w:sz="4" w:space="0" w:color="auto"/>
            </w:tcBorders>
          </w:tcPr>
          <w:p w14:paraId="77829F9A"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6931D738" w14:textId="739D38EB" w:rsidR="00D93E3D" w:rsidRDefault="00D93E3D">
            <w:pPr>
              <w:rPr>
                <w:rFonts w:cstheme="minorHAnsi"/>
                <w:lang w:eastAsia="en-US"/>
              </w:rPr>
            </w:pPr>
            <w:r>
              <w:rPr>
                <w:rFonts w:cstheme="minorHAnsi"/>
                <w:lang w:eastAsia="en-US"/>
              </w:rPr>
              <w:t xml:space="preserve">An additional option would be to restrict the proposed transaction types and impose a fee to cover the additional time taken by </w:t>
            </w:r>
            <w:r w:rsidR="00D32034">
              <w:rPr>
                <w:rFonts w:cstheme="minorHAnsi"/>
                <w:lang w:eastAsia="en-US"/>
              </w:rPr>
              <w:t>the Registrar</w:t>
            </w:r>
            <w:r>
              <w:rPr>
                <w:rFonts w:cstheme="minorHAnsi"/>
                <w:lang w:eastAsia="en-US"/>
              </w:rPr>
              <w:t xml:space="preserve"> to process these transactions. A fee set at $165 to $330 (inclusive of GST) would be less than engaging a conveyancer or solicitor. The fee could be contributed to the fidelity fund.</w:t>
            </w:r>
          </w:p>
        </w:tc>
        <w:tc>
          <w:tcPr>
            <w:tcW w:w="6377" w:type="dxa"/>
            <w:tcBorders>
              <w:top w:val="single" w:sz="4" w:space="0" w:color="auto"/>
              <w:left w:val="single" w:sz="4" w:space="0" w:color="auto"/>
              <w:bottom w:val="single" w:sz="4" w:space="0" w:color="auto"/>
              <w:right w:val="single" w:sz="4" w:space="0" w:color="auto"/>
            </w:tcBorders>
            <w:hideMark/>
          </w:tcPr>
          <w:p w14:paraId="381A7E59" w14:textId="5696433D" w:rsidR="00D93E3D" w:rsidRDefault="00FA1095">
            <w:pPr>
              <w:rPr>
                <w:rFonts w:cstheme="minorHAnsi"/>
                <w:lang w:eastAsia="en-US"/>
              </w:rPr>
            </w:pPr>
            <w:proofErr w:type="spellStart"/>
            <w:r>
              <w:rPr>
                <w:rFonts w:cstheme="minorHAnsi"/>
                <w:lang w:eastAsia="en-US"/>
              </w:rPr>
              <w:t>Lodgment</w:t>
            </w:r>
            <w:proofErr w:type="spellEnd"/>
            <w:r>
              <w:rPr>
                <w:rFonts w:cstheme="minorHAnsi"/>
                <w:lang w:eastAsia="en-US"/>
              </w:rPr>
              <w:t xml:space="preserve"> fees are set on a cost recovery basis. This could potentially be cons</w:t>
            </w:r>
            <w:r w:rsidR="0068611F">
              <w:rPr>
                <w:rFonts w:cstheme="minorHAnsi"/>
                <w:lang w:eastAsia="en-US"/>
              </w:rPr>
              <w:t>idered when fees are next reviewed.</w:t>
            </w:r>
          </w:p>
        </w:tc>
      </w:tr>
      <w:tr w:rsidR="00D93E3D" w14:paraId="689BF4DF" w14:textId="77777777" w:rsidTr="00D93E3D">
        <w:tc>
          <w:tcPr>
            <w:tcW w:w="1038" w:type="dxa"/>
            <w:tcBorders>
              <w:top w:val="single" w:sz="4" w:space="0" w:color="auto"/>
              <w:left w:val="single" w:sz="4" w:space="0" w:color="auto"/>
              <w:bottom w:val="single" w:sz="4" w:space="0" w:color="auto"/>
              <w:right w:val="single" w:sz="4" w:space="0" w:color="auto"/>
            </w:tcBorders>
          </w:tcPr>
          <w:p w14:paraId="73DA6F8B" w14:textId="77777777" w:rsidR="00D93E3D" w:rsidRDefault="00D93E3D" w:rsidP="007C14C8">
            <w:pPr>
              <w:pStyle w:val="ListParagraph"/>
              <w:keepNext/>
              <w:keepLines/>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1DF6162B" w14:textId="5D9E6B1A" w:rsidR="00D93E3D" w:rsidRDefault="00D93E3D" w:rsidP="007C14C8">
            <w:pPr>
              <w:keepNext/>
              <w:keepLines/>
              <w:rPr>
                <w:rFonts w:cstheme="minorHAnsi"/>
                <w:lang w:eastAsia="en-US"/>
              </w:rPr>
            </w:pPr>
            <w:r>
              <w:rPr>
                <w:rFonts w:cstheme="minorHAnsi"/>
                <w:lang w:eastAsia="en-US"/>
              </w:rPr>
              <w:t>This option i</w:t>
            </w:r>
            <w:r w:rsidR="00755884">
              <w:rPr>
                <w:rFonts w:cstheme="minorHAnsi"/>
                <w:lang w:eastAsia="en-US"/>
              </w:rPr>
              <w:t>s</w:t>
            </w:r>
            <w:r>
              <w:rPr>
                <w:rFonts w:cstheme="minorHAnsi"/>
                <w:lang w:eastAsia="en-US"/>
              </w:rPr>
              <w:t xml:space="preserve"> only of limited assistance to conveyancers and lawyers as they will still have to deal with non-represented parties in related party transfers and has a negative impact on the benefits of electronic conveyancing. The dealing types form part of the everyday transactions that are dealt with by conveyancers and lawyers. </w:t>
            </w:r>
          </w:p>
        </w:tc>
        <w:tc>
          <w:tcPr>
            <w:tcW w:w="6377" w:type="dxa"/>
            <w:tcBorders>
              <w:top w:val="single" w:sz="4" w:space="0" w:color="auto"/>
              <w:left w:val="single" w:sz="4" w:space="0" w:color="auto"/>
              <w:bottom w:val="single" w:sz="4" w:space="0" w:color="auto"/>
              <w:right w:val="single" w:sz="4" w:space="0" w:color="auto"/>
            </w:tcBorders>
            <w:hideMark/>
          </w:tcPr>
          <w:p w14:paraId="04BD2E0A" w14:textId="25655CA0" w:rsidR="00D93E3D" w:rsidRDefault="00D32034" w:rsidP="007C14C8">
            <w:pPr>
              <w:keepNext/>
              <w:keepLines/>
              <w:rPr>
                <w:rFonts w:cstheme="minorHAnsi"/>
                <w:lang w:eastAsia="en-US"/>
              </w:rPr>
            </w:pPr>
            <w:r>
              <w:rPr>
                <w:rFonts w:cstheme="minorHAnsi"/>
                <w:lang w:eastAsia="en-US"/>
              </w:rPr>
              <w:t>The Registrar</w:t>
            </w:r>
            <w:r w:rsidR="00D93E3D">
              <w:rPr>
                <w:rFonts w:cstheme="minorHAnsi"/>
                <w:lang w:eastAsia="en-US"/>
              </w:rPr>
              <w:t xml:space="preserve"> notes this but points out that across the 2019 and 2020 financial years, non-represented parties who lodged one of the proposed dealing types made up 0.26</w:t>
            </w:r>
            <w:r w:rsidR="00AC3627">
              <w:rPr>
                <w:rFonts w:cstheme="minorHAnsi"/>
                <w:lang w:eastAsia="en-US"/>
              </w:rPr>
              <w:t xml:space="preserve"> per cent</w:t>
            </w:r>
            <w:r w:rsidR="00D93E3D">
              <w:rPr>
                <w:rFonts w:cstheme="minorHAnsi"/>
                <w:lang w:eastAsia="en-US"/>
              </w:rPr>
              <w:t xml:space="preserve"> of the total dealings lodged with the Registrar. This represents a very small fraction of typical transactions.</w:t>
            </w:r>
          </w:p>
        </w:tc>
      </w:tr>
      <w:tr w:rsidR="00D93E3D" w14:paraId="248BF77E" w14:textId="77777777" w:rsidTr="00D93E3D">
        <w:tc>
          <w:tcPr>
            <w:tcW w:w="1038" w:type="dxa"/>
            <w:tcBorders>
              <w:top w:val="single" w:sz="4" w:space="0" w:color="auto"/>
              <w:left w:val="single" w:sz="4" w:space="0" w:color="auto"/>
              <w:bottom w:val="single" w:sz="4" w:space="0" w:color="auto"/>
              <w:right w:val="single" w:sz="4" w:space="0" w:color="auto"/>
            </w:tcBorders>
          </w:tcPr>
          <w:p w14:paraId="420DF48A"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2C6B30B2" w14:textId="77777777" w:rsidR="00D93E3D" w:rsidRDefault="00D93E3D">
            <w:pPr>
              <w:rPr>
                <w:rFonts w:cstheme="minorHAnsi"/>
                <w:lang w:eastAsia="en-US"/>
              </w:rPr>
            </w:pPr>
            <w:r>
              <w:rPr>
                <w:rFonts w:cstheme="minorHAnsi"/>
                <w:lang w:eastAsia="en-US"/>
              </w:rPr>
              <w:t>Prefer that this is means tested but understand that is probably not an option.</w:t>
            </w:r>
          </w:p>
        </w:tc>
        <w:tc>
          <w:tcPr>
            <w:tcW w:w="6377" w:type="dxa"/>
            <w:tcBorders>
              <w:top w:val="single" w:sz="4" w:space="0" w:color="auto"/>
              <w:left w:val="single" w:sz="4" w:space="0" w:color="auto"/>
              <w:bottom w:val="single" w:sz="4" w:space="0" w:color="auto"/>
              <w:right w:val="single" w:sz="4" w:space="0" w:color="auto"/>
            </w:tcBorders>
            <w:hideMark/>
          </w:tcPr>
          <w:p w14:paraId="2737D8FC" w14:textId="3A2EB63F" w:rsidR="00D93E3D" w:rsidRDefault="00D32034">
            <w:pPr>
              <w:rPr>
                <w:rFonts w:cstheme="minorHAnsi"/>
                <w:lang w:eastAsia="en-US"/>
              </w:rPr>
            </w:pPr>
            <w:r>
              <w:rPr>
                <w:rFonts w:cstheme="minorHAnsi"/>
                <w:lang w:eastAsia="en-US"/>
              </w:rPr>
              <w:t>The Registrar</w:t>
            </w:r>
            <w:r w:rsidR="00D93E3D">
              <w:rPr>
                <w:rFonts w:cstheme="minorHAnsi"/>
                <w:lang w:eastAsia="en-US"/>
              </w:rPr>
              <w:t xml:space="preserve"> </w:t>
            </w:r>
            <w:r w:rsidR="00366474">
              <w:rPr>
                <w:rFonts w:cstheme="minorHAnsi"/>
                <w:lang w:eastAsia="en-US"/>
              </w:rPr>
              <w:t>does not consider it appropriate to means test lodging parti</w:t>
            </w:r>
            <w:r w:rsidR="00E706D2">
              <w:rPr>
                <w:rFonts w:cstheme="minorHAnsi"/>
                <w:lang w:eastAsia="en-US"/>
              </w:rPr>
              <w:t>es.</w:t>
            </w:r>
          </w:p>
        </w:tc>
      </w:tr>
      <w:tr w:rsidR="00D93E3D" w14:paraId="247CED5F" w14:textId="77777777" w:rsidTr="00D93E3D">
        <w:tc>
          <w:tcPr>
            <w:tcW w:w="1038" w:type="dxa"/>
            <w:tcBorders>
              <w:top w:val="single" w:sz="4" w:space="0" w:color="auto"/>
              <w:left w:val="single" w:sz="4" w:space="0" w:color="auto"/>
              <w:bottom w:val="single" w:sz="4" w:space="0" w:color="auto"/>
              <w:right w:val="single" w:sz="4" w:space="0" w:color="auto"/>
            </w:tcBorders>
          </w:tcPr>
          <w:p w14:paraId="28A25C3D"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77B9643A" w14:textId="77777777" w:rsidR="00D93E3D" w:rsidRDefault="00D93E3D">
            <w:pPr>
              <w:rPr>
                <w:rFonts w:cstheme="minorHAnsi"/>
                <w:lang w:eastAsia="en-US"/>
              </w:rPr>
            </w:pPr>
            <w:r>
              <w:rPr>
                <w:rFonts w:cstheme="minorHAnsi"/>
                <w:lang w:eastAsia="en-US"/>
              </w:rPr>
              <w:t xml:space="preserve">An exception should be made for government authorities as they are not able to be a subscriber because of direct debit requirements. </w:t>
            </w:r>
          </w:p>
        </w:tc>
        <w:tc>
          <w:tcPr>
            <w:tcW w:w="6377" w:type="dxa"/>
            <w:tcBorders>
              <w:top w:val="single" w:sz="4" w:space="0" w:color="auto"/>
              <w:left w:val="single" w:sz="4" w:space="0" w:color="auto"/>
              <w:bottom w:val="single" w:sz="4" w:space="0" w:color="auto"/>
              <w:right w:val="single" w:sz="4" w:space="0" w:color="auto"/>
            </w:tcBorders>
            <w:hideMark/>
          </w:tcPr>
          <w:p w14:paraId="1E46FDA2" w14:textId="37BE286E" w:rsidR="00D93E3D" w:rsidRDefault="00D32034">
            <w:pPr>
              <w:rPr>
                <w:rFonts w:cstheme="minorHAnsi"/>
                <w:lang w:eastAsia="en-US"/>
              </w:rPr>
            </w:pPr>
            <w:r>
              <w:rPr>
                <w:rFonts w:cstheme="minorHAnsi"/>
                <w:lang w:eastAsia="en-US"/>
              </w:rPr>
              <w:t>The Registrar</w:t>
            </w:r>
            <w:r w:rsidR="00D93E3D">
              <w:rPr>
                <w:rFonts w:cstheme="minorHAnsi"/>
                <w:lang w:eastAsia="en-US"/>
              </w:rPr>
              <w:t xml:space="preserve"> encourages all government authorities to investigate becoming a subscriber to an electronic </w:t>
            </w:r>
            <w:proofErr w:type="spellStart"/>
            <w:r w:rsidR="00D93E3D">
              <w:rPr>
                <w:rFonts w:cstheme="minorHAnsi"/>
                <w:lang w:eastAsia="en-US"/>
              </w:rPr>
              <w:t>lodgment</w:t>
            </w:r>
            <w:proofErr w:type="spellEnd"/>
            <w:r w:rsidR="00D93E3D">
              <w:rPr>
                <w:rFonts w:cstheme="minorHAnsi"/>
                <w:lang w:eastAsia="en-US"/>
              </w:rPr>
              <w:t xml:space="preserve"> network. </w:t>
            </w:r>
            <w:r w:rsidR="00E706D2">
              <w:rPr>
                <w:rFonts w:cstheme="minorHAnsi"/>
                <w:lang w:eastAsia="en-US"/>
              </w:rPr>
              <w:t>Many</w:t>
            </w:r>
            <w:r w:rsidR="00D93E3D">
              <w:rPr>
                <w:rFonts w:cstheme="minorHAnsi"/>
                <w:lang w:eastAsia="en-US"/>
              </w:rPr>
              <w:t xml:space="preserve"> government authorities have already done so and are transacting without needing to use intermediaries. </w:t>
            </w:r>
          </w:p>
        </w:tc>
      </w:tr>
      <w:tr w:rsidR="00D93E3D" w14:paraId="16716DB9" w14:textId="77777777" w:rsidTr="00D93E3D">
        <w:tc>
          <w:tcPr>
            <w:tcW w:w="1038" w:type="dxa"/>
            <w:tcBorders>
              <w:top w:val="single" w:sz="4" w:space="0" w:color="auto"/>
              <w:left w:val="single" w:sz="4" w:space="0" w:color="auto"/>
              <w:bottom w:val="single" w:sz="4" w:space="0" w:color="auto"/>
              <w:right w:val="single" w:sz="4" w:space="0" w:color="auto"/>
            </w:tcBorders>
          </w:tcPr>
          <w:p w14:paraId="67AB0DDB"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283F7B2D" w14:textId="77777777" w:rsidR="00D93E3D" w:rsidRDefault="00D93E3D">
            <w:pPr>
              <w:rPr>
                <w:rFonts w:cstheme="minorHAnsi"/>
                <w:lang w:eastAsia="en-US"/>
              </w:rPr>
            </w:pPr>
            <w:r>
              <w:rPr>
                <w:rFonts w:cstheme="minorHAnsi"/>
                <w:lang w:eastAsia="en-US"/>
              </w:rPr>
              <w:t>Lodging creation of easements electronically increases time and cost for parties and requires manual processing once lodged.</w:t>
            </w:r>
          </w:p>
        </w:tc>
        <w:tc>
          <w:tcPr>
            <w:tcW w:w="6377" w:type="dxa"/>
            <w:tcBorders>
              <w:top w:val="single" w:sz="4" w:space="0" w:color="auto"/>
              <w:left w:val="single" w:sz="4" w:space="0" w:color="auto"/>
              <w:bottom w:val="single" w:sz="4" w:space="0" w:color="auto"/>
              <w:right w:val="single" w:sz="4" w:space="0" w:color="auto"/>
            </w:tcBorders>
            <w:hideMark/>
          </w:tcPr>
          <w:p w14:paraId="2665476A" w14:textId="77777777" w:rsidR="00D93E3D" w:rsidRDefault="00D93E3D">
            <w:pPr>
              <w:rPr>
                <w:rFonts w:cstheme="minorHAnsi"/>
                <w:lang w:eastAsia="en-US"/>
              </w:rPr>
            </w:pPr>
            <w:r>
              <w:rPr>
                <w:rFonts w:cstheme="minorHAnsi"/>
                <w:lang w:eastAsia="en-US"/>
              </w:rPr>
              <w:t xml:space="preserve">Electronic </w:t>
            </w:r>
            <w:proofErr w:type="spellStart"/>
            <w:r>
              <w:rPr>
                <w:rFonts w:cstheme="minorHAnsi"/>
                <w:lang w:eastAsia="en-US"/>
              </w:rPr>
              <w:t>lodgment</w:t>
            </w:r>
            <w:proofErr w:type="spellEnd"/>
            <w:r>
              <w:rPr>
                <w:rFonts w:cstheme="minorHAnsi"/>
                <w:lang w:eastAsia="en-US"/>
              </w:rPr>
              <w:t xml:space="preserve"> is an efficient, time-saving process. While manual examination is required for this particular transaction type, the validations, </w:t>
            </w:r>
            <w:proofErr w:type="gramStart"/>
            <w:r>
              <w:rPr>
                <w:rFonts w:cstheme="minorHAnsi"/>
                <w:lang w:eastAsia="en-US"/>
              </w:rPr>
              <w:t>verifications</w:t>
            </w:r>
            <w:proofErr w:type="gramEnd"/>
            <w:r>
              <w:rPr>
                <w:rFonts w:cstheme="minorHAnsi"/>
                <w:lang w:eastAsia="en-US"/>
              </w:rPr>
              <w:t xml:space="preserve"> and certification regime provided certainty, security and efficient </w:t>
            </w:r>
            <w:proofErr w:type="spellStart"/>
            <w:r>
              <w:rPr>
                <w:rFonts w:cstheme="minorHAnsi"/>
                <w:lang w:eastAsia="en-US"/>
              </w:rPr>
              <w:t>lodgment</w:t>
            </w:r>
            <w:proofErr w:type="spellEnd"/>
            <w:r>
              <w:rPr>
                <w:rFonts w:cstheme="minorHAnsi"/>
                <w:lang w:eastAsia="en-US"/>
              </w:rPr>
              <w:t xml:space="preserve">. </w:t>
            </w:r>
          </w:p>
        </w:tc>
      </w:tr>
      <w:tr w:rsidR="00D93E3D" w14:paraId="3538E52A" w14:textId="77777777" w:rsidTr="00D93E3D">
        <w:tc>
          <w:tcPr>
            <w:tcW w:w="1038" w:type="dxa"/>
            <w:tcBorders>
              <w:top w:val="single" w:sz="4" w:space="0" w:color="auto"/>
              <w:left w:val="single" w:sz="4" w:space="0" w:color="auto"/>
              <w:bottom w:val="single" w:sz="4" w:space="0" w:color="auto"/>
              <w:right w:val="single" w:sz="4" w:space="0" w:color="auto"/>
            </w:tcBorders>
          </w:tcPr>
          <w:p w14:paraId="188B1F3C"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2C3A1026" w14:textId="77777777" w:rsidR="00D93E3D" w:rsidRDefault="00D93E3D">
            <w:pPr>
              <w:rPr>
                <w:rFonts w:cstheme="minorHAnsi"/>
                <w:lang w:eastAsia="en-US"/>
              </w:rPr>
            </w:pPr>
            <w:r>
              <w:rPr>
                <w:rFonts w:cstheme="minorHAnsi"/>
                <w:lang w:eastAsia="en-US"/>
              </w:rPr>
              <w:t>Having the identity of non-represented parties verified by Australia Post may be too onerous.</w:t>
            </w:r>
          </w:p>
        </w:tc>
        <w:tc>
          <w:tcPr>
            <w:tcW w:w="6377" w:type="dxa"/>
            <w:tcBorders>
              <w:top w:val="single" w:sz="4" w:space="0" w:color="auto"/>
              <w:left w:val="single" w:sz="4" w:space="0" w:color="auto"/>
              <w:bottom w:val="single" w:sz="4" w:space="0" w:color="auto"/>
              <w:right w:val="single" w:sz="4" w:space="0" w:color="auto"/>
            </w:tcBorders>
            <w:hideMark/>
          </w:tcPr>
          <w:p w14:paraId="4A8A42FE" w14:textId="4F695198" w:rsidR="00D93E3D" w:rsidRDefault="00D93E3D">
            <w:pPr>
              <w:rPr>
                <w:rFonts w:cstheme="minorHAnsi"/>
                <w:lang w:eastAsia="en-US"/>
              </w:rPr>
            </w:pPr>
            <w:r>
              <w:rPr>
                <w:rFonts w:cstheme="minorHAnsi"/>
                <w:lang w:eastAsia="en-US"/>
              </w:rPr>
              <w:t xml:space="preserve">Verification of identity </w:t>
            </w:r>
            <w:r w:rsidR="005566E1">
              <w:rPr>
                <w:rFonts w:cstheme="minorHAnsi"/>
                <w:lang w:eastAsia="en-US"/>
              </w:rPr>
              <w:t>is</w:t>
            </w:r>
            <w:r>
              <w:rPr>
                <w:rFonts w:cstheme="minorHAnsi"/>
                <w:lang w:eastAsia="en-US"/>
              </w:rPr>
              <w:t xml:space="preserve"> an integral </w:t>
            </w:r>
            <w:r w:rsidR="005566E1">
              <w:rPr>
                <w:rFonts w:cstheme="minorHAnsi"/>
                <w:lang w:eastAsia="en-US"/>
              </w:rPr>
              <w:t>safeguard in</w:t>
            </w:r>
            <w:r>
              <w:rPr>
                <w:rFonts w:cstheme="minorHAnsi"/>
                <w:lang w:eastAsia="en-US"/>
              </w:rPr>
              <w:t xml:space="preserve"> the conveyancing process. </w:t>
            </w:r>
            <w:r w:rsidR="005566E1">
              <w:rPr>
                <w:rFonts w:cstheme="minorHAnsi"/>
                <w:lang w:eastAsia="en-US"/>
              </w:rPr>
              <w:t xml:space="preserve">Australia Post has numerous branches at which verification of identity can occur. </w:t>
            </w:r>
            <w:r w:rsidR="00D32034">
              <w:rPr>
                <w:rFonts w:cstheme="minorHAnsi"/>
                <w:lang w:eastAsia="en-US"/>
              </w:rPr>
              <w:t>The Registrar</w:t>
            </w:r>
            <w:r>
              <w:rPr>
                <w:rFonts w:cstheme="minorHAnsi"/>
                <w:lang w:eastAsia="en-US"/>
              </w:rPr>
              <w:t xml:space="preserve"> has received very little indication that the identity process is onerous. </w:t>
            </w:r>
          </w:p>
        </w:tc>
      </w:tr>
      <w:tr w:rsidR="00D93E3D" w14:paraId="1E79FC8B" w14:textId="77777777" w:rsidTr="00D93E3D">
        <w:tc>
          <w:tcPr>
            <w:tcW w:w="1038" w:type="dxa"/>
            <w:tcBorders>
              <w:top w:val="single" w:sz="4" w:space="0" w:color="auto"/>
              <w:left w:val="single" w:sz="4" w:space="0" w:color="auto"/>
              <w:bottom w:val="single" w:sz="4" w:space="0" w:color="auto"/>
              <w:right w:val="single" w:sz="4" w:space="0" w:color="auto"/>
            </w:tcBorders>
          </w:tcPr>
          <w:p w14:paraId="62BC3C65"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6A65DB1C" w14:textId="77777777" w:rsidR="00D93E3D" w:rsidRDefault="00D93E3D">
            <w:pPr>
              <w:rPr>
                <w:rFonts w:cstheme="minorHAnsi"/>
                <w:lang w:eastAsia="en-US"/>
              </w:rPr>
            </w:pPr>
            <w:r>
              <w:rPr>
                <w:rFonts w:cstheme="minorHAnsi"/>
                <w:lang w:eastAsia="en-US"/>
              </w:rPr>
              <w:t>The proposed transaction types present an increased potential for fraud, delay due to error and may create negative and significant impacts on the non-represented parties and other affected parties.</w:t>
            </w:r>
          </w:p>
        </w:tc>
        <w:tc>
          <w:tcPr>
            <w:tcW w:w="6377" w:type="dxa"/>
            <w:tcBorders>
              <w:top w:val="single" w:sz="4" w:space="0" w:color="auto"/>
              <w:left w:val="single" w:sz="4" w:space="0" w:color="auto"/>
              <w:bottom w:val="single" w:sz="4" w:space="0" w:color="auto"/>
              <w:right w:val="single" w:sz="4" w:space="0" w:color="auto"/>
            </w:tcBorders>
          </w:tcPr>
          <w:p w14:paraId="6093BB01" w14:textId="48A97B09" w:rsidR="00D93E3D" w:rsidRDefault="00D32034">
            <w:pPr>
              <w:rPr>
                <w:rFonts w:cstheme="minorHAnsi"/>
                <w:sz w:val="22"/>
                <w:szCs w:val="22"/>
                <w:lang w:eastAsia="en-US"/>
              </w:rPr>
            </w:pPr>
            <w:r>
              <w:rPr>
                <w:rFonts w:cstheme="minorHAnsi"/>
                <w:szCs w:val="18"/>
              </w:rPr>
              <w:t>The Registrar</w:t>
            </w:r>
            <w:r w:rsidR="000E1CB7" w:rsidRPr="00CF0A2C">
              <w:rPr>
                <w:rFonts w:cstheme="minorHAnsi"/>
                <w:szCs w:val="18"/>
              </w:rPr>
              <w:t xml:space="preserve"> considers that the types of applications are limited in complexity and do not necessarily require technical expertise.</w:t>
            </w:r>
          </w:p>
        </w:tc>
      </w:tr>
      <w:tr w:rsidR="00D93E3D" w14:paraId="0D7443FC" w14:textId="77777777" w:rsidTr="00D93E3D">
        <w:tc>
          <w:tcPr>
            <w:tcW w:w="1038" w:type="dxa"/>
            <w:tcBorders>
              <w:top w:val="single" w:sz="4" w:space="0" w:color="auto"/>
              <w:left w:val="single" w:sz="4" w:space="0" w:color="auto"/>
              <w:bottom w:val="single" w:sz="4" w:space="0" w:color="auto"/>
              <w:right w:val="single" w:sz="4" w:space="0" w:color="auto"/>
            </w:tcBorders>
          </w:tcPr>
          <w:p w14:paraId="48DA188B"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71EC613D" w14:textId="77777777" w:rsidR="00D93E3D" w:rsidRDefault="00D93E3D">
            <w:pPr>
              <w:rPr>
                <w:rFonts w:cstheme="minorHAnsi"/>
                <w:lang w:eastAsia="en-US"/>
              </w:rPr>
            </w:pPr>
            <w:r>
              <w:rPr>
                <w:rFonts w:cstheme="minorHAnsi"/>
                <w:lang w:eastAsia="en-US"/>
              </w:rPr>
              <w:t xml:space="preserve">If this option is selected, strict time limits for completion of document lodgements should be implemented. </w:t>
            </w:r>
          </w:p>
        </w:tc>
        <w:tc>
          <w:tcPr>
            <w:tcW w:w="6377" w:type="dxa"/>
            <w:tcBorders>
              <w:top w:val="single" w:sz="4" w:space="0" w:color="auto"/>
              <w:left w:val="single" w:sz="4" w:space="0" w:color="auto"/>
              <w:bottom w:val="single" w:sz="4" w:space="0" w:color="auto"/>
              <w:right w:val="single" w:sz="4" w:space="0" w:color="auto"/>
            </w:tcBorders>
            <w:hideMark/>
          </w:tcPr>
          <w:p w14:paraId="145B4BB6" w14:textId="4965BD60" w:rsidR="00D93E3D" w:rsidRDefault="000E1CB7">
            <w:pPr>
              <w:rPr>
                <w:rFonts w:cstheme="minorHAnsi"/>
                <w:lang w:eastAsia="en-US"/>
              </w:rPr>
            </w:pPr>
            <w:r>
              <w:rPr>
                <w:rFonts w:cstheme="minorHAnsi"/>
                <w:lang w:eastAsia="en-US"/>
              </w:rPr>
              <w:t xml:space="preserve">There are no time limits prescribed in the legislation and </w:t>
            </w:r>
            <w:r w:rsidR="00D32034">
              <w:rPr>
                <w:rFonts w:cstheme="minorHAnsi"/>
                <w:lang w:eastAsia="en-US"/>
              </w:rPr>
              <w:t>the Registrar</w:t>
            </w:r>
            <w:r w:rsidR="00563AF7">
              <w:rPr>
                <w:rFonts w:cstheme="minorHAnsi"/>
                <w:lang w:eastAsia="en-US"/>
              </w:rPr>
              <w:t xml:space="preserve"> does not consider it appropriate to introduce time limits for the </w:t>
            </w:r>
            <w:proofErr w:type="spellStart"/>
            <w:r w:rsidR="00563AF7">
              <w:rPr>
                <w:rFonts w:cstheme="minorHAnsi"/>
                <w:lang w:eastAsia="en-US"/>
              </w:rPr>
              <w:t>lodgment</w:t>
            </w:r>
            <w:proofErr w:type="spellEnd"/>
            <w:r w:rsidR="00563AF7">
              <w:rPr>
                <w:rFonts w:cstheme="minorHAnsi"/>
                <w:lang w:eastAsia="en-US"/>
              </w:rPr>
              <w:t xml:space="preserve"> of these transaction types.</w:t>
            </w:r>
            <w:r w:rsidR="005556EB">
              <w:rPr>
                <w:rFonts w:cstheme="minorHAnsi"/>
                <w:lang w:eastAsia="en-US"/>
              </w:rPr>
              <w:t xml:space="preserve"> </w:t>
            </w:r>
          </w:p>
        </w:tc>
      </w:tr>
      <w:tr w:rsidR="00D93E3D" w14:paraId="6D7B8AE0" w14:textId="77777777" w:rsidTr="00D93E3D">
        <w:tc>
          <w:tcPr>
            <w:tcW w:w="1038" w:type="dxa"/>
            <w:tcBorders>
              <w:top w:val="single" w:sz="4" w:space="0" w:color="auto"/>
              <w:left w:val="single" w:sz="4" w:space="0" w:color="auto"/>
              <w:bottom w:val="single" w:sz="4" w:space="0" w:color="auto"/>
              <w:right w:val="single" w:sz="4" w:space="0" w:color="auto"/>
            </w:tcBorders>
          </w:tcPr>
          <w:p w14:paraId="4060DD3C" w14:textId="77777777" w:rsidR="00D93E3D" w:rsidRDefault="00D93E3D" w:rsidP="007C14C8">
            <w:pPr>
              <w:pStyle w:val="ListParagraph"/>
              <w:keepNext/>
              <w:keepLines/>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5F141399" w14:textId="3E7C595F" w:rsidR="00D93E3D" w:rsidRDefault="00D32034" w:rsidP="007C14C8">
            <w:pPr>
              <w:keepNext/>
              <w:keepLines/>
              <w:rPr>
                <w:rFonts w:cstheme="minorHAnsi"/>
                <w:lang w:eastAsia="en-US"/>
              </w:rPr>
            </w:pPr>
            <w:r>
              <w:rPr>
                <w:rFonts w:cstheme="minorHAnsi"/>
                <w:lang w:eastAsia="en-US"/>
              </w:rPr>
              <w:t>The Registrar</w:t>
            </w:r>
            <w:r w:rsidR="00D93E3D">
              <w:rPr>
                <w:rFonts w:cstheme="minorHAnsi"/>
                <w:lang w:eastAsia="en-US"/>
              </w:rPr>
              <w:t xml:space="preserve"> should direct non-represented parties to access services offered by a subscriber and set pricing. </w:t>
            </w:r>
          </w:p>
        </w:tc>
        <w:tc>
          <w:tcPr>
            <w:tcW w:w="6377" w:type="dxa"/>
            <w:tcBorders>
              <w:top w:val="single" w:sz="4" w:space="0" w:color="auto"/>
              <w:left w:val="single" w:sz="4" w:space="0" w:color="auto"/>
              <w:bottom w:val="single" w:sz="4" w:space="0" w:color="auto"/>
              <w:right w:val="single" w:sz="4" w:space="0" w:color="auto"/>
            </w:tcBorders>
            <w:hideMark/>
          </w:tcPr>
          <w:p w14:paraId="2040B564" w14:textId="3106217E" w:rsidR="00D93E3D" w:rsidRDefault="00D32034" w:rsidP="007C14C8">
            <w:pPr>
              <w:keepNext/>
              <w:keepLines/>
              <w:rPr>
                <w:rFonts w:cstheme="minorHAnsi"/>
                <w:lang w:eastAsia="en-US"/>
              </w:rPr>
            </w:pPr>
            <w:r>
              <w:rPr>
                <w:rFonts w:cstheme="minorHAnsi"/>
                <w:lang w:eastAsia="en-US"/>
              </w:rPr>
              <w:t>The Registrar</w:t>
            </w:r>
            <w:r w:rsidR="00D93E3D">
              <w:rPr>
                <w:rFonts w:cstheme="minorHAnsi"/>
                <w:lang w:eastAsia="en-US"/>
              </w:rPr>
              <w:t xml:space="preserve"> already encourages non-represented parties to engage a conveyancer </w:t>
            </w:r>
            <w:r w:rsidR="005556EB">
              <w:rPr>
                <w:rFonts w:cstheme="minorHAnsi"/>
                <w:lang w:eastAsia="en-US"/>
              </w:rPr>
              <w:t xml:space="preserve">or lawyer </w:t>
            </w:r>
            <w:r w:rsidR="00D93E3D">
              <w:rPr>
                <w:rFonts w:cstheme="minorHAnsi"/>
                <w:lang w:eastAsia="en-US"/>
              </w:rPr>
              <w:t xml:space="preserve">to assist them in transacting with land. </w:t>
            </w:r>
            <w:r w:rsidR="005556EB">
              <w:rPr>
                <w:rFonts w:cstheme="minorHAnsi"/>
                <w:lang w:eastAsia="en-US"/>
              </w:rPr>
              <w:t xml:space="preserve">It would be inappropriate </w:t>
            </w:r>
            <w:r w:rsidR="003B26AA">
              <w:rPr>
                <w:rFonts w:cstheme="minorHAnsi"/>
                <w:lang w:eastAsia="en-US"/>
              </w:rPr>
              <w:t xml:space="preserve">for </w:t>
            </w:r>
            <w:r>
              <w:rPr>
                <w:rFonts w:cstheme="minorHAnsi"/>
                <w:lang w:eastAsia="en-US"/>
              </w:rPr>
              <w:t>the Registrar</w:t>
            </w:r>
            <w:r w:rsidR="003B26AA">
              <w:rPr>
                <w:rFonts w:cstheme="minorHAnsi"/>
                <w:lang w:eastAsia="en-US"/>
              </w:rPr>
              <w:t xml:space="preserve"> to direct parties to </w:t>
            </w:r>
            <w:proofErr w:type="gramStart"/>
            <w:r w:rsidR="003B26AA">
              <w:rPr>
                <w:rFonts w:cstheme="minorHAnsi"/>
                <w:lang w:eastAsia="en-US"/>
              </w:rPr>
              <w:t>particular subscribers</w:t>
            </w:r>
            <w:proofErr w:type="gramEnd"/>
            <w:r w:rsidR="003B26AA">
              <w:rPr>
                <w:rFonts w:cstheme="minorHAnsi"/>
                <w:lang w:eastAsia="en-US"/>
              </w:rPr>
              <w:t xml:space="preserve"> or to set pricing.</w:t>
            </w:r>
            <w:r w:rsidR="00D93E3D">
              <w:rPr>
                <w:rFonts w:cstheme="minorHAnsi"/>
                <w:lang w:eastAsia="en-US"/>
              </w:rPr>
              <w:t xml:space="preserve"> </w:t>
            </w:r>
          </w:p>
        </w:tc>
      </w:tr>
      <w:tr w:rsidR="00D93E3D" w14:paraId="5C6FE111" w14:textId="77777777" w:rsidTr="00D93E3D">
        <w:tc>
          <w:tcPr>
            <w:tcW w:w="1038" w:type="dxa"/>
            <w:tcBorders>
              <w:top w:val="single" w:sz="4" w:space="0" w:color="auto"/>
              <w:left w:val="single" w:sz="4" w:space="0" w:color="auto"/>
              <w:bottom w:val="single" w:sz="4" w:space="0" w:color="auto"/>
              <w:right w:val="single" w:sz="4" w:space="0" w:color="auto"/>
            </w:tcBorders>
          </w:tcPr>
          <w:p w14:paraId="378BB381" w14:textId="77777777" w:rsidR="00D93E3D" w:rsidRDefault="00D93E3D" w:rsidP="00D93E3D">
            <w:pPr>
              <w:pStyle w:val="ListParagraph"/>
              <w:numPr>
                <w:ilvl w:val="0"/>
                <w:numId w:val="21"/>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057226B8" w14:textId="168153BD" w:rsidR="00D93E3D" w:rsidRDefault="00D93E3D">
            <w:pPr>
              <w:rPr>
                <w:rFonts w:cstheme="minorHAnsi"/>
                <w:lang w:eastAsia="en-US"/>
              </w:rPr>
            </w:pPr>
            <w:r>
              <w:rPr>
                <w:rFonts w:cstheme="minorHAnsi"/>
                <w:lang w:eastAsia="en-US"/>
              </w:rPr>
              <w:t xml:space="preserve">Noted that this is the preferred approach from </w:t>
            </w:r>
            <w:r w:rsidR="00D32034">
              <w:rPr>
                <w:rFonts w:cstheme="minorHAnsi"/>
                <w:lang w:eastAsia="en-US"/>
              </w:rPr>
              <w:t>the Registrar</w:t>
            </w:r>
            <w:r>
              <w:rPr>
                <w:rFonts w:cstheme="minorHAnsi"/>
                <w:lang w:eastAsia="en-US"/>
              </w:rPr>
              <w:t xml:space="preserve"> and raises no issues with this approach.</w:t>
            </w:r>
          </w:p>
        </w:tc>
        <w:tc>
          <w:tcPr>
            <w:tcW w:w="6377" w:type="dxa"/>
            <w:tcBorders>
              <w:top w:val="single" w:sz="4" w:space="0" w:color="auto"/>
              <w:left w:val="single" w:sz="4" w:space="0" w:color="auto"/>
              <w:bottom w:val="single" w:sz="4" w:space="0" w:color="auto"/>
              <w:right w:val="single" w:sz="4" w:space="0" w:color="auto"/>
            </w:tcBorders>
            <w:hideMark/>
          </w:tcPr>
          <w:p w14:paraId="074425EE" w14:textId="249FB304" w:rsidR="00D93E3D" w:rsidRDefault="00D32034">
            <w:pPr>
              <w:rPr>
                <w:rFonts w:cstheme="minorHAnsi"/>
                <w:lang w:eastAsia="en-US"/>
              </w:rPr>
            </w:pPr>
            <w:r>
              <w:rPr>
                <w:rFonts w:cstheme="minorHAnsi"/>
                <w:lang w:eastAsia="en-US"/>
              </w:rPr>
              <w:t>The Registrar</w:t>
            </w:r>
            <w:r w:rsidR="00D93E3D">
              <w:rPr>
                <w:rFonts w:cstheme="minorHAnsi"/>
                <w:lang w:eastAsia="en-US"/>
              </w:rPr>
              <w:t xml:space="preserve"> notes this feedback. </w:t>
            </w:r>
          </w:p>
        </w:tc>
      </w:tr>
    </w:tbl>
    <w:p w14:paraId="2DE342BE" w14:textId="5F707542" w:rsidR="003B0350" w:rsidRDefault="003B0350">
      <w:pPr>
        <w:rPr>
          <w:rFonts w:cs="Times New Roman"/>
        </w:rPr>
      </w:pPr>
    </w:p>
    <w:p w14:paraId="778CE2D7" w14:textId="77777777" w:rsidR="00A36EB0" w:rsidRDefault="00A36EB0" w:rsidP="00510CFB">
      <w:pPr>
        <w:pStyle w:val="BodyText"/>
        <w:keepNext/>
        <w:keepLines/>
        <w:rPr>
          <w:lang w:eastAsia="en-AU"/>
        </w:rPr>
      </w:pPr>
    </w:p>
    <w:p w14:paraId="51389093" w14:textId="19EDF605" w:rsidR="00A36EB0" w:rsidRDefault="00A36EB0" w:rsidP="00A36EB0">
      <w:pPr>
        <w:pStyle w:val="Heading2"/>
      </w:pPr>
      <w:bookmarkStart w:id="13" w:name="_Toc89681813"/>
      <w:r>
        <w:t xml:space="preserve">Options for </w:t>
      </w:r>
      <w:r w:rsidR="00F45F0E">
        <w:t>certificates of title</w:t>
      </w:r>
      <w:bookmarkEnd w:id="13"/>
    </w:p>
    <w:p w14:paraId="020F2D59" w14:textId="2E4642D3" w:rsidR="00A36EB0" w:rsidRDefault="00A36EB0" w:rsidP="00A36EB0">
      <w:pPr>
        <w:pStyle w:val="Heading2"/>
      </w:pPr>
      <w:bookmarkStart w:id="14" w:name="_Toc89681814"/>
      <w:r>
        <w:t xml:space="preserve">Table of summarised submissions and </w:t>
      </w:r>
      <w:r w:rsidR="00D32034">
        <w:t>Registrar</w:t>
      </w:r>
      <w:r>
        <w:t xml:space="preserve"> responses</w:t>
      </w:r>
      <w:bookmarkEnd w:id="14"/>
    </w:p>
    <w:tbl>
      <w:tblPr>
        <w:tblStyle w:val="TableGrid"/>
        <w:tblW w:w="0" w:type="auto"/>
        <w:tblCellMar>
          <w:top w:w="113" w:type="dxa"/>
          <w:bottom w:w="113" w:type="dxa"/>
        </w:tblCellMar>
        <w:tblLook w:val="04A0" w:firstRow="1" w:lastRow="0" w:firstColumn="1" w:lastColumn="0" w:noHBand="0" w:noVBand="1"/>
      </w:tblPr>
      <w:tblGrid>
        <w:gridCol w:w="1004"/>
        <w:gridCol w:w="6286"/>
        <w:gridCol w:w="6138"/>
      </w:tblGrid>
      <w:tr w:rsidR="00F706BC" w14:paraId="6828CA7B" w14:textId="77777777" w:rsidTr="003B035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038" w:type="dxa"/>
            <w:tcBorders>
              <w:top w:val="single" w:sz="4" w:space="0" w:color="auto"/>
              <w:left w:val="single" w:sz="4" w:space="0" w:color="auto"/>
              <w:bottom w:val="single" w:sz="4" w:space="0" w:color="auto"/>
              <w:right w:val="single" w:sz="4" w:space="0" w:color="auto"/>
            </w:tcBorders>
            <w:hideMark/>
          </w:tcPr>
          <w:p w14:paraId="298AFA92" w14:textId="77777777" w:rsidR="00F706BC" w:rsidRPr="00413D73" w:rsidRDefault="00F706BC">
            <w:pPr>
              <w:jc w:val="center"/>
              <w:rPr>
                <w:rFonts w:cstheme="minorHAnsi"/>
                <w:b/>
                <w:color w:val="FFFFFF" w:themeColor="background1"/>
                <w:lang w:eastAsia="en-US"/>
              </w:rPr>
            </w:pPr>
            <w:r w:rsidRPr="00413D73">
              <w:rPr>
                <w:rFonts w:cstheme="minorHAnsi"/>
                <w:b/>
                <w:color w:val="FFFFFF" w:themeColor="background1"/>
                <w:lang w:eastAsia="en-US"/>
              </w:rPr>
              <w:t>#</w:t>
            </w:r>
          </w:p>
        </w:tc>
        <w:tc>
          <w:tcPr>
            <w:tcW w:w="6533" w:type="dxa"/>
            <w:tcBorders>
              <w:top w:val="single" w:sz="4" w:space="0" w:color="auto"/>
              <w:left w:val="single" w:sz="4" w:space="0" w:color="auto"/>
              <w:bottom w:val="single" w:sz="4" w:space="0" w:color="auto"/>
              <w:right w:val="single" w:sz="4" w:space="0" w:color="auto"/>
            </w:tcBorders>
            <w:hideMark/>
          </w:tcPr>
          <w:p w14:paraId="53BB87A2" w14:textId="77777777" w:rsidR="00F706BC" w:rsidRPr="00413D73" w:rsidRDefault="00F706BC">
            <w:pP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lang w:eastAsia="en-US"/>
              </w:rPr>
            </w:pPr>
            <w:r w:rsidRPr="00413D73">
              <w:rPr>
                <w:rFonts w:cstheme="minorHAnsi"/>
                <w:b/>
                <w:color w:val="FFFFFF" w:themeColor="background1"/>
                <w:lang w:eastAsia="en-US"/>
              </w:rPr>
              <w:t>Summary of responses</w:t>
            </w:r>
          </w:p>
        </w:tc>
        <w:tc>
          <w:tcPr>
            <w:tcW w:w="6377" w:type="dxa"/>
            <w:tcBorders>
              <w:top w:val="single" w:sz="4" w:space="0" w:color="auto"/>
              <w:left w:val="single" w:sz="4" w:space="0" w:color="auto"/>
              <w:bottom w:val="single" w:sz="4" w:space="0" w:color="auto"/>
              <w:right w:val="single" w:sz="4" w:space="0" w:color="auto"/>
            </w:tcBorders>
            <w:hideMark/>
          </w:tcPr>
          <w:p w14:paraId="5C4F4577" w14:textId="0BFEACA4" w:rsidR="00F706BC" w:rsidRPr="00413D73" w:rsidRDefault="00D32034">
            <w:pP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lang w:eastAsia="en-US"/>
              </w:rPr>
            </w:pPr>
            <w:r w:rsidRPr="00413D73">
              <w:rPr>
                <w:rFonts w:cstheme="minorHAnsi"/>
                <w:b/>
                <w:bCs/>
                <w:color w:val="FFFFFF" w:themeColor="background1"/>
                <w:lang w:eastAsia="en-US"/>
              </w:rPr>
              <w:t>Registrar</w:t>
            </w:r>
            <w:r w:rsidR="00F706BC" w:rsidRPr="00413D73">
              <w:rPr>
                <w:rFonts w:cstheme="minorHAnsi"/>
                <w:b/>
                <w:color w:val="FFFFFF" w:themeColor="background1"/>
                <w:lang w:eastAsia="en-US"/>
              </w:rPr>
              <w:t xml:space="preserve"> response</w:t>
            </w:r>
          </w:p>
        </w:tc>
      </w:tr>
      <w:tr w:rsidR="00F706BC" w14:paraId="3B4A23CF" w14:textId="77777777" w:rsidTr="00F706BC">
        <w:tc>
          <w:tcPr>
            <w:tcW w:w="13948" w:type="dxa"/>
            <w:gridSpan w:val="3"/>
            <w:tcBorders>
              <w:top w:val="single" w:sz="4" w:space="0" w:color="auto"/>
              <w:left w:val="single" w:sz="4" w:space="0" w:color="auto"/>
              <w:bottom w:val="single" w:sz="4" w:space="0" w:color="auto"/>
              <w:right w:val="single" w:sz="4" w:space="0" w:color="auto"/>
            </w:tcBorders>
            <w:hideMark/>
          </w:tcPr>
          <w:p w14:paraId="7FECD23B" w14:textId="77777777" w:rsidR="00F706BC" w:rsidRDefault="00F706BC">
            <w:pPr>
              <w:rPr>
                <w:rFonts w:cstheme="minorHAnsi"/>
                <w:b/>
                <w:bCs/>
                <w:lang w:eastAsia="en-US"/>
              </w:rPr>
            </w:pPr>
            <w:r>
              <w:rPr>
                <w:rFonts w:cstheme="minorHAnsi"/>
                <w:b/>
                <w:bCs/>
                <w:lang w:eastAsia="en-US"/>
              </w:rPr>
              <w:t>Option 1 – Do nothing and retain the paper certificate of title</w:t>
            </w:r>
          </w:p>
        </w:tc>
      </w:tr>
      <w:tr w:rsidR="00F706BC" w14:paraId="63754BAF" w14:textId="77777777" w:rsidTr="00F706BC">
        <w:tc>
          <w:tcPr>
            <w:tcW w:w="13948" w:type="dxa"/>
            <w:gridSpan w:val="3"/>
            <w:tcBorders>
              <w:top w:val="single" w:sz="4" w:space="0" w:color="auto"/>
              <w:left w:val="single" w:sz="4" w:space="0" w:color="auto"/>
              <w:bottom w:val="single" w:sz="4" w:space="0" w:color="auto"/>
              <w:right w:val="single" w:sz="4" w:space="0" w:color="auto"/>
            </w:tcBorders>
            <w:hideMark/>
          </w:tcPr>
          <w:p w14:paraId="264C9823" w14:textId="76C1396A"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received no submissions in relation to this option.</w:t>
            </w:r>
          </w:p>
        </w:tc>
      </w:tr>
      <w:tr w:rsidR="00F706BC" w14:paraId="697ABF79" w14:textId="77777777" w:rsidTr="00F706BC">
        <w:tc>
          <w:tcPr>
            <w:tcW w:w="13948" w:type="dxa"/>
            <w:gridSpan w:val="3"/>
            <w:tcBorders>
              <w:top w:val="single" w:sz="4" w:space="0" w:color="auto"/>
              <w:left w:val="single" w:sz="4" w:space="0" w:color="auto"/>
              <w:bottom w:val="single" w:sz="4" w:space="0" w:color="auto"/>
              <w:right w:val="single" w:sz="4" w:space="0" w:color="auto"/>
            </w:tcBorders>
            <w:hideMark/>
          </w:tcPr>
          <w:p w14:paraId="25E551AA" w14:textId="77777777" w:rsidR="00F706BC" w:rsidRDefault="00F706BC">
            <w:pPr>
              <w:rPr>
                <w:rFonts w:cstheme="minorHAnsi"/>
                <w:b/>
                <w:bCs/>
                <w:lang w:eastAsia="en-US"/>
              </w:rPr>
            </w:pPr>
            <w:r>
              <w:rPr>
                <w:rFonts w:cstheme="minorHAnsi"/>
                <w:b/>
                <w:bCs/>
                <w:lang w:eastAsia="en-US"/>
              </w:rPr>
              <w:t>Option 2 – Remove both paper and electronic certificates of title</w:t>
            </w:r>
          </w:p>
        </w:tc>
      </w:tr>
      <w:tr w:rsidR="00F706BC" w14:paraId="753C7C12" w14:textId="77777777" w:rsidTr="00F706BC">
        <w:trPr>
          <w:trHeight w:val="631"/>
        </w:trPr>
        <w:tc>
          <w:tcPr>
            <w:tcW w:w="1038" w:type="dxa"/>
            <w:tcBorders>
              <w:top w:val="single" w:sz="4" w:space="0" w:color="auto"/>
              <w:left w:val="single" w:sz="4" w:space="0" w:color="auto"/>
              <w:bottom w:val="single" w:sz="4" w:space="0" w:color="auto"/>
              <w:right w:val="single" w:sz="4" w:space="0" w:color="auto"/>
            </w:tcBorders>
          </w:tcPr>
          <w:p w14:paraId="25106132"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006D85A6" w14:textId="77777777" w:rsidR="00F706BC" w:rsidRDefault="00F706BC">
            <w:pPr>
              <w:rPr>
                <w:rFonts w:cstheme="minorHAnsi"/>
                <w:lang w:eastAsia="en-US"/>
              </w:rPr>
            </w:pPr>
            <w:r>
              <w:rPr>
                <w:rFonts w:cstheme="minorHAnsi"/>
                <w:lang w:eastAsia="en-US"/>
              </w:rPr>
              <w:t>This option will bring Victoria into line with other jurisdictions and increase operating efficiencies for transactions. This will improve the customer experience.</w:t>
            </w:r>
          </w:p>
        </w:tc>
        <w:tc>
          <w:tcPr>
            <w:tcW w:w="6377" w:type="dxa"/>
            <w:tcBorders>
              <w:top w:val="single" w:sz="4" w:space="0" w:color="auto"/>
              <w:left w:val="single" w:sz="4" w:space="0" w:color="auto"/>
              <w:bottom w:val="single" w:sz="4" w:space="0" w:color="auto"/>
              <w:right w:val="single" w:sz="4" w:space="0" w:color="auto"/>
            </w:tcBorders>
            <w:hideMark/>
          </w:tcPr>
          <w:p w14:paraId="04ACD38D" w14:textId="4CF4040B"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notes th</w:t>
            </w:r>
            <w:r w:rsidR="003B26AA">
              <w:rPr>
                <w:rFonts w:cstheme="minorHAnsi"/>
                <w:lang w:eastAsia="en-US"/>
              </w:rPr>
              <w:t>is feedback.</w:t>
            </w:r>
          </w:p>
        </w:tc>
      </w:tr>
      <w:tr w:rsidR="00F706BC" w14:paraId="484842C6" w14:textId="77777777" w:rsidTr="00F706BC">
        <w:trPr>
          <w:trHeight w:val="471"/>
        </w:trPr>
        <w:tc>
          <w:tcPr>
            <w:tcW w:w="1038" w:type="dxa"/>
            <w:tcBorders>
              <w:top w:val="single" w:sz="4" w:space="0" w:color="auto"/>
              <w:left w:val="single" w:sz="4" w:space="0" w:color="auto"/>
              <w:bottom w:val="single" w:sz="4" w:space="0" w:color="auto"/>
              <w:right w:val="single" w:sz="4" w:space="0" w:color="auto"/>
            </w:tcBorders>
          </w:tcPr>
          <w:p w14:paraId="2C70BE8D"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7C4AF31F" w14:textId="59C5635F" w:rsidR="00F706BC" w:rsidRDefault="00F706BC">
            <w:pPr>
              <w:rPr>
                <w:rFonts w:cstheme="minorHAnsi"/>
                <w:lang w:eastAsia="en-US"/>
              </w:rPr>
            </w:pPr>
            <w:r>
              <w:rPr>
                <w:rFonts w:cstheme="minorHAnsi"/>
                <w:lang w:eastAsia="en-US"/>
              </w:rPr>
              <w:t>There are significant burdens associated with the control of the electronic certificate of title including maintaining a register of all owners and providing nominations (without payment for this effort). There</w:t>
            </w:r>
            <w:r w:rsidR="004A418B">
              <w:rPr>
                <w:rFonts w:cstheme="minorHAnsi"/>
                <w:lang w:eastAsia="en-US"/>
              </w:rPr>
              <w:t xml:space="preserve"> are</w:t>
            </w:r>
            <w:r>
              <w:rPr>
                <w:rFonts w:cstheme="minorHAnsi"/>
                <w:lang w:eastAsia="en-US"/>
              </w:rPr>
              <w:t xml:space="preserve"> also difficulties and delays encountered when changes in the structure and ownership of banking institutions, law firms and conveyancing businesses that require that processes be developed for tracking and tracing of the electronic certificate of title.</w:t>
            </w:r>
          </w:p>
        </w:tc>
        <w:tc>
          <w:tcPr>
            <w:tcW w:w="6377" w:type="dxa"/>
            <w:tcBorders>
              <w:top w:val="single" w:sz="4" w:space="0" w:color="auto"/>
              <w:left w:val="single" w:sz="4" w:space="0" w:color="auto"/>
              <w:bottom w:val="single" w:sz="4" w:space="0" w:color="auto"/>
              <w:right w:val="single" w:sz="4" w:space="0" w:color="auto"/>
            </w:tcBorders>
            <w:hideMark/>
          </w:tcPr>
          <w:p w14:paraId="625DEC8A" w14:textId="3C9F3D7E" w:rsidR="00F706BC" w:rsidRDefault="006F0641">
            <w:pPr>
              <w:rPr>
                <w:rFonts w:cstheme="minorHAnsi"/>
                <w:lang w:eastAsia="en-US"/>
              </w:rPr>
            </w:pPr>
            <w:r>
              <w:rPr>
                <w:rFonts w:cstheme="minorHAnsi"/>
                <w:lang w:eastAsia="en-US"/>
              </w:rPr>
              <w:t>The Registrar</w:t>
            </w:r>
            <w:r w:rsidR="00F706BC">
              <w:rPr>
                <w:rFonts w:cstheme="minorHAnsi"/>
                <w:lang w:eastAsia="en-US"/>
              </w:rPr>
              <w:t xml:space="preserve"> notes </w:t>
            </w:r>
            <w:r w:rsidR="004A418B">
              <w:rPr>
                <w:rFonts w:cstheme="minorHAnsi"/>
                <w:lang w:eastAsia="en-US"/>
              </w:rPr>
              <w:t>this feedback.</w:t>
            </w:r>
            <w:r w:rsidR="00F706BC">
              <w:rPr>
                <w:rFonts w:cstheme="minorHAnsi"/>
                <w:lang w:eastAsia="en-US"/>
              </w:rPr>
              <w:t xml:space="preserve"> </w:t>
            </w:r>
          </w:p>
        </w:tc>
      </w:tr>
      <w:tr w:rsidR="00F706BC" w14:paraId="203F8615" w14:textId="77777777" w:rsidTr="00F706BC">
        <w:tc>
          <w:tcPr>
            <w:tcW w:w="1038" w:type="dxa"/>
            <w:tcBorders>
              <w:top w:val="single" w:sz="4" w:space="0" w:color="auto"/>
              <w:left w:val="single" w:sz="4" w:space="0" w:color="auto"/>
              <w:bottom w:val="single" w:sz="4" w:space="0" w:color="auto"/>
              <w:right w:val="single" w:sz="4" w:space="0" w:color="auto"/>
            </w:tcBorders>
          </w:tcPr>
          <w:p w14:paraId="17367B33"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20212221" w14:textId="77777777" w:rsidR="00F706BC" w:rsidRDefault="00F706BC">
            <w:pPr>
              <w:rPr>
                <w:rFonts w:cstheme="minorHAnsi"/>
                <w:lang w:eastAsia="en-US"/>
              </w:rPr>
            </w:pPr>
            <w:r>
              <w:rPr>
                <w:rFonts w:cstheme="minorHAnsi"/>
                <w:lang w:eastAsia="en-US"/>
              </w:rPr>
              <w:t>Safeguards are sufficient to support removal of all certificates of title.</w:t>
            </w:r>
          </w:p>
        </w:tc>
        <w:tc>
          <w:tcPr>
            <w:tcW w:w="6377" w:type="dxa"/>
            <w:tcBorders>
              <w:top w:val="single" w:sz="4" w:space="0" w:color="auto"/>
              <w:left w:val="single" w:sz="4" w:space="0" w:color="auto"/>
              <w:bottom w:val="single" w:sz="4" w:space="0" w:color="auto"/>
              <w:right w:val="single" w:sz="4" w:space="0" w:color="auto"/>
            </w:tcBorders>
            <w:hideMark/>
          </w:tcPr>
          <w:p w14:paraId="32271438" w14:textId="332D2038"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notes this feedback.</w:t>
            </w:r>
          </w:p>
        </w:tc>
      </w:tr>
      <w:tr w:rsidR="00F706BC" w14:paraId="1F9A3F42" w14:textId="77777777" w:rsidTr="00F706BC">
        <w:tc>
          <w:tcPr>
            <w:tcW w:w="1038" w:type="dxa"/>
            <w:tcBorders>
              <w:top w:val="single" w:sz="4" w:space="0" w:color="auto"/>
              <w:left w:val="single" w:sz="4" w:space="0" w:color="auto"/>
              <w:bottom w:val="single" w:sz="4" w:space="0" w:color="auto"/>
              <w:right w:val="single" w:sz="4" w:space="0" w:color="auto"/>
            </w:tcBorders>
          </w:tcPr>
          <w:p w14:paraId="40079005"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7D2CF916" w14:textId="77777777" w:rsidR="00F706BC" w:rsidRDefault="00F706BC">
            <w:pPr>
              <w:rPr>
                <w:rFonts w:cstheme="minorHAnsi"/>
                <w:lang w:eastAsia="en-US"/>
              </w:rPr>
            </w:pPr>
            <w:r>
              <w:rPr>
                <w:rFonts w:cstheme="minorHAnsi"/>
                <w:lang w:eastAsia="en-US"/>
              </w:rPr>
              <w:t xml:space="preserve">This option increases certainty around the right to deal as every party must be properly verified. </w:t>
            </w:r>
          </w:p>
        </w:tc>
        <w:tc>
          <w:tcPr>
            <w:tcW w:w="6377" w:type="dxa"/>
            <w:tcBorders>
              <w:top w:val="single" w:sz="4" w:space="0" w:color="auto"/>
              <w:left w:val="single" w:sz="4" w:space="0" w:color="auto"/>
              <w:bottom w:val="single" w:sz="4" w:space="0" w:color="auto"/>
              <w:right w:val="single" w:sz="4" w:space="0" w:color="auto"/>
            </w:tcBorders>
            <w:hideMark/>
          </w:tcPr>
          <w:p w14:paraId="415CC910" w14:textId="768C5413"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w:t>
            </w:r>
            <w:r w:rsidR="00701F97">
              <w:rPr>
                <w:rFonts w:cstheme="minorHAnsi"/>
                <w:lang w:eastAsia="en-US"/>
              </w:rPr>
              <w:t>considers that with or without</w:t>
            </w:r>
            <w:r w:rsidR="00AF396F">
              <w:rPr>
                <w:rFonts w:cstheme="minorHAnsi"/>
                <w:lang w:eastAsia="en-US"/>
              </w:rPr>
              <w:t xml:space="preserve"> certificates of title a transacting party’s right to deal must be verified.</w:t>
            </w:r>
          </w:p>
        </w:tc>
      </w:tr>
      <w:tr w:rsidR="00F706BC" w14:paraId="320BD958" w14:textId="77777777" w:rsidTr="00F706BC">
        <w:tc>
          <w:tcPr>
            <w:tcW w:w="1038" w:type="dxa"/>
            <w:tcBorders>
              <w:top w:val="single" w:sz="4" w:space="0" w:color="auto"/>
              <w:left w:val="single" w:sz="4" w:space="0" w:color="auto"/>
              <w:bottom w:val="single" w:sz="4" w:space="0" w:color="auto"/>
              <w:right w:val="single" w:sz="4" w:space="0" w:color="auto"/>
            </w:tcBorders>
          </w:tcPr>
          <w:p w14:paraId="7B7995A6"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026EF6DF" w14:textId="77777777" w:rsidR="00F706BC" w:rsidRDefault="00F706BC">
            <w:pPr>
              <w:rPr>
                <w:rFonts w:cstheme="minorHAnsi"/>
                <w:lang w:eastAsia="en-US"/>
              </w:rPr>
            </w:pPr>
            <w:r>
              <w:rPr>
                <w:rFonts w:cstheme="minorHAnsi"/>
                <w:lang w:eastAsia="en-US"/>
              </w:rPr>
              <w:t>Audit controls should be created for transactions.</w:t>
            </w:r>
          </w:p>
        </w:tc>
        <w:tc>
          <w:tcPr>
            <w:tcW w:w="6377" w:type="dxa"/>
            <w:tcBorders>
              <w:top w:val="single" w:sz="4" w:space="0" w:color="auto"/>
              <w:left w:val="single" w:sz="4" w:space="0" w:color="auto"/>
              <w:bottom w:val="single" w:sz="4" w:space="0" w:color="auto"/>
              <w:right w:val="single" w:sz="4" w:space="0" w:color="auto"/>
            </w:tcBorders>
            <w:hideMark/>
          </w:tcPr>
          <w:p w14:paraId="76017C56" w14:textId="4406DCAC"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w:t>
            </w:r>
            <w:r w:rsidR="00AF396F">
              <w:rPr>
                <w:rFonts w:cstheme="minorHAnsi"/>
                <w:lang w:eastAsia="en-US"/>
              </w:rPr>
              <w:t xml:space="preserve">already has audit controls in place. </w:t>
            </w:r>
            <w:r>
              <w:rPr>
                <w:rFonts w:cstheme="minorHAnsi"/>
                <w:lang w:eastAsia="en-US"/>
              </w:rPr>
              <w:t>The Registrar</w:t>
            </w:r>
            <w:r w:rsidR="00AF396F">
              <w:rPr>
                <w:rFonts w:cstheme="minorHAnsi"/>
                <w:lang w:eastAsia="en-US"/>
              </w:rPr>
              <w:t xml:space="preserve"> undertakes</w:t>
            </w:r>
            <w:r w:rsidR="00AB359D">
              <w:rPr>
                <w:rFonts w:cstheme="minorHAnsi"/>
                <w:lang w:eastAsia="en-US"/>
              </w:rPr>
              <w:t xml:space="preserve"> compliance examinations and aims to audit each </w:t>
            </w:r>
            <w:r w:rsidR="0076081F">
              <w:rPr>
                <w:rFonts w:cstheme="minorHAnsi"/>
                <w:lang w:eastAsia="en-US"/>
              </w:rPr>
              <w:t>s</w:t>
            </w:r>
            <w:r w:rsidR="00AB359D">
              <w:rPr>
                <w:rFonts w:cstheme="minorHAnsi"/>
                <w:lang w:eastAsia="en-US"/>
              </w:rPr>
              <w:t>ubscriber at least once every three years.</w:t>
            </w:r>
          </w:p>
        </w:tc>
      </w:tr>
      <w:tr w:rsidR="00F706BC" w14:paraId="7521F95D" w14:textId="77777777" w:rsidTr="00F706BC">
        <w:tc>
          <w:tcPr>
            <w:tcW w:w="1038" w:type="dxa"/>
            <w:tcBorders>
              <w:top w:val="single" w:sz="4" w:space="0" w:color="auto"/>
              <w:left w:val="single" w:sz="4" w:space="0" w:color="auto"/>
              <w:bottom w:val="single" w:sz="4" w:space="0" w:color="auto"/>
              <w:right w:val="single" w:sz="4" w:space="0" w:color="auto"/>
            </w:tcBorders>
          </w:tcPr>
          <w:p w14:paraId="0B9DD752"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415A09CE" w14:textId="7D662A15"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should notify first mortgagees of the registration of subsequent dealings, such as second mortgages. It is acknowledged that mortgagees will receive notices of caveats and other like dealings with land.</w:t>
            </w:r>
          </w:p>
        </w:tc>
        <w:tc>
          <w:tcPr>
            <w:tcW w:w="6377" w:type="dxa"/>
            <w:tcBorders>
              <w:top w:val="single" w:sz="4" w:space="0" w:color="auto"/>
              <w:left w:val="single" w:sz="4" w:space="0" w:color="auto"/>
              <w:bottom w:val="single" w:sz="4" w:space="0" w:color="auto"/>
              <w:right w:val="single" w:sz="4" w:space="0" w:color="auto"/>
            </w:tcBorders>
            <w:hideMark/>
          </w:tcPr>
          <w:p w14:paraId="3636F356" w14:textId="564C7A6A" w:rsidR="00F706BC" w:rsidRDefault="00F706BC">
            <w:pPr>
              <w:rPr>
                <w:rFonts w:cstheme="minorHAnsi"/>
                <w:lang w:eastAsia="en-US"/>
              </w:rPr>
            </w:pPr>
            <w:r>
              <w:rPr>
                <w:rFonts w:cstheme="minorHAnsi"/>
                <w:lang w:eastAsia="en-US"/>
              </w:rPr>
              <w:t xml:space="preserve">Mortgagees do not receive notice of caveats or of other dealings with land. </w:t>
            </w:r>
            <w:r w:rsidR="003C0790">
              <w:rPr>
                <w:rFonts w:cstheme="minorHAnsi"/>
                <w:lang w:eastAsia="en-US"/>
              </w:rPr>
              <w:t xml:space="preserve">One of the reasons the </w:t>
            </w:r>
            <w:r w:rsidR="00493934">
              <w:rPr>
                <w:rFonts w:cstheme="minorHAnsi"/>
                <w:lang w:eastAsia="en-US"/>
              </w:rPr>
              <w:t xml:space="preserve">Registrar </w:t>
            </w:r>
            <w:r w:rsidR="003C0790">
              <w:rPr>
                <w:rFonts w:cstheme="minorHAnsi"/>
                <w:lang w:eastAsia="en-US"/>
              </w:rPr>
              <w:t>prefers Options 3 is that m</w:t>
            </w:r>
            <w:r>
              <w:rPr>
                <w:rFonts w:cstheme="minorHAnsi"/>
                <w:lang w:eastAsia="en-US"/>
              </w:rPr>
              <w:t>ortgagees hold control of the electronic certificate of ti</w:t>
            </w:r>
            <w:r w:rsidR="00CD2207">
              <w:rPr>
                <w:rFonts w:cstheme="minorHAnsi"/>
                <w:lang w:eastAsia="en-US"/>
              </w:rPr>
              <w:t>t</w:t>
            </w:r>
            <w:r>
              <w:rPr>
                <w:rFonts w:cstheme="minorHAnsi"/>
                <w:lang w:eastAsia="en-US"/>
              </w:rPr>
              <w:t>le</w:t>
            </w:r>
            <w:r w:rsidR="00CD2207">
              <w:rPr>
                <w:rFonts w:cstheme="minorHAnsi"/>
                <w:lang w:eastAsia="en-US"/>
              </w:rPr>
              <w:t>.</w:t>
            </w:r>
            <w:r>
              <w:rPr>
                <w:rFonts w:cstheme="minorHAnsi"/>
                <w:lang w:eastAsia="en-US"/>
              </w:rPr>
              <w:t xml:space="preserve">  </w:t>
            </w:r>
            <w:r w:rsidR="00CD2207">
              <w:rPr>
                <w:rFonts w:cstheme="minorHAnsi"/>
                <w:lang w:eastAsia="en-US"/>
              </w:rPr>
              <w:t xml:space="preserve">If the </w:t>
            </w:r>
            <w:r w:rsidR="00261259">
              <w:rPr>
                <w:rFonts w:cstheme="minorHAnsi"/>
                <w:lang w:eastAsia="en-US"/>
              </w:rPr>
              <w:t>mortgagee is not party to a transaction,</w:t>
            </w:r>
            <w:r>
              <w:rPr>
                <w:rFonts w:cstheme="minorHAnsi"/>
                <w:lang w:eastAsia="en-US"/>
              </w:rPr>
              <w:t xml:space="preserve"> and a particular dealing requires a nomination, </w:t>
            </w:r>
            <w:r w:rsidR="00261259">
              <w:rPr>
                <w:rFonts w:cstheme="minorHAnsi"/>
                <w:lang w:eastAsia="en-US"/>
              </w:rPr>
              <w:t xml:space="preserve">they </w:t>
            </w:r>
            <w:r>
              <w:rPr>
                <w:rFonts w:cstheme="minorHAnsi"/>
                <w:lang w:eastAsia="en-US"/>
              </w:rPr>
              <w:t xml:space="preserve">will need to be satisfied that nomination will be appropriate before making the electronic certificate of title available to the </w:t>
            </w:r>
            <w:proofErr w:type="gramStart"/>
            <w:r>
              <w:rPr>
                <w:rFonts w:cstheme="minorHAnsi"/>
                <w:lang w:eastAsia="en-US"/>
              </w:rPr>
              <w:t>particular dealing</w:t>
            </w:r>
            <w:proofErr w:type="gramEnd"/>
            <w:r>
              <w:rPr>
                <w:rFonts w:cstheme="minorHAnsi"/>
                <w:lang w:eastAsia="en-US"/>
              </w:rPr>
              <w:t xml:space="preserve">. </w:t>
            </w:r>
            <w:r w:rsidR="008C592E">
              <w:rPr>
                <w:rFonts w:cstheme="minorHAnsi"/>
                <w:lang w:eastAsia="en-US"/>
              </w:rPr>
              <w:t>Consequently, mortgagees receive advance notice of second mortgages and other transactions lodged for registration.</w:t>
            </w:r>
          </w:p>
        </w:tc>
      </w:tr>
      <w:tr w:rsidR="00F706BC" w14:paraId="304C32F8" w14:textId="77777777" w:rsidTr="00F706BC">
        <w:tc>
          <w:tcPr>
            <w:tcW w:w="1038" w:type="dxa"/>
            <w:tcBorders>
              <w:top w:val="single" w:sz="4" w:space="0" w:color="auto"/>
              <w:left w:val="single" w:sz="4" w:space="0" w:color="auto"/>
              <w:bottom w:val="single" w:sz="4" w:space="0" w:color="auto"/>
              <w:right w:val="single" w:sz="4" w:space="0" w:color="auto"/>
            </w:tcBorders>
          </w:tcPr>
          <w:p w14:paraId="33685DCC"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45E31C12" w14:textId="77777777" w:rsidR="00F706BC" w:rsidRDefault="00F706BC">
            <w:pPr>
              <w:rPr>
                <w:rFonts w:cstheme="minorHAnsi"/>
                <w:lang w:eastAsia="en-US"/>
              </w:rPr>
            </w:pPr>
            <w:r>
              <w:rPr>
                <w:rFonts w:cstheme="minorHAnsi"/>
                <w:lang w:eastAsia="en-US"/>
              </w:rPr>
              <w:t>Prior to the removal of certificates of title, there should be harsher penalties for conveyancers and solicitors who do not comply with verification of identity requirements. They should have their ability to lodge taken away.</w:t>
            </w:r>
          </w:p>
        </w:tc>
        <w:tc>
          <w:tcPr>
            <w:tcW w:w="6377" w:type="dxa"/>
            <w:tcBorders>
              <w:top w:val="single" w:sz="4" w:space="0" w:color="auto"/>
              <w:left w:val="single" w:sz="4" w:space="0" w:color="auto"/>
              <w:bottom w:val="single" w:sz="4" w:space="0" w:color="auto"/>
              <w:right w:val="single" w:sz="4" w:space="0" w:color="auto"/>
            </w:tcBorders>
            <w:hideMark/>
          </w:tcPr>
          <w:p w14:paraId="34B8CAE3" w14:textId="78B8252C" w:rsidR="00F706BC" w:rsidRDefault="00D32034">
            <w:pPr>
              <w:rPr>
                <w:rFonts w:cstheme="minorHAnsi"/>
                <w:lang w:eastAsia="en-US"/>
              </w:rPr>
            </w:pPr>
            <w:r>
              <w:rPr>
                <w:rFonts w:cstheme="minorHAnsi"/>
                <w:lang w:eastAsia="en-US"/>
              </w:rPr>
              <w:t>The Registrar</w:t>
            </w:r>
            <w:r w:rsidR="008C592E">
              <w:rPr>
                <w:rFonts w:cstheme="minorHAnsi"/>
                <w:lang w:eastAsia="en-US"/>
              </w:rPr>
              <w:t xml:space="preserve"> undertakes </w:t>
            </w:r>
            <w:r w:rsidR="008C592E" w:rsidRPr="00396999">
              <w:rPr>
                <w:rFonts w:cstheme="minorHAnsi"/>
                <w:szCs w:val="18"/>
                <w:lang w:eastAsia="en-US"/>
              </w:rPr>
              <w:t>compl</w:t>
            </w:r>
            <w:r w:rsidR="008C592E" w:rsidRPr="00CF0A2C">
              <w:rPr>
                <w:rFonts w:cstheme="minorHAnsi"/>
                <w:szCs w:val="18"/>
                <w:lang w:eastAsia="en-US"/>
              </w:rPr>
              <w:t xml:space="preserve">iance </w:t>
            </w:r>
            <w:r w:rsidR="00396999" w:rsidRPr="00CF0A2C">
              <w:rPr>
                <w:rFonts w:cstheme="minorHAnsi"/>
                <w:szCs w:val="18"/>
              </w:rPr>
              <w:t xml:space="preserve">examinations and aims to audit each </w:t>
            </w:r>
            <w:r w:rsidR="004974B9">
              <w:rPr>
                <w:rFonts w:cstheme="minorHAnsi"/>
                <w:szCs w:val="18"/>
              </w:rPr>
              <w:t>s</w:t>
            </w:r>
            <w:r w:rsidR="00396999" w:rsidRPr="00CF0A2C">
              <w:rPr>
                <w:rFonts w:cstheme="minorHAnsi"/>
                <w:szCs w:val="18"/>
              </w:rPr>
              <w:t xml:space="preserve">ubscriber at least once every three years. Failure to verify identity is considered a serious breach of the participation rules and is likely to result in a </w:t>
            </w:r>
            <w:r w:rsidR="004974B9">
              <w:rPr>
                <w:rFonts w:cstheme="minorHAnsi"/>
                <w:szCs w:val="18"/>
              </w:rPr>
              <w:t>s</w:t>
            </w:r>
            <w:r w:rsidR="00396999" w:rsidRPr="00CF0A2C">
              <w:rPr>
                <w:rFonts w:cstheme="minorHAnsi"/>
                <w:szCs w:val="18"/>
              </w:rPr>
              <w:t>ubscriber being suspended</w:t>
            </w:r>
            <w:r w:rsidR="00396999">
              <w:rPr>
                <w:rFonts w:cstheme="minorHAnsi"/>
                <w:szCs w:val="18"/>
              </w:rPr>
              <w:t>.</w:t>
            </w:r>
          </w:p>
        </w:tc>
      </w:tr>
      <w:tr w:rsidR="00F706BC" w14:paraId="21615092" w14:textId="77777777" w:rsidTr="00F706BC">
        <w:tc>
          <w:tcPr>
            <w:tcW w:w="1038" w:type="dxa"/>
            <w:tcBorders>
              <w:top w:val="single" w:sz="4" w:space="0" w:color="auto"/>
              <w:left w:val="single" w:sz="4" w:space="0" w:color="auto"/>
              <w:bottom w:val="single" w:sz="4" w:space="0" w:color="auto"/>
              <w:right w:val="single" w:sz="4" w:space="0" w:color="auto"/>
            </w:tcBorders>
          </w:tcPr>
          <w:p w14:paraId="764C1906"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6068FF94" w14:textId="77777777" w:rsidR="00F706BC" w:rsidRDefault="00F706BC">
            <w:pPr>
              <w:rPr>
                <w:rFonts w:cstheme="minorHAnsi"/>
                <w:lang w:eastAsia="en-US"/>
              </w:rPr>
            </w:pPr>
            <w:r>
              <w:rPr>
                <w:rFonts w:cstheme="minorHAnsi"/>
                <w:lang w:eastAsia="en-US"/>
              </w:rPr>
              <w:t>Suggest the adoption or expansion of scope for a registered proprietor’s caveat to add additional safeguards to prevent improper dealings.</w:t>
            </w:r>
          </w:p>
        </w:tc>
        <w:tc>
          <w:tcPr>
            <w:tcW w:w="6377" w:type="dxa"/>
            <w:tcBorders>
              <w:top w:val="single" w:sz="4" w:space="0" w:color="auto"/>
              <w:left w:val="single" w:sz="4" w:space="0" w:color="auto"/>
              <w:bottom w:val="single" w:sz="4" w:space="0" w:color="auto"/>
              <w:right w:val="single" w:sz="4" w:space="0" w:color="auto"/>
            </w:tcBorders>
            <w:hideMark/>
          </w:tcPr>
          <w:p w14:paraId="3721A91B" w14:textId="4F347F5F" w:rsidR="00F706BC" w:rsidRDefault="00D32034">
            <w:pPr>
              <w:rPr>
                <w:rFonts w:cstheme="minorHAnsi"/>
                <w:lang w:eastAsia="en-US"/>
              </w:rPr>
            </w:pPr>
            <w:r>
              <w:rPr>
                <w:rFonts w:cstheme="minorHAnsi"/>
                <w:szCs w:val="18"/>
              </w:rPr>
              <w:t>The Registrar</w:t>
            </w:r>
            <w:r w:rsidR="002C6417" w:rsidRPr="00CF0A2C">
              <w:rPr>
                <w:rFonts w:cstheme="minorHAnsi"/>
                <w:szCs w:val="18"/>
              </w:rPr>
              <w:t xml:space="preserve"> considers that the very limited circumstance in which a registered proprietor can lodge a caveat are appropriate. </w:t>
            </w:r>
            <w:r w:rsidR="00F706BC">
              <w:rPr>
                <w:rFonts w:cstheme="minorHAnsi"/>
                <w:lang w:eastAsia="en-US"/>
              </w:rPr>
              <w:t>The requirement that a subscriber verif</w:t>
            </w:r>
            <w:r w:rsidR="00A14C0D">
              <w:rPr>
                <w:rFonts w:cstheme="minorHAnsi"/>
                <w:lang w:eastAsia="en-US"/>
              </w:rPr>
              <w:t>y</w:t>
            </w:r>
            <w:r w:rsidR="00F706BC">
              <w:rPr>
                <w:rFonts w:cstheme="minorHAnsi"/>
                <w:lang w:eastAsia="en-US"/>
              </w:rPr>
              <w:t xml:space="preserve"> identity and right to deal is intended to prevent improper dealings. </w:t>
            </w:r>
          </w:p>
        </w:tc>
      </w:tr>
      <w:tr w:rsidR="00F706BC" w14:paraId="56E96492" w14:textId="77777777" w:rsidTr="00F706BC">
        <w:tc>
          <w:tcPr>
            <w:tcW w:w="13948" w:type="dxa"/>
            <w:gridSpan w:val="3"/>
            <w:tcBorders>
              <w:top w:val="single" w:sz="4" w:space="0" w:color="auto"/>
              <w:left w:val="single" w:sz="4" w:space="0" w:color="auto"/>
              <w:bottom w:val="single" w:sz="4" w:space="0" w:color="auto"/>
              <w:right w:val="single" w:sz="4" w:space="0" w:color="auto"/>
            </w:tcBorders>
            <w:hideMark/>
          </w:tcPr>
          <w:p w14:paraId="2D5CA9C3" w14:textId="77777777" w:rsidR="00F706BC" w:rsidRDefault="00F706BC">
            <w:pPr>
              <w:rPr>
                <w:rFonts w:cstheme="minorHAnsi"/>
                <w:b/>
                <w:bCs/>
                <w:lang w:eastAsia="en-US"/>
              </w:rPr>
            </w:pPr>
            <w:r>
              <w:rPr>
                <w:rFonts w:cstheme="minorHAnsi"/>
                <w:b/>
                <w:bCs/>
                <w:lang w:eastAsia="en-US"/>
              </w:rPr>
              <w:t>Option 3 – Remove paper certificates of title and retain electronic certificates of title for all folios</w:t>
            </w:r>
          </w:p>
        </w:tc>
      </w:tr>
      <w:tr w:rsidR="00F706BC" w14:paraId="069F7EAA" w14:textId="77777777" w:rsidTr="00F706BC">
        <w:tc>
          <w:tcPr>
            <w:tcW w:w="1038" w:type="dxa"/>
            <w:tcBorders>
              <w:top w:val="single" w:sz="4" w:space="0" w:color="auto"/>
              <w:left w:val="single" w:sz="4" w:space="0" w:color="auto"/>
              <w:bottom w:val="single" w:sz="4" w:space="0" w:color="auto"/>
              <w:right w:val="single" w:sz="4" w:space="0" w:color="auto"/>
            </w:tcBorders>
          </w:tcPr>
          <w:p w14:paraId="52C420DC"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492D805F" w14:textId="77777777" w:rsidR="00F706BC" w:rsidRDefault="00F706BC">
            <w:pPr>
              <w:rPr>
                <w:rFonts w:cstheme="minorHAnsi"/>
                <w:lang w:eastAsia="en-US"/>
              </w:rPr>
            </w:pPr>
            <w:r>
              <w:rPr>
                <w:rFonts w:cstheme="minorHAnsi"/>
                <w:lang w:eastAsia="en-US"/>
              </w:rPr>
              <w:t>The subscriber controlling the certificate of title should not be allowed to charge a free for transferring control to another subscriber.</w:t>
            </w:r>
          </w:p>
        </w:tc>
        <w:tc>
          <w:tcPr>
            <w:tcW w:w="6377" w:type="dxa"/>
            <w:tcBorders>
              <w:top w:val="single" w:sz="4" w:space="0" w:color="auto"/>
              <w:left w:val="single" w:sz="4" w:space="0" w:color="auto"/>
              <w:bottom w:val="single" w:sz="4" w:space="0" w:color="auto"/>
              <w:right w:val="single" w:sz="4" w:space="0" w:color="auto"/>
            </w:tcBorders>
            <w:hideMark/>
          </w:tcPr>
          <w:p w14:paraId="71A29E4A" w14:textId="2C60E12C"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holds no view on the charging of fees by subscribers for the transfer of control. No fee is imposed by the electronic </w:t>
            </w:r>
            <w:proofErr w:type="spellStart"/>
            <w:r w:rsidR="00F706BC">
              <w:rPr>
                <w:rFonts w:cstheme="minorHAnsi"/>
                <w:lang w:eastAsia="en-US"/>
              </w:rPr>
              <w:t>lodgment</w:t>
            </w:r>
            <w:proofErr w:type="spellEnd"/>
            <w:r w:rsidR="00F706BC">
              <w:rPr>
                <w:rFonts w:cstheme="minorHAnsi"/>
                <w:lang w:eastAsia="en-US"/>
              </w:rPr>
              <w:t xml:space="preserve"> network operators. </w:t>
            </w:r>
          </w:p>
        </w:tc>
      </w:tr>
      <w:tr w:rsidR="00F706BC" w14:paraId="7CCEF267" w14:textId="77777777" w:rsidTr="00F706BC">
        <w:tc>
          <w:tcPr>
            <w:tcW w:w="1038" w:type="dxa"/>
            <w:tcBorders>
              <w:top w:val="single" w:sz="4" w:space="0" w:color="auto"/>
              <w:left w:val="single" w:sz="4" w:space="0" w:color="auto"/>
              <w:bottom w:val="single" w:sz="4" w:space="0" w:color="auto"/>
              <w:right w:val="single" w:sz="4" w:space="0" w:color="auto"/>
            </w:tcBorders>
          </w:tcPr>
          <w:p w14:paraId="2FCAE3F3"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1597B0DB" w14:textId="77777777" w:rsidR="00F706BC" w:rsidRDefault="00F706BC">
            <w:pPr>
              <w:rPr>
                <w:rFonts w:cstheme="minorHAnsi"/>
                <w:lang w:eastAsia="en-US"/>
              </w:rPr>
            </w:pPr>
            <w:r>
              <w:rPr>
                <w:rFonts w:cstheme="minorHAnsi"/>
                <w:lang w:eastAsia="en-US"/>
              </w:rPr>
              <w:t>Need to wait another 10 or 20 years as many older people do not understand electronic certificates of title.</w:t>
            </w:r>
          </w:p>
        </w:tc>
        <w:tc>
          <w:tcPr>
            <w:tcW w:w="6377" w:type="dxa"/>
            <w:tcBorders>
              <w:top w:val="single" w:sz="4" w:space="0" w:color="auto"/>
              <w:left w:val="single" w:sz="4" w:space="0" w:color="auto"/>
              <w:bottom w:val="single" w:sz="4" w:space="0" w:color="auto"/>
              <w:right w:val="single" w:sz="4" w:space="0" w:color="auto"/>
            </w:tcBorders>
            <w:hideMark/>
          </w:tcPr>
          <w:p w14:paraId="77687149" w14:textId="0C5EFDCF"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notes this </w:t>
            </w:r>
            <w:r w:rsidR="00A14C0D">
              <w:rPr>
                <w:rFonts w:cstheme="minorHAnsi"/>
                <w:lang w:eastAsia="en-US"/>
              </w:rPr>
              <w:t>feedback</w:t>
            </w:r>
            <w:r w:rsidR="00F706BC">
              <w:rPr>
                <w:rFonts w:cstheme="minorHAnsi"/>
                <w:lang w:eastAsia="en-US"/>
              </w:rPr>
              <w:t>.</w:t>
            </w:r>
          </w:p>
        </w:tc>
      </w:tr>
      <w:tr w:rsidR="00F706BC" w14:paraId="3E6E42E8" w14:textId="77777777" w:rsidTr="00F706BC">
        <w:tc>
          <w:tcPr>
            <w:tcW w:w="1038" w:type="dxa"/>
            <w:tcBorders>
              <w:top w:val="single" w:sz="4" w:space="0" w:color="auto"/>
              <w:left w:val="single" w:sz="4" w:space="0" w:color="auto"/>
              <w:bottom w:val="single" w:sz="4" w:space="0" w:color="auto"/>
              <w:right w:val="single" w:sz="4" w:space="0" w:color="auto"/>
            </w:tcBorders>
          </w:tcPr>
          <w:p w14:paraId="2A366769"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0429E2B7" w14:textId="36A0C6EE" w:rsidR="00F706BC" w:rsidRDefault="00F706BC">
            <w:pPr>
              <w:rPr>
                <w:rFonts w:cstheme="minorHAnsi"/>
                <w:lang w:eastAsia="en-US"/>
              </w:rPr>
            </w:pPr>
            <w:r>
              <w:rPr>
                <w:rFonts w:cstheme="minorHAnsi"/>
                <w:lang w:eastAsia="en-US"/>
              </w:rPr>
              <w:t xml:space="preserve">Process will be streamlined and will save consumers and owners the costly error of losing their paper certificates of title and only discovering this once they have already entered a binding contract of sale. Lawyers and conveyancers will save time by no longer needing to locate and store paper certificates of title. This will make it easier for lawyers and conveyancers when they sell their practice. It is better for the environment and a good way forward for </w:t>
            </w:r>
            <w:r w:rsidR="00D32034">
              <w:rPr>
                <w:rFonts w:cstheme="minorHAnsi"/>
                <w:lang w:eastAsia="en-US"/>
              </w:rPr>
              <w:t>the Registrar</w:t>
            </w:r>
            <w:r>
              <w:rPr>
                <w:rFonts w:cstheme="minorHAnsi"/>
                <w:lang w:eastAsia="en-US"/>
              </w:rPr>
              <w:t>.</w:t>
            </w:r>
          </w:p>
        </w:tc>
        <w:tc>
          <w:tcPr>
            <w:tcW w:w="6377" w:type="dxa"/>
            <w:tcBorders>
              <w:top w:val="single" w:sz="4" w:space="0" w:color="auto"/>
              <w:left w:val="single" w:sz="4" w:space="0" w:color="auto"/>
              <w:bottom w:val="single" w:sz="4" w:space="0" w:color="auto"/>
              <w:right w:val="single" w:sz="4" w:space="0" w:color="auto"/>
            </w:tcBorders>
            <w:hideMark/>
          </w:tcPr>
          <w:p w14:paraId="55EB4977" w14:textId="7BF3F118"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notes this feedback.</w:t>
            </w:r>
          </w:p>
        </w:tc>
      </w:tr>
      <w:tr w:rsidR="00F706BC" w14:paraId="4AE6A274" w14:textId="77777777" w:rsidTr="00F706BC">
        <w:tc>
          <w:tcPr>
            <w:tcW w:w="1038" w:type="dxa"/>
            <w:tcBorders>
              <w:top w:val="single" w:sz="4" w:space="0" w:color="auto"/>
              <w:left w:val="single" w:sz="4" w:space="0" w:color="auto"/>
              <w:bottom w:val="single" w:sz="4" w:space="0" w:color="auto"/>
              <w:right w:val="single" w:sz="4" w:space="0" w:color="auto"/>
            </w:tcBorders>
          </w:tcPr>
          <w:p w14:paraId="27098E9B"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34B09F5C" w14:textId="77777777" w:rsidR="00F706BC" w:rsidRDefault="00F706BC">
            <w:pPr>
              <w:rPr>
                <w:rFonts w:cstheme="minorHAnsi"/>
                <w:lang w:eastAsia="en-US"/>
              </w:rPr>
            </w:pPr>
            <w:r>
              <w:rPr>
                <w:rFonts w:cstheme="minorHAnsi"/>
                <w:lang w:eastAsia="en-US"/>
              </w:rPr>
              <w:t>A cost-effective (cheaper than the commemorative version) option to purchase a non-legal plain copy of a certificate of title should be available.</w:t>
            </w:r>
          </w:p>
        </w:tc>
        <w:tc>
          <w:tcPr>
            <w:tcW w:w="6377" w:type="dxa"/>
            <w:tcBorders>
              <w:top w:val="single" w:sz="4" w:space="0" w:color="auto"/>
              <w:left w:val="single" w:sz="4" w:space="0" w:color="auto"/>
              <w:bottom w:val="single" w:sz="4" w:space="0" w:color="auto"/>
              <w:right w:val="single" w:sz="4" w:space="0" w:color="auto"/>
            </w:tcBorders>
            <w:hideMark/>
          </w:tcPr>
          <w:p w14:paraId="76DE5819" w14:textId="77777777" w:rsidR="00F706BC" w:rsidRDefault="00F706BC">
            <w:pPr>
              <w:rPr>
                <w:rFonts w:cstheme="minorHAnsi"/>
                <w:lang w:eastAsia="en-US"/>
              </w:rPr>
            </w:pPr>
            <w:r>
              <w:rPr>
                <w:rFonts w:cstheme="minorHAnsi"/>
                <w:lang w:eastAsia="en-US"/>
              </w:rPr>
              <w:t xml:space="preserve">A Register Search Statement is available for a small fee which contains the same information that is set out on a paper certificate of title. </w:t>
            </w:r>
          </w:p>
        </w:tc>
      </w:tr>
      <w:tr w:rsidR="00F706BC" w14:paraId="50B0BFEB" w14:textId="77777777" w:rsidTr="00F706BC">
        <w:tc>
          <w:tcPr>
            <w:tcW w:w="1038" w:type="dxa"/>
            <w:tcBorders>
              <w:top w:val="single" w:sz="4" w:space="0" w:color="auto"/>
              <w:left w:val="single" w:sz="4" w:space="0" w:color="auto"/>
              <w:bottom w:val="single" w:sz="4" w:space="0" w:color="auto"/>
              <w:right w:val="single" w:sz="4" w:space="0" w:color="auto"/>
            </w:tcBorders>
          </w:tcPr>
          <w:p w14:paraId="0CF32139"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664E3C74" w14:textId="68CA1BC7" w:rsidR="00F706BC" w:rsidRDefault="00F706BC">
            <w:pPr>
              <w:rPr>
                <w:rFonts w:cstheme="minorHAnsi"/>
                <w:lang w:eastAsia="en-US"/>
              </w:rPr>
            </w:pPr>
            <w:r>
              <w:rPr>
                <w:rFonts w:cstheme="minorHAnsi"/>
                <w:lang w:eastAsia="en-US"/>
              </w:rPr>
              <w:t xml:space="preserve">Information about the </w:t>
            </w:r>
            <w:r w:rsidR="00F13193">
              <w:rPr>
                <w:rFonts w:cstheme="minorHAnsi"/>
                <w:lang w:eastAsia="en-US"/>
              </w:rPr>
              <w:t xml:space="preserve">change </w:t>
            </w:r>
            <w:r>
              <w:rPr>
                <w:rFonts w:cstheme="minorHAnsi"/>
                <w:lang w:eastAsia="en-US"/>
              </w:rPr>
              <w:t xml:space="preserve">should be widely distributed </w:t>
            </w:r>
            <w:proofErr w:type="gramStart"/>
            <w:r>
              <w:rPr>
                <w:rFonts w:cstheme="minorHAnsi"/>
                <w:lang w:eastAsia="en-US"/>
              </w:rPr>
              <w:t>in particular to</w:t>
            </w:r>
            <w:proofErr w:type="gramEnd"/>
            <w:r>
              <w:rPr>
                <w:rFonts w:cstheme="minorHAnsi"/>
                <w:lang w:eastAsia="en-US"/>
              </w:rPr>
              <w:t xml:space="preserve"> lenders that provide funds on the ‘security’ of a paper certificate of title and the broader community.</w:t>
            </w:r>
          </w:p>
        </w:tc>
        <w:tc>
          <w:tcPr>
            <w:tcW w:w="6377" w:type="dxa"/>
            <w:tcBorders>
              <w:top w:val="single" w:sz="4" w:space="0" w:color="auto"/>
              <w:left w:val="single" w:sz="4" w:space="0" w:color="auto"/>
              <w:bottom w:val="single" w:sz="4" w:space="0" w:color="auto"/>
              <w:right w:val="single" w:sz="4" w:space="0" w:color="auto"/>
            </w:tcBorders>
            <w:hideMark/>
          </w:tcPr>
          <w:p w14:paraId="6272298C" w14:textId="71AF2CCB"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notes this feedback</w:t>
            </w:r>
            <w:r w:rsidR="00A0569E">
              <w:rPr>
                <w:rFonts w:cstheme="minorHAnsi"/>
                <w:lang w:eastAsia="en-US"/>
              </w:rPr>
              <w:t xml:space="preserve"> and will </w:t>
            </w:r>
            <w:r w:rsidR="00D603D3">
              <w:rPr>
                <w:rFonts w:cstheme="minorHAnsi"/>
                <w:lang w:eastAsia="en-US"/>
              </w:rPr>
              <w:t xml:space="preserve">publicise </w:t>
            </w:r>
            <w:r w:rsidR="001645DB">
              <w:rPr>
                <w:rFonts w:cstheme="minorHAnsi"/>
                <w:lang w:eastAsia="en-US"/>
              </w:rPr>
              <w:t xml:space="preserve">any changes. </w:t>
            </w:r>
          </w:p>
        </w:tc>
      </w:tr>
      <w:tr w:rsidR="00F706BC" w14:paraId="1958C28A" w14:textId="77777777" w:rsidTr="00F706BC">
        <w:tc>
          <w:tcPr>
            <w:tcW w:w="1038" w:type="dxa"/>
            <w:tcBorders>
              <w:top w:val="single" w:sz="4" w:space="0" w:color="auto"/>
              <w:left w:val="single" w:sz="4" w:space="0" w:color="auto"/>
              <w:bottom w:val="single" w:sz="4" w:space="0" w:color="auto"/>
              <w:right w:val="single" w:sz="4" w:space="0" w:color="auto"/>
            </w:tcBorders>
          </w:tcPr>
          <w:p w14:paraId="27BF6EF8"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7610D657" w14:textId="77777777" w:rsidR="00F706BC" w:rsidRDefault="00F706BC">
            <w:pPr>
              <w:rPr>
                <w:rFonts w:cstheme="minorHAnsi"/>
                <w:lang w:eastAsia="en-US"/>
              </w:rPr>
            </w:pPr>
            <w:r>
              <w:rPr>
                <w:rFonts w:cstheme="minorHAnsi"/>
                <w:lang w:eastAsia="en-US"/>
              </w:rPr>
              <w:t>This is the safest option for registered proprietors and the legal industry.</w:t>
            </w:r>
          </w:p>
        </w:tc>
        <w:tc>
          <w:tcPr>
            <w:tcW w:w="6377" w:type="dxa"/>
            <w:tcBorders>
              <w:top w:val="single" w:sz="4" w:space="0" w:color="auto"/>
              <w:left w:val="single" w:sz="4" w:space="0" w:color="auto"/>
              <w:bottom w:val="single" w:sz="4" w:space="0" w:color="auto"/>
              <w:right w:val="single" w:sz="4" w:space="0" w:color="auto"/>
            </w:tcBorders>
            <w:hideMark/>
          </w:tcPr>
          <w:p w14:paraId="7EFBB4EC" w14:textId="6066EB9D"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notes this </w:t>
            </w:r>
            <w:r w:rsidR="00F13193">
              <w:rPr>
                <w:rFonts w:cstheme="minorHAnsi"/>
                <w:lang w:eastAsia="en-US"/>
              </w:rPr>
              <w:t>feedback</w:t>
            </w:r>
            <w:r w:rsidR="00F706BC">
              <w:rPr>
                <w:rFonts w:cstheme="minorHAnsi"/>
                <w:lang w:eastAsia="en-US"/>
              </w:rPr>
              <w:t>.</w:t>
            </w:r>
          </w:p>
        </w:tc>
      </w:tr>
      <w:tr w:rsidR="00F706BC" w14:paraId="762AFE87" w14:textId="77777777" w:rsidTr="00F706BC">
        <w:tc>
          <w:tcPr>
            <w:tcW w:w="1038" w:type="dxa"/>
            <w:tcBorders>
              <w:top w:val="single" w:sz="4" w:space="0" w:color="auto"/>
              <w:left w:val="single" w:sz="4" w:space="0" w:color="auto"/>
              <w:bottom w:val="single" w:sz="4" w:space="0" w:color="auto"/>
              <w:right w:val="single" w:sz="4" w:space="0" w:color="auto"/>
            </w:tcBorders>
          </w:tcPr>
          <w:p w14:paraId="7D2BE4E5"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17F9314F" w14:textId="77777777" w:rsidR="00F706BC" w:rsidRDefault="00F706BC">
            <w:pPr>
              <w:rPr>
                <w:rFonts w:cstheme="minorHAnsi"/>
                <w:lang w:eastAsia="en-US"/>
              </w:rPr>
            </w:pPr>
            <w:r>
              <w:rPr>
                <w:rFonts w:cstheme="minorHAnsi"/>
                <w:lang w:eastAsia="en-US"/>
              </w:rPr>
              <w:t xml:space="preserve">Information should be provided about timeframes for the change, the processes for converting paper certificates of title, the costs involved (if any) and whether a report of all certificates of title issued to or controlled by a subscriber can be obtained. </w:t>
            </w:r>
          </w:p>
        </w:tc>
        <w:tc>
          <w:tcPr>
            <w:tcW w:w="6377" w:type="dxa"/>
            <w:tcBorders>
              <w:top w:val="single" w:sz="4" w:space="0" w:color="auto"/>
              <w:left w:val="single" w:sz="4" w:space="0" w:color="auto"/>
              <w:bottom w:val="single" w:sz="4" w:space="0" w:color="auto"/>
              <w:right w:val="single" w:sz="4" w:space="0" w:color="auto"/>
            </w:tcBorders>
            <w:hideMark/>
          </w:tcPr>
          <w:p w14:paraId="4DE570F3" w14:textId="637931ED" w:rsidR="00F706BC" w:rsidRDefault="00D32034">
            <w:pPr>
              <w:rPr>
                <w:rFonts w:cstheme="minorHAnsi"/>
                <w:lang w:eastAsia="en-US"/>
              </w:rPr>
            </w:pPr>
            <w:r>
              <w:rPr>
                <w:rFonts w:cstheme="minorHAnsi"/>
                <w:lang w:eastAsia="en-US"/>
              </w:rPr>
              <w:t>The Registrar</w:t>
            </w:r>
            <w:r w:rsidR="00F706BC">
              <w:rPr>
                <w:rFonts w:cstheme="minorHAnsi"/>
                <w:lang w:eastAsia="en-US"/>
              </w:rPr>
              <w:t xml:space="preserve"> notes these requests and will advise customers of these details in </w:t>
            </w:r>
            <w:r w:rsidR="004A189B" w:rsidRPr="00CF0A2C">
              <w:rPr>
                <w:rFonts w:cstheme="minorHAnsi"/>
                <w:szCs w:val="18"/>
              </w:rPr>
              <w:t>Customer Information Bulletins</w:t>
            </w:r>
            <w:r w:rsidR="00F706BC">
              <w:rPr>
                <w:rFonts w:cstheme="minorHAnsi"/>
                <w:szCs w:val="18"/>
              </w:rPr>
              <w:t>.</w:t>
            </w:r>
          </w:p>
        </w:tc>
      </w:tr>
      <w:tr w:rsidR="00F706BC" w14:paraId="4BF9075F" w14:textId="77777777" w:rsidTr="00F706BC">
        <w:tc>
          <w:tcPr>
            <w:tcW w:w="1038" w:type="dxa"/>
            <w:tcBorders>
              <w:top w:val="single" w:sz="4" w:space="0" w:color="auto"/>
              <w:left w:val="single" w:sz="4" w:space="0" w:color="auto"/>
              <w:bottom w:val="single" w:sz="4" w:space="0" w:color="auto"/>
              <w:right w:val="single" w:sz="4" w:space="0" w:color="auto"/>
            </w:tcBorders>
          </w:tcPr>
          <w:p w14:paraId="6A738297"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6C65DD4E" w14:textId="77777777" w:rsidR="00F706BC" w:rsidRDefault="00F706BC">
            <w:pPr>
              <w:rPr>
                <w:rFonts w:cstheme="minorHAnsi"/>
                <w:lang w:eastAsia="en-US"/>
              </w:rPr>
            </w:pPr>
            <w:r>
              <w:rPr>
                <w:rFonts w:cstheme="minorHAnsi"/>
                <w:lang w:eastAsia="en-US"/>
              </w:rPr>
              <w:t xml:space="preserve">There may be less competition as a proprietor is more likely to engage the conveyancer or lawyer that holds control of their electronic certificate of title. </w:t>
            </w:r>
          </w:p>
        </w:tc>
        <w:tc>
          <w:tcPr>
            <w:tcW w:w="6377" w:type="dxa"/>
            <w:tcBorders>
              <w:top w:val="single" w:sz="4" w:space="0" w:color="auto"/>
              <w:left w:val="single" w:sz="4" w:space="0" w:color="auto"/>
              <w:bottom w:val="single" w:sz="4" w:space="0" w:color="auto"/>
              <w:right w:val="single" w:sz="4" w:space="0" w:color="auto"/>
            </w:tcBorders>
            <w:hideMark/>
          </w:tcPr>
          <w:p w14:paraId="1AE7DC3E" w14:textId="04E94CF2" w:rsidR="00F706BC" w:rsidRDefault="00F706BC">
            <w:pPr>
              <w:rPr>
                <w:rFonts w:cstheme="minorHAnsi"/>
                <w:lang w:eastAsia="en-US"/>
              </w:rPr>
            </w:pPr>
            <w:r>
              <w:rPr>
                <w:rFonts w:cstheme="minorHAnsi"/>
                <w:lang w:eastAsia="en-US"/>
              </w:rPr>
              <w:t xml:space="preserve">The process to </w:t>
            </w:r>
            <w:r w:rsidR="004A189B">
              <w:rPr>
                <w:rFonts w:cstheme="minorHAnsi"/>
                <w:lang w:eastAsia="en-US"/>
              </w:rPr>
              <w:t>transfer</w:t>
            </w:r>
            <w:r>
              <w:rPr>
                <w:rFonts w:cstheme="minorHAnsi"/>
                <w:lang w:eastAsia="en-US"/>
              </w:rPr>
              <w:t xml:space="preserve"> control of electronic certificates of title is a straightforward one and there should be little practical impediment to switching representatives. </w:t>
            </w:r>
          </w:p>
        </w:tc>
      </w:tr>
      <w:tr w:rsidR="00F706BC" w14:paraId="32FB2158" w14:textId="77777777" w:rsidTr="00F706BC">
        <w:tc>
          <w:tcPr>
            <w:tcW w:w="1038" w:type="dxa"/>
            <w:tcBorders>
              <w:top w:val="single" w:sz="4" w:space="0" w:color="auto"/>
              <w:left w:val="single" w:sz="4" w:space="0" w:color="auto"/>
              <w:bottom w:val="single" w:sz="4" w:space="0" w:color="auto"/>
              <w:right w:val="single" w:sz="4" w:space="0" w:color="auto"/>
            </w:tcBorders>
          </w:tcPr>
          <w:p w14:paraId="2B9CA0FA"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32D86C04" w14:textId="77777777" w:rsidR="00F706BC" w:rsidRDefault="00F706BC">
            <w:pPr>
              <w:rPr>
                <w:rFonts w:cstheme="minorHAnsi"/>
                <w:lang w:eastAsia="en-US"/>
              </w:rPr>
            </w:pPr>
            <w:r>
              <w:rPr>
                <w:rFonts w:cstheme="minorHAnsi"/>
                <w:lang w:eastAsia="en-US"/>
              </w:rPr>
              <w:t xml:space="preserve">Requiring a party to hold control of the electronic certificate of title and for non-controlled titles to be held by the Registrar may be cumbersome. </w:t>
            </w:r>
          </w:p>
        </w:tc>
        <w:tc>
          <w:tcPr>
            <w:tcW w:w="6377" w:type="dxa"/>
            <w:tcBorders>
              <w:top w:val="single" w:sz="4" w:space="0" w:color="auto"/>
              <w:left w:val="single" w:sz="4" w:space="0" w:color="auto"/>
              <w:bottom w:val="single" w:sz="4" w:space="0" w:color="auto"/>
              <w:right w:val="single" w:sz="4" w:space="0" w:color="auto"/>
            </w:tcBorders>
            <w:hideMark/>
          </w:tcPr>
          <w:p w14:paraId="33B49D16" w14:textId="705A995B" w:rsidR="00F706BC" w:rsidRDefault="00F706BC">
            <w:pPr>
              <w:rPr>
                <w:rFonts w:cstheme="minorHAnsi"/>
                <w:lang w:eastAsia="en-US"/>
              </w:rPr>
            </w:pPr>
            <w:r>
              <w:rPr>
                <w:rFonts w:cstheme="minorHAnsi"/>
                <w:lang w:eastAsia="en-US"/>
              </w:rPr>
              <w:t>Efficient</w:t>
            </w:r>
            <w:r w:rsidR="007546E5">
              <w:rPr>
                <w:rFonts w:cstheme="minorHAnsi"/>
                <w:lang w:eastAsia="en-US"/>
              </w:rPr>
              <w:t>,</w:t>
            </w:r>
            <w:r>
              <w:rPr>
                <w:rFonts w:cstheme="minorHAnsi"/>
                <w:lang w:eastAsia="en-US"/>
              </w:rPr>
              <w:t xml:space="preserve"> and to the extent possible, automated processes will be implemented to reduce effort and minimise impact on customers. </w:t>
            </w:r>
          </w:p>
        </w:tc>
      </w:tr>
      <w:tr w:rsidR="00F706BC" w14:paraId="6345CF2C" w14:textId="77777777" w:rsidTr="00F706BC">
        <w:tc>
          <w:tcPr>
            <w:tcW w:w="1038" w:type="dxa"/>
            <w:tcBorders>
              <w:top w:val="single" w:sz="4" w:space="0" w:color="auto"/>
              <w:left w:val="single" w:sz="4" w:space="0" w:color="auto"/>
              <w:bottom w:val="single" w:sz="4" w:space="0" w:color="auto"/>
              <w:right w:val="single" w:sz="4" w:space="0" w:color="auto"/>
            </w:tcBorders>
          </w:tcPr>
          <w:p w14:paraId="673B0A54" w14:textId="77777777" w:rsidR="00F706BC" w:rsidRDefault="00F706BC" w:rsidP="00F706BC">
            <w:pPr>
              <w:pStyle w:val="ListParagraph"/>
              <w:numPr>
                <w:ilvl w:val="0"/>
                <w:numId w:val="22"/>
              </w:numPr>
              <w:spacing w:line="240" w:lineRule="auto"/>
              <w:jc w:val="center"/>
              <w:rPr>
                <w:rFonts w:cstheme="minorHAnsi"/>
                <w:lang w:eastAsia="en-US"/>
              </w:rPr>
            </w:pPr>
          </w:p>
        </w:tc>
        <w:tc>
          <w:tcPr>
            <w:tcW w:w="6533" w:type="dxa"/>
            <w:tcBorders>
              <w:top w:val="single" w:sz="4" w:space="0" w:color="auto"/>
              <w:left w:val="single" w:sz="4" w:space="0" w:color="auto"/>
              <w:bottom w:val="single" w:sz="4" w:space="0" w:color="auto"/>
              <w:right w:val="single" w:sz="4" w:space="0" w:color="auto"/>
            </w:tcBorders>
            <w:hideMark/>
          </w:tcPr>
          <w:p w14:paraId="5F081ECB" w14:textId="77777777" w:rsidR="00F706BC" w:rsidRDefault="00F706BC">
            <w:pPr>
              <w:rPr>
                <w:rFonts w:cstheme="minorHAnsi"/>
                <w:lang w:eastAsia="en-US"/>
              </w:rPr>
            </w:pPr>
            <w:r>
              <w:rPr>
                <w:rFonts w:cstheme="minorHAnsi"/>
                <w:lang w:eastAsia="en-US"/>
              </w:rPr>
              <w:t>What are the impacts on sales by the Sheriff’s Office?</w:t>
            </w:r>
          </w:p>
        </w:tc>
        <w:tc>
          <w:tcPr>
            <w:tcW w:w="6377" w:type="dxa"/>
            <w:tcBorders>
              <w:top w:val="single" w:sz="4" w:space="0" w:color="auto"/>
              <w:left w:val="single" w:sz="4" w:space="0" w:color="auto"/>
              <w:bottom w:val="single" w:sz="4" w:space="0" w:color="auto"/>
              <w:right w:val="single" w:sz="4" w:space="0" w:color="auto"/>
            </w:tcBorders>
            <w:hideMark/>
          </w:tcPr>
          <w:p w14:paraId="55922943" w14:textId="77777777" w:rsidR="00F706BC" w:rsidRDefault="00F706BC">
            <w:pPr>
              <w:rPr>
                <w:rFonts w:cstheme="minorHAnsi"/>
                <w:lang w:eastAsia="en-US"/>
              </w:rPr>
            </w:pPr>
            <w:r>
              <w:rPr>
                <w:rFonts w:cstheme="minorHAnsi"/>
                <w:lang w:eastAsia="en-US"/>
              </w:rPr>
              <w:t xml:space="preserve">There will be no change to the Sheriff’s sale process as the creditor will still be required to seek orders from the Court as to the control of the electronic certificate of title. </w:t>
            </w:r>
          </w:p>
        </w:tc>
      </w:tr>
    </w:tbl>
    <w:p w14:paraId="7BCCD05F" w14:textId="77777777" w:rsidR="00F706BC" w:rsidRPr="00F706BC" w:rsidRDefault="00F706BC" w:rsidP="00F706BC">
      <w:pPr>
        <w:pStyle w:val="BodyText"/>
        <w:rPr>
          <w:lang w:eastAsia="en-AU"/>
        </w:rPr>
      </w:pPr>
    </w:p>
    <w:p w14:paraId="325B026A" w14:textId="77777777" w:rsidR="00A33966" w:rsidRDefault="00A33966" w:rsidP="003C515F">
      <w:pPr>
        <w:pStyle w:val="BodyText"/>
        <w:keepNext/>
        <w:keepLines/>
      </w:pPr>
      <w:r>
        <w:br w:type="page"/>
      </w:r>
    </w:p>
    <w:p w14:paraId="2358CD8D" w14:textId="708A2D12" w:rsidR="0032752C" w:rsidRDefault="0032752C" w:rsidP="00A33966">
      <w:pPr>
        <w:pStyle w:val="BodyText"/>
        <w:rPr>
          <w:lang w:eastAsia="en-AU"/>
        </w:rPr>
        <w:sectPr w:rsidR="0032752C" w:rsidSect="004A79CB">
          <w:pgSz w:w="16840" w:h="11907" w:orient="landscape" w:code="9"/>
          <w:pgMar w:top="1134" w:right="2268" w:bottom="1134" w:left="1134" w:header="284" w:footer="284" w:gutter="0"/>
          <w:cols w:space="720"/>
          <w:docGrid w:linePitch="360"/>
        </w:sectPr>
      </w:pPr>
    </w:p>
    <w:p w14:paraId="52524DBA" w14:textId="77777777" w:rsidR="00784BFE" w:rsidRPr="00A80590" w:rsidRDefault="00784BFE" w:rsidP="00784BFE">
      <w:pPr>
        <w:pStyle w:val="BodyText"/>
        <w:rPr>
          <w:lang w:eastAsia="en-AU"/>
        </w:rPr>
      </w:pPr>
      <w:r>
        <w:rPr>
          <w:noProof/>
        </w:rPr>
        <w:lastRenderedPageBreak/>
        <mc:AlternateContent>
          <mc:Choice Requires="wps">
            <w:drawing>
              <wp:anchor distT="0" distB="0" distL="114300" distR="114300" simplePos="0" relativeHeight="251658261" behindDoc="0" locked="0" layoutInCell="1" allowOverlap="1" wp14:anchorId="3A7CB675" wp14:editId="5D7070D5">
                <wp:simplePos x="0" y="0"/>
                <wp:positionH relativeFrom="column">
                  <wp:posOffset>77470</wp:posOffset>
                </wp:positionH>
                <wp:positionV relativeFrom="paragraph">
                  <wp:posOffset>7958671</wp:posOffset>
                </wp:positionV>
                <wp:extent cx="2286000" cy="794628"/>
                <wp:effectExtent l="0" t="0" r="0" b="0"/>
                <wp:wrapNone/>
                <wp:docPr id="32" name="Rectangle 32"/>
                <wp:cNvGraphicFramePr/>
                <a:graphic xmlns:a="http://schemas.openxmlformats.org/drawingml/2006/main">
                  <a:graphicData uri="http://schemas.microsoft.com/office/word/2010/wordprocessingShape">
                    <wps:wsp>
                      <wps:cNvSpPr/>
                      <wps:spPr>
                        <a:xfrm>
                          <a:off x="0" y="0"/>
                          <a:ext cx="2286000" cy="7946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D13BD" w14:textId="77777777" w:rsidR="00DC5378" w:rsidRPr="00EB4BAF" w:rsidRDefault="00DC5378" w:rsidP="00784BFE">
                            <w:pPr>
                              <w:rPr>
                                <w:b/>
                                <w:color w:val="FFFFFF" w:themeColor="background1"/>
                                <w:sz w:val="28"/>
                                <w:szCs w:val="28"/>
                              </w:rPr>
                            </w:pPr>
                            <w:r w:rsidRPr="00EB4BAF">
                              <w:rPr>
                                <w:b/>
                                <w:color w:val="FFFFFF" w:themeColor="background1"/>
                                <w:sz w:val="28"/>
                                <w:szCs w:val="28"/>
                              </w:rPr>
                              <w:t>www.delwp.vic.gov.au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B675" id="Rectangle 32" o:spid="_x0000_s1029" style="position:absolute;margin-left:6.1pt;margin-top:626.65pt;width:180pt;height:62.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" filled="f" stroked="f" strokeweight="2pt">
                <v:textbox>
                  <w:txbxContent>
                    <w:p w14:paraId="3F5D13BD" w14:textId="77777777" w:rsidR="00DC5378" w:rsidRPr="00EB4BAF" w:rsidRDefault="00DC5378" w:rsidP="00784BFE">
                      <w:pPr>
                        <w:rPr>
                          <w:b/>
                          <w:color w:val="FFFFFF" w:themeColor="background1"/>
                          <w:sz w:val="28"/>
                          <w:szCs w:val="28"/>
                        </w:rPr>
                      </w:pPr>
                      <w:r w:rsidRPr="00EB4BAF">
                        <w:rPr>
                          <w:b/>
                          <w:color w:val="FFFFFF" w:themeColor="background1"/>
                          <w:sz w:val="28"/>
                          <w:szCs w:val="28"/>
                        </w:rPr>
                        <w:t>www.delwp.vic.gov.au</w:t>
                      </w:r>
                    </w:p>
                  </w:txbxContent>
                </v:textbox>
              </v:rect>
            </w:pict>
          </mc:Fallback>
        </mc:AlternateContent>
      </w:r>
      <w:r>
        <w:rPr>
          <w:noProof/>
        </w:rPr>
        <mc:AlternateContent>
          <mc:Choice Requires="wps">
            <w:drawing>
              <wp:anchor distT="0" distB="0" distL="114300" distR="114300" simplePos="0" relativeHeight="251658260" behindDoc="0" locked="0" layoutInCell="1" allowOverlap="1" wp14:anchorId="3DA57C69" wp14:editId="10A2AA9B">
                <wp:simplePos x="0" y="0"/>
                <wp:positionH relativeFrom="column">
                  <wp:posOffset>-330740</wp:posOffset>
                </wp:positionH>
                <wp:positionV relativeFrom="paragraph">
                  <wp:posOffset>-1104724</wp:posOffset>
                </wp:positionV>
                <wp:extent cx="6840000" cy="9972000"/>
                <wp:effectExtent l="0" t="0" r="0" b="0"/>
                <wp:wrapNone/>
                <wp:docPr id="38"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000" cy="9972000"/>
                        </a:xfrm>
                        <a:prstGeom prst="rect">
                          <a:avLst/>
                        </a:prstGeom>
                        <a:solidFill>
                          <a:srgbClr val="201547"/>
                        </a:solidFill>
                        <a:ln>
                          <a:noFill/>
                        </a:ln>
                      </wps:spPr>
                      <wps:txbx>
                        <w:txbxContent>
                          <w:p w14:paraId="3AA39C91" w14:textId="77777777" w:rsidR="00DC5378" w:rsidRDefault="00DC5378" w:rsidP="00784BFE">
                            <w:pPr>
                              <w:jc w:val="center"/>
                            </w:pPr>
                          </w:p>
                        </w:txbxContent>
                      </wps:txbx>
                      <wps:bodyPr rot="0" vert="horz" wrap="square" lIns="91440" tIns="45720" rIns="91440" bIns="45720" anchor="t" anchorCtr="0" upright="1">
                        <a:noAutofit/>
                      </wps:bodyPr>
                    </wps:wsp>
                  </a:graphicData>
                </a:graphic>
              </wp:anchor>
            </w:drawing>
          </mc:Choice>
          <mc:Fallback>
            <w:pict>
              <v:rect w14:anchorId="3DA57C69" id="DELWPRectangle" o:spid="_x0000_s1030" style="position:absolute;margin-left:-26.05pt;margin-top:-87pt;width:538.6pt;height:785.2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" fillcolor="#201547" stroked="f">
                <v:textbox>
                  <w:txbxContent>
                    <w:p w14:paraId="3AA39C91" w14:textId="77777777" w:rsidR="00DC5378" w:rsidRDefault="00DC5378" w:rsidP="00784BFE">
                      <w:pPr>
                        <w:jc w:val="center"/>
                      </w:pPr>
                    </w:p>
                  </w:txbxContent>
                </v:textbox>
              </v:rect>
            </w:pict>
          </mc:Fallback>
        </mc:AlternateContent>
      </w:r>
    </w:p>
    <w:p w14:paraId="02816A14" w14:textId="3F884BEA" w:rsidR="003636EA" w:rsidRPr="003636EA" w:rsidRDefault="003636EA" w:rsidP="005077B6">
      <w:pPr>
        <w:pStyle w:val="BodyText"/>
        <w:rPr>
          <w:lang w:eastAsia="en-AU"/>
        </w:rPr>
      </w:pPr>
    </w:p>
    <w:sectPr w:rsidR="003636EA" w:rsidRPr="003636EA" w:rsidSect="008A5F84">
      <w:footerReference w:type="default" r:id="rId51"/>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61EB6" w14:textId="77777777" w:rsidR="008C2DD9" w:rsidRDefault="008C2DD9">
      <w:r>
        <w:separator/>
      </w:r>
    </w:p>
    <w:p w14:paraId="4F5502E2" w14:textId="77777777" w:rsidR="008C2DD9" w:rsidRDefault="008C2DD9"/>
  </w:endnote>
  <w:endnote w:type="continuationSeparator" w:id="0">
    <w:p w14:paraId="768025B8" w14:textId="77777777" w:rsidR="008C2DD9" w:rsidRDefault="008C2DD9">
      <w:r>
        <w:continuationSeparator/>
      </w:r>
    </w:p>
    <w:p w14:paraId="2D33E913" w14:textId="77777777" w:rsidR="008C2DD9" w:rsidRDefault="008C2DD9"/>
  </w:endnote>
  <w:endnote w:type="continuationNotice" w:id="1">
    <w:p w14:paraId="689A8D87" w14:textId="77777777" w:rsidR="008C2DD9" w:rsidRDefault="008C2D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C5378" w14:paraId="1D9502DE" w14:textId="77777777" w:rsidTr="00D83BD4">
      <w:trPr>
        <w:trHeight w:val="397"/>
      </w:trPr>
      <w:tc>
        <w:tcPr>
          <w:tcW w:w="340" w:type="dxa"/>
        </w:tcPr>
        <w:p w14:paraId="668AE369" w14:textId="77777777" w:rsidR="00DC5378" w:rsidRPr="00D55628" w:rsidRDefault="00DC5378"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943154C" w14:textId="77777777" w:rsidR="00DC5378" w:rsidRPr="00D55628" w:rsidRDefault="00DC5378" w:rsidP="00D55628">
          <w:pPr>
            <w:pStyle w:val="FooterEven"/>
          </w:pPr>
          <w:r w:rsidRPr="000A15E4">
            <w:rPr>
              <w:rStyle w:val="Bold"/>
            </w:rPr>
            <w:t>Title of document</w:t>
          </w:r>
          <w:r w:rsidRPr="00D55628">
            <w:t xml:space="preserve"> Subtitle</w:t>
          </w:r>
        </w:p>
      </w:tc>
    </w:tr>
  </w:tbl>
  <w:p w14:paraId="789BB4AB" w14:textId="77777777" w:rsidR="00DC5378" w:rsidRPr="008B6D45" w:rsidRDefault="00DC5378"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F1849" w14:textId="1C759632" w:rsidR="00DC5378" w:rsidRDefault="007F5B7B">
    <w:pPr>
      <w:pStyle w:val="Footer"/>
    </w:pPr>
    <w:r>
      <w:rPr>
        <w:noProof/>
      </w:rPr>
      <mc:AlternateContent>
        <mc:Choice Requires="wps">
          <w:drawing>
            <wp:anchor distT="0" distB="0" distL="114300" distR="114300" simplePos="0" relativeHeight="251660811" behindDoc="0" locked="0" layoutInCell="0" allowOverlap="1" wp14:anchorId="660FCA76" wp14:editId="7D4822D0">
              <wp:simplePos x="0" y="9403953"/>
              <wp:positionH relativeFrom="page">
                <wp:align>center</wp:align>
              </wp:positionH>
              <wp:positionV relativeFrom="page">
                <wp:align>bottom</wp:align>
              </wp:positionV>
              <wp:extent cx="7772400" cy="463550"/>
              <wp:effectExtent l="0" t="0" r="0" b="12700"/>
              <wp:wrapNone/>
              <wp:docPr id="44" name="MSIPCMdc2a45509a64711a9f901a16"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59D80" w14:textId="27E122DC" w:rsidR="007F5B7B" w:rsidRPr="0055055D" w:rsidRDefault="0055055D" w:rsidP="0055055D">
                          <w:pPr>
                            <w:jc w:val="center"/>
                            <w:rPr>
                              <w:rFonts w:ascii="Calibri" w:hAnsi="Calibri" w:cs="Calibri"/>
                              <w:color w:val="000000"/>
                              <w:sz w:val="24"/>
                            </w:rPr>
                          </w:pPr>
                          <w:r w:rsidRPr="005505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0FCA76" id="_x0000_t202" coordsize="21600,21600" o:spt="202" path="m,l,21600r21600,l21600,xe">
              <v:stroke joinstyle="miter"/>
              <v:path gradientshapeok="t" o:connecttype="rect"/>
            </v:shapetype>
            <v:shape id="MSIPCMdc2a45509a64711a9f901a16"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66081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CYJxm2sAgAAUgUAAA4AAAAAAAAAAAAA&#10;AAAALgIAAGRycy9lMm9Eb2MueG1sUEsBAi0AFAAGAAgAAAAhAL4fCrfaAAAABQEAAA8AAAAAAAAA&#10;AAAAAAAABgUAAGRycy9kb3ducmV2LnhtbFBLBQYAAAAABAAEAPMAAAANBgAAAAA=&#10;" o:allowincell="f" filled="f" stroked="f" strokeweight=".5pt">
              <v:textbox inset=",0,,0">
                <w:txbxContent>
                  <w:p w14:paraId="02A59D80" w14:textId="27E122DC" w:rsidR="007F5B7B" w:rsidRPr="0055055D" w:rsidRDefault="0055055D" w:rsidP="0055055D">
                    <w:pPr>
                      <w:jc w:val="center"/>
                      <w:rPr>
                        <w:rFonts w:ascii="Calibri" w:hAnsi="Calibri" w:cs="Calibri"/>
                        <w:color w:val="000000"/>
                        <w:sz w:val="24"/>
                      </w:rPr>
                    </w:pPr>
                    <w:r w:rsidRPr="0055055D">
                      <w:rPr>
                        <w:rFonts w:ascii="Calibri" w:hAnsi="Calibri" w:cs="Calibri"/>
                        <w:color w:val="000000"/>
                        <w:sz w:val="24"/>
                      </w:rPr>
                      <w:t>OFFICIAL</w:t>
                    </w:r>
                  </w:p>
                </w:txbxContent>
              </v:textbox>
              <w10:wrap anchorx="page" anchory="page"/>
            </v:shape>
          </w:pict>
        </mc:Fallback>
      </mc:AlternateContent>
    </w:r>
    <w:r w:rsidR="00DC5378" w:rsidRPr="00D55628">
      <w:rPr>
        <w:noProof/>
      </w:rPr>
      <mc:AlternateContent>
        <mc:Choice Requires="wps">
          <w:drawing>
            <wp:anchor distT="0" distB="0" distL="114300" distR="114300" simplePos="0" relativeHeight="251658241" behindDoc="1" locked="1" layoutInCell="1" allowOverlap="1" wp14:anchorId="6E6E8C98" wp14:editId="221486CD">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2492" w14:textId="532E1C67" w:rsidR="00DC5378" w:rsidRPr="0001226A" w:rsidRDefault="00DC537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E8C98" id="Text Box 224" o:spid="_x0000_s1032"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640C2492" w14:textId="532E1C67" w:rsidR="00DC5378" w:rsidRPr="0001226A" w:rsidRDefault="00DC537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4E35D1F" w14:textId="77777777" w:rsidR="00DC5378" w:rsidRDefault="00DC5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43F73" w14:textId="18F64DA9" w:rsidR="00DC5378" w:rsidRDefault="007F5B7B">
    <w:pPr>
      <w:pStyle w:val="Footer"/>
    </w:pPr>
    <w:r>
      <w:rPr>
        <w:noProof/>
      </w:rPr>
      <mc:AlternateContent>
        <mc:Choice Requires="wps">
          <w:drawing>
            <wp:anchor distT="0" distB="0" distL="114300" distR="114300" simplePos="0" relativeHeight="251661067" behindDoc="0" locked="0" layoutInCell="0" allowOverlap="1" wp14:anchorId="3C0E130D" wp14:editId="1ECC515D">
              <wp:simplePos x="0" y="0"/>
              <wp:positionH relativeFrom="page">
                <wp:align>center</wp:align>
              </wp:positionH>
              <wp:positionV relativeFrom="page">
                <wp:align>bottom</wp:align>
              </wp:positionV>
              <wp:extent cx="7772400" cy="463550"/>
              <wp:effectExtent l="0" t="0" r="0" b="12700"/>
              <wp:wrapNone/>
              <wp:docPr id="45" name="MSIPCM3e1b411585c4523eba048f0c"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84F9F9" w14:textId="14F8E877" w:rsidR="007F5B7B" w:rsidRPr="0055055D" w:rsidRDefault="0055055D" w:rsidP="0055055D">
                          <w:pPr>
                            <w:jc w:val="center"/>
                            <w:rPr>
                              <w:rFonts w:ascii="Calibri" w:hAnsi="Calibri" w:cs="Calibri"/>
                              <w:color w:val="000000"/>
                              <w:sz w:val="24"/>
                            </w:rPr>
                          </w:pPr>
                          <w:r w:rsidRPr="005505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0E130D" id="_x0000_t202" coordsize="21600,21600" o:spt="202" path="m,l,21600r21600,l21600,xe">
              <v:stroke joinstyle="miter"/>
              <v:path gradientshapeok="t" o:connecttype="rect"/>
            </v:shapetype>
            <v:shape id="MSIPCM3e1b411585c4523eba048f0c"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610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lKEnqLECAABbBQAADgAAAAAA&#10;AAAAAAAAAAAuAgAAZHJzL2Uyb0RvYy54bWxQSwECLQAUAAYACAAAACEAvh8Kt9oAAAAFAQAADwAA&#10;AAAAAAAAAAAAAAALBQAAZHJzL2Rvd25yZXYueG1sUEsFBgAAAAAEAAQA8wAAABIGAAAAAA==&#10;" o:allowincell="f" filled="f" stroked="f" strokeweight=".5pt">
              <v:textbox inset=",0,,0">
                <w:txbxContent>
                  <w:p w14:paraId="5B84F9F9" w14:textId="14F8E877" w:rsidR="007F5B7B" w:rsidRPr="0055055D" w:rsidRDefault="0055055D" w:rsidP="0055055D">
                    <w:pPr>
                      <w:jc w:val="center"/>
                      <w:rPr>
                        <w:rFonts w:ascii="Calibri" w:hAnsi="Calibri" w:cs="Calibri"/>
                        <w:color w:val="000000"/>
                        <w:sz w:val="24"/>
                      </w:rPr>
                    </w:pPr>
                    <w:r w:rsidRPr="0055055D">
                      <w:rPr>
                        <w:rFonts w:ascii="Calibri" w:hAnsi="Calibri" w:cs="Calibri"/>
                        <w:color w:val="000000"/>
                        <w:sz w:val="24"/>
                      </w:rPr>
                      <w:t>OFFICIAL</w:t>
                    </w:r>
                  </w:p>
                </w:txbxContent>
              </v:textbox>
              <w10:wrap anchorx="page" anchory="page"/>
            </v:shape>
          </w:pict>
        </mc:Fallback>
      </mc:AlternateContent>
    </w:r>
    <w:r w:rsidR="00DC5378">
      <w:rPr>
        <w:noProof/>
      </w:rPr>
      <w:drawing>
        <wp:anchor distT="0" distB="0" distL="114300" distR="114300" simplePos="0" relativeHeight="251658250" behindDoc="1" locked="1" layoutInCell="1" allowOverlap="1" wp14:anchorId="08842963" wp14:editId="5134764F">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DC5378">
      <w:rPr>
        <w:noProof/>
      </w:rPr>
      <w:drawing>
        <wp:anchor distT="0" distB="0" distL="114300" distR="114300" simplePos="0" relativeHeight="251658242" behindDoc="1" locked="1" layoutInCell="1" allowOverlap="1" wp14:anchorId="64AB8924" wp14:editId="23B91F1E">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378" w:rsidRPr="00D55628">
      <w:rPr>
        <w:noProof/>
      </w:rPr>
      <w:drawing>
        <wp:anchor distT="0" distB="0" distL="114300" distR="114300" simplePos="0" relativeHeight="251658240" behindDoc="1" locked="1" layoutInCell="1" allowOverlap="1" wp14:anchorId="0FEB911A" wp14:editId="5B2A45B2">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8768B" w14:textId="77777777" w:rsidR="00DC5378" w:rsidRPr="00124E8F" w:rsidRDefault="00DC5378" w:rsidP="00124E8F">
    <w:pPr>
      <w:pStyle w:val="Footer"/>
    </w:pPr>
    <w:r w:rsidRPr="00D55628">
      <w:rPr>
        <w:noProof/>
      </w:rPr>
      <mc:AlternateContent>
        <mc:Choice Requires="wps">
          <w:drawing>
            <wp:anchor distT="0" distB="0" distL="114300" distR="114300" simplePos="0" relativeHeight="251658246" behindDoc="1" locked="1" layoutInCell="1" allowOverlap="1" wp14:anchorId="7FC0A0CA" wp14:editId="1BE5718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A3ED" w14:textId="68EA4A6B" w:rsidR="00DC5378" w:rsidRPr="0001226A" w:rsidRDefault="00DC537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0A0CA" id="_x0000_t202" coordsize="21600,21600" o:spt="202" path="m,l,21600r21600,l21600,xe">
              <v:stroke joinstyle="miter"/>
              <v:path gradientshapeok="t" o:connecttype="rect"/>
            </v:shapetype>
            <v:shape id="Text Box 225" o:spid="_x0000_s1034"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03AEA3ED" w14:textId="68EA4A6B" w:rsidR="00DC5378" w:rsidRPr="0001226A" w:rsidRDefault="00DC537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501C1" w14:textId="77777777" w:rsidR="00DC5378" w:rsidRDefault="00DC5378">
    <w:pPr>
      <w:pStyle w:val="Footer"/>
    </w:pPr>
    <w:r w:rsidRPr="00D55628">
      <w:rPr>
        <w:noProof/>
      </w:rPr>
      <mc:AlternateContent>
        <mc:Choice Requires="wps">
          <w:drawing>
            <wp:anchor distT="0" distB="0" distL="114300" distR="114300" simplePos="0" relativeHeight="251658243" behindDoc="1" locked="1" layoutInCell="1" allowOverlap="1" wp14:anchorId="4C4008C0" wp14:editId="4F9C9201">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32B45" w14:textId="4E383B3C" w:rsidR="00DC5378" w:rsidRPr="0001226A" w:rsidRDefault="00DC537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008C0"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vA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ifS8APAgAA&#10;9AMAAA4AAAAAAAAAAAAAAAAALgIAAGRycy9lMm9Eb2MueG1sUEsBAi0AFAAGAAgAAAAhADTFRM7b&#10;AAAABgEAAA8AAAAAAAAAAAAAAAAAaQQAAGRycy9kb3ducmV2LnhtbFBLBQYAAAAABAAEAPMAAABx&#10;BQAAAAA=&#10;" filled="f" stroked="f">
              <v:textbox>
                <w:txbxContent>
                  <w:p w14:paraId="10D32B45" w14:textId="4E383B3C" w:rsidR="00DC5378" w:rsidRPr="0001226A" w:rsidRDefault="00DC537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7614CC3" w14:textId="77777777" w:rsidR="00DC5378" w:rsidRDefault="00DC537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C5378" w14:paraId="38B11B2D" w14:textId="77777777" w:rsidTr="00DD7238">
      <w:trPr>
        <w:trHeight w:val="397"/>
      </w:trPr>
      <w:tc>
        <w:tcPr>
          <w:tcW w:w="340" w:type="dxa"/>
        </w:tcPr>
        <w:p w14:paraId="773D52F1" w14:textId="77777777" w:rsidR="00DC5378" w:rsidRPr="00D55628" w:rsidRDefault="00DC5378"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6A3E73B" w14:textId="3D29291A" w:rsidR="00DC5378" w:rsidRDefault="00DC5378"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F682E">
            <w:rPr>
              <w:rStyle w:val="Bold"/>
            </w:rPr>
            <w:t>Future options for non-represented parties and certificates of title</w:t>
          </w:r>
          <w:r>
            <w:rPr>
              <w:rStyle w:val="Bold"/>
            </w:rPr>
            <w:fldChar w:fldCharType="end"/>
          </w:r>
        </w:p>
        <w:p w14:paraId="58EA89B0" w14:textId="68ADBDC3" w:rsidR="00DC5378" w:rsidRPr="00810C40" w:rsidRDefault="008C2DD9" w:rsidP="00810C40">
          <w:pPr>
            <w:pStyle w:val="FooterEven"/>
          </w:pPr>
          <w:r>
            <w:fldChar w:fldCharType="begin"/>
          </w:r>
          <w:r>
            <w:instrText>DOCPROPERTY  xFooterSubtitle  \* MERGEFORMAT</w:instrText>
          </w:r>
          <w:r>
            <w:fldChar w:fldCharType="separate"/>
          </w:r>
          <w:r w:rsidR="004F682E">
            <w:t>Consultation Paper</w:t>
          </w:r>
          <w:r>
            <w:fldChar w:fldCharType="end"/>
          </w:r>
        </w:p>
      </w:tc>
    </w:tr>
  </w:tbl>
  <w:p w14:paraId="7D6C58F2" w14:textId="77777777" w:rsidR="00DC5378" w:rsidRDefault="00DC5378" w:rsidP="005949B0">
    <w:pPr>
      <w:pStyle w:val="FooterEven"/>
    </w:pPr>
    <w:r w:rsidRPr="00D55628">
      <w:rPr>
        <w:noProof/>
      </w:rPr>
      <mc:AlternateContent>
        <mc:Choice Requires="wps">
          <w:drawing>
            <wp:anchor distT="0" distB="0" distL="114300" distR="114300" simplePos="0" relativeHeight="251658245" behindDoc="1" locked="1" layoutInCell="1" allowOverlap="1" wp14:anchorId="449A0B8D" wp14:editId="64B9FC3C">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DF045" w14:textId="24181CDA" w:rsidR="00DC5378" w:rsidRPr="0001226A" w:rsidRDefault="00DC537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A0B8D"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HsDwIAAPM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OlwewPAgAA&#10;8wMAAA4AAAAAAAAAAAAAAAAALgIAAGRycy9lMm9Eb2MueG1sUEsBAi0AFAAGAAgAAAAhADTFRM7b&#10;AAAABgEAAA8AAAAAAAAAAAAAAAAAaQQAAGRycy9kb3ducmV2LnhtbFBLBQYAAAAABAAEAPMAAABx&#10;BQAAAAA=&#10;" filled="f" stroked="f">
              <v:textbox>
                <w:txbxContent>
                  <w:p w14:paraId="11DDF045" w14:textId="24181CDA" w:rsidR="00DC5378" w:rsidRPr="0001226A" w:rsidRDefault="00DC537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09D46AE" w14:textId="77777777" w:rsidR="00DC5378" w:rsidRPr="00B5221E" w:rsidRDefault="00DC5378"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C5378" w14:paraId="5E56525E" w14:textId="77777777" w:rsidTr="00DD7238">
      <w:trPr>
        <w:trHeight w:val="397"/>
      </w:trPr>
      <w:tc>
        <w:tcPr>
          <w:tcW w:w="9071" w:type="dxa"/>
        </w:tcPr>
        <w:p w14:paraId="53D53903" w14:textId="34FE9AFB" w:rsidR="00DC5378" w:rsidRDefault="007F5B7B" w:rsidP="00810C40">
          <w:pPr>
            <w:pStyle w:val="FooterOdd"/>
            <w:rPr>
              <w:rStyle w:val="Bold"/>
            </w:rPr>
          </w:pPr>
          <w:r>
            <w:rPr>
              <w:b/>
              <w:noProof/>
            </w:rPr>
            <mc:AlternateContent>
              <mc:Choice Requires="wps">
                <w:drawing>
                  <wp:anchor distT="0" distB="0" distL="114300" distR="114300" simplePos="0" relativeHeight="251663372" behindDoc="0" locked="0" layoutInCell="0" allowOverlap="1" wp14:anchorId="7ABC19BE" wp14:editId="217488B4">
                    <wp:simplePos x="0" y="0"/>
                    <wp:positionH relativeFrom="page">
                      <wp:align>center</wp:align>
                    </wp:positionH>
                    <wp:positionV relativeFrom="page">
                      <wp:align>bottom</wp:align>
                    </wp:positionV>
                    <wp:extent cx="7772400" cy="463550"/>
                    <wp:effectExtent l="0" t="0" r="0" b="12700"/>
                    <wp:wrapNone/>
                    <wp:docPr id="46" name="MSIPCM6dec481e8b89e61972cf8292"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CB3E33" w14:textId="46478EE3" w:rsidR="007F5B7B" w:rsidRPr="0055055D" w:rsidRDefault="0055055D" w:rsidP="0055055D">
                                <w:pPr>
                                  <w:jc w:val="center"/>
                                  <w:rPr>
                                    <w:rFonts w:ascii="Calibri" w:hAnsi="Calibri" w:cs="Calibri"/>
                                    <w:color w:val="000000"/>
                                    <w:sz w:val="24"/>
                                  </w:rPr>
                                </w:pPr>
                                <w:r w:rsidRPr="005505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BC19BE" id="_x0000_t202" coordsize="21600,21600" o:spt="202" path="m,l,21600r21600,l21600,xe">
                    <v:stroke joinstyle="miter"/>
                    <v:path gradientshapeok="t" o:connecttype="rect"/>
                  </v:shapetype>
                  <v:shape id="MSIPCM6dec481e8b89e61972cf8292" o:spid="_x0000_s1037"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33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A1G3PGvAgAAWQUAAA4AAAAAAAAA&#10;AAAAAAAALgIAAGRycy9lMm9Eb2MueG1sUEsBAi0AFAAGAAgAAAAhAL4fCrfaAAAABQEAAA8AAAAA&#10;AAAAAAAAAAAACQUAAGRycy9kb3ducmV2LnhtbFBLBQYAAAAABAAEAPMAAAAQBgAAAAA=&#10;" o:allowincell="f" filled="f" stroked="f" strokeweight=".5pt">
                    <v:textbox inset=",0,,0">
                      <w:txbxContent>
                        <w:p w14:paraId="03CB3E33" w14:textId="46478EE3" w:rsidR="007F5B7B" w:rsidRPr="0055055D" w:rsidRDefault="0055055D" w:rsidP="0055055D">
                          <w:pPr>
                            <w:jc w:val="center"/>
                            <w:rPr>
                              <w:rFonts w:ascii="Calibri" w:hAnsi="Calibri" w:cs="Calibri"/>
                              <w:color w:val="000000"/>
                              <w:sz w:val="24"/>
                            </w:rPr>
                          </w:pPr>
                          <w:r w:rsidRPr="0055055D">
                            <w:rPr>
                              <w:rFonts w:ascii="Calibri" w:hAnsi="Calibri" w:cs="Calibri"/>
                              <w:color w:val="000000"/>
                              <w:sz w:val="24"/>
                            </w:rPr>
                            <w:t>OFFICIAL</w:t>
                          </w:r>
                        </w:p>
                      </w:txbxContent>
                    </v:textbox>
                    <w10:wrap anchorx="page" anchory="page"/>
                  </v:shape>
                </w:pict>
              </mc:Fallback>
            </mc:AlternateContent>
          </w:r>
          <w:r w:rsidR="00DC5378">
            <w:rPr>
              <w:rStyle w:val="Bold"/>
            </w:rPr>
            <w:fldChar w:fldCharType="begin"/>
          </w:r>
          <w:r w:rsidR="00DC5378">
            <w:rPr>
              <w:rStyle w:val="Bold"/>
            </w:rPr>
            <w:instrText xml:space="preserve"> DOCPROPERTY  xFooterTitle  \* MERGEFORMAT </w:instrText>
          </w:r>
          <w:r w:rsidR="00DC5378">
            <w:rPr>
              <w:rStyle w:val="Bold"/>
            </w:rPr>
            <w:fldChar w:fldCharType="separate"/>
          </w:r>
          <w:r w:rsidR="004F682E">
            <w:rPr>
              <w:rStyle w:val="Bold"/>
            </w:rPr>
            <w:t>Future options for non-represented parties and certificates of title</w:t>
          </w:r>
          <w:r w:rsidR="00DC5378">
            <w:rPr>
              <w:rStyle w:val="Bold"/>
            </w:rPr>
            <w:fldChar w:fldCharType="end"/>
          </w:r>
        </w:p>
        <w:p w14:paraId="35F904ED" w14:textId="72136EF4" w:rsidR="00DC5378" w:rsidRPr="00CB1FB7" w:rsidRDefault="008C2DD9" w:rsidP="00810C40">
          <w:pPr>
            <w:pStyle w:val="FooterOdd"/>
            <w:rPr>
              <w:b/>
            </w:rPr>
          </w:pPr>
          <w:r>
            <w:fldChar w:fldCharType="begin"/>
          </w:r>
          <w:r>
            <w:instrText>DOCPROPERTY  xFooterSubtitle  \* MERGEFORMAT</w:instrText>
          </w:r>
          <w:r>
            <w:fldChar w:fldCharType="separate"/>
          </w:r>
          <w:r w:rsidR="004F682E">
            <w:t>Consultation Paper</w:t>
          </w:r>
          <w:r>
            <w:fldChar w:fldCharType="end"/>
          </w:r>
        </w:p>
      </w:tc>
      <w:tc>
        <w:tcPr>
          <w:tcW w:w="340" w:type="dxa"/>
        </w:tcPr>
        <w:p w14:paraId="2D3ED3F6" w14:textId="77777777" w:rsidR="00DC5378" w:rsidRPr="00D55628" w:rsidRDefault="00DC5378" w:rsidP="00D55628">
          <w:pPr>
            <w:pStyle w:val="FooterOddPageNumber"/>
          </w:pPr>
          <w:r w:rsidRPr="003B772C">
            <w:rPr>
              <w:color w:val="C00000"/>
            </w:rPr>
            <w:fldChar w:fldCharType="begin"/>
          </w:r>
          <w:r w:rsidRPr="003B772C">
            <w:rPr>
              <w:color w:val="C00000"/>
            </w:rPr>
            <w:instrText xml:space="preserve"> PAGE   \* MERGEFORMAT </w:instrText>
          </w:r>
          <w:r w:rsidRPr="003B772C">
            <w:rPr>
              <w:color w:val="C00000"/>
            </w:rPr>
            <w:fldChar w:fldCharType="separate"/>
          </w:r>
          <w:r w:rsidRPr="003B772C">
            <w:rPr>
              <w:noProof/>
              <w:color w:val="C00000"/>
            </w:rPr>
            <w:t>3</w:t>
          </w:r>
          <w:r w:rsidRPr="003B772C">
            <w:rPr>
              <w:color w:val="C00000"/>
            </w:rPr>
            <w:fldChar w:fldCharType="end"/>
          </w:r>
        </w:p>
      </w:tc>
    </w:tr>
  </w:tbl>
  <w:p w14:paraId="30A2BD5C" w14:textId="77777777" w:rsidR="00DC5378" w:rsidRDefault="00DC5378">
    <w:pPr>
      <w:pStyle w:val="Footer"/>
    </w:pPr>
    <w:r w:rsidRPr="00D55628">
      <w:rPr>
        <w:noProof/>
      </w:rPr>
      <mc:AlternateContent>
        <mc:Choice Requires="wps">
          <w:drawing>
            <wp:anchor distT="0" distB="0" distL="114300" distR="114300" simplePos="0" relativeHeight="251658244" behindDoc="1" locked="1" layoutInCell="1" allowOverlap="1" wp14:anchorId="4E0E65BC" wp14:editId="1961B245">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24D7D" w14:textId="4206CDED" w:rsidR="00DC5378" w:rsidRPr="0001226A" w:rsidRDefault="00DC537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E65BC" id="_x0000_s1038"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3cyw4CAADz&#10;AwAADgAAAAAAAAAAAAAAAAAuAgAAZHJzL2Uyb0RvYy54bWxQSwECLQAUAAYACAAAACEANMVEztsA&#10;AAAGAQAADwAAAAAAAAAAAAAAAABoBAAAZHJzL2Rvd25yZXYueG1sUEsFBgAAAAAEAAQA8wAAAHAF&#10;AAAAAA==&#10;" filled="f" stroked="f">
              <v:textbox>
                <w:txbxContent>
                  <w:p w14:paraId="53224D7D" w14:textId="4206CDED" w:rsidR="00DC5378" w:rsidRPr="0001226A" w:rsidRDefault="00DC537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E474AC3" w14:textId="77777777" w:rsidR="00DC5378" w:rsidRDefault="00DC53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C5378" w14:paraId="2C30A678" w14:textId="77777777" w:rsidTr="00DD7238">
      <w:trPr>
        <w:trHeight w:val="397"/>
      </w:trPr>
      <w:tc>
        <w:tcPr>
          <w:tcW w:w="9071" w:type="dxa"/>
        </w:tcPr>
        <w:p w14:paraId="31659075" w14:textId="3D177EA2" w:rsidR="00DC5378" w:rsidRPr="00CB1FB7" w:rsidRDefault="007F5B7B" w:rsidP="00810C40">
          <w:pPr>
            <w:pStyle w:val="FooterOdd"/>
            <w:rPr>
              <w:b/>
            </w:rPr>
          </w:pPr>
          <w:r>
            <w:rPr>
              <w:b/>
              <w:noProof/>
            </w:rPr>
            <mc:AlternateContent>
              <mc:Choice Requires="wps">
                <w:drawing>
                  <wp:anchor distT="0" distB="0" distL="114300" distR="114300" simplePos="0" relativeHeight="251664396" behindDoc="0" locked="0" layoutInCell="0" allowOverlap="1" wp14:anchorId="4961E0C5" wp14:editId="40F9B20B">
                    <wp:simplePos x="0" y="0"/>
                    <wp:positionH relativeFrom="page">
                      <wp:align>center</wp:align>
                    </wp:positionH>
                    <wp:positionV relativeFrom="page">
                      <wp:align>bottom</wp:align>
                    </wp:positionV>
                    <wp:extent cx="7772400" cy="463550"/>
                    <wp:effectExtent l="0" t="0" r="0" b="12700"/>
                    <wp:wrapNone/>
                    <wp:docPr id="48" name="MSIPCM39ef44868731413535d9fa5f" descr="{&quot;HashCode&quot;:-1264680268,&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57AD7C" w14:textId="632CCEE2" w:rsidR="007F5B7B" w:rsidRPr="0055055D" w:rsidRDefault="0055055D" w:rsidP="0055055D">
                                <w:pPr>
                                  <w:jc w:val="center"/>
                                  <w:rPr>
                                    <w:rFonts w:ascii="Calibri" w:hAnsi="Calibri" w:cs="Calibri"/>
                                    <w:color w:val="000000"/>
                                    <w:sz w:val="24"/>
                                  </w:rPr>
                                </w:pPr>
                                <w:r w:rsidRPr="005505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61E0C5" id="_x0000_t202" coordsize="21600,21600" o:spt="202" path="m,l,21600r21600,l21600,xe">
                    <v:stroke joinstyle="miter"/>
                    <v:path gradientshapeok="t" o:connecttype="rect"/>
                  </v:shapetype>
                  <v:shape id="MSIPCM39ef44868731413535d9fa5f" o:spid="_x0000_s1039" type="#_x0000_t202" alt="{&quot;HashCode&quot;:-1264680268,&quot;Height&quot;:9999999.0,&quot;Width&quot;:9999999.0,&quot;Placement&quot;:&quot;Footer&quot;,&quot;Index&quot;:&quot;Primary&quot;,&quot;Section&quot;:8,&quot;Top&quot;:0.0,&quot;Left&quot;:0.0}" style="position:absolute;left:0;text-align:left;margin-left:0;margin-top:0;width:612pt;height:36.5pt;z-index:2516643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0jS/h7ECAABZBQAADgAAAAAA&#10;AAAAAAAAAAAuAgAAZHJzL2Uyb0RvYy54bWxQSwECLQAUAAYACAAAACEAvh8Kt9oAAAAFAQAADwAA&#10;AAAAAAAAAAAAAAALBQAAZHJzL2Rvd25yZXYueG1sUEsFBgAAAAAEAAQA8wAAABIGAAAAAA==&#10;" o:allowincell="f" filled="f" stroked="f" strokeweight=".5pt">
                    <v:textbox inset=",0,,0">
                      <w:txbxContent>
                        <w:p w14:paraId="4657AD7C" w14:textId="632CCEE2" w:rsidR="007F5B7B" w:rsidRPr="0055055D" w:rsidRDefault="0055055D" w:rsidP="0055055D">
                          <w:pPr>
                            <w:jc w:val="center"/>
                            <w:rPr>
                              <w:rFonts w:ascii="Calibri" w:hAnsi="Calibri" w:cs="Calibri"/>
                              <w:color w:val="000000"/>
                              <w:sz w:val="24"/>
                            </w:rPr>
                          </w:pPr>
                          <w:r w:rsidRPr="0055055D">
                            <w:rPr>
                              <w:rFonts w:ascii="Calibri" w:hAnsi="Calibri" w:cs="Calibri"/>
                              <w:color w:val="000000"/>
                              <w:sz w:val="24"/>
                            </w:rPr>
                            <w:t>OFFICIAL</w:t>
                          </w:r>
                        </w:p>
                      </w:txbxContent>
                    </v:textbox>
                    <w10:wrap anchorx="page" anchory="page"/>
                  </v:shape>
                </w:pict>
              </mc:Fallback>
            </mc:AlternateContent>
          </w:r>
        </w:p>
      </w:tc>
      <w:tc>
        <w:tcPr>
          <w:tcW w:w="340" w:type="dxa"/>
        </w:tcPr>
        <w:p w14:paraId="2063B558" w14:textId="1DEAD77A" w:rsidR="00DC5378" w:rsidRPr="00D55628" w:rsidRDefault="00DC5378" w:rsidP="00D55628">
          <w:pPr>
            <w:pStyle w:val="FooterOddPageNumber"/>
          </w:pPr>
        </w:p>
      </w:tc>
    </w:tr>
  </w:tbl>
  <w:p w14:paraId="616F1798" w14:textId="77777777" w:rsidR="00DC5378" w:rsidRDefault="00DC5378">
    <w:pPr>
      <w:pStyle w:val="Footer"/>
    </w:pPr>
    <w:r w:rsidRPr="00D55628">
      <w:rPr>
        <w:noProof/>
      </w:rPr>
      <mc:AlternateContent>
        <mc:Choice Requires="wps">
          <w:drawing>
            <wp:anchor distT="0" distB="0" distL="114300" distR="114300" simplePos="0" relativeHeight="251658248" behindDoc="1" locked="1" layoutInCell="1" allowOverlap="1" wp14:anchorId="596FD8F6" wp14:editId="32E34563">
              <wp:simplePos x="0" y="0"/>
              <wp:positionH relativeFrom="page">
                <wp:align>center</wp:align>
              </wp:positionH>
              <wp:positionV relativeFrom="page">
                <wp:align>center</wp:align>
              </wp:positionV>
              <wp:extent cx="7560000" cy="1796400"/>
              <wp:effectExtent l="0" t="0" r="0" b="0"/>
              <wp:wrapNone/>
              <wp:docPr id="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F812" w14:textId="7AB0764D" w:rsidR="00DC5378" w:rsidRPr="0001226A" w:rsidRDefault="00DC537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FD8F6" id="_x0000_s1040"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Lva4ZEAIA&#10;APQDAAAOAAAAAAAAAAAAAAAAAC4CAABkcnMvZTJvRG9jLnhtbFBLAQItABQABgAIAAAAIQA0xUTO&#10;2wAAAAYBAAAPAAAAAAAAAAAAAAAAAGoEAABkcnMvZG93bnJldi54bWxQSwUGAAAAAAQABADzAAAA&#10;cgUAAAAA&#10;" filled="f" stroked="f">
              <v:textbox>
                <w:txbxContent>
                  <w:p w14:paraId="7199F812" w14:textId="7AB0764D" w:rsidR="00DC5378" w:rsidRPr="0001226A" w:rsidRDefault="00DC537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DE8FF6D" w14:textId="77777777" w:rsidR="00DC5378" w:rsidRDefault="00DC5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67021" w14:textId="77777777" w:rsidR="008C2DD9" w:rsidRPr="008F5280" w:rsidRDefault="008C2DD9" w:rsidP="008F5280">
      <w:pPr>
        <w:pStyle w:val="FootnoteSeparator"/>
      </w:pPr>
    </w:p>
  </w:footnote>
  <w:footnote w:type="continuationSeparator" w:id="0">
    <w:p w14:paraId="798A9144" w14:textId="77777777" w:rsidR="008C2DD9" w:rsidRDefault="008C2DD9" w:rsidP="008F5280">
      <w:pPr>
        <w:pStyle w:val="FootnoteSeparator"/>
      </w:pPr>
    </w:p>
    <w:p w14:paraId="53F3E52C" w14:textId="77777777" w:rsidR="008C2DD9" w:rsidRDefault="008C2DD9"/>
  </w:footnote>
  <w:footnote w:type="continuationNotice" w:id="1">
    <w:p w14:paraId="2BE82F6D" w14:textId="77777777" w:rsidR="008C2DD9" w:rsidRDefault="008C2DD9" w:rsidP="00D55628"/>
    <w:p w14:paraId="057034CE" w14:textId="77777777" w:rsidR="008C2DD9" w:rsidRDefault="008C2D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94530" w14:textId="77777777" w:rsidR="00DC5378" w:rsidRDefault="00DC5378" w:rsidP="009C64FA">
    <w:pPr>
      <w:pStyle w:val="Header"/>
    </w:pPr>
  </w:p>
  <w:p w14:paraId="1E502F9C" w14:textId="77777777" w:rsidR="00DC5378" w:rsidRPr="00393205" w:rsidRDefault="00DC5378"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2A16A" w14:textId="77777777" w:rsidR="00DC5378" w:rsidRDefault="00DC5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5A8A8" w14:textId="77777777" w:rsidR="00DC5378" w:rsidRDefault="00DC5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D14F" w14:textId="77777777" w:rsidR="00DC5378" w:rsidRDefault="00DC53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60DED" w14:textId="77777777" w:rsidR="00DC5378" w:rsidRPr="00393205" w:rsidRDefault="00DC5378"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4C84F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8642C"/>
    <w:multiLevelType w:val="hybridMultilevel"/>
    <w:tmpl w:val="172AFA80"/>
    <w:lvl w:ilvl="0" w:tplc="43CC7222">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553563B"/>
    <w:multiLevelType w:val="multilevel"/>
    <w:tmpl w:val="24483ADC"/>
    <w:styleLink w:val="DELWPHeadings"/>
    <w:lvl w:ilvl="0">
      <w:start w:val="1"/>
      <w:numFmt w:val="decimal"/>
      <w:lvlRestart w:val="0"/>
      <w:pStyle w:val="Heading1"/>
      <w:suff w:val="space"/>
      <w:lvlText w:val="%1."/>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0B24CA"/>
    <w:multiLevelType w:val="hybridMultilevel"/>
    <w:tmpl w:val="B0427D3E"/>
    <w:lvl w:ilvl="0" w:tplc="3788C45A">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hybridMultilevel"/>
    <w:tmpl w:val="151AC338"/>
    <w:name w:val="PullOutBoxNumbering"/>
    <w:lvl w:ilvl="0" w:tplc="7A9E70F2">
      <w:start w:val="1"/>
      <w:numFmt w:val="decimal"/>
      <w:pStyle w:val="PullOutBoxNumbered"/>
      <w:lvlText w:val="%1."/>
      <w:lvlJc w:val="left"/>
      <w:pPr>
        <w:tabs>
          <w:tab w:val="num" w:pos="482"/>
        </w:tabs>
        <w:ind w:left="482" w:hanging="340"/>
      </w:pPr>
      <w:rPr>
        <w:rFonts w:hint="default"/>
      </w:rPr>
    </w:lvl>
    <w:lvl w:ilvl="1" w:tplc="97E22C08">
      <w:start w:val="1"/>
      <w:numFmt w:val="lowerLetter"/>
      <w:pStyle w:val="PullOutBoxNumbered2"/>
      <w:lvlText w:val="%2."/>
      <w:lvlJc w:val="left"/>
      <w:pPr>
        <w:tabs>
          <w:tab w:val="num" w:pos="822"/>
        </w:tabs>
        <w:ind w:left="822" w:hanging="340"/>
      </w:pPr>
      <w:rPr>
        <w:rFonts w:hint="default"/>
        <w:color w:val="363534" w:themeColor="text1"/>
      </w:rPr>
    </w:lvl>
    <w:lvl w:ilvl="2" w:tplc="ADAE65B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2E3C1DF0">
      <w:start w:val="1"/>
      <w:numFmt w:val="none"/>
      <w:lvlText w:val=""/>
      <w:lvlJc w:val="left"/>
      <w:pPr>
        <w:ind w:left="1440" w:hanging="360"/>
      </w:pPr>
      <w:rPr>
        <w:rFonts w:hint="default"/>
      </w:rPr>
    </w:lvl>
    <w:lvl w:ilvl="4" w:tplc="FE3A849A">
      <w:start w:val="1"/>
      <w:numFmt w:val="none"/>
      <w:lvlText w:val=""/>
      <w:lvlJc w:val="left"/>
      <w:pPr>
        <w:ind w:left="1800" w:hanging="360"/>
      </w:pPr>
      <w:rPr>
        <w:rFonts w:hint="default"/>
      </w:rPr>
    </w:lvl>
    <w:lvl w:ilvl="5" w:tplc="A23ECD5A">
      <w:start w:val="1"/>
      <w:numFmt w:val="none"/>
      <w:lvlText w:val=""/>
      <w:lvlJc w:val="left"/>
      <w:pPr>
        <w:ind w:left="2160" w:hanging="360"/>
      </w:pPr>
      <w:rPr>
        <w:rFonts w:hint="default"/>
      </w:rPr>
    </w:lvl>
    <w:lvl w:ilvl="6" w:tplc="96966F5E">
      <w:start w:val="1"/>
      <w:numFmt w:val="none"/>
      <w:lvlText w:val=""/>
      <w:lvlJc w:val="left"/>
      <w:pPr>
        <w:ind w:left="2520" w:hanging="360"/>
      </w:pPr>
      <w:rPr>
        <w:rFonts w:hint="default"/>
      </w:rPr>
    </w:lvl>
    <w:lvl w:ilvl="7" w:tplc="C7940384">
      <w:start w:val="1"/>
      <w:numFmt w:val="none"/>
      <w:lvlText w:val=""/>
      <w:lvlJc w:val="left"/>
      <w:pPr>
        <w:ind w:left="2880" w:hanging="360"/>
      </w:pPr>
      <w:rPr>
        <w:rFonts w:hint="default"/>
      </w:rPr>
    </w:lvl>
    <w:lvl w:ilvl="8" w:tplc="57DAE202">
      <w:start w:val="1"/>
      <w:numFmt w:val="none"/>
      <w:lvlText w:val=""/>
      <w:lvlJc w:val="left"/>
      <w:pPr>
        <w:ind w:left="3240" w:hanging="360"/>
      </w:pPr>
      <w:rPr>
        <w:rFonts w:hint="default"/>
      </w:rPr>
    </w:lvl>
  </w:abstractNum>
  <w:abstractNum w:abstractNumId="10" w15:restartNumberingAfterBreak="0">
    <w:nsid w:val="2DC647F6"/>
    <w:multiLevelType w:val="hybridMultilevel"/>
    <w:tmpl w:val="F94460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F0775A"/>
    <w:multiLevelType w:val="multilevel"/>
    <w:tmpl w:val="64188976"/>
    <w:styleLink w:val="DELWPAppendices"/>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545EC4"/>
    <w:multiLevelType w:val="multilevel"/>
    <w:tmpl w:val="201AECB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19E5686"/>
    <w:multiLevelType w:val="hybridMultilevel"/>
    <w:tmpl w:val="1B8AD3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0540A9"/>
    <w:multiLevelType w:val="multilevel"/>
    <w:tmpl w:val="6280340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BAD0DC3"/>
    <w:multiLevelType w:val="hybridMultilevel"/>
    <w:tmpl w:val="8FCCF4F8"/>
    <w:lvl w:ilvl="0" w:tplc="3788C45A">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6D1D40AC"/>
    <w:multiLevelType w:val="hybridMultilevel"/>
    <w:tmpl w:val="4A4219B0"/>
    <w:name w:val="TableNumbering"/>
    <w:lvl w:ilvl="0" w:tplc="0B16CEA2">
      <w:start w:val="1"/>
      <w:numFmt w:val="decimal"/>
      <w:pStyle w:val="TableTextNumbered"/>
      <w:lvlText w:val="%1."/>
      <w:lvlJc w:val="left"/>
      <w:pPr>
        <w:tabs>
          <w:tab w:val="num" w:pos="482"/>
        </w:tabs>
        <w:ind w:left="482" w:hanging="369"/>
      </w:pPr>
      <w:rPr>
        <w:rFonts w:hint="default"/>
      </w:rPr>
    </w:lvl>
    <w:lvl w:ilvl="1" w:tplc="B33819CA">
      <w:start w:val="1"/>
      <w:numFmt w:val="lowerLetter"/>
      <w:pStyle w:val="TableTextNumbered2"/>
      <w:lvlText w:val="%2."/>
      <w:lvlJc w:val="left"/>
      <w:pPr>
        <w:tabs>
          <w:tab w:val="num" w:pos="822"/>
        </w:tabs>
        <w:ind w:left="822" w:hanging="340"/>
      </w:pPr>
      <w:rPr>
        <w:rFonts w:hint="default"/>
      </w:rPr>
    </w:lvl>
    <w:lvl w:ilvl="2" w:tplc="D8B2B192">
      <w:start w:val="1"/>
      <w:numFmt w:val="lowerRoman"/>
      <w:pStyle w:val="TableTextNumbered3"/>
      <w:lvlText w:val="%3."/>
      <w:lvlJc w:val="left"/>
      <w:pPr>
        <w:tabs>
          <w:tab w:val="num" w:pos="1219"/>
        </w:tabs>
        <w:ind w:left="1219" w:hanging="397"/>
      </w:pPr>
      <w:rPr>
        <w:rFonts w:hint="default"/>
      </w:rPr>
    </w:lvl>
    <w:lvl w:ilvl="3" w:tplc="A0649390">
      <w:start w:val="1"/>
      <w:numFmt w:val="none"/>
      <w:lvlText w:val=""/>
      <w:lvlJc w:val="left"/>
      <w:pPr>
        <w:ind w:left="1440" w:hanging="360"/>
      </w:pPr>
      <w:rPr>
        <w:rFonts w:hint="default"/>
      </w:rPr>
    </w:lvl>
    <w:lvl w:ilvl="4" w:tplc="92F8D726">
      <w:start w:val="1"/>
      <w:numFmt w:val="none"/>
      <w:lvlText w:val=""/>
      <w:lvlJc w:val="left"/>
      <w:pPr>
        <w:ind w:left="1800" w:hanging="360"/>
      </w:pPr>
      <w:rPr>
        <w:rFonts w:hint="default"/>
      </w:rPr>
    </w:lvl>
    <w:lvl w:ilvl="5" w:tplc="6EF2AF70">
      <w:start w:val="1"/>
      <w:numFmt w:val="none"/>
      <w:lvlText w:val=""/>
      <w:lvlJc w:val="left"/>
      <w:pPr>
        <w:ind w:left="2160" w:hanging="360"/>
      </w:pPr>
      <w:rPr>
        <w:rFonts w:hint="default"/>
      </w:rPr>
    </w:lvl>
    <w:lvl w:ilvl="6" w:tplc="D69CC2D4">
      <w:start w:val="1"/>
      <w:numFmt w:val="none"/>
      <w:lvlText w:val=""/>
      <w:lvlJc w:val="left"/>
      <w:pPr>
        <w:ind w:left="2520" w:hanging="360"/>
      </w:pPr>
      <w:rPr>
        <w:rFonts w:hint="default"/>
      </w:rPr>
    </w:lvl>
    <w:lvl w:ilvl="7" w:tplc="E5D4B0F4">
      <w:start w:val="1"/>
      <w:numFmt w:val="none"/>
      <w:lvlText w:val=""/>
      <w:lvlJc w:val="left"/>
      <w:pPr>
        <w:ind w:left="2880" w:hanging="360"/>
      </w:pPr>
      <w:rPr>
        <w:rFonts w:hint="default"/>
      </w:rPr>
    </w:lvl>
    <w:lvl w:ilvl="8" w:tplc="FEDCFB94">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25"/>
  </w:num>
  <w:num w:numId="4">
    <w:abstractNumId w:val="9"/>
  </w:num>
  <w:num w:numId="5">
    <w:abstractNumId w:val="4"/>
  </w:num>
  <w:num w:numId="6">
    <w:abstractNumId w:val="2"/>
  </w:num>
  <w:num w:numId="7">
    <w:abstractNumId w:val="24"/>
  </w:num>
  <w:num w:numId="8">
    <w:abstractNumId w:val="7"/>
  </w:num>
  <w:num w:numId="9">
    <w:abstractNumId w:val="11"/>
  </w:num>
  <w:num w:numId="10">
    <w:abstractNumId w:val="8"/>
  </w:num>
  <w:num w:numId="11">
    <w:abstractNumId w:val="14"/>
  </w:num>
  <w:num w:numId="12">
    <w:abstractNumId w:val="16"/>
  </w:num>
  <w:num w:numId="13">
    <w:abstractNumId w:val="5"/>
  </w:num>
  <w:num w:numId="14">
    <w:abstractNumId w:val="15"/>
  </w:num>
  <w:num w:numId="15">
    <w:abstractNumId w:val="0"/>
  </w:num>
  <w:num w:numId="16">
    <w:abstractNumId w:val="19"/>
  </w:num>
  <w:num w:numId="17">
    <w:abstractNumId w:val="2"/>
  </w:num>
  <w:num w:numId="18">
    <w:abstractNumId w:val="2"/>
  </w:num>
  <w:num w:numId="19">
    <w:abstractNumId w:val="2"/>
  </w:num>
  <w:num w:numId="20">
    <w:abstractNumId w:val="2"/>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0"/>
  </w:num>
  <w:num w:numId="2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False"/>
    <w:docVar w:name="Heading1Numbered" w:val="True"/>
    <w:docVar w:name="Heading2Numbered" w:val="False"/>
    <w:docVar w:name="Heading3Numbered" w:val="False"/>
    <w:docVar w:name="Heading4Numbered" w:val="False"/>
    <w:docVar w:name="PageSetup" w:val="Single"/>
    <w:docVar w:name="Theme Color" w:val="LocalInfrastructure"/>
    <w:docVar w:name="TOC" w:val="True"/>
    <w:docVar w:name="TOCNew" w:val="False"/>
    <w:docVar w:name="Version" w:val="3"/>
  </w:docVars>
  <w:rsids>
    <w:rsidRoot w:val="006A5A86"/>
    <w:rsid w:val="0000017F"/>
    <w:rsid w:val="00000279"/>
    <w:rsid w:val="000004BD"/>
    <w:rsid w:val="00000B7A"/>
    <w:rsid w:val="00000C89"/>
    <w:rsid w:val="00000CDC"/>
    <w:rsid w:val="00000D72"/>
    <w:rsid w:val="00000FEB"/>
    <w:rsid w:val="000012BE"/>
    <w:rsid w:val="000015ED"/>
    <w:rsid w:val="00001954"/>
    <w:rsid w:val="00001F76"/>
    <w:rsid w:val="000024EB"/>
    <w:rsid w:val="0000279C"/>
    <w:rsid w:val="000028B4"/>
    <w:rsid w:val="0000293D"/>
    <w:rsid w:val="00002DE1"/>
    <w:rsid w:val="00003960"/>
    <w:rsid w:val="00004237"/>
    <w:rsid w:val="0000450E"/>
    <w:rsid w:val="00004538"/>
    <w:rsid w:val="0000456E"/>
    <w:rsid w:val="00004641"/>
    <w:rsid w:val="0000491E"/>
    <w:rsid w:val="00004CA4"/>
    <w:rsid w:val="00004D6F"/>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E7"/>
    <w:rsid w:val="000118FD"/>
    <w:rsid w:val="00011F39"/>
    <w:rsid w:val="0001226A"/>
    <w:rsid w:val="00012710"/>
    <w:rsid w:val="00012B94"/>
    <w:rsid w:val="00012E66"/>
    <w:rsid w:val="00012EC2"/>
    <w:rsid w:val="00013360"/>
    <w:rsid w:val="0001357E"/>
    <w:rsid w:val="0001362A"/>
    <w:rsid w:val="0001389C"/>
    <w:rsid w:val="0001393A"/>
    <w:rsid w:val="00013BAE"/>
    <w:rsid w:val="00013DC6"/>
    <w:rsid w:val="0001432D"/>
    <w:rsid w:val="0001466C"/>
    <w:rsid w:val="00014697"/>
    <w:rsid w:val="00014C23"/>
    <w:rsid w:val="00014D38"/>
    <w:rsid w:val="00014E03"/>
    <w:rsid w:val="00014E15"/>
    <w:rsid w:val="0001588E"/>
    <w:rsid w:val="00015BB6"/>
    <w:rsid w:val="00016478"/>
    <w:rsid w:val="0001656C"/>
    <w:rsid w:val="00016C60"/>
    <w:rsid w:val="000171F8"/>
    <w:rsid w:val="000171FD"/>
    <w:rsid w:val="00017669"/>
    <w:rsid w:val="00017D91"/>
    <w:rsid w:val="000201E6"/>
    <w:rsid w:val="00020DB2"/>
    <w:rsid w:val="00021A33"/>
    <w:rsid w:val="00021CD1"/>
    <w:rsid w:val="00021CF5"/>
    <w:rsid w:val="00021EFB"/>
    <w:rsid w:val="0002261E"/>
    <w:rsid w:val="000227DA"/>
    <w:rsid w:val="00022F51"/>
    <w:rsid w:val="000230FD"/>
    <w:rsid w:val="0002325E"/>
    <w:rsid w:val="00023536"/>
    <w:rsid w:val="000236AE"/>
    <w:rsid w:val="0002388E"/>
    <w:rsid w:val="00023AFB"/>
    <w:rsid w:val="00023F44"/>
    <w:rsid w:val="0002404B"/>
    <w:rsid w:val="00024572"/>
    <w:rsid w:val="00024574"/>
    <w:rsid w:val="00024896"/>
    <w:rsid w:val="00024990"/>
    <w:rsid w:val="00024BDD"/>
    <w:rsid w:val="00024D99"/>
    <w:rsid w:val="000251A3"/>
    <w:rsid w:val="00025217"/>
    <w:rsid w:val="0002541C"/>
    <w:rsid w:val="00025A62"/>
    <w:rsid w:val="00025ADB"/>
    <w:rsid w:val="00025F6C"/>
    <w:rsid w:val="0002613F"/>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508"/>
    <w:rsid w:val="0003294B"/>
    <w:rsid w:val="00032BE8"/>
    <w:rsid w:val="00032D71"/>
    <w:rsid w:val="00033137"/>
    <w:rsid w:val="00033178"/>
    <w:rsid w:val="00033331"/>
    <w:rsid w:val="0003339B"/>
    <w:rsid w:val="00033A8A"/>
    <w:rsid w:val="0003418D"/>
    <w:rsid w:val="0003451C"/>
    <w:rsid w:val="00034E46"/>
    <w:rsid w:val="00035139"/>
    <w:rsid w:val="00035163"/>
    <w:rsid w:val="00035168"/>
    <w:rsid w:val="000351EF"/>
    <w:rsid w:val="00035B4E"/>
    <w:rsid w:val="00035BAD"/>
    <w:rsid w:val="00035F72"/>
    <w:rsid w:val="00035FD9"/>
    <w:rsid w:val="000362D6"/>
    <w:rsid w:val="00036694"/>
    <w:rsid w:val="00036908"/>
    <w:rsid w:val="00036A70"/>
    <w:rsid w:val="00036FBD"/>
    <w:rsid w:val="00037072"/>
    <w:rsid w:val="00037C72"/>
    <w:rsid w:val="00037CE2"/>
    <w:rsid w:val="00037F49"/>
    <w:rsid w:val="00037F81"/>
    <w:rsid w:val="00040BDB"/>
    <w:rsid w:val="00041354"/>
    <w:rsid w:val="0004176C"/>
    <w:rsid w:val="00041797"/>
    <w:rsid w:val="00041903"/>
    <w:rsid w:val="00041C5B"/>
    <w:rsid w:val="00041D37"/>
    <w:rsid w:val="00041FBF"/>
    <w:rsid w:val="00042132"/>
    <w:rsid w:val="000421D0"/>
    <w:rsid w:val="0004263E"/>
    <w:rsid w:val="000430CC"/>
    <w:rsid w:val="000430E6"/>
    <w:rsid w:val="000435EC"/>
    <w:rsid w:val="00043650"/>
    <w:rsid w:val="00043971"/>
    <w:rsid w:val="00043BC5"/>
    <w:rsid w:val="00043E65"/>
    <w:rsid w:val="000441FC"/>
    <w:rsid w:val="00044882"/>
    <w:rsid w:val="00044BDC"/>
    <w:rsid w:val="000455E1"/>
    <w:rsid w:val="0004573A"/>
    <w:rsid w:val="00045AA1"/>
    <w:rsid w:val="0004622F"/>
    <w:rsid w:val="00046864"/>
    <w:rsid w:val="00046EE3"/>
    <w:rsid w:val="000473A1"/>
    <w:rsid w:val="0004761D"/>
    <w:rsid w:val="00047C72"/>
    <w:rsid w:val="00047CE9"/>
    <w:rsid w:val="00047FE9"/>
    <w:rsid w:val="00050032"/>
    <w:rsid w:val="000501F1"/>
    <w:rsid w:val="00050257"/>
    <w:rsid w:val="00050487"/>
    <w:rsid w:val="000504A5"/>
    <w:rsid w:val="00050661"/>
    <w:rsid w:val="000507C3"/>
    <w:rsid w:val="00051C13"/>
    <w:rsid w:val="00052234"/>
    <w:rsid w:val="00052630"/>
    <w:rsid w:val="00052825"/>
    <w:rsid w:val="00052C61"/>
    <w:rsid w:val="00053244"/>
    <w:rsid w:val="00053C43"/>
    <w:rsid w:val="0005434E"/>
    <w:rsid w:val="0005472E"/>
    <w:rsid w:val="00054734"/>
    <w:rsid w:val="000547C6"/>
    <w:rsid w:val="00054AD4"/>
    <w:rsid w:val="00055546"/>
    <w:rsid w:val="00055561"/>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1C01"/>
    <w:rsid w:val="000620DA"/>
    <w:rsid w:val="000626EE"/>
    <w:rsid w:val="00062985"/>
    <w:rsid w:val="00062DD1"/>
    <w:rsid w:val="00063623"/>
    <w:rsid w:val="00063E71"/>
    <w:rsid w:val="000640A9"/>
    <w:rsid w:val="0006422E"/>
    <w:rsid w:val="00064489"/>
    <w:rsid w:val="00064C87"/>
    <w:rsid w:val="00065584"/>
    <w:rsid w:val="000655FD"/>
    <w:rsid w:val="00065A52"/>
    <w:rsid w:val="00065E7A"/>
    <w:rsid w:val="000660C5"/>
    <w:rsid w:val="00066ABF"/>
    <w:rsid w:val="00066F02"/>
    <w:rsid w:val="00067098"/>
    <w:rsid w:val="0006742D"/>
    <w:rsid w:val="000676F8"/>
    <w:rsid w:val="00067769"/>
    <w:rsid w:val="000704F3"/>
    <w:rsid w:val="000705F0"/>
    <w:rsid w:val="000705F4"/>
    <w:rsid w:val="000706E8"/>
    <w:rsid w:val="000709EE"/>
    <w:rsid w:val="00070C97"/>
    <w:rsid w:val="0007112E"/>
    <w:rsid w:val="00071B67"/>
    <w:rsid w:val="00071CA4"/>
    <w:rsid w:val="00071DE2"/>
    <w:rsid w:val="00072074"/>
    <w:rsid w:val="00072288"/>
    <w:rsid w:val="00072733"/>
    <w:rsid w:val="00072783"/>
    <w:rsid w:val="00072E02"/>
    <w:rsid w:val="00073536"/>
    <w:rsid w:val="00073633"/>
    <w:rsid w:val="0007374D"/>
    <w:rsid w:val="00073956"/>
    <w:rsid w:val="00073963"/>
    <w:rsid w:val="000739CC"/>
    <w:rsid w:val="00073A9B"/>
    <w:rsid w:val="00073BBA"/>
    <w:rsid w:val="00073BEA"/>
    <w:rsid w:val="00073F07"/>
    <w:rsid w:val="00073F9C"/>
    <w:rsid w:val="000742AF"/>
    <w:rsid w:val="00074430"/>
    <w:rsid w:val="00074A1F"/>
    <w:rsid w:val="00074C2B"/>
    <w:rsid w:val="000752FC"/>
    <w:rsid w:val="00075352"/>
    <w:rsid w:val="000758E3"/>
    <w:rsid w:val="000762C1"/>
    <w:rsid w:val="000766A7"/>
    <w:rsid w:val="000767F1"/>
    <w:rsid w:val="000767FF"/>
    <w:rsid w:val="00076B41"/>
    <w:rsid w:val="00077D4A"/>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CAB"/>
    <w:rsid w:val="0008745F"/>
    <w:rsid w:val="000908D6"/>
    <w:rsid w:val="00090FF4"/>
    <w:rsid w:val="0009125C"/>
    <w:rsid w:val="000913AD"/>
    <w:rsid w:val="00091848"/>
    <w:rsid w:val="00091F49"/>
    <w:rsid w:val="0009214D"/>
    <w:rsid w:val="00092D02"/>
    <w:rsid w:val="00093051"/>
    <w:rsid w:val="000935F8"/>
    <w:rsid w:val="000938C5"/>
    <w:rsid w:val="00093F02"/>
    <w:rsid w:val="0009409C"/>
    <w:rsid w:val="000948CF"/>
    <w:rsid w:val="00094A84"/>
    <w:rsid w:val="00094C0D"/>
    <w:rsid w:val="00094F27"/>
    <w:rsid w:val="0009521E"/>
    <w:rsid w:val="000957FE"/>
    <w:rsid w:val="00095C26"/>
    <w:rsid w:val="00095E8A"/>
    <w:rsid w:val="00096627"/>
    <w:rsid w:val="00096B2D"/>
    <w:rsid w:val="00096B35"/>
    <w:rsid w:val="00097170"/>
    <w:rsid w:val="00097528"/>
    <w:rsid w:val="00097538"/>
    <w:rsid w:val="00097763"/>
    <w:rsid w:val="000979B3"/>
    <w:rsid w:val="00097BCF"/>
    <w:rsid w:val="00097C1B"/>
    <w:rsid w:val="00097CDA"/>
    <w:rsid w:val="000A0179"/>
    <w:rsid w:val="000A02F1"/>
    <w:rsid w:val="000A04B4"/>
    <w:rsid w:val="000A055B"/>
    <w:rsid w:val="000A059B"/>
    <w:rsid w:val="000A05D6"/>
    <w:rsid w:val="000A09AD"/>
    <w:rsid w:val="000A0D74"/>
    <w:rsid w:val="000A1512"/>
    <w:rsid w:val="000A15E4"/>
    <w:rsid w:val="000A16B0"/>
    <w:rsid w:val="000A18AC"/>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6F3"/>
    <w:rsid w:val="000B3831"/>
    <w:rsid w:val="000B3DC1"/>
    <w:rsid w:val="000B3FB6"/>
    <w:rsid w:val="000B402E"/>
    <w:rsid w:val="000B40D6"/>
    <w:rsid w:val="000B4243"/>
    <w:rsid w:val="000B44D9"/>
    <w:rsid w:val="000B46C3"/>
    <w:rsid w:val="000B4CFC"/>
    <w:rsid w:val="000B5144"/>
    <w:rsid w:val="000B5240"/>
    <w:rsid w:val="000B547C"/>
    <w:rsid w:val="000B5504"/>
    <w:rsid w:val="000B561E"/>
    <w:rsid w:val="000B58B4"/>
    <w:rsid w:val="000B5AAB"/>
    <w:rsid w:val="000B5EA3"/>
    <w:rsid w:val="000B5F2C"/>
    <w:rsid w:val="000B669C"/>
    <w:rsid w:val="000B6BF6"/>
    <w:rsid w:val="000B7CAB"/>
    <w:rsid w:val="000B7CC2"/>
    <w:rsid w:val="000B7DC3"/>
    <w:rsid w:val="000B7FCE"/>
    <w:rsid w:val="000C005D"/>
    <w:rsid w:val="000C015B"/>
    <w:rsid w:val="000C0411"/>
    <w:rsid w:val="000C0A3E"/>
    <w:rsid w:val="000C1700"/>
    <w:rsid w:val="000C26FC"/>
    <w:rsid w:val="000C27FF"/>
    <w:rsid w:val="000C2888"/>
    <w:rsid w:val="000C2CCC"/>
    <w:rsid w:val="000C2CD8"/>
    <w:rsid w:val="000C3372"/>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537"/>
    <w:rsid w:val="000D06EA"/>
    <w:rsid w:val="000D0CA4"/>
    <w:rsid w:val="000D1A7B"/>
    <w:rsid w:val="000D1E7B"/>
    <w:rsid w:val="000D2340"/>
    <w:rsid w:val="000D2526"/>
    <w:rsid w:val="000D2813"/>
    <w:rsid w:val="000D2EA1"/>
    <w:rsid w:val="000D3159"/>
    <w:rsid w:val="000D3282"/>
    <w:rsid w:val="000D3344"/>
    <w:rsid w:val="000D3560"/>
    <w:rsid w:val="000D3AE8"/>
    <w:rsid w:val="000D3B59"/>
    <w:rsid w:val="000D3D33"/>
    <w:rsid w:val="000D3E39"/>
    <w:rsid w:val="000D3F7B"/>
    <w:rsid w:val="000D42D6"/>
    <w:rsid w:val="000D464F"/>
    <w:rsid w:val="000D4EC1"/>
    <w:rsid w:val="000D6DC7"/>
    <w:rsid w:val="000D703A"/>
    <w:rsid w:val="000D7202"/>
    <w:rsid w:val="000D7482"/>
    <w:rsid w:val="000D768A"/>
    <w:rsid w:val="000D76D9"/>
    <w:rsid w:val="000D7891"/>
    <w:rsid w:val="000D7E1F"/>
    <w:rsid w:val="000E0084"/>
    <w:rsid w:val="000E01C1"/>
    <w:rsid w:val="000E01D0"/>
    <w:rsid w:val="000E06D7"/>
    <w:rsid w:val="000E0763"/>
    <w:rsid w:val="000E0F78"/>
    <w:rsid w:val="000E1779"/>
    <w:rsid w:val="000E1BEC"/>
    <w:rsid w:val="000E1BF1"/>
    <w:rsid w:val="000E1CB7"/>
    <w:rsid w:val="000E1F1D"/>
    <w:rsid w:val="000E1FC7"/>
    <w:rsid w:val="000E21E5"/>
    <w:rsid w:val="000E2207"/>
    <w:rsid w:val="000E24E1"/>
    <w:rsid w:val="000E25A9"/>
    <w:rsid w:val="000E27B6"/>
    <w:rsid w:val="000E2CE7"/>
    <w:rsid w:val="000E31EC"/>
    <w:rsid w:val="000E33C8"/>
    <w:rsid w:val="000E35C7"/>
    <w:rsid w:val="000E3AF5"/>
    <w:rsid w:val="000E3B96"/>
    <w:rsid w:val="000E4B54"/>
    <w:rsid w:val="000E53BD"/>
    <w:rsid w:val="000E55A2"/>
    <w:rsid w:val="000E5F4E"/>
    <w:rsid w:val="000E6684"/>
    <w:rsid w:val="000E6777"/>
    <w:rsid w:val="000E6B3E"/>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C9F"/>
    <w:rsid w:val="000F5E34"/>
    <w:rsid w:val="000F5E5F"/>
    <w:rsid w:val="000F5E8C"/>
    <w:rsid w:val="000F5F79"/>
    <w:rsid w:val="000F6801"/>
    <w:rsid w:val="000F6803"/>
    <w:rsid w:val="000F6D60"/>
    <w:rsid w:val="000F6D6B"/>
    <w:rsid w:val="000F7657"/>
    <w:rsid w:val="000F76E2"/>
    <w:rsid w:val="000F7A4B"/>
    <w:rsid w:val="000F7DCF"/>
    <w:rsid w:val="000F7F8C"/>
    <w:rsid w:val="001000DA"/>
    <w:rsid w:val="00100611"/>
    <w:rsid w:val="001006AD"/>
    <w:rsid w:val="0010072A"/>
    <w:rsid w:val="001009C3"/>
    <w:rsid w:val="00100B5E"/>
    <w:rsid w:val="00100D42"/>
    <w:rsid w:val="00101435"/>
    <w:rsid w:val="00101451"/>
    <w:rsid w:val="00102379"/>
    <w:rsid w:val="0010306F"/>
    <w:rsid w:val="001031FC"/>
    <w:rsid w:val="0010384A"/>
    <w:rsid w:val="00103BAE"/>
    <w:rsid w:val="00103D73"/>
    <w:rsid w:val="00103F0F"/>
    <w:rsid w:val="00104371"/>
    <w:rsid w:val="00104574"/>
    <w:rsid w:val="00104B12"/>
    <w:rsid w:val="00104D52"/>
    <w:rsid w:val="00104F66"/>
    <w:rsid w:val="001054A3"/>
    <w:rsid w:val="0010559C"/>
    <w:rsid w:val="00105C32"/>
    <w:rsid w:val="0010606F"/>
    <w:rsid w:val="0010632A"/>
    <w:rsid w:val="0010632E"/>
    <w:rsid w:val="00106A7E"/>
    <w:rsid w:val="00106A81"/>
    <w:rsid w:val="00106B89"/>
    <w:rsid w:val="00106BEE"/>
    <w:rsid w:val="00106CA2"/>
    <w:rsid w:val="001108B2"/>
    <w:rsid w:val="00110A24"/>
    <w:rsid w:val="00110A62"/>
    <w:rsid w:val="00110A78"/>
    <w:rsid w:val="00110B1B"/>
    <w:rsid w:val="00110B5D"/>
    <w:rsid w:val="00110D8D"/>
    <w:rsid w:val="0011105B"/>
    <w:rsid w:val="001110EA"/>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86F"/>
    <w:rsid w:val="0012093F"/>
    <w:rsid w:val="001210F1"/>
    <w:rsid w:val="00121248"/>
    <w:rsid w:val="00121266"/>
    <w:rsid w:val="00121268"/>
    <w:rsid w:val="001215AE"/>
    <w:rsid w:val="001217C3"/>
    <w:rsid w:val="001219CD"/>
    <w:rsid w:val="00121E66"/>
    <w:rsid w:val="00122355"/>
    <w:rsid w:val="00122358"/>
    <w:rsid w:val="001226AD"/>
    <w:rsid w:val="001228CD"/>
    <w:rsid w:val="00122A3C"/>
    <w:rsid w:val="00122A58"/>
    <w:rsid w:val="00122AE8"/>
    <w:rsid w:val="00122C72"/>
    <w:rsid w:val="001230A5"/>
    <w:rsid w:val="00123733"/>
    <w:rsid w:val="0012393C"/>
    <w:rsid w:val="00123ACC"/>
    <w:rsid w:val="00123FDE"/>
    <w:rsid w:val="00124482"/>
    <w:rsid w:val="00124611"/>
    <w:rsid w:val="001246C4"/>
    <w:rsid w:val="00124797"/>
    <w:rsid w:val="00124C3D"/>
    <w:rsid w:val="00124D82"/>
    <w:rsid w:val="00124E8F"/>
    <w:rsid w:val="001250AF"/>
    <w:rsid w:val="001253D5"/>
    <w:rsid w:val="00125A6C"/>
    <w:rsid w:val="00125C50"/>
    <w:rsid w:val="00125E33"/>
    <w:rsid w:val="00125F99"/>
    <w:rsid w:val="001262FB"/>
    <w:rsid w:val="001266B1"/>
    <w:rsid w:val="001269E0"/>
    <w:rsid w:val="00126C52"/>
    <w:rsid w:val="001270B7"/>
    <w:rsid w:val="00127385"/>
    <w:rsid w:val="00127410"/>
    <w:rsid w:val="0012741A"/>
    <w:rsid w:val="00127532"/>
    <w:rsid w:val="00127730"/>
    <w:rsid w:val="00127D30"/>
    <w:rsid w:val="00127F2F"/>
    <w:rsid w:val="001300CB"/>
    <w:rsid w:val="00131311"/>
    <w:rsid w:val="001314EF"/>
    <w:rsid w:val="001315CE"/>
    <w:rsid w:val="0013248A"/>
    <w:rsid w:val="001325D7"/>
    <w:rsid w:val="00132744"/>
    <w:rsid w:val="00132777"/>
    <w:rsid w:val="00132F46"/>
    <w:rsid w:val="00133770"/>
    <w:rsid w:val="00133A4B"/>
    <w:rsid w:val="00133A9C"/>
    <w:rsid w:val="00133E3D"/>
    <w:rsid w:val="0013436B"/>
    <w:rsid w:val="0013448B"/>
    <w:rsid w:val="001344D2"/>
    <w:rsid w:val="001346B4"/>
    <w:rsid w:val="00134898"/>
    <w:rsid w:val="00134E87"/>
    <w:rsid w:val="00135212"/>
    <w:rsid w:val="00135386"/>
    <w:rsid w:val="00135A18"/>
    <w:rsid w:val="00135E5D"/>
    <w:rsid w:val="00136660"/>
    <w:rsid w:val="00136666"/>
    <w:rsid w:val="00136CE3"/>
    <w:rsid w:val="00136D91"/>
    <w:rsid w:val="00136EBF"/>
    <w:rsid w:val="001374EB"/>
    <w:rsid w:val="0013757A"/>
    <w:rsid w:val="001376E5"/>
    <w:rsid w:val="001376EF"/>
    <w:rsid w:val="00137829"/>
    <w:rsid w:val="0013799D"/>
    <w:rsid w:val="0014019B"/>
    <w:rsid w:val="00140254"/>
    <w:rsid w:val="00140262"/>
    <w:rsid w:val="001408BD"/>
    <w:rsid w:val="001409C8"/>
    <w:rsid w:val="00140AE9"/>
    <w:rsid w:val="00140B0D"/>
    <w:rsid w:val="001417DB"/>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685"/>
    <w:rsid w:val="00146CDE"/>
    <w:rsid w:val="0014701F"/>
    <w:rsid w:val="001470F1"/>
    <w:rsid w:val="001474AE"/>
    <w:rsid w:val="001474D5"/>
    <w:rsid w:val="00147B75"/>
    <w:rsid w:val="00147B9C"/>
    <w:rsid w:val="00147EC2"/>
    <w:rsid w:val="00150172"/>
    <w:rsid w:val="001501A0"/>
    <w:rsid w:val="0015067D"/>
    <w:rsid w:val="001507EE"/>
    <w:rsid w:val="00150BC2"/>
    <w:rsid w:val="001517AC"/>
    <w:rsid w:val="00151C40"/>
    <w:rsid w:val="00151DB1"/>
    <w:rsid w:val="001522A3"/>
    <w:rsid w:val="0015233F"/>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561"/>
    <w:rsid w:val="0015661D"/>
    <w:rsid w:val="001568CE"/>
    <w:rsid w:val="00156A81"/>
    <w:rsid w:val="00156F4A"/>
    <w:rsid w:val="0015754B"/>
    <w:rsid w:val="00157E61"/>
    <w:rsid w:val="00157E78"/>
    <w:rsid w:val="001601C2"/>
    <w:rsid w:val="00160848"/>
    <w:rsid w:val="00160ED7"/>
    <w:rsid w:val="001616D0"/>
    <w:rsid w:val="001616EB"/>
    <w:rsid w:val="001619E0"/>
    <w:rsid w:val="00161E60"/>
    <w:rsid w:val="0016264A"/>
    <w:rsid w:val="00162A36"/>
    <w:rsid w:val="00162B86"/>
    <w:rsid w:val="00162E29"/>
    <w:rsid w:val="0016301C"/>
    <w:rsid w:val="0016310E"/>
    <w:rsid w:val="0016334C"/>
    <w:rsid w:val="00163536"/>
    <w:rsid w:val="001635A6"/>
    <w:rsid w:val="00163E14"/>
    <w:rsid w:val="00164055"/>
    <w:rsid w:val="001645DB"/>
    <w:rsid w:val="00164B4C"/>
    <w:rsid w:val="00164D40"/>
    <w:rsid w:val="0016502A"/>
    <w:rsid w:val="0016509E"/>
    <w:rsid w:val="00165678"/>
    <w:rsid w:val="00165754"/>
    <w:rsid w:val="0016579F"/>
    <w:rsid w:val="001658FA"/>
    <w:rsid w:val="00165D74"/>
    <w:rsid w:val="001664DC"/>
    <w:rsid w:val="00166B17"/>
    <w:rsid w:val="00166F49"/>
    <w:rsid w:val="00166FEF"/>
    <w:rsid w:val="00167413"/>
    <w:rsid w:val="001676F4"/>
    <w:rsid w:val="00167865"/>
    <w:rsid w:val="00170713"/>
    <w:rsid w:val="0017080A"/>
    <w:rsid w:val="00170F85"/>
    <w:rsid w:val="001715D8"/>
    <w:rsid w:val="00171FD1"/>
    <w:rsid w:val="00172031"/>
    <w:rsid w:val="00172DA4"/>
    <w:rsid w:val="00173F6E"/>
    <w:rsid w:val="001748A0"/>
    <w:rsid w:val="00174B2A"/>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7D8"/>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0DB"/>
    <w:rsid w:val="001942B8"/>
    <w:rsid w:val="00194471"/>
    <w:rsid w:val="00194C55"/>
    <w:rsid w:val="00194CF5"/>
    <w:rsid w:val="0019502C"/>
    <w:rsid w:val="001952E8"/>
    <w:rsid w:val="0019581C"/>
    <w:rsid w:val="001958B3"/>
    <w:rsid w:val="00195EAE"/>
    <w:rsid w:val="00195F70"/>
    <w:rsid w:val="00196016"/>
    <w:rsid w:val="00196165"/>
    <w:rsid w:val="001962EA"/>
    <w:rsid w:val="00196393"/>
    <w:rsid w:val="00196667"/>
    <w:rsid w:val="001966C9"/>
    <w:rsid w:val="001968E6"/>
    <w:rsid w:val="00196B14"/>
    <w:rsid w:val="00197033"/>
    <w:rsid w:val="0019725F"/>
    <w:rsid w:val="0019743E"/>
    <w:rsid w:val="00197717"/>
    <w:rsid w:val="001977C0"/>
    <w:rsid w:val="00197BF0"/>
    <w:rsid w:val="00197F7F"/>
    <w:rsid w:val="00197FAE"/>
    <w:rsid w:val="001A016B"/>
    <w:rsid w:val="001A0827"/>
    <w:rsid w:val="001A0CBB"/>
    <w:rsid w:val="001A0EF8"/>
    <w:rsid w:val="001A13E9"/>
    <w:rsid w:val="001A150E"/>
    <w:rsid w:val="001A18D2"/>
    <w:rsid w:val="001A245B"/>
    <w:rsid w:val="001A25AC"/>
    <w:rsid w:val="001A263F"/>
    <w:rsid w:val="001A37A6"/>
    <w:rsid w:val="001A38F2"/>
    <w:rsid w:val="001A3994"/>
    <w:rsid w:val="001A3CD5"/>
    <w:rsid w:val="001A4197"/>
    <w:rsid w:val="001A45A0"/>
    <w:rsid w:val="001A4BB8"/>
    <w:rsid w:val="001A50A5"/>
    <w:rsid w:val="001A548E"/>
    <w:rsid w:val="001A5625"/>
    <w:rsid w:val="001A5AFD"/>
    <w:rsid w:val="001A5B89"/>
    <w:rsid w:val="001A5C87"/>
    <w:rsid w:val="001A5E71"/>
    <w:rsid w:val="001A6D9D"/>
    <w:rsid w:val="001A7616"/>
    <w:rsid w:val="001A788D"/>
    <w:rsid w:val="001A7B61"/>
    <w:rsid w:val="001A7F0C"/>
    <w:rsid w:val="001B01AC"/>
    <w:rsid w:val="001B025E"/>
    <w:rsid w:val="001B05B7"/>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64"/>
    <w:rsid w:val="001B3F7F"/>
    <w:rsid w:val="001B411F"/>
    <w:rsid w:val="001B4653"/>
    <w:rsid w:val="001B4A22"/>
    <w:rsid w:val="001B4A40"/>
    <w:rsid w:val="001B58BC"/>
    <w:rsid w:val="001B5E7A"/>
    <w:rsid w:val="001B6912"/>
    <w:rsid w:val="001B6EC9"/>
    <w:rsid w:val="001B758A"/>
    <w:rsid w:val="001B7649"/>
    <w:rsid w:val="001B7723"/>
    <w:rsid w:val="001B7979"/>
    <w:rsid w:val="001B7FBD"/>
    <w:rsid w:val="001C03D1"/>
    <w:rsid w:val="001C0AC9"/>
    <w:rsid w:val="001C0ECA"/>
    <w:rsid w:val="001C0EDE"/>
    <w:rsid w:val="001C1735"/>
    <w:rsid w:val="001C1769"/>
    <w:rsid w:val="001C1C28"/>
    <w:rsid w:val="001C1E8A"/>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C7D60"/>
    <w:rsid w:val="001D030D"/>
    <w:rsid w:val="001D1792"/>
    <w:rsid w:val="001D2509"/>
    <w:rsid w:val="001D25DB"/>
    <w:rsid w:val="001D2DA8"/>
    <w:rsid w:val="001D3116"/>
    <w:rsid w:val="001D347F"/>
    <w:rsid w:val="001D3AB6"/>
    <w:rsid w:val="001D3B9E"/>
    <w:rsid w:val="001D3C79"/>
    <w:rsid w:val="001D3E83"/>
    <w:rsid w:val="001D3F6F"/>
    <w:rsid w:val="001D42E1"/>
    <w:rsid w:val="001D4A29"/>
    <w:rsid w:val="001D4F9A"/>
    <w:rsid w:val="001D5114"/>
    <w:rsid w:val="001D5416"/>
    <w:rsid w:val="001D55F2"/>
    <w:rsid w:val="001D5C0F"/>
    <w:rsid w:val="001D5F7D"/>
    <w:rsid w:val="001D6553"/>
    <w:rsid w:val="001D65FF"/>
    <w:rsid w:val="001D686B"/>
    <w:rsid w:val="001D68CD"/>
    <w:rsid w:val="001D69FE"/>
    <w:rsid w:val="001D6D1D"/>
    <w:rsid w:val="001D70F5"/>
    <w:rsid w:val="001D729D"/>
    <w:rsid w:val="001D74DB"/>
    <w:rsid w:val="001D7F0D"/>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5F0B"/>
    <w:rsid w:val="001E6302"/>
    <w:rsid w:val="001E65B7"/>
    <w:rsid w:val="001E6920"/>
    <w:rsid w:val="001E693A"/>
    <w:rsid w:val="001E6EC8"/>
    <w:rsid w:val="001E753E"/>
    <w:rsid w:val="001E7905"/>
    <w:rsid w:val="001F0190"/>
    <w:rsid w:val="001F0858"/>
    <w:rsid w:val="001F0883"/>
    <w:rsid w:val="001F08A4"/>
    <w:rsid w:val="001F0A0A"/>
    <w:rsid w:val="001F0A1D"/>
    <w:rsid w:val="001F0B61"/>
    <w:rsid w:val="001F0CEC"/>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A69"/>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466"/>
    <w:rsid w:val="001F765B"/>
    <w:rsid w:val="001F770A"/>
    <w:rsid w:val="001F7FC1"/>
    <w:rsid w:val="00200A9D"/>
    <w:rsid w:val="00200B2E"/>
    <w:rsid w:val="00200D78"/>
    <w:rsid w:val="00201162"/>
    <w:rsid w:val="00201324"/>
    <w:rsid w:val="00201841"/>
    <w:rsid w:val="0020194C"/>
    <w:rsid w:val="0020205B"/>
    <w:rsid w:val="0020253E"/>
    <w:rsid w:val="0020278D"/>
    <w:rsid w:val="00202A65"/>
    <w:rsid w:val="00202B90"/>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7F"/>
    <w:rsid w:val="002150E0"/>
    <w:rsid w:val="002154DF"/>
    <w:rsid w:val="002158A2"/>
    <w:rsid w:val="00215AEB"/>
    <w:rsid w:val="00215CE4"/>
    <w:rsid w:val="00215E20"/>
    <w:rsid w:val="0021610D"/>
    <w:rsid w:val="002165C1"/>
    <w:rsid w:val="00216A8E"/>
    <w:rsid w:val="00217538"/>
    <w:rsid w:val="00217563"/>
    <w:rsid w:val="00217998"/>
    <w:rsid w:val="00217A23"/>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0E1"/>
    <w:rsid w:val="002241F7"/>
    <w:rsid w:val="00224234"/>
    <w:rsid w:val="002242F0"/>
    <w:rsid w:val="0022452B"/>
    <w:rsid w:val="00224EDC"/>
    <w:rsid w:val="00224F1D"/>
    <w:rsid w:val="00225CB2"/>
    <w:rsid w:val="002262A7"/>
    <w:rsid w:val="00226E49"/>
    <w:rsid w:val="0022721E"/>
    <w:rsid w:val="00227902"/>
    <w:rsid w:val="00227B32"/>
    <w:rsid w:val="00227E17"/>
    <w:rsid w:val="0023007D"/>
    <w:rsid w:val="002302F5"/>
    <w:rsid w:val="0023036F"/>
    <w:rsid w:val="00230478"/>
    <w:rsid w:val="0023084B"/>
    <w:rsid w:val="00231311"/>
    <w:rsid w:val="0023151E"/>
    <w:rsid w:val="00231979"/>
    <w:rsid w:val="0023219B"/>
    <w:rsid w:val="0023230E"/>
    <w:rsid w:val="0023282F"/>
    <w:rsid w:val="00232E2E"/>
    <w:rsid w:val="00232E42"/>
    <w:rsid w:val="00232F0F"/>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056"/>
    <w:rsid w:val="002412A2"/>
    <w:rsid w:val="002413D6"/>
    <w:rsid w:val="00241740"/>
    <w:rsid w:val="00241810"/>
    <w:rsid w:val="002418A1"/>
    <w:rsid w:val="002418A2"/>
    <w:rsid w:val="002424A8"/>
    <w:rsid w:val="00242872"/>
    <w:rsid w:val="00242AB5"/>
    <w:rsid w:val="00242CFC"/>
    <w:rsid w:val="00242E04"/>
    <w:rsid w:val="002430F9"/>
    <w:rsid w:val="002432E0"/>
    <w:rsid w:val="00243622"/>
    <w:rsid w:val="002436B2"/>
    <w:rsid w:val="00243D2B"/>
    <w:rsid w:val="00243E8D"/>
    <w:rsid w:val="00244224"/>
    <w:rsid w:val="00244490"/>
    <w:rsid w:val="00244B6B"/>
    <w:rsid w:val="002454C8"/>
    <w:rsid w:val="00245790"/>
    <w:rsid w:val="00245971"/>
    <w:rsid w:val="00245CE9"/>
    <w:rsid w:val="00245E00"/>
    <w:rsid w:val="00246012"/>
    <w:rsid w:val="0024718E"/>
    <w:rsid w:val="00247B52"/>
    <w:rsid w:val="00247E49"/>
    <w:rsid w:val="00247EB2"/>
    <w:rsid w:val="0025024E"/>
    <w:rsid w:val="00250568"/>
    <w:rsid w:val="00250581"/>
    <w:rsid w:val="002507C7"/>
    <w:rsid w:val="00250BA4"/>
    <w:rsid w:val="002511AF"/>
    <w:rsid w:val="00251AF9"/>
    <w:rsid w:val="00251BF4"/>
    <w:rsid w:val="00252146"/>
    <w:rsid w:val="002525B9"/>
    <w:rsid w:val="00252B3D"/>
    <w:rsid w:val="00252BA5"/>
    <w:rsid w:val="00253077"/>
    <w:rsid w:val="00253368"/>
    <w:rsid w:val="0025390D"/>
    <w:rsid w:val="00253DF7"/>
    <w:rsid w:val="0025430F"/>
    <w:rsid w:val="002544FC"/>
    <w:rsid w:val="002548DE"/>
    <w:rsid w:val="00254AB4"/>
    <w:rsid w:val="00254CA1"/>
    <w:rsid w:val="00254D73"/>
    <w:rsid w:val="00254DE3"/>
    <w:rsid w:val="0025505F"/>
    <w:rsid w:val="002550FF"/>
    <w:rsid w:val="0025523C"/>
    <w:rsid w:val="00255ADE"/>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259"/>
    <w:rsid w:val="002614DA"/>
    <w:rsid w:val="00261B37"/>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5B04"/>
    <w:rsid w:val="002662BA"/>
    <w:rsid w:val="00266E50"/>
    <w:rsid w:val="00266EB3"/>
    <w:rsid w:val="002671EF"/>
    <w:rsid w:val="00267693"/>
    <w:rsid w:val="00267B6B"/>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62"/>
    <w:rsid w:val="00273FD5"/>
    <w:rsid w:val="00273FDB"/>
    <w:rsid w:val="0027492F"/>
    <w:rsid w:val="00274F3B"/>
    <w:rsid w:val="002750E0"/>
    <w:rsid w:val="002753C1"/>
    <w:rsid w:val="00275623"/>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363"/>
    <w:rsid w:val="00283592"/>
    <w:rsid w:val="0028363C"/>
    <w:rsid w:val="00283E4F"/>
    <w:rsid w:val="00283FA3"/>
    <w:rsid w:val="002845AC"/>
    <w:rsid w:val="00284B07"/>
    <w:rsid w:val="00285A5B"/>
    <w:rsid w:val="00285C44"/>
    <w:rsid w:val="00285E6C"/>
    <w:rsid w:val="00285F04"/>
    <w:rsid w:val="00286689"/>
    <w:rsid w:val="00286C19"/>
    <w:rsid w:val="00286CEC"/>
    <w:rsid w:val="00287075"/>
    <w:rsid w:val="00287146"/>
    <w:rsid w:val="00287609"/>
    <w:rsid w:val="002878A6"/>
    <w:rsid w:val="00287CCA"/>
    <w:rsid w:val="00287D08"/>
    <w:rsid w:val="00287E82"/>
    <w:rsid w:val="00290136"/>
    <w:rsid w:val="002903D1"/>
    <w:rsid w:val="0029046B"/>
    <w:rsid w:val="002905D9"/>
    <w:rsid w:val="00290647"/>
    <w:rsid w:val="002907AC"/>
    <w:rsid w:val="00290935"/>
    <w:rsid w:val="002913D6"/>
    <w:rsid w:val="002914D3"/>
    <w:rsid w:val="00291BB4"/>
    <w:rsid w:val="00292047"/>
    <w:rsid w:val="002925DE"/>
    <w:rsid w:val="00292C66"/>
    <w:rsid w:val="0029318B"/>
    <w:rsid w:val="00293241"/>
    <w:rsid w:val="00293463"/>
    <w:rsid w:val="00293680"/>
    <w:rsid w:val="00293E48"/>
    <w:rsid w:val="00293EDC"/>
    <w:rsid w:val="002940DF"/>
    <w:rsid w:val="002942A8"/>
    <w:rsid w:val="002943D0"/>
    <w:rsid w:val="0029457A"/>
    <w:rsid w:val="00294BC0"/>
    <w:rsid w:val="00294C41"/>
    <w:rsid w:val="0029505A"/>
    <w:rsid w:val="002958B8"/>
    <w:rsid w:val="00295F12"/>
    <w:rsid w:val="002963F3"/>
    <w:rsid w:val="00296613"/>
    <w:rsid w:val="002967E7"/>
    <w:rsid w:val="002972FC"/>
    <w:rsid w:val="00297462"/>
    <w:rsid w:val="00297CA9"/>
    <w:rsid w:val="00297EC6"/>
    <w:rsid w:val="002A0AED"/>
    <w:rsid w:val="002A1017"/>
    <w:rsid w:val="002A13AD"/>
    <w:rsid w:val="002A245B"/>
    <w:rsid w:val="002A2754"/>
    <w:rsid w:val="002A289B"/>
    <w:rsid w:val="002A307B"/>
    <w:rsid w:val="002A314B"/>
    <w:rsid w:val="002A3604"/>
    <w:rsid w:val="002A36DE"/>
    <w:rsid w:val="002A38F1"/>
    <w:rsid w:val="002A3B6E"/>
    <w:rsid w:val="002A3D58"/>
    <w:rsid w:val="002A3DA4"/>
    <w:rsid w:val="002A3FAF"/>
    <w:rsid w:val="002A40B6"/>
    <w:rsid w:val="002A4235"/>
    <w:rsid w:val="002A4489"/>
    <w:rsid w:val="002A4B40"/>
    <w:rsid w:val="002A4C17"/>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BF"/>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39A"/>
    <w:rsid w:val="002B6A07"/>
    <w:rsid w:val="002B6AE7"/>
    <w:rsid w:val="002B6C6B"/>
    <w:rsid w:val="002B7092"/>
    <w:rsid w:val="002B72F5"/>
    <w:rsid w:val="002B737D"/>
    <w:rsid w:val="002B76BC"/>
    <w:rsid w:val="002B780E"/>
    <w:rsid w:val="002B78F7"/>
    <w:rsid w:val="002B7AF2"/>
    <w:rsid w:val="002B7D49"/>
    <w:rsid w:val="002B7D71"/>
    <w:rsid w:val="002C0285"/>
    <w:rsid w:val="002C043E"/>
    <w:rsid w:val="002C04C2"/>
    <w:rsid w:val="002C09A2"/>
    <w:rsid w:val="002C11A1"/>
    <w:rsid w:val="002C13EA"/>
    <w:rsid w:val="002C1547"/>
    <w:rsid w:val="002C1853"/>
    <w:rsid w:val="002C223F"/>
    <w:rsid w:val="002C25A0"/>
    <w:rsid w:val="002C2715"/>
    <w:rsid w:val="002C282D"/>
    <w:rsid w:val="002C296E"/>
    <w:rsid w:val="002C2C60"/>
    <w:rsid w:val="002C2E8E"/>
    <w:rsid w:val="002C2F2F"/>
    <w:rsid w:val="002C321C"/>
    <w:rsid w:val="002C3384"/>
    <w:rsid w:val="002C349E"/>
    <w:rsid w:val="002C3560"/>
    <w:rsid w:val="002C35FF"/>
    <w:rsid w:val="002C3EFD"/>
    <w:rsid w:val="002C4529"/>
    <w:rsid w:val="002C4EF7"/>
    <w:rsid w:val="002C4FEB"/>
    <w:rsid w:val="002C5235"/>
    <w:rsid w:val="002C536C"/>
    <w:rsid w:val="002C555C"/>
    <w:rsid w:val="002C5995"/>
    <w:rsid w:val="002C5DB1"/>
    <w:rsid w:val="002C5F6C"/>
    <w:rsid w:val="002C6417"/>
    <w:rsid w:val="002C6693"/>
    <w:rsid w:val="002C729B"/>
    <w:rsid w:val="002C73EA"/>
    <w:rsid w:val="002C7FEF"/>
    <w:rsid w:val="002D04B2"/>
    <w:rsid w:val="002D06AC"/>
    <w:rsid w:val="002D0A8B"/>
    <w:rsid w:val="002D0C6E"/>
    <w:rsid w:val="002D1038"/>
    <w:rsid w:val="002D10F3"/>
    <w:rsid w:val="002D1562"/>
    <w:rsid w:val="002D166D"/>
    <w:rsid w:val="002D19FB"/>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05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3FC3"/>
    <w:rsid w:val="002E429F"/>
    <w:rsid w:val="002E479B"/>
    <w:rsid w:val="002E4943"/>
    <w:rsid w:val="002E49CB"/>
    <w:rsid w:val="002E4E56"/>
    <w:rsid w:val="002E5291"/>
    <w:rsid w:val="002E52CC"/>
    <w:rsid w:val="002E5808"/>
    <w:rsid w:val="002E584F"/>
    <w:rsid w:val="002E58C5"/>
    <w:rsid w:val="002E5B9E"/>
    <w:rsid w:val="002E5C36"/>
    <w:rsid w:val="002E6B7A"/>
    <w:rsid w:val="002E6DC0"/>
    <w:rsid w:val="002E7001"/>
    <w:rsid w:val="002E7991"/>
    <w:rsid w:val="002E7A32"/>
    <w:rsid w:val="002E7EE9"/>
    <w:rsid w:val="002F0A6E"/>
    <w:rsid w:val="002F0BF5"/>
    <w:rsid w:val="002F1ECC"/>
    <w:rsid w:val="002F1FDF"/>
    <w:rsid w:val="002F25E9"/>
    <w:rsid w:val="002F2B02"/>
    <w:rsid w:val="002F3E23"/>
    <w:rsid w:val="002F4165"/>
    <w:rsid w:val="002F44C2"/>
    <w:rsid w:val="002F4916"/>
    <w:rsid w:val="002F4B98"/>
    <w:rsid w:val="002F4CE0"/>
    <w:rsid w:val="002F4FB6"/>
    <w:rsid w:val="002F5200"/>
    <w:rsid w:val="002F57C5"/>
    <w:rsid w:val="002F57C9"/>
    <w:rsid w:val="002F5CA3"/>
    <w:rsid w:val="002F5DE3"/>
    <w:rsid w:val="002F6147"/>
    <w:rsid w:val="002F6632"/>
    <w:rsid w:val="002F6A05"/>
    <w:rsid w:val="002F6C77"/>
    <w:rsid w:val="002F6C8D"/>
    <w:rsid w:val="002F71D3"/>
    <w:rsid w:val="002F72A2"/>
    <w:rsid w:val="002F7537"/>
    <w:rsid w:val="002F76E9"/>
    <w:rsid w:val="002F7E42"/>
    <w:rsid w:val="002F7F6A"/>
    <w:rsid w:val="00300224"/>
    <w:rsid w:val="003002D2"/>
    <w:rsid w:val="003003E2"/>
    <w:rsid w:val="00300640"/>
    <w:rsid w:val="00300778"/>
    <w:rsid w:val="0030078A"/>
    <w:rsid w:val="00300B22"/>
    <w:rsid w:val="0030152A"/>
    <w:rsid w:val="0030153A"/>
    <w:rsid w:val="003015B7"/>
    <w:rsid w:val="003017BE"/>
    <w:rsid w:val="00301B40"/>
    <w:rsid w:val="00301C03"/>
    <w:rsid w:val="00301EAE"/>
    <w:rsid w:val="00302572"/>
    <w:rsid w:val="003027A8"/>
    <w:rsid w:val="00302A79"/>
    <w:rsid w:val="00302B44"/>
    <w:rsid w:val="00302C18"/>
    <w:rsid w:val="00302C1B"/>
    <w:rsid w:val="00303661"/>
    <w:rsid w:val="00303961"/>
    <w:rsid w:val="00303BD5"/>
    <w:rsid w:val="00303CCE"/>
    <w:rsid w:val="00303E3A"/>
    <w:rsid w:val="00303E4B"/>
    <w:rsid w:val="00303F7E"/>
    <w:rsid w:val="003043D2"/>
    <w:rsid w:val="003044A7"/>
    <w:rsid w:val="00305AF5"/>
    <w:rsid w:val="00306030"/>
    <w:rsid w:val="00306780"/>
    <w:rsid w:val="00306796"/>
    <w:rsid w:val="00306B0C"/>
    <w:rsid w:val="00307282"/>
    <w:rsid w:val="00307581"/>
    <w:rsid w:val="00307584"/>
    <w:rsid w:val="003078C0"/>
    <w:rsid w:val="00307D42"/>
    <w:rsid w:val="00307DE3"/>
    <w:rsid w:val="00307DED"/>
    <w:rsid w:val="00307EE7"/>
    <w:rsid w:val="0031036B"/>
    <w:rsid w:val="00310A6E"/>
    <w:rsid w:val="00310BB6"/>
    <w:rsid w:val="00310F51"/>
    <w:rsid w:val="003114B3"/>
    <w:rsid w:val="00311AEC"/>
    <w:rsid w:val="00311F5B"/>
    <w:rsid w:val="00311FF4"/>
    <w:rsid w:val="00312073"/>
    <w:rsid w:val="00312320"/>
    <w:rsid w:val="00312916"/>
    <w:rsid w:val="00312A2E"/>
    <w:rsid w:val="00313432"/>
    <w:rsid w:val="00313587"/>
    <w:rsid w:val="00313AA4"/>
    <w:rsid w:val="003140E6"/>
    <w:rsid w:val="00314164"/>
    <w:rsid w:val="00314485"/>
    <w:rsid w:val="003145C4"/>
    <w:rsid w:val="00314680"/>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884"/>
    <w:rsid w:val="00320D0D"/>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811"/>
    <w:rsid w:val="00325B4F"/>
    <w:rsid w:val="00325C0C"/>
    <w:rsid w:val="00325D7A"/>
    <w:rsid w:val="003260D0"/>
    <w:rsid w:val="0032673B"/>
    <w:rsid w:val="00326D20"/>
    <w:rsid w:val="00327052"/>
    <w:rsid w:val="00327485"/>
    <w:rsid w:val="003274B6"/>
    <w:rsid w:val="0032752C"/>
    <w:rsid w:val="00327CD2"/>
    <w:rsid w:val="00327FD3"/>
    <w:rsid w:val="0033013A"/>
    <w:rsid w:val="00330302"/>
    <w:rsid w:val="00330504"/>
    <w:rsid w:val="00330A9E"/>
    <w:rsid w:val="00330D66"/>
    <w:rsid w:val="00330F50"/>
    <w:rsid w:val="00331199"/>
    <w:rsid w:val="00331509"/>
    <w:rsid w:val="003316FD"/>
    <w:rsid w:val="00331705"/>
    <w:rsid w:val="003319CC"/>
    <w:rsid w:val="00332131"/>
    <w:rsid w:val="0033220C"/>
    <w:rsid w:val="00332539"/>
    <w:rsid w:val="003327A3"/>
    <w:rsid w:val="0033294C"/>
    <w:rsid w:val="00332B70"/>
    <w:rsid w:val="00332CA3"/>
    <w:rsid w:val="00332CF8"/>
    <w:rsid w:val="00332D1E"/>
    <w:rsid w:val="00333065"/>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8"/>
    <w:rsid w:val="0034574D"/>
    <w:rsid w:val="00345B5F"/>
    <w:rsid w:val="003468F1"/>
    <w:rsid w:val="00346B3F"/>
    <w:rsid w:val="00346F16"/>
    <w:rsid w:val="00346F99"/>
    <w:rsid w:val="00347088"/>
    <w:rsid w:val="003472FA"/>
    <w:rsid w:val="0034750A"/>
    <w:rsid w:val="00347573"/>
    <w:rsid w:val="00347BA8"/>
    <w:rsid w:val="00350275"/>
    <w:rsid w:val="003502C4"/>
    <w:rsid w:val="00350C48"/>
    <w:rsid w:val="00350E09"/>
    <w:rsid w:val="003511D3"/>
    <w:rsid w:val="00351B24"/>
    <w:rsid w:val="00352130"/>
    <w:rsid w:val="00352289"/>
    <w:rsid w:val="00352C21"/>
    <w:rsid w:val="0035308C"/>
    <w:rsid w:val="00353573"/>
    <w:rsid w:val="00353707"/>
    <w:rsid w:val="00354841"/>
    <w:rsid w:val="00354D46"/>
    <w:rsid w:val="00354EFD"/>
    <w:rsid w:val="003555CC"/>
    <w:rsid w:val="00355B9C"/>
    <w:rsid w:val="003561B4"/>
    <w:rsid w:val="003563C4"/>
    <w:rsid w:val="003570FE"/>
    <w:rsid w:val="003574ED"/>
    <w:rsid w:val="003576A7"/>
    <w:rsid w:val="003576FA"/>
    <w:rsid w:val="00357B4F"/>
    <w:rsid w:val="0036087F"/>
    <w:rsid w:val="0036096A"/>
    <w:rsid w:val="00360B61"/>
    <w:rsid w:val="00360F3F"/>
    <w:rsid w:val="00361287"/>
    <w:rsid w:val="0036145D"/>
    <w:rsid w:val="00361939"/>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18B"/>
    <w:rsid w:val="00366470"/>
    <w:rsid w:val="00366474"/>
    <w:rsid w:val="003664CB"/>
    <w:rsid w:val="003669E5"/>
    <w:rsid w:val="00367673"/>
    <w:rsid w:val="00367831"/>
    <w:rsid w:val="00370617"/>
    <w:rsid w:val="00370901"/>
    <w:rsid w:val="003709D8"/>
    <w:rsid w:val="00370D02"/>
    <w:rsid w:val="0037123D"/>
    <w:rsid w:val="003718C3"/>
    <w:rsid w:val="00371C1B"/>
    <w:rsid w:val="00371D63"/>
    <w:rsid w:val="003728DE"/>
    <w:rsid w:val="00373317"/>
    <w:rsid w:val="0037344B"/>
    <w:rsid w:val="003735BF"/>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D43"/>
    <w:rsid w:val="00377171"/>
    <w:rsid w:val="0037763B"/>
    <w:rsid w:val="00377690"/>
    <w:rsid w:val="00377A51"/>
    <w:rsid w:val="00377E6C"/>
    <w:rsid w:val="00377F1B"/>
    <w:rsid w:val="003807EF"/>
    <w:rsid w:val="00380901"/>
    <w:rsid w:val="00380984"/>
    <w:rsid w:val="00380A99"/>
    <w:rsid w:val="00380BA7"/>
    <w:rsid w:val="003810BB"/>
    <w:rsid w:val="00381114"/>
    <w:rsid w:val="0038125D"/>
    <w:rsid w:val="00381327"/>
    <w:rsid w:val="00381337"/>
    <w:rsid w:val="00381D36"/>
    <w:rsid w:val="00382150"/>
    <w:rsid w:val="00382225"/>
    <w:rsid w:val="003823DC"/>
    <w:rsid w:val="00382A2A"/>
    <w:rsid w:val="0038300B"/>
    <w:rsid w:val="003832A8"/>
    <w:rsid w:val="003833EC"/>
    <w:rsid w:val="00383499"/>
    <w:rsid w:val="00383D60"/>
    <w:rsid w:val="00383D8B"/>
    <w:rsid w:val="00383FA3"/>
    <w:rsid w:val="0038434D"/>
    <w:rsid w:val="003845A7"/>
    <w:rsid w:val="003846E5"/>
    <w:rsid w:val="003857BF"/>
    <w:rsid w:val="00385DC0"/>
    <w:rsid w:val="003866A9"/>
    <w:rsid w:val="003868F9"/>
    <w:rsid w:val="00386A70"/>
    <w:rsid w:val="00386C52"/>
    <w:rsid w:val="00386CB8"/>
    <w:rsid w:val="00386DE5"/>
    <w:rsid w:val="003870F1"/>
    <w:rsid w:val="003876FE"/>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CC8"/>
    <w:rsid w:val="00393EA9"/>
    <w:rsid w:val="00394109"/>
    <w:rsid w:val="0039471B"/>
    <w:rsid w:val="003947B8"/>
    <w:rsid w:val="00395181"/>
    <w:rsid w:val="003955C1"/>
    <w:rsid w:val="003960AD"/>
    <w:rsid w:val="00396375"/>
    <w:rsid w:val="003963F7"/>
    <w:rsid w:val="003964CC"/>
    <w:rsid w:val="00396652"/>
    <w:rsid w:val="0039686E"/>
    <w:rsid w:val="00396999"/>
    <w:rsid w:val="00396B99"/>
    <w:rsid w:val="0039713C"/>
    <w:rsid w:val="0039720E"/>
    <w:rsid w:val="003973A1"/>
    <w:rsid w:val="00397703"/>
    <w:rsid w:val="0039796C"/>
    <w:rsid w:val="00397E67"/>
    <w:rsid w:val="00397F27"/>
    <w:rsid w:val="003A0227"/>
    <w:rsid w:val="003A024F"/>
    <w:rsid w:val="003A036C"/>
    <w:rsid w:val="003A038B"/>
    <w:rsid w:val="003A054A"/>
    <w:rsid w:val="003A058B"/>
    <w:rsid w:val="003A06B1"/>
    <w:rsid w:val="003A07AC"/>
    <w:rsid w:val="003A0E70"/>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6EE"/>
    <w:rsid w:val="003A5365"/>
    <w:rsid w:val="003A546D"/>
    <w:rsid w:val="003A634F"/>
    <w:rsid w:val="003A64FA"/>
    <w:rsid w:val="003A6C67"/>
    <w:rsid w:val="003A6CE9"/>
    <w:rsid w:val="003A6D48"/>
    <w:rsid w:val="003A7020"/>
    <w:rsid w:val="003A7126"/>
    <w:rsid w:val="003A78D3"/>
    <w:rsid w:val="003A7910"/>
    <w:rsid w:val="003A79F1"/>
    <w:rsid w:val="003A7D28"/>
    <w:rsid w:val="003A7D9F"/>
    <w:rsid w:val="003B0339"/>
    <w:rsid w:val="003B0350"/>
    <w:rsid w:val="003B0406"/>
    <w:rsid w:val="003B061E"/>
    <w:rsid w:val="003B06BF"/>
    <w:rsid w:val="003B0724"/>
    <w:rsid w:val="003B0E3D"/>
    <w:rsid w:val="003B12B7"/>
    <w:rsid w:val="003B148C"/>
    <w:rsid w:val="003B173E"/>
    <w:rsid w:val="003B1774"/>
    <w:rsid w:val="003B26AA"/>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2C"/>
    <w:rsid w:val="003B7EC7"/>
    <w:rsid w:val="003C000C"/>
    <w:rsid w:val="003C0482"/>
    <w:rsid w:val="003C0509"/>
    <w:rsid w:val="003C05CC"/>
    <w:rsid w:val="003C0790"/>
    <w:rsid w:val="003C091E"/>
    <w:rsid w:val="003C09E7"/>
    <w:rsid w:val="003C0BAE"/>
    <w:rsid w:val="003C0BED"/>
    <w:rsid w:val="003C16C4"/>
    <w:rsid w:val="003C18AD"/>
    <w:rsid w:val="003C1CE0"/>
    <w:rsid w:val="003C20D3"/>
    <w:rsid w:val="003C217F"/>
    <w:rsid w:val="003C2217"/>
    <w:rsid w:val="003C2459"/>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15F"/>
    <w:rsid w:val="003C5AF6"/>
    <w:rsid w:val="003C5C56"/>
    <w:rsid w:val="003C5E0E"/>
    <w:rsid w:val="003C62D6"/>
    <w:rsid w:val="003C673F"/>
    <w:rsid w:val="003C6B7E"/>
    <w:rsid w:val="003C70FF"/>
    <w:rsid w:val="003C71FE"/>
    <w:rsid w:val="003C74E3"/>
    <w:rsid w:val="003C7B87"/>
    <w:rsid w:val="003C7DF4"/>
    <w:rsid w:val="003D0360"/>
    <w:rsid w:val="003D0CA7"/>
    <w:rsid w:val="003D1288"/>
    <w:rsid w:val="003D12AE"/>
    <w:rsid w:val="003D142B"/>
    <w:rsid w:val="003D17A1"/>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D7FD9"/>
    <w:rsid w:val="003E0595"/>
    <w:rsid w:val="003E0B36"/>
    <w:rsid w:val="003E0D5F"/>
    <w:rsid w:val="003E0E29"/>
    <w:rsid w:val="003E106A"/>
    <w:rsid w:val="003E108F"/>
    <w:rsid w:val="003E13A8"/>
    <w:rsid w:val="003E1E9A"/>
    <w:rsid w:val="003E2070"/>
    <w:rsid w:val="003E22D4"/>
    <w:rsid w:val="003E24BD"/>
    <w:rsid w:val="003E2C4B"/>
    <w:rsid w:val="003E313F"/>
    <w:rsid w:val="003E3643"/>
    <w:rsid w:val="003E39F6"/>
    <w:rsid w:val="003E3E59"/>
    <w:rsid w:val="003E4332"/>
    <w:rsid w:val="003E461D"/>
    <w:rsid w:val="003E514F"/>
    <w:rsid w:val="003E519B"/>
    <w:rsid w:val="003E5442"/>
    <w:rsid w:val="003E5AAB"/>
    <w:rsid w:val="003E6066"/>
    <w:rsid w:val="003E60CA"/>
    <w:rsid w:val="003E63CD"/>
    <w:rsid w:val="003E6458"/>
    <w:rsid w:val="003E690B"/>
    <w:rsid w:val="003E6917"/>
    <w:rsid w:val="003E6A4C"/>
    <w:rsid w:val="003E6CA0"/>
    <w:rsid w:val="003E724B"/>
    <w:rsid w:val="003E7618"/>
    <w:rsid w:val="003E7784"/>
    <w:rsid w:val="003E7F3D"/>
    <w:rsid w:val="003F05EC"/>
    <w:rsid w:val="003F0989"/>
    <w:rsid w:val="003F0C86"/>
    <w:rsid w:val="003F0EBA"/>
    <w:rsid w:val="003F1131"/>
    <w:rsid w:val="003F13AC"/>
    <w:rsid w:val="003F1523"/>
    <w:rsid w:val="003F168A"/>
    <w:rsid w:val="003F183B"/>
    <w:rsid w:val="003F1886"/>
    <w:rsid w:val="003F19DB"/>
    <w:rsid w:val="003F1A0A"/>
    <w:rsid w:val="003F1A89"/>
    <w:rsid w:val="003F2872"/>
    <w:rsid w:val="003F2934"/>
    <w:rsid w:val="003F2D3A"/>
    <w:rsid w:val="003F2ECC"/>
    <w:rsid w:val="003F2EDD"/>
    <w:rsid w:val="003F36B9"/>
    <w:rsid w:val="003F37CD"/>
    <w:rsid w:val="003F385A"/>
    <w:rsid w:val="003F3912"/>
    <w:rsid w:val="003F44F5"/>
    <w:rsid w:val="003F4A93"/>
    <w:rsid w:val="003F4DE2"/>
    <w:rsid w:val="003F4E79"/>
    <w:rsid w:val="003F524E"/>
    <w:rsid w:val="003F5644"/>
    <w:rsid w:val="003F5720"/>
    <w:rsid w:val="003F57B5"/>
    <w:rsid w:val="003F5AAB"/>
    <w:rsid w:val="003F5C95"/>
    <w:rsid w:val="003F6017"/>
    <w:rsid w:val="003F635B"/>
    <w:rsid w:val="003F63AF"/>
    <w:rsid w:val="003F6842"/>
    <w:rsid w:val="003F6B4D"/>
    <w:rsid w:val="003F6E4F"/>
    <w:rsid w:val="003F7913"/>
    <w:rsid w:val="003F7B68"/>
    <w:rsid w:val="003F7DA6"/>
    <w:rsid w:val="003F7E66"/>
    <w:rsid w:val="004002A8"/>
    <w:rsid w:val="00400760"/>
    <w:rsid w:val="004008E7"/>
    <w:rsid w:val="00400A90"/>
    <w:rsid w:val="0040102D"/>
    <w:rsid w:val="004010B3"/>
    <w:rsid w:val="00401465"/>
    <w:rsid w:val="00401E9C"/>
    <w:rsid w:val="00402188"/>
    <w:rsid w:val="004024A7"/>
    <w:rsid w:val="0040281F"/>
    <w:rsid w:val="00402AAA"/>
    <w:rsid w:val="00402F90"/>
    <w:rsid w:val="00403185"/>
    <w:rsid w:val="00404A69"/>
    <w:rsid w:val="00404F28"/>
    <w:rsid w:val="00405163"/>
    <w:rsid w:val="004053B7"/>
    <w:rsid w:val="00405498"/>
    <w:rsid w:val="0040572F"/>
    <w:rsid w:val="00405BA7"/>
    <w:rsid w:val="00405BAA"/>
    <w:rsid w:val="00406194"/>
    <w:rsid w:val="004062FF"/>
    <w:rsid w:val="0040631B"/>
    <w:rsid w:val="004064AE"/>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48"/>
    <w:rsid w:val="004113E2"/>
    <w:rsid w:val="0041166A"/>
    <w:rsid w:val="00411F52"/>
    <w:rsid w:val="00412083"/>
    <w:rsid w:val="00412245"/>
    <w:rsid w:val="004122D4"/>
    <w:rsid w:val="0041287F"/>
    <w:rsid w:val="00412DE8"/>
    <w:rsid w:val="00413316"/>
    <w:rsid w:val="004133CE"/>
    <w:rsid w:val="004134DF"/>
    <w:rsid w:val="0041360B"/>
    <w:rsid w:val="00413AC2"/>
    <w:rsid w:val="00413D73"/>
    <w:rsid w:val="00413DE4"/>
    <w:rsid w:val="004143E5"/>
    <w:rsid w:val="004143E6"/>
    <w:rsid w:val="0041469A"/>
    <w:rsid w:val="0041497A"/>
    <w:rsid w:val="00415C01"/>
    <w:rsid w:val="00415FBA"/>
    <w:rsid w:val="0041618F"/>
    <w:rsid w:val="004162D7"/>
    <w:rsid w:val="004166A0"/>
    <w:rsid w:val="0041692C"/>
    <w:rsid w:val="00416A93"/>
    <w:rsid w:val="00416BD8"/>
    <w:rsid w:val="00416C6D"/>
    <w:rsid w:val="004179D0"/>
    <w:rsid w:val="00417A6D"/>
    <w:rsid w:val="00417F81"/>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4F8"/>
    <w:rsid w:val="00425CF9"/>
    <w:rsid w:val="00425FF4"/>
    <w:rsid w:val="0042629F"/>
    <w:rsid w:val="00426930"/>
    <w:rsid w:val="004269D5"/>
    <w:rsid w:val="0042706D"/>
    <w:rsid w:val="00427084"/>
    <w:rsid w:val="004270FD"/>
    <w:rsid w:val="004271D5"/>
    <w:rsid w:val="00427261"/>
    <w:rsid w:val="004272B9"/>
    <w:rsid w:val="004273DC"/>
    <w:rsid w:val="004273F5"/>
    <w:rsid w:val="004277BC"/>
    <w:rsid w:val="00427915"/>
    <w:rsid w:val="004308E9"/>
    <w:rsid w:val="00430AF9"/>
    <w:rsid w:val="00431066"/>
    <w:rsid w:val="004311F9"/>
    <w:rsid w:val="004313EF"/>
    <w:rsid w:val="00431441"/>
    <w:rsid w:val="00431F16"/>
    <w:rsid w:val="00432296"/>
    <w:rsid w:val="0043287F"/>
    <w:rsid w:val="0043302A"/>
    <w:rsid w:val="0043383B"/>
    <w:rsid w:val="0043384A"/>
    <w:rsid w:val="004338DD"/>
    <w:rsid w:val="004339B7"/>
    <w:rsid w:val="00433C3F"/>
    <w:rsid w:val="00433CB8"/>
    <w:rsid w:val="00433D98"/>
    <w:rsid w:val="00433EF9"/>
    <w:rsid w:val="00433F44"/>
    <w:rsid w:val="00433F6B"/>
    <w:rsid w:val="0043497B"/>
    <w:rsid w:val="00434B0F"/>
    <w:rsid w:val="00434B87"/>
    <w:rsid w:val="004352F3"/>
    <w:rsid w:val="0043533B"/>
    <w:rsid w:val="004356E2"/>
    <w:rsid w:val="004358A5"/>
    <w:rsid w:val="004359E8"/>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C87"/>
    <w:rsid w:val="00440DCE"/>
    <w:rsid w:val="004414F9"/>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6CE7"/>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53D"/>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805"/>
    <w:rsid w:val="004621F0"/>
    <w:rsid w:val="004623BF"/>
    <w:rsid w:val="004627AB"/>
    <w:rsid w:val="0046283F"/>
    <w:rsid w:val="00462B15"/>
    <w:rsid w:val="00462E2C"/>
    <w:rsid w:val="00462E55"/>
    <w:rsid w:val="00462F2F"/>
    <w:rsid w:val="004631BC"/>
    <w:rsid w:val="004634CE"/>
    <w:rsid w:val="004635A7"/>
    <w:rsid w:val="00463645"/>
    <w:rsid w:val="00463BC7"/>
    <w:rsid w:val="00463E97"/>
    <w:rsid w:val="00464070"/>
    <w:rsid w:val="004649D9"/>
    <w:rsid w:val="00464D36"/>
    <w:rsid w:val="00464F86"/>
    <w:rsid w:val="0046503A"/>
    <w:rsid w:val="004652D7"/>
    <w:rsid w:val="00465713"/>
    <w:rsid w:val="004659BD"/>
    <w:rsid w:val="00465F2A"/>
    <w:rsid w:val="0046684C"/>
    <w:rsid w:val="004668C7"/>
    <w:rsid w:val="00466A37"/>
    <w:rsid w:val="00466E27"/>
    <w:rsid w:val="00466E6B"/>
    <w:rsid w:val="004674B9"/>
    <w:rsid w:val="00467892"/>
    <w:rsid w:val="00467962"/>
    <w:rsid w:val="00467FA5"/>
    <w:rsid w:val="004701C4"/>
    <w:rsid w:val="00470D63"/>
    <w:rsid w:val="00471473"/>
    <w:rsid w:val="00471496"/>
    <w:rsid w:val="0047188C"/>
    <w:rsid w:val="00471D90"/>
    <w:rsid w:val="00472154"/>
    <w:rsid w:val="0047285A"/>
    <w:rsid w:val="0047291F"/>
    <w:rsid w:val="00472D29"/>
    <w:rsid w:val="00473594"/>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6C4"/>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86C"/>
    <w:rsid w:val="00490F9B"/>
    <w:rsid w:val="00491465"/>
    <w:rsid w:val="0049165E"/>
    <w:rsid w:val="0049180E"/>
    <w:rsid w:val="00491A11"/>
    <w:rsid w:val="00491C2A"/>
    <w:rsid w:val="00491F60"/>
    <w:rsid w:val="004922A5"/>
    <w:rsid w:val="00492495"/>
    <w:rsid w:val="004925EC"/>
    <w:rsid w:val="00492C0D"/>
    <w:rsid w:val="00492CD9"/>
    <w:rsid w:val="00493934"/>
    <w:rsid w:val="0049412F"/>
    <w:rsid w:val="00494637"/>
    <w:rsid w:val="0049473E"/>
    <w:rsid w:val="0049493E"/>
    <w:rsid w:val="00494B8B"/>
    <w:rsid w:val="00495360"/>
    <w:rsid w:val="004956B2"/>
    <w:rsid w:val="0049587E"/>
    <w:rsid w:val="00495986"/>
    <w:rsid w:val="00495B4C"/>
    <w:rsid w:val="00496446"/>
    <w:rsid w:val="00496465"/>
    <w:rsid w:val="00496982"/>
    <w:rsid w:val="00496C3E"/>
    <w:rsid w:val="0049713E"/>
    <w:rsid w:val="004973E4"/>
    <w:rsid w:val="004974B9"/>
    <w:rsid w:val="00497A05"/>
    <w:rsid w:val="004A0535"/>
    <w:rsid w:val="004A0717"/>
    <w:rsid w:val="004A07E7"/>
    <w:rsid w:val="004A0D32"/>
    <w:rsid w:val="004A0E8E"/>
    <w:rsid w:val="004A11CA"/>
    <w:rsid w:val="004A142F"/>
    <w:rsid w:val="004A189B"/>
    <w:rsid w:val="004A200E"/>
    <w:rsid w:val="004A2164"/>
    <w:rsid w:val="004A2515"/>
    <w:rsid w:val="004A2B54"/>
    <w:rsid w:val="004A2E41"/>
    <w:rsid w:val="004A30FA"/>
    <w:rsid w:val="004A324F"/>
    <w:rsid w:val="004A35BE"/>
    <w:rsid w:val="004A39FD"/>
    <w:rsid w:val="004A418B"/>
    <w:rsid w:val="004A45E4"/>
    <w:rsid w:val="004A4A85"/>
    <w:rsid w:val="004A4D43"/>
    <w:rsid w:val="004A5164"/>
    <w:rsid w:val="004A5391"/>
    <w:rsid w:val="004A5619"/>
    <w:rsid w:val="004A5897"/>
    <w:rsid w:val="004A593E"/>
    <w:rsid w:val="004A5A65"/>
    <w:rsid w:val="004A5B3B"/>
    <w:rsid w:val="004A5D61"/>
    <w:rsid w:val="004A64AB"/>
    <w:rsid w:val="004A650C"/>
    <w:rsid w:val="004A6994"/>
    <w:rsid w:val="004A69C8"/>
    <w:rsid w:val="004A6C97"/>
    <w:rsid w:val="004A7571"/>
    <w:rsid w:val="004A79CB"/>
    <w:rsid w:val="004A79D7"/>
    <w:rsid w:val="004A7AA8"/>
    <w:rsid w:val="004A7F29"/>
    <w:rsid w:val="004B044C"/>
    <w:rsid w:val="004B0796"/>
    <w:rsid w:val="004B097B"/>
    <w:rsid w:val="004B09F7"/>
    <w:rsid w:val="004B0E07"/>
    <w:rsid w:val="004B0E1F"/>
    <w:rsid w:val="004B10EC"/>
    <w:rsid w:val="004B11E4"/>
    <w:rsid w:val="004B141F"/>
    <w:rsid w:val="004B1491"/>
    <w:rsid w:val="004B16BA"/>
    <w:rsid w:val="004B1E8C"/>
    <w:rsid w:val="004B286C"/>
    <w:rsid w:val="004B2F91"/>
    <w:rsid w:val="004B3987"/>
    <w:rsid w:val="004B3A9B"/>
    <w:rsid w:val="004B3C6B"/>
    <w:rsid w:val="004B41A6"/>
    <w:rsid w:val="004B42AC"/>
    <w:rsid w:val="004B43C3"/>
    <w:rsid w:val="004B441C"/>
    <w:rsid w:val="004B44C5"/>
    <w:rsid w:val="004B4B80"/>
    <w:rsid w:val="004B55DC"/>
    <w:rsid w:val="004B6B4A"/>
    <w:rsid w:val="004B6C12"/>
    <w:rsid w:val="004B7836"/>
    <w:rsid w:val="004B7FA5"/>
    <w:rsid w:val="004C0346"/>
    <w:rsid w:val="004C0479"/>
    <w:rsid w:val="004C0A37"/>
    <w:rsid w:val="004C0A38"/>
    <w:rsid w:val="004C1076"/>
    <w:rsid w:val="004C112B"/>
    <w:rsid w:val="004C12BA"/>
    <w:rsid w:val="004C1649"/>
    <w:rsid w:val="004C1983"/>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57"/>
    <w:rsid w:val="004C4EE4"/>
    <w:rsid w:val="004C5315"/>
    <w:rsid w:val="004C577C"/>
    <w:rsid w:val="004C581E"/>
    <w:rsid w:val="004C5CEB"/>
    <w:rsid w:val="004C7235"/>
    <w:rsid w:val="004C72EE"/>
    <w:rsid w:val="004C7366"/>
    <w:rsid w:val="004C77E1"/>
    <w:rsid w:val="004C79EE"/>
    <w:rsid w:val="004C7F0D"/>
    <w:rsid w:val="004C7F52"/>
    <w:rsid w:val="004C7F8E"/>
    <w:rsid w:val="004D0374"/>
    <w:rsid w:val="004D03AF"/>
    <w:rsid w:val="004D078E"/>
    <w:rsid w:val="004D082D"/>
    <w:rsid w:val="004D09B3"/>
    <w:rsid w:val="004D0BB5"/>
    <w:rsid w:val="004D0ED6"/>
    <w:rsid w:val="004D1061"/>
    <w:rsid w:val="004D1E13"/>
    <w:rsid w:val="004D1F68"/>
    <w:rsid w:val="004D2591"/>
    <w:rsid w:val="004D2824"/>
    <w:rsid w:val="004D2B7A"/>
    <w:rsid w:val="004D2F0B"/>
    <w:rsid w:val="004D3575"/>
    <w:rsid w:val="004D36AE"/>
    <w:rsid w:val="004D4063"/>
    <w:rsid w:val="004D4140"/>
    <w:rsid w:val="004D514B"/>
    <w:rsid w:val="004D5160"/>
    <w:rsid w:val="004D528E"/>
    <w:rsid w:val="004D55FF"/>
    <w:rsid w:val="004D5A45"/>
    <w:rsid w:val="004D5B4D"/>
    <w:rsid w:val="004D5BFF"/>
    <w:rsid w:val="004D5E00"/>
    <w:rsid w:val="004D6506"/>
    <w:rsid w:val="004D6AFB"/>
    <w:rsid w:val="004D6C28"/>
    <w:rsid w:val="004D6FAF"/>
    <w:rsid w:val="004D70A6"/>
    <w:rsid w:val="004D796E"/>
    <w:rsid w:val="004D7AA0"/>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527"/>
    <w:rsid w:val="004E3C09"/>
    <w:rsid w:val="004E3CC5"/>
    <w:rsid w:val="004E3F91"/>
    <w:rsid w:val="004E4B5E"/>
    <w:rsid w:val="004E52B6"/>
    <w:rsid w:val="004E53E9"/>
    <w:rsid w:val="004E565A"/>
    <w:rsid w:val="004E6019"/>
    <w:rsid w:val="004E6178"/>
    <w:rsid w:val="004E6424"/>
    <w:rsid w:val="004E6426"/>
    <w:rsid w:val="004E657B"/>
    <w:rsid w:val="004E6F7C"/>
    <w:rsid w:val="004E7314"/>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44E"/>
    <w:rsid w:val="004F4995"/>
    <w:rsid w:val="004F5160"/>
    <w:rsid w:val="004F53EC"/>
    <w:rsid w:val="004F5580"/>
    <w:rsid w:val="004F5C44"/>
    <w:rsid w:val="004F5D45"/>
    <w:rsid w:val="004F6035"/>
    <w:rsid w:val="004F62C4"/>
    <w:rsid w:val="004F6690"/>
    <w:rsid w:val="004F682E"/>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BFF"/>
    <w:rsid w:val="00500DE8"/>
    <w:rsid w:val="00501064"/>
    <w:rsid w:val="005014FC"/>
    <w:rsid w:val="005019B5"/>
    <w:rsid w:val="005019C0"/>
    <w:rsid w:val="00501A46"/>
    <w:rsid w:val="00501D9A"/>
    <w:rsid w:val="0050225A"/>
    <w:rsid w:val="00502D81"/>
    <w:rsid w:val="00502D90"/>
    <w:rsid w:val="00502E1D"/>
    <w:rsid w:val="00502F97"/>
    <w:rsid w:val="00503352"/>
    <w:rsid w:val="005033D8"/>
    <w:rsid w:val="00503662"/>
    <w:rsid w:val="00503CF7"/>
    <w:rsid w:val="00503F00"/>
    <w:rsid w:val="005042D3"/>
    <w:rsid w:val="00504A6A"/>
    <w:rsid w:val="0050519C"/>
    <w:rsid w:val="00505460"/>
    <w:rsid w:val="00505CE1"/>
    <w:rsid w:val="00506058"/>
    <w:rsid w:val="00506259"/>
    <w:rsid w:val="005062DD"/>
    <w:rsid w:val="00506A1F"/>
    <w:rsid w:val="00506F8F"/>
    <w:rsid w:val="005071A3"/>
    <w:rsid w:val="005077B6"/>
    <w:rsid w:val="005077C6"/>
    <w:rsid w:val="00507B4D"/>
    <w:rsid w:val="00507CFB"/>
    <w:rsid w:val="00510245"/>
    <w:rsid w:val="005102EE"/>
    <w:rsid w:val="0051067C"/>
    <w:rsid w:val="00510833"/>
    <w:rsid w:val="0051089A"/>
    <w:rsid w:val="005108DA"/>
    <w:rsid w:val="005108EF"/>
    <w:rsid w:val="00510A01"/>
    <w:rsid w:val="00510CFB"/>
    <w:rsid w:val="00511120"/>
    <w:rsid w:val="00511156"/>
    <w:rsid w:val="0051118C"/>
    <w:rsid w:val="0051138B"/>
    <w:rsid w:val="005116A9"/>
    <w:rsid w:val="00511A66"/>
    <w:rsid w:val="00511E9F"/>
    <w:rsid w:val="00512229"/>
    <w:rsid w:val="00512721"/>
    <w:rsid w:val="00512BA2"/>
    <w:rsid w:val="00512DFB"/>
    <w:rsid w:val="00512E08"/>
    <w:rsid w:val="00513124"/>
    <w:rsid w:val="005135E4"/>
    <w:rsid w:val="005139D7"/>
    <w:rsid w:val="00513EDA"/>
    <w:rsid w:val="00513F6B"/>
    <w:rsid w:val="005142A8"/>
    <w:rsid w:val="00514425"/>
    <w:rsid w:val="00514E2D"/>
    <w:rsid w:val="00514ECF"/>
    <w:rsid w:val="00515420"/>
    <w:rsid w:val="00515B23"/>
    <w:rsid w:val="00515C39"/>
    <w:rsid w:val="00516381"/>
    <w:rsid w:val="00516487"/>
    <w:rsid w:val="00516C58"/>
    <w:rsid w:val="00516FEC"/>
    <w:rsid w:val="005173C0"/>
    <w:rsid w:val="00517471"/>
    <w:rsid w:val="00520415"/>
    <w:rsid w:val="005204AE"/>
    <w:rsid w:val="00520567"/>
    <w:rsid w:val="00520A59"/>
    <w:rsid w:val="00520C35"/>
    <w:rsid w:val="00520C4F"/>
    <w:rsid w:val="00520FC1"/>
    <w:rsid w:val="00521232"/>
    <w:rsid w:val="00521244"/>
    <w:rsid w:val="005212C4"/>
    <w:rsid w:val="005212DC"/>
    <w:rsid w:val="00521638"/>
    <w:rsid w:val="0052196C"/>
    <w:rsid w:val="005219CA"/>
    <w:rsid w:val="00521BFD"/>
    <w:rsid w:val="00521DB5"/>
    <w:rsid w:val="00522120"/>
    <w:rsid w:val="00522198"/>
    <w:rsid w:val="0052239B"/>
    <w:rsid w:val="00522B13"/>
    <w:rsid w:val="00522B30"/>
    <w:rsid w:val="00522C03"/>
    <w:rsid w:val="00523217"/>
    <w:rsid w:val="005232B3"/>
    <w:rsid w:val="005233A5"/>
    <w:rsid w:val="00523C38"/>
    <w:rsid w:val="0052438E"/>
    <w:rsid w:val="00525B0A"/>
    <w:rsid w:val="0052624A"/>
    <w:rsid w:val="00526266"/>
    <w:rsid w:val="00526377"/>
    <w:rsid w:val="00526493"/>
    <w:rsid w:val="00526A07"/>
    <w:rsid w:val="00526A2E"/>
    <w:rsid w:val="00526EBE"/>
    <w:rsid w:val="00526F6C"/>
    <w:rsid w:val="00527730"/>
    <w:rsid w:val="005302CE"/>
    <w:rsid w:val="00530951"/>
    <w:rsid w:val="00530B3F"/>
    <w:rsid w:val="00530BC0"/>
    <w:rsid w:val="00530D16"/>
    <w:rsid w:val="005310F3"/>
    <w:rsid w:val="0053160A"/>
    <w:rsid w:val="00531614"/>
    <w:rsid w:val="005319CA"/>
    <w:rsid w:val="00531A3D"/>
    <w:rsid w:val="00531C67"/>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5C"/>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8BD"/>
    <w:rsid w:val="00542945"/>
    <w:rsid w:val="00542AD5"/>
    <w:rsid w:val="00542B3F"/>
    <w:rsid w:val="00542BD3"/>
    <w:rsid w:val="00542DE5"/>
    <w:rsid w:val="00542EDE"/>
    <w:rsid w:val="0054341E"/>
    <w:rsid w:val="0054348E"/>
    <w:rsid w:val="00543846"/>
    <w:rsid w:val="00543FC2"/>
    <w:rsid w:val="00543FD6"/>
    <w:rsid w:val="00544088"/>
    <w:rsid w:val="0054433B"/>
    <w:rsid w:val="00544AD7"/>
    <w:rsid w:val="005452DF"/>
    <w:rsid w:val="0054585E"/>
    <w:rsid w:val="00545B76"/>
    <w:rsid w:val="00546073"/>
    <w:rsid w:val="00546F1D"/>
    <w:rsid w:val="0054736B"/>
    <w:rsid w:val="005478BB"/>
    <w:rsid w:val="00547BC4"/>
    <w:rsid w:val="0055055D"/>
    <w:rsid w:val="00550BE8"/>
    <w:rsid w:val="00550C69"/>
    <w:rsid w:val="00551047"/>
    <w:rsid w:val="00551607"/>
    <w:rsid w:val="00551BD6"/>
    <w:rsid w:val="005520DF"/>
    <w:rsid w:val="00552423"/>
    <w:rsid w:val="005530FE"/>
    <w:rsid w:val="005534BB"/>
    <w:rsid w:val="00553651"/>
    <w:rsid w:val="0055365C"/>
    <w:rsid w:val="00553668"/>
    <w:rsid w:val="00553ADF"/>
    <w:rsid w:val="005541D4"/>
    <w:rsid w:val="005542E5"/>
    <w:rsid w:val="00554A10"/>
    <w:rsid w:val="005550AC"/>
    <w:rsid w:val="005556EB"/>
    <w:rsid w:val="00555ADE"/>
    <w:rsid w:val="00556122"/>
    <w:rsid w:val="005565AB"/>
    <w:rsid w:val="005566E1"/>
    <w:rsid w:val="005568D2"/>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7B3"/>
    <w:rsid w:val="0056298E"/>
    <w:rsid w:val="00562C8B"/>
    <w:rsid w:val="005634AE"/>
    <w:rsid w:val="00563627"/>
    <w:rsid w:val="0056396A"/>
    <w:rsid w:val="00563AF7"/>
    <w:rsid w:val="00563DF4"/>
    <w:rsid w:val="005641CA"/>
    <w:rsid w:val="00564478"/>
    <w:rsid w:val="005647F9"/>
    <w:rsid w:val="00564A53"/>
    <w:rsid w:val="00564CE1"/>
    <w:rsid w:val="00564D88"/>
    <w:rsid w:val="00565127"/>
    <w:rsid w:val="00565F98"/>
    <w:rsid w:val="00566671"/>
    <w:rsid w:val="00566995"/>
    <w:rsid w:val="00566DAC"/>
    <w:rsid w:val="00566FEA"/>
    <w:rsid w:val="005676F5"/>
    <w:rsid w:val="00567C79"/>
    <w:rsid w:val="00570012"/>
    <w:rsid w:val="00570018"/>
    <w:rsid w:val="00570272"/>
    <w:rsid w:val="00570422"/>
    <w:rsid w:val="005704B3"/>
    <w:rsid w:val="005705A3"/>
    <w:rsid w:val="005715BD"/>
    <w:rsid w:val="00572C10"/>
    <w:rsid w:val="00572FD2"/>
    <w:rsid w:val="005735B8"/>
    <w:rsid w:val="005735BB"/>
    <w:rsid w:val="00573ABC"/>
    <w:rsid w:val="00573EC6"/>
    <w:rsid w:val="005740BA"/>
    <w:rsid w:val="0057461B"/>
    <w:rsid w:val="005746CB"/>
    <w:rsid w:val="00574A48"/>
    <w:rsid w:val="00574A5F"/>
    <w:rsid w:val="00574BFD"/>
    <w:rsid w:val="00574C1C"/>
    <w:rsid w:val="00574E66"/>
    <w:rsid w:val="005752EF"/>
    <w:rsid w:val="00575769"/>
    <w:rsid w:val="005759A1"/>
    <w:rsid w:val="00575AD3"/>
    <w:rsid w:val="00575CFA"/>
    <w:rsid w:val="00575FB3"/>
    <w:rsid w:val="005760F7"/>
    <w:rsid w:val="00576192"/>
    <w:rsid w:val="005761FD"/>
    <w:rsid w:val="0057662C"/>
    <w:rsid w:val="0057698A"/>
    <w:rsid w:val="00576A48"/>
    <w:rsid w:val="00576A80"/>
    <w:rsid w:val="00576A9C"/>
    <w:rsid w:val="00576BA0"/>
    <w:rsid w:val="00576EC9"/>
    <w:rsid w:val="0057744C"/>
    <w:rsid w:val="00577475"/>
    <w:rsid w:val="005775D9"/>
    <w:rsid w:val="00577878"/>
    <w:rsid w:val="00577CF0"/>
    <w:rsid w:val="00577D17"/>
    <w:rsid w:val="00577F44"/>
    <w:rsid w:val="00577F58"/>
    <w:rsid w:val="0058016F"/>
    <w:rsid w:val="00580227"/>
    <w:rsid w:val="0058073A"/>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A4F"/>
    <w:rsid w:val="00582B72"/>
    <w:rsid w:val="00582C5B"/>
    <w:rsid w:val="00582EE0"/>
    <w:rsid w:val="00582FAD"/>
    <w:rsid w:val="00583129"/>
    <w:rsid w:val="005835F6"/>
    <w:rsid w:val="00583D40"/>
    <w:rsid w:val="00583E2B"/>
    <w:rsid w:val="00583E96"/>
    <w:rsid w:val="005840D6"/>
    <w:rsid w:val="0058491B"/>
    <w:rsid w:val="00584B8F"/>
    <w:rsid w:val="00584E40"/>
    <w:rsid w:val="0058551B"/>
    <w:rsid w:val="005858ED"/>
    <w:rsid w:val="00585C73"/>
    <w:rsid w:val="005867AE"/>
    <w:rsid w:val="005869A7"/>
    <w:rsid w:val="00587A9A"/>
    <w:rsid w:val="00587F6A"/>
    <w:rsid w:val="00587FAB"/>
    <w:rsid w:val="005900AB"/>
    <w:rsid w:val="0059071B"/>
    <w:rsid w:val="00590903"/>
    <w:rsid w:val="00590B1F"/>
    <w:rsid w:val="00590B89"/>
    <w:rsid w:val="00590BE3"/>
    <w:rsid w:val="00590C7C"/>
    <w:rsid w:val="00591309"/>
    <w:rsid w:val="00591420"/>
    <w:rsid w:val="005915F9"/>
    <w:rsid w:val="00591CE2"/>
    <w:rsid w:val="005922AA"/>
    <w:rsid w:val="005923CF"/>
    <w:rsid w:val="00592B1E"/>
    <w:rsid w:val="00592D66"/>
    <w:rsid w:val="00592E64"/>
    <w:rsid w:val="00593021"/>
    <w:rsid w:val="005930BC"/>
    <w:rsid w:val="005938B8"/>
    <w:rsid w:val="00594595"/>
    <w:rsid w:val="00594764"/>
    <w:rsid w:val="0059485F"/>
    <w:rsid w:val="005949B0"/>
    <w:rsid w:val="00595627"/>
    <w:rsid w:val="0059590E"/>
    <w:rsid w:val="00595910"/>
    <w:rsid w:val="0059613A"/>
    <w:rsid w:val="0059627F"/>
    <w:rsid w:val="0059638B"/>
    <w:rsid w:val="0059717E"/>
    <w:rsid w:val="00597359"/>
    <w:rsid w:val="00597657"/>
    <w:rsid w:val="00597C8C"/>
    <w:rsid w:val="00597D3A"/>
    <w:rsid w:val="005A02B2"/>
    <w:rsid w:val="005A0352"/>
    <w:rsid w:val="005A04E8"/>
    <w:rsid w:val="005A1360"/>
    <w:rsid w:val="005A1526"/>
    <w:rsid w:val="005A15BB"/>
    <w:rsid w:val="005A15E6"/>
    <w:rsid w:val="005A1C96"/>
    <w:rsid w:val="005A1F1D"/>
    <w:rsid w:val="005A2142"/>
    <w:rsid w:val="005A21FA"/>
    <w:rsid w:val="005A24B9"/>
    <w:rsid w:val="005A274F"/>
    <w:rsid w:val="005A2951"/>
    <w:rsid w:val="005A2A5D"/>
    <w:rsid w:val="005A2CB7"/>
    <w:rsid w:val="005A3174"/>
    <w:rsid w:val="005A4144"/>
    <w:rsid w:val="005A42D6"/>
    <w:rsid w:val="005A44BF"/>
    <w:rsid w:val="005A44DD"/>
    <w:rsid w:val="005A4921"/>
    <w:rsid w:val="005A4E7B"/>
    <w:rsid w:val="005A4E82"/>
    <w:rsid w:val="005A5248"/>
    <w:rsid w:val="005A7264"/>
    <w:rsid w:val="005A74DB"/>
    <w:rsid w:val="005A74EC"/>
    <w:rsid w:val="005A7526"/>
    <w:rsid w:val="005A78C7"/>
    <w:rsid w:val="005A7E99"/>
    <w:rsid w:val="005B07F8"/>
    <w:rsid w:val="005B0981"/>
    <w:rsid w:val="005B1133"/>
    <w:rsid w:val="005B1263"/>
    <w:rsid w:val="005B18AD"/>
    <w:rsid w:val="005B1C39"/>
    <w:rsid w:val="005B1DA4"/>
    <w:rsid w:val="005B2177"/>
    <w:rsid w:val="005B2834"/>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130"/>
    <w:rsid w:val="005B6242"/>
    <w:rsid w:val="005B6BC7"/>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2D2C"/>
    <w:rsid w:val="005C34FA"/>
    <w:rsid w:val="005C382F"/>
    <w:rsid w:val="005C3D75"/>
    <w:rsid w:val="005C4461"/>
    <w:rsid w:val="005C4E64"/>
    <w:rsid w:val="005C5186"/>
    <w:rsid w:val="005C5402"/>
    <w:rsid w:val="005C5DEF"/>
    <w:rsid w:val="005C5ECE"/>
    <w:rsid w:val="005C5ED9"/>
    <w:rsid w:val="005C64A5"/>
    <w:rsid w:val="005C6825"/>
    <w:rsid w:val="005C6B73"/>
    <w:rsid w:val="005C6BE2"/>
    <w:rsid w:val="005C74E6"/>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059"/>
    <w:rsid w:val="005D2102"/>
    <w:rsid w:val="005D2885"/>
    <w:rsid w:val="005D3205"/>
    <w:rsid w:val="005D3708"/>
    <w:rsid w:val="005D395A"/>
    <w:rsid w:val="005D3AFA"/>
    <w:rsid w:val="005D3E83"/>
    <w:rsid w:val="005D431B"/>
    <w:rsid w:val="005D48A2"/>
    <w:rsid w:val="005D497A"/>
    <w:rsid w:val="005D4AA8"/>
    <w:rsid w:val="005D62B3"/>
    <w:rsid w:val="005D6CC9"/>
    <w:rsid w:val="005D764B"/>
    <w:rsid w:val="005D773B"/>
    <w:rsid w:val="005D7CDC"/>
    <w:rsid w:val="005E0160"/>
    <w:rsid w:val="005E03CB"/>
    <w:rsid w:val="005E0821"/>
    <w:rsid w:val="005E0A98"/>
    <w:rsid w:val="005E104B"/>
    <w:rsid w:val="005E109D"/>
    <w:rsid w:val="005E16C9"/>
    <w:rsid w:val="005E1961"/>
    <w:rsid w:val="005E1FFA"/>
    <w:rsid w:val="005E2204"/>
    <w:rsid w:val="005E25C1"/>
    <w:rsid w:val="005E2661"/>
    <w:rsid w:val="005E3167"/>
    <w:rsid w:val="005E36CC"/>
    <w:rsid w:val="005E3CB4"/>
    <w:rsid w:val="005E3E05"/>
    <w:rsid w:val="005E43AE"/>
    <w:rsid w:val="005E462C"/>
    <w:rsid w:val="005E4816"/>
    <w:rsid w:val="005E4E6F"/>
    <w:rsid w:val="005E52F3"/>
    <w:rsid w:val="005E5351"/>
    <w:rsid w:val="005E542C"/>
    <w:rsid w:val="005E59CF"/>
    <w:rsid w:val="005E651B"/>
    <w:rsid w:val="005E6A00"/>
    <w:rsid w:val="005E6DD2"/>
    <w:rsid w:val="005E74A0"/>
    <w:rsid w:val="005E7C3B"/>
    <w:rsid w:val="005E7D9F"/>
    <w:rsid w:val="005E7E2C"/>
    <w:rsid w:val="005E7ECE"/>
    <w:rsid w:val="005E7FAB"/>
    <w:rsid w:val="005F0BB2"/>
    <w:rsid w:val="005F0C5A"/>
    <w:rsid w:val="005F0D01"/>
    <w:rsid w:val="005F106A"/>
    <w:rsid w:val="005F1B40"/>
    <w:rsid w:val="005F1F06"/>
    <w:rsid w:val="005F2030"/>
    <w:rsid w:val="005F2104"/>
    <w:rsid w:val="005F2727"/>
    <w:rsid w:val="005F2738"/>
    <w:rsid w:val="005F2AE5"/>
    <w:rsid w:val="005F2CD9"/>
    <w:rsid w:val="005F2DD4"/>
    <w:rsid w:val="005F406A"/>
    <w:rsid w:val="005F40BB"/>
    <w:rsid w:val="005F4CC2"/>
    <w:rsid w:val="005F4FED"/>
    <w:rsid w:val="005F551C"/>
    <w:rsid w:val="005F5CE7"/>
    <w:rsid w:val="005F5D33"/>
    <w:rsid w:val="005F5F36"/>
    <w:rsid w:val="005F618D"/>
    <w:rsid w:val="005F6F53"/>
    <w:rsid w:val="005F7305"/>
    <w:rsid w:val="005F73D0"/>
    <w:rsid w:val="005F7770"/>
    <w:rsid w:val="005F7C8F"/>
    <w:rsid w:val="0060043D"/>
    <w:rsid w:val="0060058E"/>
    <w:rsid w:val="006008D1"/>
    <w:rsid w:val="006009A8"/>
    <w:rsid w:val="00600A7A"/>
    <w:rsid w:val="00601026"/>
    <w:rsid w:val="0060128F"/>
    <w:rsid w:val="006013A8"/>
    <w:rsid w:val="00601ECC"/>
    <w:rsid w:val="006023D9"/>
    <w:rsid w:val="0060269A"/>
    <w:rsid w:val="00602739"/>
    <w:rsid w:val="00602916"/>
    <w:rsid w:val="00602979"/>
    <w:rsid w:val="00603085"/>
    <w:rsid w:val="006035EB"/>
    <w:rsid w:val="00603830"/>
    <w:rsid w:val="006039C8"/>
    <w:rsid w:val="006040D0"/>
    <w:rsid w:val="00604691"/>
    <w:rsid w:val="00604976"/>
    <w:rsid w:val="00604A64"/>
    <w:rsid w:val="00604CB0"/>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07B1A"/>
    <w:rsid w:val="00607CD9"/>
    <w:rsid w:val="00610620"/>
    <w:rsid w:val="0061110A"/>
    <w:rsid w:val="006112CD"/>
    <w:rsid w:val="00611512"/>
    <w:rsid w:val="00611A84"/>
    <w:rsid w:val="00611AEA"/>
    <w:rsid w:val="00611B10"/>
    <w:rsid w:val="00611D72"/>
    <w:rsid w:val="00611ED0"/>
    <w:rsid w:val="0061201A"/>
    <w:rsid w:val="006120DB"/>
    <w:rsid w:val="00612230"/>
    <w:rsid w:val="0061278C"/>
    <w:rsid w:val="00612DE6"/>
    <w:rsid w:val="00612EAE"/>
    <w:rsid w:val="00613A36"/>
    <w:rsid w:val="00613B4D"/>
    <w:rsid w:val="00614254"/>
    <w:rsid w:val="00614317"/>
    <w:rsid w:val="0061433C"/>
    <w:rsid w:val="006143BD"/>
    <w:rsid w:val="0061440E"/>
    <w:rsid w:val="0061445B"/>
    <w:rsid w:val="006146B5"/>
    <w:rsid w:val="00614C53"/>
    <w:rsid w:val="00615263"/>
    <w:rsid w:val="006157BC"/>
    <w:rsid w:val="0061599C"/>
    <w:rsid w:val="00615AD4"/>
    <w:rsid w:val="0061619C"/>
    <w:rsid w:val="00616BFE"/>
    <w:rsid w:val="00616C20"/>
    <w:rsid w:val="00617567"/>
    <w:rsid w:val="00617A30"/>
    <w:rsid w:val="00617C5A"/>
    <w:rsid w:val="00617D36"/>
    <w:rsid w:val="00617FA5"/>
    <w:rsid w:val="00620A75"/>
    <w:rsid w:val="00621089"/>
    <w:rsid w:val="00621407"/>
    <w:rsid w:val="00621757"/>
    <w:rsid w:val="00621D27"/>
    <w:rsid w:val="0062277E"/>
    <w:rsid w:val="00622B92"/>
    <w:rsid w:val="00622CC0"/>
    <w:rsid w:val="00622E33"/>
    <w:rsid w:val="00622FC5"/>
    <w:rsid w:val="00623C20"/>
    <w:rsid w:val="006243D6"/>
    <w:rsid w:val="00624A25"/>
    <w:rsid w:val="00624C60"/>
    <w:rsid w:val="00624FB0"/>
    <w:rsid w:val="006254B4"/>
    <w:rsid w:val="006254FD"/>
    <w:rsid w:val="00625EE1"/>
    <w:rsid w:val="006262CF"/>
    <w:rsid w:val="006266D4"/>
    <w:rsid w:val="006266E1"/>
    <w:rsid w:val="006266FA"/>
    <w:rsid w:val="00627067"/>
    <w:rsid w:val="0062728C"/>
    <w:rsid w:val="006302E0"/>
    <w:rsid w:val="00630767"/>
    <w:rsid w:val="006307CD"/>
    <w:rsid w:val="00630D9E"/>
    <w:rsid w:val="00630E39"/>
    <w:rsid w:val="0063103F"/>
    <w:rsid w:val="0063133D"/>
    <w:rsid w:val="0063137C"/>
    <w:rsid w:val="00631875"/>
    <w:rsid w:val="00631925"/>
    <w:rsid w:val="00631930"/>
    <w:rsid w:val="00631D9A"/>
    <w:rsid w:val="006326EA"/>
    <w:rsid w:val="006330C8"/>
    <w:rsid w:val="006331BD"/>
    <w:rsid w:val="00633361"/>
    <w:rsid w:val="00633D4A"/>
    <w:rsid w:val="00633D5B"/>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05F"/>
    <w:rsid w:val="006378C4"/>
    <w:rsid w:val="00637A17"/>
    <w:rsid w:val="00637E01"/>
    <w:rsid w:val="00640CC2"/>
    <w:rsid w:val="00640E50"/>
    <w:rsid w:val="00640EC7"/>
    <w:rsid w:val="00641975"/>
    <w:rsid w:val="006419F1"/>
    <w:rsid w:val="00641FE4"/>
    <w:rsid w:val="006421A8"/>
    <w:rsid w:val="00642290"/>
    <w:rsid w:val="006423EC"/>
    <w:rsid w:val="00642A8B"/>
    <w:rsid w:val="00642B49"/>
    <w:rsid w:val="00642E73"/>
    <w:rsid w:val="006430E4"/>
    <w:rsid w:val="00643126"/>
    <w:rsid w:val="006434FB"/>
    <w:rsid w:val="00643EC5"/>
    <w:rsid w:val="00644027"/>
    <w:rsid w:val="0064428A"/>
    <w:rsid w:val="00644375"/>
    <w:rsid w:val="006444A0"/>
    <w:rsid w:val="006445F9"/>
    <w:rsid w:val="0064481A"/>
    <w:rsid w:val="006448A6"/>
    <w:rsid w:val="00644A6E"/>
    <w:rsid w:val="00644C3A"/>
    <w:rsid w:val="00644D13"/>
    <w:rsid w:val="00645089"/>
    <w:rsid w:val="00645553"/>
    <w:rsid w:val="00645637"/>
    <w:rsid w:val="0064565A"/>
    <w:rsid w:val="0064591A"/>
    <w:rsid w:val="00645A8E"/>
    <w:rsid w:val="00645D07"/>
    <w:rsid w:val="00645E86"/>
    <w:rsid w:val="00647090"/>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AF9"/>
    <w:rsid w:val="00652C32"/>
    <w:rsid w:val="00652EC9"/>
    <w:rsid w:val="00652F80"/>
    <w:rsid w:val="00653313"/>
    <w:rsid w:val="00653638"/>
    <w:rsid w:val="0065399C"/>
    <w:rsid w:val="00653DCF"/>
    <w:rsid w:val="00653E58"/>
    <w:rsid w:val="00653F71"/>
    <w:rsid w:val="006545A2"/>
    <w:rsid w:val="0065474D"/>
    <w:rsid w:val="00654B1B"/>
    <w:rsid w:val="00654C98"/>
    <w:rsid w:val="00654F06"/>
    <w:rsid w:val="00655489"/>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7E"/>
    <w:rsid w:val="006623B5"/>
    <w:rsid w:val="0066247E"/>
    <w:rsid w:val="0066283C"/>
    <w:rsid w:val="006637E3"/>
    <w:rsid w:val="006638C7"/>
    <w:rsid w:val="00664914"/>
    <w:rsid w:val="00664BF0"/>
    <w:rsid w:val="00664C0B"/>
    <w:rsid w:val="00665A3C"/>
    <w:rsid w:val="00665D0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792"/>
    <w:rsid w:val="0067295F"/>
    <w:rsid w:val="00672B54"/>
    <w:rsid w:val="00672BB1"/>
    <w:rsid w:val="00672D08"/>
    <w:rsid w:val="00673B0F"/>
    <w:rsid w:val="00673B43"/>
    <w:rsid w:val="00673F70"/>
    <w:rsid w:val="00674196"/>
    <w:rsid w:val="00674720"/>
    <w:rsid w:val="006748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ACC"/>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11F"/>
    <w:rsid w:val="0068664E"/>
    <w:rsid w:val="00686788"/>
    <w:rsid w:val="00686997"/>
    <w:rsid w:val="00686BAD"/>
    <w:rsid w:val="00686C6D"/>
    <w:rsid w:val="00686D61"/>
    <w:rsid w:val="00687233"/>
    <w:rsid w:val="006873BE"/>
    <w:rsid w:val="006876AA"/>
    <w:rsid w:val="006903C0"/>
    <w:rsid w:val="0069052A"/>
    <w:rsid w:val="006909B7"/>
    <w:rsid w:val="00690B07"/>
    <w:rsid w:val="00690BA0"/>
    <w:rsid w:val="00691664"/>
    <w:rsid w:val="00691764"/>
    <w:rsid w:val="0069186E"/>
    <w:rsid w:val="00691BD2"/>
    <w:rsid w:val="0069210E"/>
    <w:rsid w:val="00692220"/>
    <w:rsid w:val="00692877"/>
    <w:rsid w:val="006930DF"/>
    <w:rsid w:val="00693285"/>
    <w:rsid w:val="006934CF"/>
    <w:rsid w:val="006938A3"/>
    <w:rsid w:val="00693963"/>
    <w:rsid w:val="00693ACB"/>
    <w:rsid w:val="00693C50"/>
    <w:rsid w:val="006945EA"/>
    <w:rsid w:val="006947BD"/>
    <w:rsid w:val="006947C5"/>
    <w:rsid w:val="006947E2"/>
    <w:rsid w:val="00694A77"/>
    <w:rsid w:val="00694D4F"/>
    <w:rsid w:val="00694EFB"/>
    <w:rsid w:val="0069540B"/>
    <w:rsid w:val="006955CD"/>
    <w:rsid w:val="00695BDB"/>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436"/>
    <w:rsid w:val="006A396B"/>
    <w:rsid w:val="006A3A4C"/>
    <w:rsid w:val="006A3A96"/>
    <w:rsid w:val="006A3B8F"/>
    <w:rsid w:val="006A4025"/>
    <w:rsid w:val="006A40D7"/>
    <w:rsid w:val="006A4700"/>
    <w:rsid w:val="006A4C45"/>
    <w:rsid w:val="006A4D08"/>
    <w:rsid w:val="006A4D41"/>
    <w:rsid w:val="006A4F24"/>
    <w:rsid w:val="006A5A86"/>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718"/>
    <w:rsid w:val="006C08AE"/>
    <w:rsid w:val="006C0AB5"/>
    <w:rsid w:val="006C0BAF"/>
    <w:rsid w:val="006C0C3D"/>
    <w:rsid w:val="006C1465"/>
    <w:rsid w:val="006C15C1"/>
    <w:rsid w:val="006C162F"/>
    <w:rsid w:val="006C16EE"/>
    <w:rsid w:val="006C18E5"/>
    <w:rsid w:val="006C1C93"/>
    <w:rsid w:val="006C2524"/>
    <w:rsid w:val="006C2583"/>
    <w:rsid w:val="006C26A7"/>
    <w:rsid w:val="006C2AA5"/>
    <w:rsid w:val="006C2CEA"/>
    <w:rsid w:val="006C30E6"/>
    <w:rsid w:val="006C3273"/>
    <w:rsid w:val="006C3356"/>
    <w:rsid w:val="006C3B7C"/>
    <w:rsid w:val="006C3BB3"/>
    <w:rsid w:val="006C3CBC"/>
    <w:rsid w:val="006C3D2F"/>
    <w:rsid w:val="006C4515"/>
    <w:rsid w:val="006C457A"/>
    <w:rsid w:val="006C45E9"/>
    <w:rsid w:val="006C4C76"/>
    <w:rsid w:val="006C52DE"/>
    <w:rsid w:val="006C5342"/>
    <w:rsid w:val="006C55AB"/>
    <w:rsid w:val="006C577B"/>
    <w:rsid w:val="006C5DF4"/>
    <w:rsid w:val="006C5F78"/>
    <w:rsid w:val="006C6267"/>
    <w:rsid w:val="006C660C"/>
    <w:rsid w:val="006C66D5"/>
    <w:rsid w:val="006C67BB"/>
    <w:rsid w:val="006C68CD"/>
    <w:rsid w:val="006C69B7"/>
    <w:rsid w:val="006C71AB"/>
    <w:rsid w:val="006D0741"/>
    <w:rsid w:val="006D0A00"/>
    <w:rsid w:val="006D0A6F"/>
    <w:rsid w:val="006D0E5A"/>
    <w:rsid w:val="006D0EC4"/>
    <w:rsid w:val="006D10E8"/>
    <w:rsid w:val="006D119C"/>
    <w:rsid w:val="006D1F88"/>
    <w:rsid w:val="006D2216"/>
    <w:rsid w:val="006D27E6"/>
    <w:rsid w:val="006D2837"/>
    <w:rsid w:val="006D2A33"/>
    <w:rsid w:val="006D2EB2"/>
    <w:rsid w:val="006D3267"/>
    <w:rsid w:val="006D3855"/>
    <w:rsid w:val="006D3E6B"/>
    <w:rsid w:val="006D43D8"/>
    <w:rsid w:val="006D4804"/>
    <w:rsid w:val="006D4B59"/>
    <w:rsid w:val="006D576A"/>
    <w:rsid w:val="006D58B9"/>
    <w:rsid w:val="006D5B8A"/>
    <w:rsid w:val="006D5D50"/>
    <w:rsid w:val="006D6720"/>
    <w:rsid w:val="006D6905"/>
    <w:rsid w:val="006D6AC3"/>
    <w:rsid w:val="006D6ADC"/>
    <w:rsid w:val="006D6AFC"/>
    <w:rsid w:val="006D6C20"/>
    <w:rsid w:val="006D6D63"/>
    <w:rsid w:val="006D71A0"/>
    <w:rsid w:val="006D756A"/>
    <w:rsid w:val="006D7C46"/>
    <w:rsid w:val="006E0006"/>
    <w:rsid w:val="006E01B1"/>
    <w:rsid w:val="006E035D"/>
    <w:rsid w:val="006E083A"/>
    <w:rsid w:val="006E0857"/>
    <w:rsid w:val="006E0861"/>
    <w:rsid w:val="006E0970"/>
    <w:rsid w:val="006E0B0F"/>
    <w:rsid w:val="006E0E03"/>
    <w:rsid w:val="006E0F43"/>
    <w:rsid w:val="006E10BA"/>
    <w:rsid w:val="006E1305"/>
    <w:rsid w:val="006E1595"/>
    <w:rsid w:val="006E2242"/>
    <w:rsid w:val="006E227F"/>
    <w:rsid w:val="006E262F"/>
    <w:rsid w:val="006E29C7"/>
    <w:rsid w:val="006E2A46"/>
    <w:rsid w:val="006E2A62"/>
    <w:rsid w:val="006E30B4"/>
    <w:rsid w:val="006E3ACC"/>
    <w:rsid w:val="006E3DCD"/>
    <w:rsid w:val="006E3F7A"/>
    <w:rsid w:val="006E4056"/>
    <w:rsid w:val="006E4181"/>
    <w:rsid w:val="006E443A"/>
    <w:rsid w:val="006E4474"/>
    <w:rsid w:val="006E4856"/>
    <w:rsid w:val="006E4982"/>
    <w:rsid w:val="006E4D73"/>
    <w:rsid w:val="006E50C6"/>
    <w:rsid w:val="006E5453"/>
    <w:rsid w:val="006E5475"/>
    <w:rsid w:val="006E5932"/>
    <w:rsid w:val="006E5FC9"/>
    <w:rsid w:val="006E6C8C"/>
    <w:rsid w:val="006E7019"/>
    <w:rsid w:val="006E711E"/>
    <w:rsid w:val="006E71FE"/>
    <w:rsid w:val="006E77E2"/>
    <w:rsid w:val="006E7867"/>
    <w:rsid w:val="006E7900"/>
    <w:rsid w:val="006E7A31"/>
    <w:rsid w:val="006E7D6C"/>
    <w:rsid w:val="006F0197"/>
    <w:rsid w:val="006F01F5"/>
    <w:rsid w:val="006F0641"/>
    <w:rsid w:val="006F06E8"/>
    <w:rsid w:val="006F08C0"/>
    <w:rsid w:val="006F08EF"/>
    <w:rsid w:val="006F0AA8"/>
    <w:rsid w:val="006F0BB9"/>
    <w:rsid w:val="006F0D9F"/>
    <w:rsid w:val="006F0ED7"/>
    <w:rsid w:val="006F0FD3"/>
    <w:rsid w:val="006F17CE"/>
    <w:rsid w:val="006F1955"/>
    <w:rsid w:val="006F1A31"/>
    <w:rsid w:val="006F1C41"/>
    <w:rsid w:val="006F1E22"/>
    <w:rsid w:val="006F1E76"/>
    <w:rsid w:val="006F231D"/>
    <w:rsid w:val="006F277E"/>
    <w:rsid w:val="006F2852"/>
    <w:rsid w:val="006F2D32"/>
    <w:rsid w:val="006F2F98"/>
    <w:rsid w:val="006F301A"/>
    <w:rsid w:val="006F31D9"/>
    <w:rsid w:val="006F345F"/>
    <w:rsid w:val="006F34A5"/>
    <w:rsid w:val="006F34BB"/>
    <w:rsid w:val="006F3852"/>
    <w:rsid w:val="006F3881"/>
    <w:rsid w:val="006F3B0E"/>
    <w:rsid w:val="006F3BAF"/>
    <w:rsid w:val="006F3D39"/>
    <w:rsid w:val="006F404A"/>
    <w:rsid w:val="006F4096"/>
    <w:rsid w:val="006F4154"/>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A6E"/>
    <w:rsid w:val="00701BC0"/>
    <w:rsid w:val="00701F5E"/>
    <w:rsid w:val="00701F97"/>
    <w:rsid w:val="007023F5"/>
    <w:rsid w:val="007024FE"/>
    <w:rsid w:val="00702B73"/>
    <w:rsid w:val="00702D28"/>
    <w:rsid w:val="00703986"/>
    <w:rsid w:val="00703AF1"/>
    <w:rsid w:val="00703BC5"/>
    <w:rsid w:val="00704255"/>
    <w:rsid w:val="00704867"/>
    <w:rsid w:val="00704C93"/>
    <w:rsid w:val="00704D0F"/>
    <w:rsid w:val="00705752"/>
    <w:rsid w:val="00705C91"/>
    <w:rsid w:val="00705F9A"/>
    <w:rsid w:val="00706347"/>
    <w:rsid w:val="0070663E"/>
    <w:rsid w:val="00706747"/>
    <w:rsid w:val="00706F9F"/>
    <w:rsid w:val="007070EE"/>
    <w:rsid w:val="007071B4"/>
    <w:rsid w:val="00707238"/>
    <w:rsid w:val="00707264"/>
    <w:rsid w:val="00707373"/>
    <w:rsid w:val="007074A8"/>
    <w:rsid w:val="00707B50"/>
    <w:rsid w:val="0071108E"/>
    <w:rsid w:val="007112FA"/>
    <w:rsid w:val="007114A6"/>
    <w:rsid w:val="0071172A"/>
    <w:rsid w:val="0071198A"/>
    <w:rsid w:val="00711F73"/>
    <w:rsid w:val="007120C9"/>
    <w:rsid w:val="0071253A"/>
    <w:rsid w:val="0071329F"/>
    <w:rsid w:val="00713906"/>
    <w:rsid w:val="00713B45"/>
    <w:rsid w:val="00713E00"/>
    <w:rsid w:val="00714FD3"/>
    <w:rsid w:val="0071518E"/>
    <w:rsid w:val="0071530E"/>
    <w:rsid w:val="00715952"/>
    <w:rsid w:val="00715EE8"/>
    <w:rsid w:val="00716795"/>
    <w:rsid w:val="007169A1"/>
    <w:rsid w:val="00716CA0"/>
    <w:rsid w:val="007172B7"/>
    <w:rsid w:val="007178CC"/>
    <w:rsid w:val="00717B97"/>
    <w:rsid w:val="00717BAA"/>
    <w:rsid w:val="00720154"/>
    <w:rsid w:val="007202E0"/>
    <w:rsid w:val="007209C2"/>
    <w:rsid w:val="00720B41"/>
    <w:rsid w:val="00720CF3"/>
    <w:rsid w:val="00720D32"/>
    <w:rsid w:val="00720D3D"/>
    <w:rsid w:val="00720D59"/>
    <w:rsid w:val="007219AA"/>
    <w:rsid w:val="007219FD"/>
    <w:rsid w:val="00721A9C"/>
    <w:rsid w:val="0072212E"/>
    <w:rsid w:val="007221FA"/>
    <w:rsid w:val="0072239F"/>
    <w:rsid w:val="0072260B"/>
    <w:rsid w:val="00722A0A"/>
    <w:rsid w:val="007230EC"/>
    <w:rsid w:val="00723379"/>
    <w:rsid w:val="0072345C"/>
    <w:rsid w:val="00723557"/>
    <w:rsid w:val="007238C8"/>
    <w:rsid w:val="007239D7"/>
    <w:rsid w:val="00723C5D"/>
    <w:rsid w:val="00723CAA"/>
    <w:rsid w:val="0072413F"/>
    <w:rsid w:val="007242A2"/>
    <w:rsid w:val="007244C5"/>
    <w:rsid w:val="00724536"/>
    <w:rsid w:val="007251B9"/>
    <w:rsid w:val="007253F3"/>
    <w:rsid w:val="00725BC7"/>
    <w:rsid w:val="007261D2"/>
    <w:rsid w:val="00726A4B"/>
    <w:rsid w:val="00726B50"/>
    <w:rsid w:val="00726E5A"/>
    <w:rsid w:val="00727294"/>
    <w:rsid w:val="00727346"/>
    <w:rsid w:val="0072771D"/>
    <w:rsid w:val="00727BF4"/>
    <w:rsid w:val="00727D59"/>
    <w:rsid w:val="007312FD"/>
    <w:rsid w:val="00731798"/>
    <w:rsid w:val="00731CC3"/>
    <w:rsid w:val="007322F9"/>
    <w:rsid w:val="007323AC"/>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68A0"/>
    <w:rsid w:val="00737041"/>
    <w:rsid w:val="00737046"/>
    <w:rsid w:val="007370B4"/>
    <w:rsid w:val="0073737D"/>
    <w:rsid w:val="0073797F"/>
    <w:rsid w:val="00737D06"/>
    <w:rsid w:val="007402C4"/>
    <w:rsid w:val="007402EF"/>
    <w:rsid w:val="007408FA"/>
    <w:rsid w:val="007408FC"/>
    <w:rsid w:val="00740EB4"/>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6CC"/>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3CC"/>
    <w:rsid w:val="00751A80"/>
    <w:rsid w:val="00752085"/>
    <w:rsid w:val="007525FC"/>
    <w:rsid w:val="00752726"/>
    <w:rsid w:val="0075295B"/>
    <w:rsid w:val="00752C7D"/>
    <w:rsid w:val="00753414"/>
    <w:rsid w:val="0075357D"/>
    <w:rsid w:val="007535AA"/>
    <w:rsid w:val="007535DA"/>
    <w:rsid w:val="0075373B"/>
    <w:rsid w:val="00753E07"/>
    <w:rsid w:val="00753FA3"/>
    <w:rsid w:val="007546E5"/>
    <w:rsid w:val="00754BEB"/>
    <w:rsid w:val="00754D6D"/>
    <w:rsid w:val="00754F62"/>
    <w:rsid w:val="007554D1"/>
    <w:rsid w:val="00755884"/>
    <w:rsid w:val="00755955"/>
    <w:rsid w:val="00755B35"/>
    <w:rsid w:val="00755CC8"/>
    <w:rsid w:val="00755F55"/>
    <w:rsid w:val="0075616D"/>
    <w:rsid w:val="00756497"/>
    <w:rsid w:val="00756552"/>
    <w:rsid w:val="00756F57"/>
    <w:rsid w:val="00756FFA"/>
    <w:rsid w:val="007579AE"/>
    <w:rsid w:val="007579E2"/>
    <w:rsid w:val="00760543"/>
    <w:rsid w:val="00760556"/>
    <w:rsid w:val="007605A1"/>
    <w:rsid w:val="0076081F"/>
    <w:rsid w:val="007608FB"/>
    <w:rsid w:val="00760950"/>
    <w:rsid w:val="0076096D"/>
    <w:rsid w:val="007611B8"/>
    <w:rsid w:val="00761233"/>
    <w:rsid w:val="0076126B"/>
    <w:rsid w:val="00761482"/>
    <w:rsid w:val="007616A6"/>
    <w:rsid w:val="00761940"/>
    <w:rsid w:val="00761AFD"/>
    <w:rsid w:val="00762267"/>
    <w:rsid w:val="0076264F"/>
    <w:rsid w:val="007626D9"/>
    <w:rsid w:val="00762D06"/>
    <w:rsid w:val="00762D0E"/>
    <w:rsid w:val="007637B1"/>
    <w:rsid w:val="0076407E"/>
    <w:rsid w:val="00764110"/>
    <w:rsid w:val="00764456"/>
    <w:rsid w:val="00764E15"/>
    <w:rsid w:val="00765749"/>
    <w:rsid w:val="00765855"/>
    <w:rsid w:val="00765BF3"/>
    <w:rsid w:val="00765F41"/>
    <w:rsid w:val="00765F49"/>
    <w:rsid w:val="007660F9"/>
    <w:rsid w:val="007667D9"/>
    <w:rsid w:val="00766982"/>
    <w:rsid w:val="00767205"/>
    <w:rsid w:val="007673BD"/>
    <w:rsid w:val="007673EA"/>
    <w:rsid w:val="0076773C"/>
    <w:rsid w:val="00767852"/>
    <w:rsid w:val="00767D34"/>
    <w:rsid w:val="0077067E"/>
    <w:rsid w:val="007706D8"/>
    <w:rsid w:val="00770D11"/>
    <w:rsid w:val="007712BF"/>
    <w:rsid w:val="0077170E"/>
    <w:rsid w:val="0077186C"/>
    <w:rsid w:val="00771A00"/>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94"/>
    <w:rsid w:val="007755A5"/>
    <w:rsid w:val="0077571D"/>
    <w:rsid w:val="007759C3"/>
    <w:rsid w:val="00775DD6"/>
    <w:rsid w:val="007763B8"/>
    <w:rsid w:val="0077641A"/>
    <w:rsid w:val="00776A64"/>
    <w:rsid w:val="00776ADF"/>
    <w:rsid w:val="00776C58"/>
    <w:rsid w:val="00776F00"/>
    <w:rsid w:val="00777036"/>
    <w:rsid w:val="00777103"/>
    <w:rsid w:val="0077710D"/>
    <w:rsid w:val="007778FA"/>
    <w:rsid w:val="00777DA8"/>
    <w:rsid w:val="00777FE0"/>
    <w:rsid w:val="00780241"/>
    <w:rsid w:val="00780521"/>
    <w:rsid w:val="00780C09"/>
    <w:rsid w:val="00780E0F"/>
    <w:rsid w:val="007812DE"/>
    <w:rsid w:val="00781566"/>
    <w:rsid w:val="00781795"/>
    <w:rsid w:val="007817EE"/>
    <w:rsid w:val="00781A63"/>
    <w:rsid w:val="00781D40"/>
    <w:rsid w:val="007820C9"/>
    <w:rsid w:val="0078243F"/>
    <w:rsid w:val="0078248E"/>
    <w:rsid w:val="00782C22"/>
    <w:rsid w:val="00783155"/>
    <w:rsid w:val="0078329D"/>
    <w:rsid w:val="007832C4"/>
    <w:rsid w:val="00783690"/>
    <w:rsid w:val="00783801"/>
    <w:rsid w:val="007838B7"/>
    <w:rsid w:val="007838D6"/>
    <w:rsid w:val="00783C09"/>
    <w:rsid w:val="00783F49"/>
    <w:rsid w:val="007843F4"/>
    <w:rsid w:val="007848DB"/>
    <w:rsid w:val="00784A45"/>
    <w:rsid w:val="00784B91"/>
    <w:rsid w:val="00784BFE"/>
    <w:rsid w:val="00785089"/>
    <w:rsid w:val="007851E1"/>
    <w:rsid w:val="00785300"/>
    <w:rsid w:val="0078568D"/>
    <w:rsid w:val="00785938"/>
    <w:rsid w:val="00785A12"/>
    <w:rsid w:val="00785AA2"/>
    <w:rsid w:val="00785AEE"/>
    <w:rsid w:val="00785FCA"/>
    <w:rsid w:val="00786086"/>
    <w:rsid w:val="007860F7"/>
    <w:rsid w:val="007861EC"/>
    <w:rsid w:val="00786379"/>
    <w:rsid w:val="007864F1"/>
    <w:rsid w:val="007864F2"/>
    <w:rsid w:val="007866A9"/>
    <w:rsid w:val="00786862"/>
    <w:rsid w:val="00786B21"/>
    <w:rsid w:val="00787178"/>
    <w:rsid w:val="007875DF"/>
    <w:rsid w:val="00787867"/>
    <w:rsid w:val="007879D1"/>
    <w:rsid w:val="00787AC4"/>
    <w:rsid w:val="00787B46"/>
    <w:rsid w:val="00787C16"/>
    <w:rsid w:val="00787C50"/>
    <w:rsid w:val="00790042"/>
    <w:rsid w:val="0079025C"/>
    <w:rsid w:val="00790263"/>
    <w:rsid w:val="0079048F"/>
    <w:rsid w:val="00790660"/>
    <w:rsid w:val="00790B01"/>
    <w:rsid w:val="00790C4F"/>
    <w:rsid w:val="00790E9E"/>
    <w:rsid w:val="00790FAA"/>
    <w:rsid w:val="00791401"/>
    <w:rsid w:val="00791DE9"/>
    <w:rsid w:val="00791DF5"/>
    <w:rsid w:val="00791F67"/>
    <w:rsid w:val="00791FC1"/>
    <w:rsid w:val="00792161"/>
    <w:rsid w:val="007922E7"/>
    <w:rsid w:val="0079245C"/>
    <w:rsid w:val="00792757"/>
    <w:rsid w:val="0079279B"/>
    <w:rsid w:val="00792A52"/>
    <w:rsid w:val="00792BEF"/>
    <w:rsid w:val="00792E00"/>
    <w:rsid w:val="00793018"/>
    <w:rsid w:val="00793107"/>
    <w:rsid w:val="00793162"/>
    <w:rsid w:val="007933F8"/>
    <w:rsid w:val="00793602"/>
    <w:rsid w:val="007936FD"/>
    <w:rsid w:val="007939F0"/>
    <w:rsid w:val="00794365"/>
    <w:rsid w:val="007943AF"/>
    <w:rsid w:val="007947CB"/>
    <w:rsid w:val="00794808"/>
    <w:rsid w:val="00794BC1"/>
    <w:rsid w:val="0079521E"/>
    <w:rsid w:val="00795366"/>
    <w:rsid w:val="00795609"/>
    <w:rsid w:val="0079581E"/>
    <w:rsid w:val="00795C30"/>
    <w:rsid w:val="00795C36"/>
    <w:rsid w:val="00795EC4"/>
    <w:rsid w:val="0079687A"/>
    <w:rsid w:val="0079692C"/>
    <w:rsid w:val="00796C23"/>
    <w:rsid w:val="00796C84"/>
    <w:rsid w:val="00796EA4"/>
    <w:rsid w:val="00797148"/>
    <w:rsid w:val="00797272"/>
    <w:rsid w:val="0079728D"/>
    <w:rsid w:val="00797BC5"/>
    <w:rsid w:val="00797D2E"/>
    <w:rsid w:val="007A01A6"/>
    <w:rsid w:val="007A05FD"/>
    <w:rsid w:val="007A09E6"/>
    <w:rsid w:val="007A0CB4"/>
    <w:rsid w:val="007A1097"/>
    <w:rsid w:val="007A146A"/>
    <w:rsid w:val="007A1488"/>
    <w:rsid w:val="007A1A56"/>
    <w:rsid w:val="007A22B8"/>
    <w:rsid w:val="007A2603"/>
    <w:rsid w:val="007A2C14"/>
    <w:rsid w:val="007A2C47"/>
    <w:rsid w:val="007A30A7"/>
    <w:rsid w:val="007A30B3"/>
    <w:rsid w:val="007A3485"/>
    <w:rsid w:val="007A38DD"/>
    <w:rsid w:val="007A3903"/>
    <w:rsid w:val="007A3B3F"/>
    <w:rsid w:val="007A3BF4"/>
    <w:rsid w:val="007A402E"/>
    <w:rsid w:val="007A424F"/>
    <w:rsid w:val="007A47C6"/>
    <w:rsid w:val="007A4821"/>
    <w:rsid w:val="007A4B65"/>
    <w:rsid w:val="007A4BA3"/>
    <w:rsid w:val="007A4C6F"/>
    <w:rsid w:val="007A4DE7"/>
    <w:rsid w:val="007A4E1C"/>
    <w:rsid w:val="007A5758"/>
    <w:rsid w:val="007A5E1C"/>
    <w:rsid w:val="007A63BF"/>
    <w:rsid w:val="007A6488"/>
    <w:rsid w:val="007A6D8C"/>
    <w:rsid w:val="007A71E7"/>
    <w:rsid w:val="007A73D7"/>
    <w:rsid w:val="007A766B"/>
    <w:rsid w:val="007A7A5E"/>
    <w:rsid w:val="007A7DED"/>
    <w:rsid w:val="007A7DF2"/>
    <w:rsid w:val="007B00D1"/>
    <w:rsid w:val="007B03D2"/>
    <w:rsid w:val="007B0B6E"/>
    <w:rsid w:val="007B0F02"/>
    <w:rsid w:val="007B1164"/>
    <w:rsid w:val="007B140D"/>
    <w:rsid w:val="007B153C"/>
    <w:rsid w:val="007B197C"/>
    <w:rsid w:val="007B1F76"/>
    <w:rsid w:val="007B27B4"/>
    <w:rsid w:val="007B2802"/>
    <w:rsid w:val="007B2E03"/>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8C2"/>
    <w:rsid w:val="007B6996"/>
    <w:rsid w:val="007B6C2F"/>
    <w:rsid w:val="007B6D2E"/>
    <w:rsid w:val="007B6D7A"/>
    <w:rsid w:val="007B6D8F"/>
    <w:rsid w:val="007B6F79"/>
    <w:rsid w:val="007B74C4"/>
    <w:rsid w:val="007B7559"/>
    <w:rsid w:val="007B76C3"/>
    <w:rsid w:val="007B76F2"/>
    <w:rsid w:val="007B7A2B"/>
    <w:rsid w:val="007C1100"/>
    <w:rsid w:val="007C11ED"/>
    <w:rsid w:val="007C13F4"/>
    <w:rsid w:val="007C14C8"/>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877"/>
    <w:rsid w:val="007C4BCE"/>
    <w:rsid w:val="007C4EA8"/>
    <w:rsid w:val="007C518E"/>
    <w:rsid w:val="007C5400"/>
    <w:rsid w:val="007C5554"/>
    <w:rsid w:val="007C57D5"/>
    <w:rsid w:val="007C5BE0"/>
    <w:rsid w:val="007C6706"/>
    <w:rsid w:val="007C6777"/>
    <w:rsid w:val="007C6AA2"/>
    <w:rsid w:val="007C6EB3"/>
    <w:rsid w:val="007C6ECA"/>
    <w:rsid w:val="007C7ABA"/>
    <w:rsid w:val="007C7BDE"/>
    <w:rsid w:val="007C7E1E"/>
    <w:rsid w:val="007D00DF"/>
    <w:rsid w:val="007D01E0"/>
    <w:rsid w:val="007D02A3"/>
    <w:rsid w:val="007D0435"/>
    <w:rsid w:val="007D0603"/>
    <w:rsid w:val="007D082B"/>
    <w:rsid w:val="007D09A8"/>
    <w:rsid w:val="007D0C23"/>
    <w:rsid w:val="007D130A"/>
    <w:rsid w:val="007D1854"/>
    <w:rsid w:val="007D18BE"/>
    <w:rsid w:val="007D1C4B"/>
    <w:rsid w:val="007D1D3B"/>
    <w:rsid w:val="007D20E3"/>
    <w:rsid w:val="007D2187"/>
    <w:rsid w:val="007D229D"/>
    <w:rsid w:val="007D25BC"/>
    <w:rsid w:val="007D29CE"/>
    <w:rsid w:val="007D2F8D"/>
    <w:rsid w:val="007D3339"/>
    <w:rsid w:val="007D33AD"/>
    <w:rsid w:val="007D45FF"/>
    <w:rsid w:val="007D4AB6"/>
    <w:rsid w:val="007D4B22"/>
    <w:rsid w:val="007D4D23"/>
    <w:rsid w:val="007D4E91"/>
    <w:rsid w:val="007D50FD"/>
    <w:rsid w:val="007D5363"/>
    <w:rsid w:val="007D5449"/>
    <w:rsid w:val="007D5534"/>
    <w:rsid w:val="007D5758"/>
    <w:rsid w:val="007D5923"/>
    <w:rsid w:val="007D5A97"/>
    <w:rsid w:val="007D5C33"/>
    <w:rsid w:val="007D605B"/>
    <w:rsid w:val="007D79C9"/>
    <w:rsid w:val="007D7DE0"/>
    <w:rsid w:val="007D7FEE"/>
    <w:rsid w:val="007E009B"/>
    <w:rsid w:val="007E0104"/>
    <w:rsid w:val="007E08CF"/>
    <w:rsid w:val="007E0AF4"/>
    <w:rsid w:val="007E0B6F"/>
    <w:rsid w:val="007E0C16"/>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02C"/>
    <w:rsid w:val="007E4FA8"/>
    <w:rsid w:val="007E5278"/>
    <w:rsid w:val="007E536E"/>
    <w:rsid w:val="007E5C43"/>
    <w:rsid w:val="007E5DAB"/>
    <w:rsid w:val="007E5F8D"/>
    <w:rsid w:val="007E6130"/>
    <w:rsid w:val="007E679C"/>
    <w:rsid w:val="007E6818"/>
    <w:rsid w:val="007E6819"/>
    <w:rsid w:val="007E6F77"/>
    <w:rsid w:val="007E7B22"/>
    <w:rsid w:val="007E7BF2"/>
    <w:rsid w:val="007E7E4B"/>
    <w:rsid w:val="007E7F34"/>
    <w:rsid w:val="007F0C39"/>
    <w:rsid w:val="007F1A6B"/>
    <w:rsid w:val="007F1D7C"/>
    <w:rsid w:val="007F1F73"/>
    <w:rsid w:val="007F2545"/>
    <w:rsid w:val="007F26D5"/>
    <w:rsid w:val="007F297D"/>
    <w:rsid w:val="007F2BA6"/>
    <w:rsid w:val="007F3088"/>
    <w:rsid w:val="007F32C9"/>
    <w:rsid w:val="007F35A0"/>
    <w:rsid w:val="007F4249"/>
    <w:rsid w:val="007F4643"/>
    <w:rsid w:val="007F4C28"/>
    <w:rsid w:val="007F52F1"/>
    <w:rsid w:val="007F5B7B"/>
    <w:rsid w:val="007F5B9D"/>
    <w:rsid w:val="007F5E2A"/>
    <w:rsid w:val="007F66D7"/>
    <w:rsid w:val="007F68B8"/>
    <w:rsid w:val="007F6F7A"/>
    <w:rsid w:val="007F7420"/>
    <w:rsid w:val="007F75BE"/>
    <w:rsid w:val="007F7B44"/>
    <w:rsid w:val="007F7FB2"/>
    <w:rsid w:val="008000C5"/>
    <w:rsid w:val="008005BF"/>
    <w:rsid w:val="00800745"/>
    <w:rsid w:val="0080079F"/>
    <w:rsid w:val="00800C32"/>
    <w:rsid w:val="00801416"/>
    <w:rsid w:val="008016F9"/>
    <w:rsid w:val="00801F39"/>
    <w:rsid w:val="008024F5"/>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0E7"/>
    <w:rsid w:val="0080638B"/>
    <w:rsid w:val="00807076"/>
    <w:rsid w:val="0080709E"/>
    <w:rsid w:val="008071CE"/>
    <w:rsid w:val="0080730B"/>
    <w:rsid w:val="0080764C"/>
    <w:rsid w:val="00807662"/>
    <w:rsid w:val="008076E0"/>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21E"/>
    <w:rsid w:val="0081130A"/>
    <w:rsid w:val="008113A3"/>
    <w:rsid w:val="008114B8"/>
    <w:rsid w:val="00811BE4"/>
    <w:rsid w:val="00811D7A"/>
    <w:rsid w:val="00812471"/>
    <w:rsid w:val="008125FD"/>
    <w:rsid w:val="00812815"/>
    <w:rsid w:val="00812942"/>
    <w:rsid w:val="00812A2A"/>
    <w:rsid w:val="008130E7"/>
    <w:rsid w:val="008134CB"/>
    <w:rsid w:val="0081365B"/>
    <w:rsid w:val="00813798"/>
    <w:rsid w:val="00813897"/>
    <w:rsid w:val="00813B7A"/>
    <w:rsid w:val="008141F0"/>
    <w:rsid w:val="008144C5"/>
    <w:rsid w:val="0081521B"/>
    <w:rsid w:val="00815479"/>
    <w:rsid w:val="00815A5C"/>
    <w:rsid w:val="00815BDC"/>
    <w:rsid w:val="00815DAA"/>
    <w:rsid w:val="00816E7C"/>
    <w:rsid w:val="008174A5"/>
    <w:rsid w:val="00817873"/>
    <w:rsid w:val="00820451"/>
    <w:rsid w:val="008207F6"/>
    <w:rsid w:val="008207FA"/>
    <w:rsid w:val="00820CF6"/>
    <w:rsid w:val="00820F1C"/>
    <w:rsid w:val="008210C0"/>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226"/>
    <w:rsid w:val="0082545D"/>
    <w:rsid w:val="00825489"/>
    <w:rsid w:val="00825C51"/>
    <w:rsid w:val="00825D71"/>
    <w:rsid w:val="00825DF1"/>
    <w:rsid w:val="00825E24"/>
    <w:rsid w:val="0082647E"/>
    <w:rsid w:val="00826694"/>
    <w:rsid w:val="0082677C"/>
    <w:rsid w:val="00826CBB"/>
    <w:rsid w:val="00826FF7"/>
    <w:rsid w:val="008273E7"/>
    <w:rsid w:val="00827625"/>
    <w:rsid w:val="008276EA"/>
    <w:rsid w:val="0082782B"/>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B6E"/>
    <w:rsid w:val="008352BE"/>
    <w:rsid w:val="0083594F"/>
    <w:rsid w:val="00835E97"/>
    <w:rsid w:val="0083644E"/>
    <w:rsid w:val="00836702"/>
    <w:rsid w:val="00836A4F"/>
    <w:rsid w:val="00836DDA"/>
    <w:rsid w:val="00836EF0"/>
    <w:rsid w:val="008370A9"/>
    <w:rsid w:val="008376D8"/>
    <w:rsid w:val="0083775B"/>
    <w:rsid w:val="00837DF6"/>
    <w:rsid w:val="008400F1"/>
    <w:rsid w:val="0084073E"/>
    <w:rsid w:val="00840D81"/>
    <w:rsid w:val="00840DFB"/>
    <w:rsid w:val="00840EEC"/>
    <w:rsid w:val="008411FB"/>
    <w:rsid w:val="00841202"/>
    <w:rsid w:val="00841303"/>
    <w:rsid w:val="00841D15"/>
    <w:rsid w:val="00841F95"/>
    <w:rsid w:val="00842269"/>
    <w:rsid w:val="008423CE"/>
    <w:rsid w:val="0084291E"/>
    <w:rsid w:val="00842A56"/>
    <w:rsid w:val="00842D21"/>
    <w:rsid w:val="00842F95"/>
    <w:rsid w:val="00843072"/>
    <w:rsid w:val="008432D3"/>
    <w:rsid w:val="008436A2"/>
    <w:rsid w:val="0084383C"/>
    <w:rsid w:val="008445F6"/>
    <w:rsid w:val="00844875"/>
    <w:rsid w:val="008448E9"/>
    <w:rsid w:val="00844B28"/>
    <w:rsid w:val="00844B56"/>
    <w:rsid w:val="00844B85"/>
    <w:rsid w:val="00845010"/>
    <w:rsid w:val="0084503F"/>
    <w:rsid w:val="008454C3"/>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1FDF"/>
    <w:rsid w:val="0085205A"/>
    <w:rsid w:val="0085232C"/>
    <w:rsid w:val="00852345"/>
    <w:rsid w:val="00852849"/>
    <w:rsid w:val="00852C4A"/>
    <w:rsid w:val="00852C8B"/>
    <w:rsid w:val="00853053"/>
    <w:rsid w:val="00853150"/>
    <w:rsid w:val="0085362D"/>
    <w:rsid w:val="008536DA"/>
    <w:rsid w:val="008538DB"/>
    <w:rsid w:val="00853987"/>
    <w:rsid w:val="00853B92"/>
    <w:rsid w:val="00853C48"/>
    <w:rsid w:val="00854775"/>
    <w:rsid w:val="00854891"/>
    <w:rsid w:val="00854A92"/>
    <w:rsid w:val="00854AFC"/>
    <w:rsid w:val="00854E25"/>
    <w:rsid w:val="00855D27"/>
    <w:rsid w:val="00856840"/>
    <w:rsid w:val="00856B69"/>
    <w:rsid w:val="008577AF"/>
    <w:rsid w:val="008579A6"/>
    <w:rsid w:val="00857A55"/>
    <w:rsid w:val="0086000C"/>
    <w:rsid w:val="008601F2"/>
    <w:rsid w:val="008602BB"/>
    <w:rsid w:val="00860B80"/>
    <w:rsid w:val="00860EA0"/>
    <w:rsid w:val="00860FAB"/>
    <w:rsid w:val="00861101"/>
    <w:rsid w:val="00861115"/>
    <w:rsid w:val="00861311"/>
    <w:rsid w:val="0086196F"/>
    <w:rsid w:val="00861AF5"/>
    <w:rsid w:val="0086233C"/>
    <w:rsid w:val="008637EB"/>
    <w:rsid w:val="00863896"/>
    <w:rsid w:val="008638D3"/>
    <w:rsid w:val="00863AA4"/>
    <w:rsid w:val="00863B8B"/>
    <w:rsid w:val="008641E8"/>
    <w:rsid w:val="0086429F"/>
    <w:rsid w:val="00864302"/>
    <w:rsid w:val="00864309"/>
    <w:rsid w:val="0086451D"/>
    <w:rsid w:val="0086483B"/>
    <w:rsid w:val="00864C24"/>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226"/>
    <w:rsid w:val="008727CD"/>
    <w:rsid w:val="008727D8"/>
    <w:rsid w:val="00872ABD"/>
    <w:rsid w:val="00872B1F"/>
    <w:rsid w:val="008730AA"/>
    <w:rsid w:val="008732E8"/>
    <w:rsid w:val="008732FF"/>
    <w:rsid w:val="00873328"/>
    <w:rsid w:val="0087348D"/>
    <w:rsid w:val="008737C9"/>
    <w:rsid w:val="00873EB9"/>
    <w:rsid w:val="008742AF"/>
    <w:rsid w:val="00874B42"/>
    <w:rsid w:val="00874D8C"/>
    <w:rsid w:val="008759AC"/>
    <w:rsid w:val="00875A2E"/>
    <w:rsid w:val="00875CD3"/>
    <w:rsid w:val="008762A2"/>
    <w:rsid w:val="00876BC7"/>
    <w:rsid w:val="00876EAC"/>
    <w:rsid w:val="00877975"/>
    <w:rsid w:val="00877FAA"/>
    <w:rsid w:val="00880672"/>
    <w:rsid w:val="00880758"/>
    <w:rsid w:val="008811B0"/>
    <w:rsid w:val="008814CC"/>
    <w:rsid w:val="00881C82"/>
    <w:rsid w:val="00881F0A"/>
    <w:rsid w:val="00882A32"/>
    <w:rsid w:val="00883406"/>
    <w:rsid w:val="00883F73"/>
    <w:rsid w:val="0088402D"/>
    <w:rsid w:val="0088426E"/>
    <w:rsid w:val="00884348"/>
    <w:rsid w:val="008847D1"/>
    <w:rsid w:val="00884D2F"/>
    <w:rsid w:val="00884DA4"/>
    <w:rsid w:val="00885159"/>
    <w:rsid w:val="00885267"/>
    <w:rsid w:val="008854C4"/>
    <w:rsid w:val="008858A3"/>
    <w:rsid w:val="00885968"/>
    <w:rsid w:val="00885BBF"/>
    <w:rsid w:val="008861D3"/>
    <w:rsid w:val="00886B6E"/>
    <w:rsid w:val="00886BDE"/>
    <w:rsid w:val="00886E96"/>
    <w:rsid w:val="008872C4"/>
    <w:rsid w:val="00887CC1"/>
    <w:rsid w:val="00887D0A"/>
    <w:rsid w:val="0089049E"/>
    <w:rsid w:val="00890838"/>
    <w:rsid w:val="0089091A"/>
    <w:rsid w:val="00891463"/>
    <w:rsid w:val="00891CB9"/>
    <w:rsid w:val="00891CBC"/>
    <w:rsid w:val="00891FB0"/>
    <w:rsid w:val="0089215E"/>
    <w:rsid w:val="008924C4"/>
    <w:rsid w:val="00892575"/>
    <w:rsid w:val="0089267F"/>
    <w:rsid w:val="008927FA"/>
    <w:rsid w:val="0089285A"/>
    <w:rsid w:val="00892864"/>
    <w:rsid w:val="00892A95"/>
    <w:rsid w:val="00892B62"/>
    <w:rsid w:val="00892F57"/>
    <w:rsid w:val="00893106"/>
    <w:rsid w:val="008933FC"/>
    <w:rsid w:val="008934CA"/>
    <w:rsid w:val="00893540"/>
    <w:rsid w:val="008936D6"/>
    <w:rsid w:val="00893CC7"/>
    <w:rsid w:val="00893E62"/>
    <w:rsid w:val="008941BD"/>
    <w:rsid w:val="008948B8"/>
    <w:rsid w:val="00894EF1"/>
    <w:rsid w:val="00895015"/>
    <w:rsid w:val="0089550A"/>
    <w:rsid w:val="00895802"/>
    <w:rsid w:val="00895DD3"/>
    <w:rsid w:val="00896414"/>
    <w:rsid w:val="008978A8"/>
    <w:rsid w:val="00897A8F"/>
    <w:rsid w:val="00897E3F"/>
    <w:rsid w:val="00897E51"/>
    <w:rsid w:val="00897EE1"/>
    <w:rsid w:val="008A00C0"/>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84"/>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2DE5"/>
    <w:rsid w:val="008B384D"/>
    <w:rsid w:val="008B3EB8"/>
    <w:rsid w:val="008B43D4"/>
    <w:rsid w:val="008B4600"/>
    <w:rsid w:val="008B4650"/>
    <w:rsid w:val="008B4D0A"/>
    <w:rsid w:val="008B4D8B"/>
    <w:rsid w:val="008B4FF4"/>
    <w:rsid w:val="008B5950"/>
    <w:rsid w:val="008B5BFA"/>
    <w:rsid w:val="008B61AB"/>
    <w:rsid w:val="008B6359"/>
    <w:rsid w:val="008B64BF"/>
    <w:rsid w:val="008B6579"/>
    <w:rsid w:val="008B65D8"/>
    <w:rsid w:val="008B6F4B"/>
    <w:rsid w:val="008B7302"/>
    <w:rsid w:val="008B75B3"/>
    <w:rsid w:val="008B7EEF"/>
    <w:rsid w:val="008C01E9"/>
    <w:rsid w:val="008C06D4"/>
    <w:rsid w:val="008C07EB"/>
    <w:rsid w:val="008C0821"/>
    <w:rsid w:val="008C0A56"/>
    <w:rsid w:val="008C0DDC"/>
    <w:rsid w:val="008C0E2F"/>
    <w:rsid w:val="008C17E1"/>
    <w:rsid w:val="008C18B2"/>
    <w:rsid w:val="008C20C8"/>
    <w:rsid w:val="008C27BC"/>
    <w:rsid w:val="008C291C"/>
    <w:rsid w:val="008C2B05"/>
    <w:rsid w:val="008C2B8E"/>
    <w:rsid w:val="008C2CD1"/>
    <w:rsid w:val="008C2D6D"/>
    <w:rsid w:val="008C2DD9"/>
    <w:rsid w:val="008C2E6A"/>
    <w:rsid w:val="008C39C5"/>
    <w:rsid w:val="008C3A02"/>
    <w:rsid w:val="008C3C77"/>
    <w:rsid w:val="008C3CCB"/>
    <w:rsid w:val="008C4536"/>
    <w:rsid w:val="008C4692"/>
    <w:rsid w:val="008C4FA6"/>
    <w:rsid w:val="008C4FB4"/>
    <w:rsid w:val="008C513F"/>
    <w:rsid w:val="008C51E3"/>
    <w:rsid w:val="008C5778"/>
    <w:rsid w:val="008C592E"/>
    <w:rsid w:val="008C5947"/>
    <w:rsid w:val="008C5E9A"/>
    <w:rsid w:val="008C6168"/>
    <w:rsid w:val="008C650B"/>
    <w:rsid w:val="008C66C7"/>
    <w:rsid w:val="008C7AD4"/>
    <w:rsid w:val="008C7B4F"/>
    <w:rsid w:val="008C7EC0"/>
    <w:rsid w:val="008D0359"/>
    <w:rsid w:val="008D0497"/>
    <w:rsid w:val="008D0562"/>
    <w:rsid w:val="008D07B8"/>
    <w:rsid w:val="008D0A14"/>
    <w:rsid w:val="008D0A50"/>
    <w:rsid w:val="008D0C26"/>
    <w:rsid w:val="008D1098"/>
    <w:rsid w:val="008D165F"/>
    <w:rsid w:val="008D19A7"/>
    <w:rsid w:val="008D1C99"/>
    <w:rsid w:val="008D2349"/>
    <w:rsid w:val="008D26CC"/>
    <w:rsid w:val="008D30FD"/>
    <w:rsid w:val="008D3196"/>
    <w:rsid w:val="008D3324"/>
    <w:rsid w:val="008D3406"/>
    <w:rsid w:val="008D3642"/>
    <w:rsid w:val="008D3726"/>
    <w:rsid w:val="008D39BC"/>
    <w:rsid w:val="008D3D69"/>
    <w:rsid w:val="008D4368"/>
    <w:rsid w:val="008D4A26"/>
    <w:rsid w:val="008D4D17"/>
    <w:rsid w:val="008D4DB0"/>
    <w:rsid w:val="008D4DD2"/>
    <w:rsid w:val="008D52DE"/>
    <w:rsid w:val="008D53C7"/>
    <w:rsid w:val="008D53EE"/>
    <w:rsid w:val="008D5511"/>
    <w:rsid w:val="008D5930"/>
    <w:rsid w:val="008D59C2"/>
    <w:rsid w:val="008D5F36"/>
    <w:rsid w:val="008D6084"/>
    <w:rsid w:val="008D6611"/>
    <w:rsid w:val="008D6729"/>
    <w:rsid w:val="008D6740"/>
    <w:rsid w:val="008D6C26"/>
    <w:rsid w:val="008D6D9B"/>
    <w:rsid w:val="008D6E00"/>
    <w:rsid w:val="008D72E6"/>
    <w:rsid w:val="008D72F7"/>
    <w:rsid w:val="008D7C5A"/>
    <w:rsid w:val="008D7E6D"/>
    <w:rsid w:val="008D7F16"/>
    <w:rsid w:val="008E00D0"/>
    <w:rsid w:val="008E023F"/>
    <w:rsid w:val="008E051A"/>
    <w:rsid w:val="008E14C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B71"/>
    <w:rsid w:val="008E3B94"/>
    <w:rsid w:val="008E46FA"/>
    <w:rsid w:val="008E55E1"/>
    <w:rsid w:val="008E5CA3"/>
    <w:rsid w:val="008E6A3D"/>
    <w:rsid w:val="008E6B33"/>
    <w:rsid w:val="008E6D8A"/>
    <w:rsid w:val="008E77A1"/>
    <w:rsid w:val="008E78E9"/>
    <w:rsid w:val="008E7C9D"/>
    <w:rsid w:val="008F0554"/>
    <w:rsid w:val="008F06A2"/>
    <w:rsid w:val="008F0A90"/>
    <w:rsid w:val="008F0B33"/>
    <w:rsid w:val="008F0CD7"/>
    <w:rsid w:val="008F0D5D"/>
    <w:rsid w:val="008F10CE"/>
    <w:rsid w:val="008F12DF"/>
    <w:rsid w:val="008F15EA"/>
    <w:rsid w:val="008F16D5"/>
    <w:rsid w:val="008F257C"/>
    <w:rsid w:val="008F27C7"/>
    <w:rsid w:val="008F286B"/>
    <w:rsid w:val="008F3AD8"/>
    <w:rsid w:val="008F3C02"/>
    <w:rsid w:val="008F3DCC"/>
    <w:rsid w:val="008F4787"/>
    <w:rsid w:val="008F4C6F"/>
    <w:rsid w:val="008F4D3D"/>
    <w:rsid w:val="008F4E79"/>
    <w:rsid w:val="008F4E88"/>
    <w:rsid w:val="008F50A6"/>
    <w:rsid w:val="008F51FC"/>
    <w:rsid w:val="008F5280"/>
    <w:rsid w:val="008F5576"/>
    <w:rsid w:val="008F5A1D"/>
    <w:rsid w:val="008F5CA9"/>
    <w:rsid w:val="008F64A9"/>
    <w:rsid w:val="008F677C"/>
    <w:rsid w:val="008F68C6"/>
    <w:rsid w:val="008F6979"/>
    <w:rsid w:val="008F6E57"/>
    <w:rsid w:val="008F71DC"/>
    <w:rsid w:val="008F7250"/>
    <w:rsid w:val="008F7297"/>
    <w:rsid w:val="008F759F"/>
    <w:rsid w:val="008F79B1"/>
    <w:rsid w:val="008F7FF9"/>
    <w:rsid w:val="009001F7"/>
    <w:rsid w:val="0090044F"/>
    <w:rsid w:val="00900642"/>
    <w:rsid w:val="00900D1F"/>
    <w:rsid w:val="00901348"/>
    <w:rsid w:val="0090177D"/>
    <w:rsid w:val="00901A42"/>
    <w:rsid w:val="00901CD1"/>
    <w:rsid w:val="00901D90"/>
    <w:rsid w:val="0090222B"/>
    <w:rsid w:val="009026C9"/>
    <w:rsid w:val="00902DB3"/>
    <w:rsid w:val="009031E8"/>
    <w:rsid w:val="00903B1A"/>
    <w:rsid w:val="009040AA"/>
    <w:rsid w:val="00904F14"/>
    <w:rsid w:val="00905031"/>
    <w:rsid w:val="009052C0"/>
    <w:rsid w:val="0090567B"/>
    <w:rsid w:val="00905730"/>
    <w:rsid w:val="00905BEE"/>
    <w:rsid w:val="00905DA3"/>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4C"/>
    <w:rsid w:val="00912D89"/>
    <w:rsid w:val="009131EE"/>
    <w:rsid w:val="009133EF"/>
    <w:rsid w:val="0091370A"/>
    <w:rsid w:val="00913AD8"/>
    <w:rsid w:val="00913C51"/>
    <w:rsid w:val="009147CE"/>
    <w:rsid w:val="00915020"/>
    <w:rsid w:val="009152CB"/>
    <w:rsid w:val="009152FF"/>
    <w:rsid w:val="0091580F"/>
    <w:rsid w:val="009158DF"/>
    <w:rsid w:val="009160C3"/>
    <w:rsid w:val="00916382"/>
    <w:rsid w:val="00916905"/>
    <w:rsid w:val="00916A89"/>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27E57"/>
    <w:rsid w:val="00930297"/>
    <w:rsid w:val="00930314"/>
    <w:rsid w:val="00930413"/>
    <w:rsid w:val="009304ED"/>
    <w:rsid w:val="0093064D"/>
    <w:rsid w:val="009307B8"/>
    <w:rsid w:val="00930CD3"/>
    <w:rsid w:val="0093183F"/>
    <w:rsid w:val="00931850"/>
    <w:rsid w:val="00931935"/>
    <w:rsid w:val="0093220A"/>
    <w:rsid w:val="00932326"/>
    <w:rsid w:val="0093234A"/>
    <w:rsid w:val="009329EE"/>
    <w:rsid w:val="00932B0C"/>
    <w:rsid w:val="00932DED"/>
    <w:rsid w:val="009331EA"/>
    <w:rsid w:val="009336CF"/>
    <w:rsid w:val="00933732"/>
    <w:rsid w:val="009337C6"/>
    <w:rsid w:val="00933BEE"/>
    <w:rsid w:val="00934640"/>
    <w:rsid w:val="009347B4"/>
    <w:rsid w:val="00934948"/>
    <w:rsid w:val="00934E7D"/>
    <w:rsid w:val="00934EB8"/>
    <w:rsid w:val="00935830"/>
    <w:rsid w:val="00935A91"/>
    <w:rsid w:val="009363B5"/>
    <w:rsid w:val="00936592"/>
    <w:rsid w:val="009368A6"/>
    <w:rsid w:val="00936A6C"/>
    <w:rsid w:val="00936B9B"/>
    <w:rsid w:val="00936BF1"/>
    <w:rsid w:val="009372FC"/>
    <w:rsid w:val="0093741E"/>
    <w:rsid w:val="009376D1"/>
    <w:rsid w:val="00937BB9"/>
    <w:rsid w:val="0094004F"/>
    <w:rsid w:val="009401D3"/>
    <w:rsid w:val="009404AB"/>
    <w:rsid w:val="00940702"/>
    <w:rsid w:val="009407C5"/>
    <w:rsid w:val="00940A91"/>
    <w:rsid w:val="00940AF7"/>
    <w:rsid w:val="009412B2"/>
    <w:rsid w:val="0094155E"/>
    <w:rsid w:val="00941868"/>
    <w:rsid w:val="00941B9F"/>
    <w:rsid w:val="00942003"/>
    <w:rsid w:val="0094228A"/>
    <w:rsid w:val="0094266F"/>
    <w:rsid w:val="0094287B"/>
    <w:rsid w:val="00942F07"/>
    <w:rsid w:val="00943105"/>
    <w:rsid w:val="00944072"/>
    <w:rsid w:val="00944364"/>
    <w:rsid w:val="009445E0"/>
    <w:rsid w:val="009447A6"/>
    <w:rsid w:val="00944F33"/>
    <w:rsid w:val="00944F3B"/>
    <w:rsid w:val="00944FA0"/>
    <w:rsid w:val="0094513E"/>
    <w:rsid w:val="00945252"/>
    <w:rsid w:val="0094554E"/>
    <w:rsid w:val="00945554"/>
    <w:rsid w:val="00945E56"/>
    <w:rsid w:val="0094690E"/>
    <w:rsid w:val="0094707D"/>
    <w:rsid w:val="009472D7"/>
    <w:rsid w:val="0094787D"/>
    <w:rsid w:val="00947B3D"/>
    <w:rsid w:val="0095055C"/>
    <w:rsid w:val="009506B3"/>
    <w:rsid w:val="009506F2"/>
    <w:rsid w:val="00950766"/>
    <w:rsid w:val="00950923"/>
    <w:rsid w:val="009510E7"/>
    <w:rsid w:val="0095142B"/>
    <w:rsid w:val="00951434"/>
    <w:rsid w:val="00951494"/>
    <w:rsid w:val="00951782"/>
    <w:rsid w:val="009517F4"/>
    <w:rsid w:val="00951CE6"/>
    <w:rsid w:val="00951D98"/>
    <w:rsid w:val="009522A4"/>
    <w:rsid w:val="009522DF"/>
    <w:rsid w:val="009523EA"/>
    <w:rsid w:val="0095266F"/>
    <w:rsid w:val="00953625"/>
    <w:rsid w:val="009536BB"/>
    <w:rsid w:val="009536CB"/>
    <w:rsid w:val="00953DFB"/>
    <w:rsid w:val="00953E72"/>
    <w:rsid w:val="00953F59"/>
    <w:rsid w:val="00954751"/>
    <w:rsid w:val="00954AD6"/>
    <w:rsid w:val="00954CD6"/>
    <w:rsid w:val="00954D1C"/>
    <w:rsid w:val="00954E80"/>
    <w:rsid w:val="00954ED4"/>
    <w:rsid w:val="00955509"/>
    <w:rsid w:val="009557CE"/>
    <w:rsid w:val="0095591B"/>
    <w:rsid w:val="00955B2B"/>
    <w:rsid w:val="00955DFD"/>
    <w:rsid w:val="0095655D"/>
    <w:rsid w:val="00956D8F"/>
    <w:rsid w:val="009570F3"/>
    <w:rsid w:val="00957483"/>
    <w:rsid w:val="009575A7"/>
    <w:rsid w:val="0095767B"/>
    <w:rsid w:val="00957C63"/>
    <w:rsid w:val="00957C98"/>
    <w:rsid w:val="00957D10"/>
    <w:rsid w:val="00957E7F"/>
    <w:rsid w:val="0096015E"/>
    <w:rsid w:val="009602AB"/>
    <w:rsid w:val="00960449"/>
    <w:rsid w:val="009607FD"/>
    <w:rsid w:val="00960900"/>
    <w:rsid w:val="00960947"/>
    <w:rsid w:val="00960E04"/>
    <w:rsid w:val="00960E9F"/>
    <w:rsid w:val="00961169"/>
    <w:rsid w:val="00961250"/>
    <w:rsid w:val="009616C2"/>
    <w:rsid w:val="00961754"/>
    <w:rsid w:val="00961890"/>
    <w:rsid w:val="00961A1A"/>
    <w:rsid w:val="00961A4C"/>
    <w:rsid w:val="00961F8C"/>
    <w:rsid w:val="009620B0"/>
    <w:rsid w:val="009621A5"/>
    <w:rsid w:val="009623CA"/>
    <w:rsid w:val="0096287B"/>
    <w:rsid w:val="009628F7"/>
    <w:rsid w:val="009637FD"/>
    <w:rsid w:val="00963DD1"/>
    <w:rsid w:val="0096411E"/>
    <w:rsid w:val="0096416C"/>
    <w:rsid w:val="0096424E"/>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ACD"/>
    <w:rsid w:val="00976B89"/>
    <w:rsid w:val="00977318"/>
    <w:rsid w:val="009773BD"/>
    <w:rsid w:val="0097751F"/>
    <w:rsid w:val="0097757C"/>
    <w:rsid w:val="00977FB6"/>
    <w:rsid w:val="0098053B"/>
    <w:rsid w:val="009807C6"/>
    <w:rsid w:val="00980ACA"/>
    <w:rsid w:val="00980F14"/>
    <w:rsid w:val="0098125C"/>
    <w:rsid w:val="0098146B"/>
    <w:rsid w:val="0098181B"/>
    <w:rsid w:val="00981877"/>
    <w:rsid w:val="00982725"/>
    <w:rsid w:val="009828BD"/>
    <w:rsid w:val="009829A8"/>
    <w:rsid w:val="009829FD"/>
    <w:rsid w:val="00982A6F"/>
    <w:rsid w:val="00982F90"/>
    <w:rsid w:val="00982FD7"/>
    <w:rsid w:val="009836C1"/>
    <w:rsid w:val="00983984"/>
    <w:rsid w:val="00983BA8"/>
    <w:rsid w:val="00983C3B"/>
    <w:rsid w:val="00984C97"/>
    <w:rsid w:val="00984DC5"/>
    <w:rsid w:val="00984DFF"/>
    <w:rsid w:val="00985305"/>
    <w:rsid w:val="0098555E"/>
    <w:rsid w:val="009856E1"/>
    <w:rsid w:val="009857FB"/>
    <w:rsid w:val="00985B4B"/>
    <w:rsid w:val="00986180"/>
    <w:rsid w:val="00986423"/>
    <w:rsid w:val="00986472"/>
    <w:rsid w:val="009866B2"/>
    <w:rsid w:val="00986D0E"/>
    <w:rsid w:val="00986E15"/>
    <w:rsid w:val="009871C5"/>
    <w:rsid w:val="00987366"/>
    <w:rsid w:val="0098742C"/>
    <w:rsid w:val="0098765F"/>
    <w:rsid w:val="00987688"/>
    <w:rsid w:val="00987A47"/>
    <w:rsid w:val="00987DFA"/>
    <w:rsid w:val="009900E6"/>
    <w:rsid w:val="00990A18"/>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692"/>
    <w:rsid w:val="00996FB0"/>
    <w:rsid w:val="00997040"/>
    <w:rsid w:val="0099721E"/>
    <w:rsid w:val="00997271"/>
    <w:rsid w:val="00997461"/>
    <w:rsid w:val="00997A4A"/>
    <w:rsid w:val="009A0262"/>
    <w:rsid w:val="009A0324"/>
    <w:rsid w:val="009A0B18"/>
    <w:rsid w:val="009A0B30"/>
    <w:rsid w:val="009A0B77"/>
    <w:rsid w:val="009A0FBA"/>
    <w:rsid w:val="009A177B"/>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A31"/>
    <w:rsid w:val="009A5178"/>
    <w:rsid w:val="009A5451"/>
    <w:rsid w:val="009A5BEF"/>
    <w:rsid w:val="009A5CF3"/>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23"/>
    <w:rsid w:val="009B1665"/>
    <w:rsid w:val="009B18A0"/>
    <w:rsid w:val="009B1A19"/>
    <w:rsid w:val="009B241F"/>
    <w:rsid w:val="009B248F"/>
    <w:rsid w:val="009B27B5"/>
    <w:rsid w:val="009B2956"/>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92"/>
    <w:rsid w:val="009C3555"/>
    <w:rsid w:val="009C3562"/>
    <w:rsid w:val="009C379A"/>
    <w:rsid w:val="009C37C7"/>
    <w:rsid w:val="009C38A5"/>
    <w:rsid w:val="009C3936"/>
    <w:rsid w:val="009C3990"/>
    <w:rsid w:val="009C404A"/>
    <w:rsid w:val="009C450F"/>
    <w:rsid w:val="009C473C"/>
    <w:rsid w:val="009C4D48"/>
    <w:rsid w:val="009C4F42"/>
    <w:rsid w:val="009C51DE"/>
    <w:rsid w:val="009C5224"/>
    <w:rsid w:val="009C5419"/>
    <w:rsid w:val="009C5BEB"/>
    <w:rsid w:val="009C5E27"/>
    <w:rsid w:val="009C64FA"/>
    <w:rsid w:val="009C6A5E"/>
    <w:rsid w:val="009C6AB3"/>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7DE"/>
    <w:rsid w:val="009D4E0A"/>
    <w:rsid w:val="009D4EBA"/>
    <w:rsid w:val="009D50B3"/>
    <w:rsid w:val="009D53C5"/>
    <w:rsid w:val="009D5AA8"/>
    <w:rsid w:val="009D691C"/>
    <w:rsid w:val="009D6B60"/>
    <w:rsid w:val="009D6F6C"/>
    <w:rsid w:val="009D751E"/>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6B6"/>
    <w:rsid w:val="009E2E04"/>
    <w:rsid w:val="009E2F3B"/>
    <w:rsid w:val="009E3169"/>
    <w:rsid w:val="009E3285"/>
    <w:rsid w:val="009E3419"/>
    <w:rsid w:val="009E3528"/>
    <w:rsid w:val="009E3B07"/>
    <w:rsid w:val="009E3BBC"/>
    <w:rsid w:val="009E3C3B"/>
    <w:rsid w:val="009E4848"/>
    <w:rsid w:val="009E49EC"/>
    <w:rsid w:val="009E4D3F"/>
    <w:rsid w:val="009E4F96"/>
    <w:rsid w:val="009E520E"/>
    <w:rsid w:val="009E54A0"/>
    <w:rsid w:val="009E5513"/>
    <w:rsid w:val="009E5A1A"/>
    <w:rsid w:val="009E5D41"/>
    <w:rsid w:val="009E5D45"/>
    <w:rsid w:val="009E6606"/>
    <w:rsid w:val="009E681A"/>
    <w:rsid w:val="009E6F7C"/>
    <w:rsid w:val="009E7150"/>
    <w:rsid w:val="009E765C"/>
    <w:rsid w:val="009E76AC"/>
    <w:rsid w:val="009E775C"/>
    <w:rsid w:val="009E77D2"/>
    <w:rsid w:val="009F0473"/>
    <w:rsid w:val="009F05B7"/>
    <w:rsid w:val="009F08E5"/>
    <w:rsid w:val="009F0AFB"/>
    <w:rsid w:val="009F0F39"/>
    <w:rsid w:val="009F1136"/>
    <w:rsid w:val="009F12E1"/>
    <w:rsid w:val="009F1401"/>
    <w:rsid w:val="009F1416"/>
    <w:rsid w:val="009F1986"/>
    <w:rsid w:val="009F2097"/>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053"/>
    <w:rsid w:val="009F55AF"/>
    <w:rsid w:val="009F5AD9"/>
    <w:rsid w:val="009F5CCF"/>
    <w:rsid w:val="009F5CF0"/>
    <w:rsid w:val="009F5E97"/>
    <w:rsid w:val="009F61A9"/>
    <w:rsid w:val="009F68BB"/>
    <w:rsid w:val="009F6F55"/>
    <w:rsid w:val="009F71DE"/>
    <w:rsid w:val="009F7316"/>
    <w:rsid w:val="009F7423"/>
    <w:rsid w:val="009F7793"/>
    <w:rsid w:val="009F7B97"/>
    <w:rsid w:val="00A00531"/>
    <w:rsid w:val="00A014C6"/>
    <w:rsid w:val="00A01824"/>
    <w:rsid w:val="00A025B3"/>
    <w:rsid w:val="00A0276E"/>
    <w:rsid w:val="00A02793"/>
    <w:rsid w:val="00A028C3"/>
    <w:rsid w:val="00A0310E"/>
    <w:rsid w:val="00A0424C"/>
    <w:rsid w:val="00A049CA"/>
    <w:rsid w:val="00A04A55"/>
    <w:rsid w:val="00A05269"/>
    <w:rsid w:val="00A053CC"/>
    <w:rsid w:val="00A0540D"/>
    <w:rsid w:val="00A0569E"/>
    <w:rsid w:val="00A05F57"/>
    <w:rsid w:val="00A064F5"/>
    <w:rsid w:val="00A06A21"/>
    <w:rsid w:val="00A06AB1"/>
    <w:rsid w:val="00A06E37"/>
    <w:rsid w:val="00A07034"/>
    <w:rsid w:val="00A07207"/>
    <w:rsid w:val="00A07F76"/>
    <w:rsid w:val="00A10084"/>
    <w:rsid w:val="00A10656"/>
    <w:rsid w:val="00A10897"/>
    <w:rsid w:val="00A10C8A"/>
    <w:rsid w:val="00A11791"/>
    <w:rsid w:val="00A11C70"/>
    <w:rsid w:val="00A11F87"/>
    <w:rsid w:val="00A124A0"/>
    <w:rsid w:val="00A128AF"/>
    <w:rsid w:val="00A12996"/>
    <w:rsid w:val="00A12A98"/>
    <w:rsid w:val="00A130FD"/>
    <w:rsid w:val="00A13568"/>
    <w:rsid w:val="00A139AC"/>
    <w:rsid w:val="00A13CE0"/>
    <w:rsid w:val="00A1416B"/>
    <w:rsid w:val="00A1431F"/>
    <w:rsid w:val="00A14B4E"/>
    <w:rsid w:val="00A14BA7"/>
    <w:rsid w:val="00A14C0D"/>
    <w:rsid w:val="00A14C73"/>
    <w:rsid w:val="00A14EF0"/>
    <w:rsid w:val="00A1564B"/>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D82"/>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7DD"/>
    <w:rsid w:val="00A25844"/>
    <w:rsid w:val="00A25A01"/>
    <w:rsid w:val="00A25B4B"/>
    <w:rsid w:val="00A25FF6"/>
    <w:rsid w:val="00A260D7"/>
    <w:rsid w:val="00A26164"/>
    <w:rsid w:val="00A262BB"/>
    <w:rsid w:val="00A263A0"/>
    <w:rsid w:val="00A26603"/>
    <w:rsid w:val="00A269D4"/>
    <w:rsid w:val="00A26AF5"/>
    <w:rsid w:val="00A26BCA"/>
    <w:rsid w:val="00A26E4A"/>
    <w:rsid w:val="00A275DF"/>
    <w:rsid w:val="00A278A4"/>
    <w:rsid w:val="00A27A41"/>
    <w:rsid w:val="00A3009A"/>
    <w:rsid w:val="00A3084E"/>
    <w:rsid w:val="00A30955"/>
    <w:rsid w:val="00A30995"/>
    <w:rsid w:val="00A30ABB"/>
    <w:rsid w:val="00A311E7"/>
    <w:rsid w:val="00A3137B"/>
    <w:rsid w:val="00A31534"/>
    <w:rsid w:val="00A31BA7"/>
    <w:rsid w:val="00A31CFB"/>
    <w:rsid w:val="00A31FF7"/>
    <w:rsid w:val="00A32357"/>
    <w:rsid w:val="00A324D5"/>
    <w:rsid w:val="00A3254C"/>
    <w:rsid w:val="00A3277A"/>
    <w:rsid w:val="00A33966"/>
    <w:rsid w:val="00A33AF9"/>
    <w:rsid w:val="00A33B2D"/>
    <w:rsid w:val="00A33BC4"/>
    <w:rsid w:val="00A33F26"/>
    <w:rsid w:val="00A3438C"/>
    <w:rsid w:val="00A34864"/>
    <w:rsid w:val="00A348E4"/>
    <w:rsid w:val="00A352EC"/>
    <w:rsid w:val="00A357B2"/>
    <w:rsid w:val="00A357C3"/>
    <w:rsid w:val="00A359E3"/>
    <w:rsid w:val="00A35B40"/>
    <w:rsid w:val="00A35B83"/>
    <w:rsid w:val="00A35CF8"/>
    <w:rsid w:val="00A35E11"/>
    <w:rsid w:val="00A35EDB"/>
    <w:rsid w:val="00A368DB"/>
    <w:rsid w:val="00A36B36"/>
    <w:rsid w:val="00A36EB0"/>
    <w:rsid w:val="00A36EC4"/>
    <w:rsid w:val="00A36FD3"/>
    <w:rsid w:val="00A373E0"/>
    <w:rsid w:val="00A3788E"/>
    <w:rsid w:val="00A40257"/>
    <w:rsid w:val="00A4067F"/>
    <w:rsid w:val="00A40952"/>
    <w:rsid w:val="00A4098A"/>
    <w:rsid w:val="00A40ADC"/>
    <w:rsid w:val="00A40BE2"/>
    <w:rsid w:val="00A40CF6"/>
    <w:rsid w:val="00A40E37"/>
    <w:rsid w:val="00A416F7"/>
    <w:rsid w:val="00A41907"/>
    <w:rsid w:val="00A41996"/>
    <w:rsid w:val="00A41AE6"/>
    <w:rsid w:val="00A41C3C"/>
    <w:rsid w:val="00A42661"/>
    <w:rsid w:val="00A42B8E"/>
    <w:rsid w:val="00A42DF0"/>
    <w:rsid w:val="00A43079"/>
    <w:rsid w:val="00A43557"/>
    <w:rsid w:val="00A4361D"/>
    <w:rsid w:val="00A436C4"/>
    <w:rsid w:val="00A4399E"/>
    <w:rsid w:val="00A43AC9"/>
    <w:rsid w:val="00A44135"/>
    <w:rsid w:val="00A4432F"/>
    <w:rsid w:val="00A4454A"/>
    <w:rsid w:val="00A44B1D"/>
    <w:rsid w:val="00A44E9B"/>
    <w:rsid w:val="00A45099"/>
    <w:rsid w:val="00A45858"/>
    <w:rsid w:val="00A45D29"/>
    <w:rsid w:val="00A45EA1"/>
    <w:rsid w:val="00A45FF5"/>
    <w:rsid w:val="00A4684E"/>
    <w:rsid w:val="00A46A02"/>
    <w:rsid w:val="00A46D28"/>
    <w:rsid w:val="00A46D59"/>
    <w:rsid w:val="00A472EE"/>
    <w:rsid w:val="00A4778B"/>
    <w:rsid w:val="00A477B0"/>
    <w:rsid w:val="00A479BA"/>
    <w:rsid w:val="00A5011A"/>
    <w:rsid w:val="00A503C6"/>
    <w:rsid w:val="00A504F2"/>
    <w:rsid w:val="00A505EE"/>
    <w:rsid w:val="00A507BF"/>
    <w:rsid w:val="00A50BC8"/>
    <w:rsid w:val="00A5110F"/>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4D3D"/>
    <w:rsid w:val="00A55099"/>
    <w:rsid w:val="00A551BD"/>
    <w:rsid w:val="00A553C8"/>
    <w:rsid w:val="00A55418"/>
    <w:rsid w:val="00A5581C"/>
    <w:rsid w:val="00A55F09"/>
    <w:rsid w:val="00A562C4"/>
    <w:rsid w:val="00A56B1E"/>
    <w:rsid w:val="00A56E20"/>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2B5F"/>
    <w:rsid w:val="00A631C8"/>
    <w:rsid w:val="00A63E8C"/>
    <w:rsid w:val="00A63EEE"/>
    <w:rsid w:val="00A64417"/>
    <w:rsid w:val="00A64C9F"/>
    <w:rsid w:val="00A650D2"/>
    <w:rsid w:val="00A653F3"/>
    <w:rsid w:val="00A665C7"/>
    <w:rsid w:val="00A66C93"/>
    <w:rsid w:val="00A66EEC"/>
    <w:rsid w:val="00A66F00"/>
    <w:rsid w:val="00A67702"/>
    <w:rsid w:val="00A67A8D"/>
    <w:rsid w:val="00A67A9E"/>
    <w:rsid w:val="00A67E3F"/>
    <w:rsid w:val="00A70272"/>
    <w:rsid w:val="00A70ECB"/>
    <w:rsid w:val="00A70F74"/>
    <w:rsid w:val="00A712F7"/>
    <w:rsid w:val="00A71437"/>
    <w:rsid w:val="00A71ACA"/>
    <w:rsid w:val="00A71CC2"/>
    <w:rsid w:val="00A7235A"/>
    <w:rsid w:val="00A72531"/>
    <w:rsid w:val="00A7287B"/>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50"/>
    <w:rsid w:val="00A77FED"/>
    <w:rsid w:val="00A8031C"/>
    <w:rsid w:val="00A80408"/>
    <w:rsid w:val="00A8050C"/>
    <w:rsid w:val="00A80817"/>
    <w:rsid w:val="00A809BE"/>
    <w:rsid w:val="00A80B1C"/>
    <w:rsid w:val="00A80E34"/>
    <w:rsid w:val="00A818C4"/>
    <w:rsid w:val="00A81BF1"/>
    <w:rsid w:val="00A822B2"/>
    <w:rsid w:val="00A8262B"/>
    <w:rsid w:val="00A82A92"/>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269"/>
    <w:rsid w:val="00A91316"/>
    <w:rsid w:val="00A91384"/>
    <w:rsid w:val="00A915DE"/>
    <w:rsid w:val="00A91726"/>
    <w:rsid w:val="00A918A9"/>
    <w:rsid w:val="00A919D6"/>
    <w:rsid w:val="00A91DA2"/>
    <w:rsid w:val="00A92200"/>
    <w:rsid w:val="00A937AF"/>
    <w:rsid w:val="00A93932"/>
    <w:rsid w:val="00A93E28"/>
    <w:rsid w:val="00A93F4B"/>
    <w:rsid w:val="00A93FC2"/>
    <w:rsid w:val="00A942BA"/>
    <w:rsid w:val="00A949D2"/>
    <w:rsid w:val="00A951FF"/>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7E7"/>
    <w:rsid w:val="00AA1AA6"/>
    <w:rsid w:val="00AA1AAC"/>
    <w:rsid w:val="00AA1C25"/>
    <w:rsid w:val="00AA1E7C"/>
    <w:rsid w:val="00AA1F09"/>
    <w:rsid w:val="00AA21C0"/>
    <w:rsid w:val="00AA23E2"/>
    <w:rsid w:val="00AA24BA"/>
    <w:rsid w:val="00AA2A54"/>
    <w:rsid w:val="00AA2B8F"/>
    <w:rsid w:val="00AA2C74"/>
    <w:rsid w:val="00AA2D08"/>
    <w:rsid w:val="00AA3065"/>
    <w:rsid w:val="00AA31F8"/>
    <w:rsid w:val="00AA34E3"/>
    <w:rsid w:val="00AA3625"/>
    <w:rsid w:val="00AA3C21"/>
    <w:rsid w:val="00AA3DD9"/>
    <w:rsid w:val="00AA4173"/>
    <w:rsid w:val="00AA4186"/>
    <w:rsid w:val="00AA4306"/>
    <w:rsid w:val="00AA432B"/>
    <w:rsid w:val="00AA43E8"/>
    <w:rsid w:val="00AA44B1"/>
    <w:rsid w:val="00AA4A49"/>
    <w:rsid w:val="00AA4BE4"/>
    <w:rsid w:val="00AA5842"/>
    <w:rsid w:val="00AA58B9"/>
    <w:rsid w:val="00AA59F4"/>
    <w:rsid w:val="00AA63C9"/>
    <w:rsid w:val="00AA68B3"/>
    <w:rsid w:val="00AA6991"/>
    <w:rsid w:val="00AA6C49"/>
    <w:rsid w:val="00AA6C65"/>
    <w:rsid w:val="00AA741E"/>
    <w:rsid w:val="00AA7C65"/>
    <w:rsid w:val="00AA7D10"/>
    <w:rsid w:val="00AB095F"/>
    <w:rsid w:val="00AB0EEB"/>
    <w:rsid w:val="00AB14B9"/>
    <w:rsid w:val="00AB1D07"/>
    <w:rsid w:val="00AB225D"/>
    <w:rsid w:val="00AB2526"/>
    <w:rsid w:val="00AB2532"/>
    <w:rsid w:val="00AB275F"/>
    <w:rsid w:val="00AB27EA"/>
    <w:rsid w:val="00AB2EB2"/>
    <w:rsid w:val="00AB325D"/>
    <w:rsid w:val="00AB359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4F5"/>
    <w:rsid w:val="00AC0939"/>
    <w:rsid w:val="00AC0A16"/>
    <w:rsid w:val="00AC138D"/>
    <w:rsid w:val="00AC17A3"/>
    <w:rsid w:val="00AC19F7"/>
    <w:rsid w:val="00AC1FFA"/>
    <w:rsid w:val="00AC22F9"/>
    <w:rsid w:val="00AC28FE"/>
    <w:rsid w:val="00AC297B"/>
    <w:rsid w:val="00AC3425"/>
    <w:rsid w:val="00AC3627"/>
    <w:rsid w:val="00AC3862"/>
    <w:rsid w:val="00AC4123"/>
    <w:rsid w:val="00AC419D"/>
    <w:rsid w:val="00AC451A"/>
    <w:rsid w:val="00AC478F"/>
    <w:rsid w:val="00AC4C2C"/>
    <w:rsid w:val="00AC4DE1"/>
    <w:rsid w:val="00AC4ECE"/>
    <w:rsid w:val="00AC537D"/>
    <w:rsid w:val="00AC552C"/>
    <w:rsid w:val="00AC56C7"/>
    <w:rsid w:val="00AC5B6A"/>
    <w:rsid w:val="00AC652C"/>
    <w:rsid w:val="00AC6554"/>
    <w:rsid w:val="00AC68D7"/>
    <w:rsid w:val="00AC6B78"/>
    <w:rsid w:val="00AC6D0B"/>
    <w:rsid w:val="00AC6D19"/>
    <w:rsid w:val="00AC70C0"/>
    <w:rsid w:val="00AC7A94"/>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4AB"/>
    <w:rsid w:val="00AD391C"/>
    <w:rsid w:val="00AD413E"/>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1E7B"/>
    <w:rsid w:val="00AE25B4"/>
    <w:rsid w:val="00AE2C29"/>
    <w:rsid w:val="00AE2FBA"/>
    <w:rsid w:val="00AE3242"/>
    <w:rsid w:val="00AE325E"/>
    <w:rsid w:val="00AE3298"/>
    <w:rsid w:val="00AE36B4"/>
    <w:rsid w:val="00AE382A"/>
    <w:rsid w:val="00AE38F7"/>
    <w:rsid w:val="00AE3C9B"/>
    <w:rsid w:val="00AE3CF0"/>
    <w:rsid w:val="00AE4098"/>
    <w:rsid w:val="00AE4226"/>
    <w:rsid w:val="00AE45ED"/>
    <w:rsid w:val="00AE4CD3"/>
    <w:rsid w:val="00AE4F2B"/>
    <w:rsid w:val="00AE53B1"/>
    <w:rsid w:val="00AE5A7C"/>
    <w:rsid w:val="00AE6090"/>
    <w:rsid w:val="00AE6236"/>
    <w:rsid w:val="00AE6583"/>
    <w:rsid w:val="00AE6630"/>
    <w:rsid w:val="00AE6724"/>
    <w:rsid w:val="00AE6BCD"/>
    <w:rsid w:val="00AE6EB4"/>
    <w:rsid w:val="00AE710C"/>
    <w:rsid w:val="00AE7375"/>
    <w:rsid w:val="00AE73A0"/>
    <w:rsid w:val="00AE76F3"/>
    <w:rsid w:val="00AE77D6"/>
    <w:rsid w:val="00AF0002"/>
    <w:rsid w:val="00AF0481"/>
    <w:rsid w:val="00AF0AEB"/>
    <w:rsid w:val="00AF0C58"/>
    <w:rsid w:val="00AF1079"/>
    <w:rsid w:val="00AF13D6"/>
    <w:rsid w:val="00AF18BF"/>
    <w:rsid w:val="00AF1D5E"/>
    <w:rsid w:val="00AF203B"/>
    <w:rsid w:val="00AF2484"/>
    <w:rsid w:val="00AF2BC0"/>
    <w:rsid w:val="00AF396F"/>
    <w:rsid w:val="00AF3C95"/>
    <w:rsid w:val="00AF49EA"/>
    <w:rsid w:val="00AF4E43"/>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76D"/>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F0"/>
    <w:rsid w:val="00B0787B"/>
    <w:rsid w:val="00B07891"/>
    <w:rsid w:val="00B07980"/>
    <w:rsid w:val="00B07B63"/>
    <w:rsid w:val="00B07DA6"/>
    <w:rsid w:val="00B10795"/>
    <w:rsid w:val="00B10956"/>
    <w:rsid w:val="00B10970"/>
    <w:rsid w:val="00B10ADC"/>
    <w:rsid w:val="00B10E0B"/>
    <w:rsid w:val="00B11876"/>
    <w:rsid w:val="00B11E6F"/>
    <w:rsid w:val="00B11F43"/>
    <w:rsid w:val="00B120C0"/>
    <w:rsid w:val="00B124BB"/>
    <w:rsid w:val="00B12647"/>
    <w:rsid w:val="00B1287F"/>
    <w:rsid w:val="00B12922"/>
    <w:rsid w:val="00B12BBF"/>
    <w:rsid w:val="00B12F5A"/>
    <w:rsid w:val="00B1392B"/>
    <w:rsid w:val="00B13AF4"/>
    <w:rsid w:val="00B13F63"/>
    <w:rsid w:val="00B13FC4"/>
    <w:rsid w:val="00B14196"/>
    <w:rsid w:val="00B1487F"/>
    <w:rsid w:val="00B14921"/>
    <w:rsid w:val="00B14E80"/>
    <w:rsid w:val="00B14E85"/>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979"/>
    <w:rsid w:val="00B21FAC"/>
    <w:rsid w:val="00B2231F"/>
    <w:rsid w:val="00B223DF"/>
    <w:rsid w:val="00B22493"/>
    <w:rsid w:val="00B224A8"/>
    <w:rsid w:val="00B229BB"/>
    <w:rsid w:val="00B22A6E"/>
    <w:rsid w:val="00B22C57"/>
    <w:rsid w:val="00B22F4D"/>
    <w:rsid w:val="00B23142"/>
    <w:rsid w:val="00B2360C"/>
    <w:rsid w:val="00B23832"/>
    <w:rsid w:val="00B23C8D"/>
    <w:rsid w:val="00B23C92"/>
    <w:rsid w:val="00B23EFF"/>
    <w:rsid w:val="00B244B4"/>
    <w:rsid w:val="00B24500"/>
    <w:rsid w:val="00B24529"/>
    <w:rsid w:val="00B245CF"/>
    <w:rsid w:val="00B24765"/>
    <w:rsid w:val="00B24F3B"/>
    <w:rsid w:val="00B24FBC"/>
    <w:rsid w:val="00B250BF"/>
    <w:rsid w:val="00B25973"/>
    <w:rsid w:val="00B25AB2"/>
    <w:rsid w:val="00B25BBB"/>
    <w:rsid w:val="00B25CEB"/>
    <w:rsid w:val="00B25F0B"/>
    <w:rsid w:val="00B26305"/>
    <w:rsid w:val="00B26A62"/>
    <w:rsid w:val="00B26AD4"/>
    <w:rsid w:val="00B26B5A"/>
    <w:rsid w:val="00B26D63"/>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E55"/>
    <w:rsid w:val="00B31F3C"/>
    <w:rsid w:val="00B32C2F"/>
    <w:rsid w:val="00B33139"/>
    <w:rsid w:val="00B336C5"/>
    <w:rsid w:val="00B33B3A"/>
    <w:rsid w:val="00B33D84"/>
    <w:rsid w:val="00B34227"/>
    <w:rsid w:val="00B3429A"/>
    <w:rsid w:val="00B3450B"/>
    <w:rsid w:val="00B35003"/>
    <w:rsid w:val="00B353BF"/>
    <w:rsid w:val="00B35C30"/>
    <w:rsid w:val="00B36423"/>
    <w:rsid w:val="00B3655F"/>
    <w:rsid w:val="00B36620"/>
    <w:rsid w:val="00B36FC7"/>
    <w:rsid w:val="00B37033"/>
    <w:rsid w:val="00B370F3"/>
    <w:rsid w:val="00B372F2"/>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2EDC"/>
    <w:rsid w:val="00B53063"/>
    <w:rsid w:val="00B533C7"/>
    <w:rsid w:val="00B5361C"/>
    <w:rsid w:val="00B53682"/>
    <w:rsid w:val="00B538B9"/>
    <w:rsid w:val="00B53EE2"/>
    <w:rsid w:val="00B54457"/>
    <w:rsid w:val="00B54531"/>
    <w:rsid w:val="00B547F6"/>
    <w:rsid w:val="00B54920"/>
    <w:rsid w:val="00B54FAF"/>
    <w:rsid w:val="00B55189"/>
    <w:rsid w:val="00B55347"/>
    <w:rsid w:val="00B55530"/>
    <w:rsid w:val="00B55934"/>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49C"/>
    <w:rsid w:val="00B61B16"/>
    <w:rsid w:val="00B61F39"/>
    <w:rsid w:val="00B62003"/>
    <w:rsid w:val="00B62110"/>
    <w:rsid w:val="00B62425"/>
    <w:rsid w:val="00B62BAF"/>
    <w:rsid w:val="00B63B96"/>
    <w:rsid w:val="00B63BC7"/>
    <w:rsid w:val="00B63F44"/>
    <w:rsid w:val="00B6404F"/>
    <w:rsid w:val="00B646E9"/>
    <w:rsid w:val="00B64C70"/>
    <w:rsid w:val="00B64CD9"/>
    <w:rsid w:val="00B64D91"/>
    <w:rsid w:val="00B65160"/>
    <w:rsid w:val="00B6549C"/>
    <w:rsid w:val="00B6553F"/>
    <w:rsid w:val="00B6561B"/>
    <w:rsid w:val="00B6566B"/>
    <w:rsid w:val="00B65C8D"/>
    <w:rsid w:val="00B65DA8"/>
    <w:rsid w:val="00B65EFE"/>
    <w:rsid w:val="00B66B90"/>
    <w:rsid w:val="00B670BF"/>
    <w:rsid w:val="00B670E1"/>
    <w:rsid w:val="00B671FC"/>
    <w:rsid w:val="00B674B6"/>
    <w:rsid w:val="00B67A58"/>
    <w:rsid w:val="00B7023B"/>
    <w:rsid w:val="00B702FF"/>
    <w:rsid w:val="00B70401"/>
    <w:rsid w:val="00B70436"/>
    <w:rsid w:val="00B70562"/>
    <w:rsid w:val="00B70571"/>
    <w:rsid w:val="00B70D3B"/>
    <w:rsid w:val="00B71320"/>
    <w:rsid w:val="00B7189F"/>
    <w:rsid w:val="00B71A99"/>
    <w:rsid w:val="00B71B3E"/>
    <w:rsid w:val="00B71BB3"/>
    <w:rsid w:val="00B720F5"/>
    <w:rsid w:val="00B7210F"/>
    <w:rsid w:val="00B72791"/>
    <w:rsid w:val="00B73397"/>
    <w:rsid w:val="00B7377D"/>
    <w:rsid w:val="00B739CC"/>
    <w:rsid w:val="00B73C1D"/>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A74"/>
    <w:rsid w:val="00B80BE4"/>
    <w:rsid w:val="00B80CD3"/>
    <w:rsid w:val="00B80CEF"/>
    <w:rsid w:val="00B810F6"/>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2D7"/>
    <w:rsid w:val="00B862EF"/>
    <w:rsid w:val="00B86500"/>
    <w:rsid w:val="00B8685A"/>
    <w:rsid w:val="00B8691D"/>
    <w:rsid w:val="00B870F1"/>
    <w:rsid w:val="00B8751C"/>
    <w:rsid w:val="00B876CB"/>
    <w:rsid w:val="00B8775E"/>
    <w:rsid w:val="00B87A39"/>
    <w:rsid w:val="00B902C1"/>
    <w:rsid w:val="00B90768"/>
    <w:rsid w:val="00B90893"/>
    <w:rsid w:val="00B9108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0B5"/>
    <w:rsid w:val="00B9611C"/>
    <w:rsid w:val="00B966A1"/>
    <w:rsid w:val="00B968D3"/>
    <w:rsid w:val="00B9697C"/>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4E"/>
    <w:rsid w:val="00BA4391"/>
    <w:rsid w:val="00BA43C5"/>
    <w:rsid w:val="00BA4E19"/>
    <w:rsid w:val="00BA4EBC"/>
    <w:rsid w:val="00BA4FB0"/>
    <w:rsid w:val="00BA5168"/>
    <w:rsid w:val="00BA51E6"/>
    <w:rsid w:val="00BA54D2"/>
    <w:rsid w:val="00BA581B"/>
    <w:rsid w:val="00BA58A1"/>
    <w:rsid w:val="00BA5D66"/>
    <w:rsid w:val="00BA6035"/>
    <w:rsid w:val="00BA655E"/>
    <w:rsid w:val="00BA7507"/>
    <w:rsid w:val="00BA786E"/>
    <w:rsid w:val="00BA79B4"/>
    <w:rsid w:val="00BA7B4C"/>
    <w:rsid w:val="00BB03B6"/>
    <w:rsid w:val="00BB06D7"/>
    <w:rsid w:val="00BB09F9"/>
    <w:rsid w:val="00BB11BB"/>
    <w:rsid w:val="00BB122A"/>
    <w:rsid w:val="00BB1304"/>
    <w:rsid w:val="00BB15B8"/>
    <w:rsid w:val="00BB16F6"/>
    <w:rsid w:val="00BB1B50"/>
    <w:rsid w:val="00BB1BAB"/>
    <w:rsid w:val="00BB1C51"/>
    <w:rsid w:val="00BB1C6C"/>
    <w:rsid w:val="00BB1CF5"/>
    <w:rsid w:val="00BB1DE1"/>
    <w:rsid w:val="00BB1F66"/>
    <w:rsid w:val="00BB225C"/>
    <w:rsid w:val="00BB2277"/>
    <w:rsid w:val="00BB2767"/>
    <w:rsid w:val="00BB2992"/>
    <w:rsid w:val="00BB2B41"/>
    <w:rsid w:val="00BB2DB2"/>
    <w:rsid w:val="00BB2E13"/>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3C0"/>
    <w:rsid w:val="00BC3B24"/>
    <w:rsid w:val="00BC3C04"/>
    <w:rsid w:val="00BC3D51"/>
    <w:rsid w:val="00BC3F46"/>
    <w:rsid w:val="00BC4020"/>
    <w:rsid w:val="00BC49CD"/>
    <w:rsid w:val="00BC5478"/>
    <w:rsid w:val="00BC54EF"/>
    <w:rsid w:val="00BC5557"/>
    <w:rsid w:val="00BC5563"/>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2"/>
    <w:rsid w:val="00BC7E9C"/>
    <w:rsid w:val="00BD01E8"/>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930"/>
    <w:rsid w:val="00BD41E1"/>
    <w:rsid w:val="00BD475A"/>
    <w:rsid w:val="00BD476F"/>
    <w:rsid w:val="00BD484E"/>
    <w:rsid w:val="00BD4AEF"/>
    <w:rsid w:val="00BD4BC3"/>
    <w:rsid w:val="00BD4C55"/>
    <w:rsid w:val="00BD4CC0"/>
    <w:rsid w:val="00BD4F6D"/>
    <w:rsid w:val="00BD4FE9"/>
    <w:rsid w:val="00BD5106"/>
    <w:rsid w:val="00BD5111"/>
    <w:rsid w:val="00BD59B9"/>
    <w:rsid w:val="00BD59EE"/>
    <w:rsid w:val="00BD5AD4"/>
    <w:rsid w:val="00BD5E7E"/>
    <w:rsid w:val="00BD5F8E"/>
    <w:rsid w:val="00BD5FCA"/>
    <w:rsid w:val="00BD64F1"/>
    <w:rsid w:val="00BD653D"/>
    <w:rsid w:val="00BD6719"/>
    <w:rsid w:val="00BD6855"/>
    <w:rsid w:val="00BD6D85"/>
    <w:rsid w:val="00BD6DEA"/>
    <w:rsid w:val="00BD6E50"/>
    <w:rsid w:val="00BD7C73"/>
    <w:rsid w:val="00BE0191"/>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5FDD"/>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30"/>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3C"/>
    <w:rsid w:val="00BF44D4"/>
    <w:rsid w:val="00BF4D9D"/>
    <w:rsid w:val="00BF4DA4"/>
    <w:rsid w:val="00BF5778"/>
    <w:rsid w:val="00BF57DE"/>
    <w:rsid w:val="00BF5D87"/>
    <w:rsid w:val="00BF5E1E"/>
    <w:rsid w:val="00BF5ECF"/>
    <w:rsid w:val="00BF65CD"/>
    <w:rsid w:val="00BF663E"/>
    <w:rsid w:val="00BF730C"/>
    <w:rsid w:val="00BF759E"/>
    <w:rsid w:val="00BF7E75"/>
    <w:rsid w:val="00BF7F62"/>
    <w:rsid w:val="00C00A4F"/>
    <w:rsid w:val="00C00E0F"/>
    <w:rsid w:val="00C01033"/>
    <w:rsid w:val="00C011C9"/>
    <w:rsid w:val="00C012F5"/>
    <w:rsid w:val="00C014C4"/>
    <w:rsid w:val="00C01980"/>
    <w:rsid w:val="00C01D69"/>
    <w:rsid w:val="00C0287D"/>
    <w:rsid w:val="00C02ED1"/>
    <w:rsid w:val="00C03D86"/>
    <w:rsid w:val="00C03DBB"/>
    <w:rsid w:val="00C03E57"/>
    <w:rsid w:val="00C04246"/>
    <w:rsid w:val="00C047B0"/>
    <w:rsid w:val="00C0483E"/>
    <w:rsid w:val="00C04C50"/>
    <w:rsid w:val="00C04DEA"/>
    <w:rsid w:val="00C04EEC"/>
    <w:rsid w:val="00C05741"/>
    <w:rsid w:val="00C0597C"/>
    <w:rsid w:val="00C05B3A"/>
    <w:rsid w:val="00C05B57"/>
    <w:rsid w:val="00C05B94"/>
    <w:rsid w:val="00C05C59"/>
    <w:rsid w:val="00C06105"/>
    <w:rsid w:val="00C0649A"/>
    <w:rsid w:val="00C06879"/>
    <w:rsid w:val="00C06B28"/>
    <w:rsid w:val="00C06BC8"/>
    <w:rsid w:val="00C070BF"/>
    <w:rsid w:val="00C07364"/>
    <w:rsid w:val="00C07BA7"/>
    <w:rsid w:val="00C07D92"/>
    <w:rsid w:val="00C07EB0"/>
    <w:rsid w:val="00C07EFB"/>
    <w:rsid w:val="00C07F68"/>
    <w:rsid w:val="00C101EC"/>
    <w:rsid w:val="00C10568"/>
    <w:rsid w:val="00C1090A"/>
    <w:rsid w:val="00C109A0"/>
    <w:rsid w:val="00C109A6"/>
    <w:rsid w:val="00C11023"/>
    <w:rsid w:val="00C11036"/>
    <w:rsid w:val="00C111ED"/>
    <w:rsid w:val="00C11813"/>
    <w:rsid w:val="00C119F6"/>
    <w:rsid w:val="00C12492"/>
    <w:rsid w:val="00C12DE9"/>
    <w:rsid w:val="00C1322C"/>
    <w:rsid w:val="00C132C8"/>
    <w:rsid w:val="00C1346B"/>
    <w:rsid w:val="00C134BA"/>
    <w:rsid w:val="00C136A9"/>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17EC0"/>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7C9"/>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2A"/>
    <w:rsid w:val="00C3344C"/>
    <w:rsid w:val="00C33CE7"/>
    <w:rsid w:val="00C348AA"/>
    <w:rsid w:val="00C34A24"/>
    <w:rsid w:val="00C34A5D"/>
    <w:rsid w:val="00C34B4C"/>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6A4"/>
    <w:rsid w:val="00C41864"/>
    <w:rsid w:val="00C41CD3"/>
    <w:rsid w:val="00C4238C"/>
    <w:rsid w:val="00C42B7C"/>
    <w:rsid w:val="00C42CCE"/>
    <w:rsid w:val="00C42D07"/>
    <w:rsid w:val="00C434B3"/>
    <w:rsid w:val="00C4364B"/>
    <w:rsid w:val="00C436CF"/>
    <w:rsid w:val="00C43C5C"/>
    <w:rsid w:val="00C43E12"/>
    <w:rsid w:val="00C43E9C"/>
    <w:rsid w:val="00C443F2"/>
    <w:rsid w:val="00C448BB"/>
    <w:rsid w:val="00C44B34"/>
    <w:rsid w:val="00C44BEE"/>
    <w:rsid w:val="00C44DB5"/>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0E06"/>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5A10"/>
    <w:rsid w:val="00C55D45"/>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92"/>
    <w:rsid w:val="00C765D7"/>
    <w:rsid w:val="00C766E2"/>
    <w:rsid w:val="00C77B9A"/>
    <w:rsid w:val="00C80C33"/>
    <w:rsid w:val="00C80F2F"/>
    <w:rsid w:val="00C8378D"/>
    <w:rsid w:val="00C83B22"/>
    <w:rsid w:val="00C845B7"/>
    <w:rsid w:val="00C858A1"/>
    <w:rsid w:val="00C85DBA"/>
    <w:rsid w:val="00C8600E"/>
    <w:rsid w:val="00C86505"/>
    <w:rsid w:val="00C86F92"/>
    <w:rsid w:val="00C8742E"/>
    <w:rsid w:val="00C87484"/>
    <w:rsid w:val="00C874D1"/>
    <w:rsid w:val="00C876B5"/>
    <w:rsid w:val="00C87A48"/>
    <w:rsid w:val="00C902AA"/>
    <w:rsid w:val="00C903B7"/>
    <w:rsid w:val="00C904DF"/>
    <w:rsid w:val="00C9058E"/>
    <w:rsid w:val="00C9071D"/>
    <w:rsid w:val="00C909AB"/>
    <w:rsid w:val="00C91540"/>
    <w:rsid w:val="00C91573"/>
    <w:rsid w:val="00C9158B"/>
    <w:rsid w:val="00C91703"/>
    <w:rsid w:val="00C91B1E"/>
    <w:rsid w:val="00C91C4E"/>
    <w:rsid w:val="00C91CF5"/>
    <w:rsid w:val="00C920F6"/>
    <w:rsid w:val="00C923FF"/>
    <w:rsid w:val="00C92C19"/>
    <w:rsid w:val="00C92E09"/>
    <w:rsid w:val="00C9345A"/>
    <w:rsid w:val="00C935B8"/>
    <w:rsid w:val="00C93AA0"/>
    <w:rsid w:val="00C94090"/>
    <w:rsid w:val="00C94287"/>
    <w:rsid w:val="00C94437"/>
    <w:rsid w:val="00C949F5"/>
    <w:rsid w:val="00C94FBE"/>
    <w:rsid w:val="00C95433"/>
    <w:rsid w:val="00C955D1"/>
    <w:rsid w:val="00C9592C"/>
    <w:rsid w:val="00C95AB8"/>
    <w:rsid w:val="00C95AF9"/>
    <w:rsid w:val="00C95F0C"/>
    <w:rsid w:val="00C96891"/>
    <w:rsid w:val="00C96993"/>
    <w:rsid w:val="00C96A9F"/>
    <w:rsid w:val="00C96D6C"/>
    <w:rsid w:val="00C96ED9"/>
    <w:rsid w:val="00C96EE5"/>
    <w:rsid w:val="00C97601"/>
    <w:rsid w:val="00C97657"/>
    <w:rsid w:val="00C978AE"/>
    <w:rsid w:val="00C97C97"/>
    <w:rsid w:val="00CA1166"/>
    <w:rsid w:val="00CA138E"/>
    <w:rsid w:val="00CA1566"/>
    <w:rsid w:val="00CA1759"/>
    <w:rsid w:val="00CA18A7"/>
    <w:rsid w:val="00CA1A2F"/>
    <w:rsid w:val="00CA1C75"/>
    <w:rsid w:val="00CA1D01"/>
    <w:rsid w:val="00CA1DB7"/>
    <w:rsid w:val="00CA1F0E"/>
    <w:rsid w:val="00CA2A66"/>
    <w:rsid w:val="00CA2AD6"/>
    <w:rsid w:val="00CA2BC1"/>
    <w:rsid w:val="00CA2FBC"/>
    <w:rsid w:val="00CA3229"/>
    <w:rsid w:val="00CA34F9"/>
    <w:rsid w:val="00CA4545"/>
    <w:rsid w:val="00CA4884"/>
    <w:rsid w:val="00CA59B8"/>
    <w:rsid w:val="00CA5AFD"/>
    <w:rsid w:val="00CA62E0"/>
    <w:rsid w:val="00CA6653"/>
    <w:rsid w:val="00CA6EE9"/>
    <w:rsid w:val="00CA7427"/>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2E05"/>
    <w:rsid w:val="00CB33B9"/>
    <w:rsid w:val="00CB395E"/>
    <w:rsid w:val="00CB3A8F"/>
    <w:rsid w:val="00CB4229"/>
    <w:rsid w:val="00CB43FE"/>
    <w:rsid w:val="00CB45F8"/>
    <w:rsid w:val="00CB4A05"/>
    <w:rsid w:val="00CB5131"/>
    <w:rsid w:val="00CB5179"/>
    <w:rsid w:val="00CB568D"/>
    <w:rsid w:val="00CB5752"/>
    <w:rsid w:val="00CB5968"/>
    <w:rsid w:val="00CB6717"/>
    <w:rsid w:val="00CB6AFC"/>
    <w:rsid w:val="00CB74C3"/>
    <w:rsid w:val="00CB77DC"/>
    <w:rsid w:val="00CB7E6A"/>
    <w:rsid w:val="00CB7ECA"/>
    <w:rsid w:val="00CB7F5E"/>
    <w:rsid w:val="00CC0119"/>
    <w:rsid w:val="00CC0231"/>
    <w:rsid w:val="00CC091C"/>
    <w:rsid w:val="00CC0B00"/>
    <w:rsid w:val="00CC0E9E"/>
    <w:rsid w:val="00CC10BA"/>
    <w:rsid w:val="00CC11E1"/>
    <w:rsid w:val="00CC1266"/>
    <w:rsid w:val="00CC18C6"/>
    <w:rsid w:val="00CC1AFD"/>
    <w:rsid w:val="00CC29B3"/>
    <w:rsid w:val="00CC2BDE"/>
    <w:rsid w:val="00CC2F9B"/>
    <w:rsid w:val="00CC31EC"/>
    <w:rsid w:val="00CC336D"/>
    <w:rsid w:val="00CC38BA"/>
    <w:rsid w:val="00CC3CFB"/>
    <w:rsid w:val="00CC43B2"/>
    <w:rsid w:val="00CC4D9D"/>
    <w:rsid w:val="00CC4F39"/>
    <w:rsid w:val="00CC54F6"/>
    <w:rsid w:val="00CC5A45"/>
    <w:rsid w:val="00CC5BE8"/>
    <w:rsid w:val="00CC65DB"/>
    <w:rsid w:val="00CC673D"/>
    <w:rsid w:val="00CC67D4"/>
    <w:rsid w:val="00CC6E76"/>
    <w:rsid w:val="00CC731B"/>
    <w:rsid w:val="00CC7369"/>
    <w:rsid w:val="00CC7676"/>
    <w:rsid w:val="00CC7832"/>
    <w:rsid w:val="00CC7B75"/>
    <w:rsid w:val="00CC7BC7"/>
    <w:rsid w:val="00CC7E21"/>
    <w:rsid w:val="00CC7FEC"/>
    <w:rsid w:val="00CD02E6"/>
    <w:rsid w:val="00CD102F"/>
    <w:rsid w:val="00CD110A"/>
    <w:rsid w:val="00CD1112"/>
    <w:rsid w:val="00CD17F9"/>
    <w:rsid w:val="00CD1A91"/>
    <w:rsid w:val="00CD1F29"/>
    <w:rsid w:val="00CD2207"/>
    <w:rsid w:val="00CD2779"/>
    <w:rsid w:val="00CD2E4B"/>
    <w:rsid w:val="00CD3366"/>
    <w:rsid w:val="00CD3AB1"/>
    <w:rsid w:val="00CD3CE5"/>
    <w:rsid w:val="00CD3CEB"/>
    <w:rsid w:val="00CD3E5D"/>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134"/>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5AA"/>
    <w:rsid w:val="00CE4A76"/>
    <w:rsid w:val="00CE4A97"/>
    <w:rsid w:val="00CE5BE9"/>
    <w:rsid w:val="00CE5F7A"/>
    <w:rsid w:val="00CE61A8"/>
    <w:rsid w:val="00CE6318"/>
    <w:rsid w:val="00CE6E54"/>
    <w:rsid w:val="00CE6F2A"/>
    <w:rsid w:val="00CE713D"/>
    <w:rsid w:val="00CE7BD0"/>
    <w:rsid w:val="00CE7D73"/>
    <w:rsid w:val="00CE7E48"/>
    <w:rsid w:val="00CE7EDB"/>
    <w:rsid w:val="00CF0247"/>
    <w:rsid w:val="00CF036F"/>
    <w:rsid w:val="00CF063E"/>
    <w:rsid w:val="00CF065E"/>
    <w:rsid w:val="00CF0A2C"/>
    <w:rsid w:val="00CF12E0"/>
    <w:rsid w:val="00CF1F26"/>
    <w:rsid w:val="00CF1F40"/>
    <w:rsid w:val="00CF26A1"/>
    <w:rsid w:val="00CF2886"/>
    <w:rsid w:val="00CF2ABF"/>
    <w:rsid w:val="00CF2EBB"/>
    <w:rsid w:val="00CF3444"/>
    <w:rsid w:val="00CF3659"/>
    <w:rsid w:val="00CF3F16"/>
    <w:rsid w:val="00CF3F6E"/>
    <w:rsid w:val="00CF4C20"/>
    <w:rsid w:val="00CF5159"/>
    <w:rsid w:val="00CF57B2"/>
    <w:rsid w:val="00CF5C7A"/>
    <w:rsid w:val="00CF603F"/>
    <w:rsid w:val="00CF67DF"/>
    <w:rsid w:val="00CF68B1"/>
    <w:rsid w:val="00CF6922"/>
    <w:rsid w:val="00CF6C84"/>
    <w:rsid w:val="00CF6D76"/>
    <w:rsid w:val="00CF73A4"/>
    <w:rsid w:val="00CF7747"/>
    <w:rsid w:val="00CF77A2"/>
    <w:rsid w:val="00CF7A36"/>
    <w:rsid w:val="00CF7F73"/>
    <w:rsid w:val="00D00689"/>
    <w:rsid w:val="00D006FE"/>
    <w:rsid w:val="00D00AF8"/>
    <w:rsid w:val="00D00C59"/>
    <w:rsid w:val="00D0103D"/>
    <w:rsid w:val="00D0138C"/>
    <w:rsid w:val="00D01545"/>
    <w:rsid w:val="00D01806"/>
    <w:rsid w:val="00D018FD"/>
    <w:rsid w:val="00D01B4F"/>
    <w:rsid w:val="00D02183"/>
    <w:rsid w:val="00D02410"/>
    <w:rsid w:val="00D026E7"/>
    <w:rsid w:val="00D0293F"/>
    <w:rsid w:val="00D02A71"/>
    <w:rsid w:val="00D02EF8"/>
    <w:rsid w:val="00D02F06"/>
    <w:rsid w:val="00D030D5"/>
    <w:rsid w:val="00D033CA"/>
    <w:rsid w:val="00D039FC"/>
    <w:rsid w:val="00D03D23"/>
    <w:rsid w:val="00D0452E"/>
    <w:rsid w:val="00D05416"/>
    <w:rsid w:val="00D05502"/>
    <w:rsid w:val="00D056C0"/>
    <w:rsid w:val="00D05892"/>
    <w:rsid w:val="00D058A3"/>
    <w:rsid w:val="00D05C01"/>
    <w:rsid w:val="00D05C75"/>
    <w:rsid w:val="00D05F26"/>
    <w:rsid w:val="00D06063"/>
    <w:rsid w:val="00D06084"/>
    <w:rsid w:val="00D06131"/>
    <w:rsid w:val="00D06BD6"/>
    <w:rsid w:val="00D07346"/>
    <w:rsid w:val="00D07793"/>
    <w:rsid w:val="00D078B3"/>
    <w:rsid w:val="00D079ED"/>
    <w:rsid w:val="00D07DA0"/>
    <w:rsid w:val="00D07F22"/>
    <w:rsid w:val="00D101A8"/>
    <w:rsid w:val="00D10310"/>
    <w:rsid w:val="00D10397"/>
    <w:rsid w:val="00D10548"/>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E90"/>
    <w:rsid w:val="00D13044"/>
    <w:rsid w:val="00D13526"/>
    <w:rsid w:val="00D13655"/>
    <w:rsid w:val="00D13749"/>
    <w:rsid w:val="00D14121"/>
    <w:rsid w:val="00D14D48"/>
    <w:rsid w:val="00D14E24"/>
    <w:rsid w:val="00D14EE7"/>
    <w:rsid w:val="00D14F29"/>
    <w:rsid w:val="00D14F40"/>
    <w:rsid w:val="00D15086"/>
    <w:rsid w:val="00D15210"/>
    <w:rsid w:val="00D15362"/>
    <w:rsid w:val="00D15D2D"/>
    <w:rsid w:val="00D16623"/>
    <w:rsid w:val="00D16A40"/>
    <w:rsid w:val="00D16DC4"/>
    <w:rsid w:val="00D16DEC"/>
    <w:rsid w:val="00D16E03"/>
    <w:rsid w:val="00D1715D"/>
    <w:rsid w:val="00D175A9"/>
    <w:rsid w:val="00D17673"/>
    <w:rsid w:val="00D17F9A"/>
    <w:rsid w:val="00D2011A"/>
    <w:rsid w:val="00D2073F"/>
    <w:rsid w:val="00D20BB8"/>
    <w:rsid w:val="00D20E4C"/>
    <w:rsid w:val="00D214E7"/>
    <w:rsid w:val="00D21CA0"/>
    <w:rsid w:val="00D21CD3"/>
    <w:rsid w:val="00D21E8A"/>
    <w:rsid w:val="00D2267C"/>
    <w:rsid w:val="00D22895"/>
    <w:rsid w:val="00D23005"/>
    <w:rsid w:val="00D231BB"/>
    <w:rsid w:val="00D2333E"/>
    <w:rsid w:val="00D239C8"/>
    <w:rsid w:val="00D23D0E"/>
    <w:rsid w:val="00D24389"/>
    <w:rsid w:val="00D24D9F"/>
    <w:rsid w:val="00D25458"/>
    <w:rsid w:val="00D254B7"/>
    <w:rsid w:val="00D255E1"/>
    <w:rsid w:val="00D25604"/>
    <w:rsid w:val="00D25B8C"/>
    <w:rsid w:val="00D2634F"/>
    <w:rsid w:val="00D26691"/>
    <w:rsid w:val="00D26FC2"/>
    <w:rsid w:val="00D270B3"/>
    <w:rsid w:val="00D27135"/>
    <w:rsid w:val="00D2725B"/>
    <w:rsid w:val="00D27AA3"/>
    <w:rsid w:val="00D30C30"/>
    <w:rsid w:val="00D30DFC"/>
    <w:rsid w:val="00D31168"/>
    <w:rsid w:val="00D31D2C"/>
    <w:rsid w:val="00D32034"/>
    <w:rsid w:val="00D3264A"/>
    <w:rsid w:val="00D32A6E"/>
    <w:rsid w:val="00D32E8E"/>
    <w:rsid w:val="00D3305B"/>
    <w:rsid w:val="00D33354"/>
    <w:rsid w:val="00D33742"/>
    <w:rsid w:val="00D33F14"/>
    <w:rsid w:val="00D34079"/>
    <w:rsid w:val="00D34502"/>
    <w:rsid w:val="00D34734"/>
    <w:rsid w:val="00D34820"/>
    <w:rsid w:val="00D35429"/>
    <w:rsid w:val="00D3542A"/>
    <w:rsid w:val="00D35677"/>
    <w:rsid w:val="00D35F5A"/>
    <w:rsid w:val="00D3614C"/>
    <w:rsid w:val="00D3659C"/>
    <w:rsid w:val="00D3697A"/>
    <w:rsid w:val="00D370E5"/>
    <w:rsid w:val="00D37164"/>
    <w:rsid w:val="00D37659"/>
    <w:rsid w:val="00D37B7C"/>
    <w:rsid w:val="00D37D9C"/>
    <w:rsid w:val="00D40641"/>
    <w:rsid w:val="00D40820"/>
    <w:rsid w:val="00D40DB3"/>
    <w:rsid w:val="00D40DF5"/>
    <w:rsid w:val="00D41403"/>
    <w:rsid w:val="00D4143A"/>
    <w:rsid w:val="00D41678"/>
    <w:rsid w:val="00D41A44"/>
    <w:rsid w:val="00D41BB5"/>
    <w:rsid w:val="00D41FB8"/>
    <w:rsid w:val="00D42003"/>
    <w:rsid w:val="00D42320"/>
    <w:rsid w:val="00D42392"/>
    <w:rsid w:val="00D42451"/>
    <w:rsid w:val="00D42E52"/>
    <w:rsid w:val="00D435D2"/>
    <w:rsid w:val="00D43AC8"/>
    <w:rsid w:val="00D43C10"/>
    <w:rsid w:val="00D43CFB"/>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5B4"/>
    <w:rsid w:val="00D50917"/>
    <w:rsid w:val="00D51001"/>
    <w:rsid w:val="00D519BB"/>
    <w:rsid w:val="00D51DD0"/>
    <w:rsid w:val="00D5273C"/>
    <w:rsid w:val="00D52D3C"/>
    <w:rsid w:val="00D532EB"/>
    <w:rsid w:val="00D53636"/>
    <w:rsid w:val="00D536EF"/>
    <w:rsid w:val="00D538D4"/>
    <w:rsid w:val="00D538D8"/>
    <w:rsid w:val="00D53BF5"/>
    <w:rsid w:val="00D54DBF"/>
    <w:rsid w:val="00D5556B"/>
    <w:rsid w:val="00D55628"/>
    <w:rsid w:val="00D55663"/>
    <w:rsid w:val="00D5594A"/>
    <w:rsid w:val="00D55AD2"/>
    <w:rsid w:val="00D56808"/>
    <w:rsid w:val="00D56812"/>
    <w:rsid w:val="00D57193"/>
    <w:rsid w:val="00D573B4"/>
    <w:rsid w:val="00D5745E"/>
    <w:rsid w:val="00D57B31"/>
    <w:rsid w:val="00D60069"/>
    <w:rsid w:val="00D603D3"/>
    <w:rsid w:val="00D605A4"/>
    <w:rsid w:val="00D60692"/>
    <w:rsid w:val="00D6071B"/>
    <w:rsid w:val="00D607FB"/>
    <w:rsid w:val="00D60FA5"/>
    <w:rsid w:val="00D610F3"/>
    <w:rsid w:val="00D6110B"/>
    <w:rsid w:val="00D61148"/>
    <w:rsid w:val="00D6183E"/>
    <w:rsid w:val="00D619CF"/>
    <w:rsid w:val="00D61ABC"/>
    <w:rsid w:val="00D61BDD"/>
    <w:rsid w:val="00D61CA4"/>
    <w:rsid w:val="00D62275"/>
    <w:rsid w:val="00D6249A"/>
    <w:rsid w:val="00D62C04"/>
    <w:rsid w:val="00D6301D"/>
    <w:rsid w:val="00D632E4"/>
    <w:rsid w:val="00D63416"/>
    <w:rsid w:val="00D63796"/>
    <w:rsid w:val="00D639B5"/>
    <w:rsid w:val="00D63A1F"/>
    <w:rsid w:val="00D63A6C"/>
    <w:rsid w:val="00D63D48"/>
    <w:rsid w:val="00D63F84"/>
    <w:rsid w:val="00D6449A"/>
    <w:rsid w:val="00D647A4"/>
    <w:rsid w:val="00D64873"/>
    <w:rsid w:val="00D64F4C"/>
    <w:rsid w:val="00D64FD1"/>
    <w:rsid w:val="00D65004"/>
    <w:rsid w:val="00D65096"/>
    <w:rsid w:val="00D6546E"/>
    <w:rsid w:val="00D65625"/>
    <w:rsid w:val="00D6569D"/>
    <w:rsid w:val="00D6586A"/>
    <w:rsid w:val="00D65B43"/>
    <w:rsid w:val="00D65C51"/>
    <w:rsid w:val="00D66196"/>
    <w:rsid w:val="00D669F7"/>
    <w:rsid w:val="00D66B22"/>
    <w:rsid w:val="00D66BCB"/>
    <w:rsid w:val="00D66E2B"/>
    <w:rsid w:val="00D67569"/>
    <w:rsid w:val="00D67BAA"/>
    <w:rsid w:val="00D67EC9"/>
    <w:rsid w:val="00D70537"/>
    <w:rsid w:val="00D7066E"/>
    <w:rsid w:val="00D70792"/>
    <w:rsid w:val="00D70C58"/>
    <w:rsid w:val="00D710A9"/>
    <w:rsid w:val="00D71424"/>
    <w:rsid w:val="00D7153E"/>
    <w:rsid w:val="00D717AA"/>
    <w:rsid w:val="00D72A3E"/>
    <w:rsid w:val="00D72BC8"/>
    <w:rsid w:val="00D72C7D"/>
    <w:rsid w:val="00D72D57"/>
    <w:rsid w:val="00D733B8"/>
    <w:rsid w:val="00D7356A"/>
    <w:rsid w:val="00D7393E"/>
    <w:rsid w:val="00D73A5A"/>
    <w:rsid w:val="00D73B6C"/>
    <w:rsid w:val="00D73C62"/>
    <w:rsid w:val="00D73E90"/>
    <w:rsid w:val="00D747A7"/>
    <w:rsid w:val="00D7587C"/>
    <w:rsid w:val="00D7591E"/>
    <w:rsid w:val="00D75AB7"/>
    <w:rsid w:val="00D75FF5"/>
    <w:rsid w:val="00D765B1"/>
    <w:rsid w:val="00D766DC"/>
    <w:rsid w:val="00D76843"/>
    <w:rsid w:val="00D76EF0"/>
    <w:rsid w:val="00D779E9"/>
    <w:rsid w:val="00D77C22"/>
    <w:rsid w:val="00D77C87"/>
    <w:rsid w:val="00D77DA6"/>
    <w:rsid w:val="00D80648"/>
    <w:rsid w:val="00D809C1"/>
    <w:rsid w:val="00D80B5C"/>
    <w:rsid w:val="00D80D2C"/>
    <w:rsid w:val="00D80DD3"/>
    <w:rsid w:val="00D81894"/>
    <w:rsid w:val="00D81B4D"/>
    <w:rsid w:val="00D82181"/>
    <w:rsid w:val="00D824DF"/>
    <w:rsid w:val="00D82A76"/>
    <w:rsid w:val="00D82C6F"/>
    <w:rsid w:val="00D83191"/>
    <w:rsid w:val="00D831F1"/>
    <w:rsid w:val="00D8336B"/>
    <w:rsid w:val="00D835C6"/>
    <w:rsid w:val="00D835CD"/>
    <w:rsid w:val="00D83BD4"/>
    <w:rsid w:val="00D83BFB"/>
    <w:rsid w:val="00D841D6"/>
    <w:rsid w:val="00D847D7"/>
    <w:rsid w:val="00D849F7"/>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0E0B"/>
    <w:rsid w:val="00D910FE"/>
    <w:rsid w:val="00D9150D"/>
    <w:rsid w:val="00D91893"/>
    <w:rsid w:val="00D91C07"/>
    <w:rsid w:val="00D91CEB"/>
    <w:rsid w:val="00D91F7E"/>
    <w:rsid w:val="00D9209C"/>
    <w:rsid w:val="00D920D6"/>
    <w:rsid w:val="00D921BE"/>
    <w:rsid w:val="00D92719"/>
    <w:rsid w:val="00D92B1C"/>
    <w:rsid w:val="00D931C3"/>
    <w:rsid w:val="00D93430"/>
    <w:rsid w:val="00D93CC6"/>
    <w:rsid w:val="00D93E1C"/>
    <w:rsid w:val="00D93E3D"/>
    <w:rsid w:val="00D943AD"/>
    <w:rsid w:val="00D94F7E"/>
    <w:rsid w:val="00D9517F"/>
    <w:rsid w:val="00D95B90"/>
    <w:rsid w:val="00D96273"/>
    <w:rsid w:val="00D96919"/>
    <w:rsid w:val="00D972DF"/>
    <w:rsid w:val="00D9746A"/>
    <w:rsid w:val="00D97B01"/>
    <w:rsid w:val="00D97C41"/>
    <w:rsid w:val="00DA0378"/>
    <w:rsid w:val="00DA0680"/>
    <w:rsid w:val="00DA07B0"/>
    <w:rsid w:val="00DA09FE"/>
    <w:rsid w:val="00DA0D82"/>
    <w:rsid w:val="00DA0F6A"/>
    <w:rsid w:val="00DA1542"/>
    <w:rsid w:val="00DA172A"/>
    <w:rsid w:val="00DA1753"/>
    <w:rsid w:val="00DA1922"/>
    <w:rsid w:val="00DA1F6B"/>
    <w:rsid w:val="00DA1F8E"/>
    <w:rsid w:val="00DA2779"/>
    <w:rsid w:val="00DA2863"/>
    <w:rsid w:val="00DA2A2F"/>
    <w:rsid w:val="00DA2BA1"/>
    <w:rsid w:val="00DA2D38"/>
    <w:rsid w:val="00DA377E"/>
    <w:rsid w:val="00DA3BB3"/>
    <w:rsid w:val="00DA3EE2"/>
    <w:rsid w:val="00DA41DF"/>
    <w:rsid w:val="00DA42A8"/>
    <w:rsid w:val="00DA46FC"/>
    <w:rsid w:val="00DA49C5"/>
    <w:rsid w:val="00DA4A20"/>
    <w:rsid w:val="00DA4F0F"/>
    <w:rsid w:val="00DA5902"/>
    <w:rsid w:val="00DA6459"/>
    <w:rsid w:val="00DA64FC"/>
    <w:rsid w:val="00DA6961"/>
    <w:rsid w:val="00DA6A1D"/>
    <w:rsid w:val="00DA6F2A"/>
    <w:rsid w:val="00DA70A2"/>
    <w:rsid w:val="00DA75D8"/>
    <w:rsid w:val="00DA7A4B"/>
    <w:rsid w:val="00DA7ACC"/>
    <w:rsid w:val="00DA7CBD"/>
    <w:rsid w:val="00DB04ED"/>
    <w:rsid w:val="00DB0F93"/>
    <w:rsid w:val="00DB107E"/>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171"/>
    <w:rsid w:val="00DB768E"/>
    <w:rsid w:val="00DB79E5"/>
    <w:rsid w:val="00DB7B81"/>
    <w:rsid w:val="00DB7BC4"/>
    <w:rsid w:val="00DB7F26"/>
    <w:rsid w:val="00DC02B2"/>
    <w:rsid w:val="00DC04E1"/>
    <w:rsid w:val="00DC0FBA"/>
    <w:rsid w:val="00DC1294"/>
    <w:rsid w:val="00DC12E8"/>
    <w:rsid w:val="00DC1724"/>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16D"/>
    <w:rsid w:val="00DC5378"/>
    <w:rsid w:val="00DC5E2D"/>
    <w:rsid w:val="00DC5F11"/>
    <w:rsid w:val="00DC5FAE"/>
    <w:rsid w:val="00DC62BC"/>
    <w:rsid w:val="00DC6901"/>
    <w:rsid w:val="00DC6A43"/>
    <w:rsid w:val="00DC6BD0"/>
    <w:rsid w:val="00DC6C10"/>
    <w:rsid w:val="00DC71F7"/>
    <w:rsid w:val="00DC7231"/>
    <w:rsid w:val="00DC7648"/>
    <w:rsid w:val="00DC787B"/>
    <w:rsid w:val="00DC78B2"/>
    <w:rsid w:val="00DD09DC"/>
    <w:rsid w:val="00DD12E2"/>
    <w:rsid w:val="00DD16E7"/>
    <w:rsid w:val="00DD177B"/>
    <w:rsid w:val="00DD1CBF"/>
    <w:rsid w:val="00DD2255"/>
    <w:rsid w:val="00DD2D60"/>
    <w:rsid w:val="00DD3022"/>
    <w:rsid w:val="00DD319B"/>
    <w:rsid w:val="00DD3361"/>
    <w:rsid w:val="00DD37D5"/>
    <w:rsid w:val="00DD38FB"/>
    <w:rsid w:val="00DD397F"/>
    <w:rsid w:val="00DD39FC"/>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6E6A"/>
    <w:rsid w:val="00DD70A7"/>
    <w:rsid w:val="00DD7238"/>
    <w:rsid w:val="00DD735B"/>
    <w:rsid w:val="00DD75DF"/>
    <w:rsid w:val="00DD7833"/>
    <w:rsid w:val="00DD7986"/>
    <w:rsid w:val="00DE03C3"/>
    <w:rsid w:val="00DE07DE"/>
    <w:rsid w:val="00DE0987"/>
    <w:rsid w:val="00DE09EA"/>
    <w:rsid w:val="00DE0E1F"/>
    <w:rsid w:val="00DE14DB"/>
    <w:rsid w:val="00DE1BB0"/>
    <w:rsid w:val="00DE20CE"/>
    <w:rsid w:val="00DE25DF"/>
    <w:rsid w:val="00DE27B9"/>
    <w:rsid w:val="00DE291C"/>
    <w:rsid w:val="00DE31B5"/>
    <w:rsid w:val="00DE3281"/>
    <w:rsid w:val="00DE32BD"/>
    <w:rsid w:val="00DE41EE"/>
    <w:rsid w:val="00DE4AE5"/>
    <w:rsid w:val="00DE4C6A"/>
    <w:rsid w:val="00DE4F04"/>
    <w:rsid w:val="00DE522B"/>
    <w:rsid w:val="00DE574A"/>
    <w:rsid w:val="00DE5C5D"/>
    <w:rsid w:val="00DE660F"/>
    <w:rsid w:val="00DE6F64"/>
    <w:rsid w:val="00DE710A"/>
    <w:rsid w:val="00DE7307"/>
    <w:rsid w:val="00DE79CA"/>
    <w:rsid w:val="00DE7F6D"/>
    <w:rsid w:val="00DF04F9"/>
    <w:rsid w:val="00DF0B12"/>
    <w:rsid w:val="00DF0C0A"/>
    <w:rsid w:val="00DF10B4"/>
    <w:rsid w:val="00DF11CA"/>
    <w:rsid w:val="00DF1784"/>
    <w:rsid w:val="00DF1853"/>
    <w:rsid w:val="00DF19FE"/>
    <w:rsid w:val="00DF2132"/>
    <w:rsid w:val="00DF2161"/>
    <w:rsid w:val="00DF21D2"/>
    <w:rsid w:val="00DF2488"/>
    <w:rsid w:val="00DF254F"/>
    <w:rsid w:val="00DF26F1"/>
    <w:rsid w:val="00DF27D5"/>
    <w:rsid w:val="00DF2866"/>
    <w:rsid w:val="00DF287B"/>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112"/>
    <w:rsid w:val="00E032DD"/>
    <w:rsid w:val="00E0358C"/>
    <w:rsid w:val="00E03599"/>
    <w:rsid w:val="00E03B69"/>
    <w:rsid w:val="00E0438E"/>
    <w:rsid w:val="00E04631"/>
    <w:rsid w:val="00E04FDF"/>
    <w:rsid w:val="00E05618"/>
    <w:rsid w:val="00E05786"/>
    <w:rsid w:val="00E05BAB"/>
    <w:rsid w:val="00E05EB7"/>
    <w:rsid w:val="00E063EE"/>
    <w:rsid w:val="00E0650D"/>
    <w:rsid w:val="00E06B90"/>
    <w:rsid w:val="00E06C46"/>
    <w:rsid w:val="00E06E11"/>
    <w:rsid w:val="00E0707C"/>
    <w:rsid w:val="00E070CE"/>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82C"/>
    <w:rsid w:val="00E12E8A"/>
    <w:rsid w:val="00E132A2"/>
    <w:rsid w:val="00E135E3"/>
    <w:rsid w:val="00E13B1E"/>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6A3"/>
    <w:rsid w:val="00E23746"/>
    <w:rsid w:val="00E23BEA"/>
    <w:rsid w:val="00E24147"/>
    <w:rsid w:val="00E247B4"/>
    <w:rsid w:val="00E2492F"/>
    <w:rsid w:val="00E24F33"/>
    <w:rsid w:val="00E251A2"/>
    <w:rsid w:val="00E251D0"/>
    <w:rsid w:val="00E25286"/>
    <w:rsid w:val="00E254E5"/>
    <w:rsid w:val="00E254F5"/>
    <w:rsid w:val="00E25896"/>
    <w:rsid w:val="00E25B36"/>
    <w:rsid w:val="00E25BCE"/>
    <w:rsid w:val="00E269D3"/>
    <w:rsid w:val="00E26A34"/>
    <w:rsid w:val="00E26E66"/>
    <w:rsid w:val="00E2777C"/>
    <w:rsid w:val="00E27A00"/>
    <w:rsid w:val="00E27A19"/>
    <w:rsid w:val="00E27CF0"/>
    <w:rsid w:val="00E27F2C"/>
    <w:rsid w:val="00E301D1"/>
    <w:rsid w:val="00E30900"/>
    <w:rsid w:val="00E30EAD"/>
    <w:rsid w:val="00E30EE0"/>
    <w:rsid w:val="00E30F72"/>
    <w:rsid w:val="00E31B8A"/>
    <w:rsid w:val="00E3206C"/>
    <w:rsid w:val="00E3215F"/>
    <w:rsid w:val="00E32A05"/>
    <w:rsid w:val="00E32BE3"/>
    <w:rsid w:val="00E32E70"/>
    <w:rsid w:val="00E3371C"/>
    <w:rsid w:val="00E34147"/>
    <w:rsid w:val="00E34CB6"/>
    <w:rsid w:val="00E34D35"/>
    <w:rsid w:val="00E34E8C"/>
    <w:rsid w:val="00E3515A"/>
    <w:rsid w:val="00E3585C"/>
    <w:rsid w:val="00E35B1A"/>
    <w:rsid w:val="00E35F9D"/>
    <w:rsid w:val="00E3606E"/>
    <w:rsid w:val="00E368B6"/>
    <w:rsid w:val="00E36E2C"/>
    <w:rsid w:val="00E36ECB"/>
    <w:rsid w:val="00E3707E"/>
    <w:rsid w:val="00E37291"/>
    <w:rsid w:val="00E372D6"/>
    <w:rsid w:val="00E37602"/>
    <w:rsid w:val="00E37C0C"/>
    <w:rsid w:val="00E403DA"/>
    <w:rsid w:val="00E4061B"/>
    <w:rsid w:val="00E40C05"/>
    <w:rsid w:val="00E40C6C"/>
    <w:rsid w:val="00E410D6"/>
    <w:rsid w:val="00E417BC"/>
    <w:rsid w:val="00E41A79"/>
    <w:rsid w:val="00E426DA"/>
    <w:rsid w:val="00E4281C"/>
    <w:rsid w:val="00E42B3B"/>
    <w:rsid w:val="00E42C94"/>
    <w:rsid w:val="00E42F6E"/>
    <w:rsid w:val="00E43398"/>
    <w:rsid w:val="00E433BE"/>
    <w:rsid w:val="00E43584"/>
    <w:rsid w:val="00E436CF"/>
    <w:rsid w:val="00E437BC"/>
    <w:rsid w:val="00E43977"/>
    <w:rsid w:val="00E43CD5"/>
    <w:rsid w:val="00E43E72"/>
    <w:rsid w:val="00E4522B"/>
    <w:rsid w:val="00E452B6"/>
    <w:rsid w:val="00E4591C"/>
    <w:rsid w:val="00E4630A"/>
    <w:rsid w:val="00E46901"/>
    <w:rsid w:val="00E469DD"/>
    <w:rsid w:val="00E46C23"/>
    <w:rsid w:val="00E472E6"/>
    <w:rsid w:val="00E473E7"/>
    <w:rsid w:val="00E47A98"/>
    <w:rsid w:val="00E47D1E"/>
    <w:rsid w:val="00E47EB9"/>
    <w:rsid w:val="00E50111"/>
    <w:rsid w:val="00E506E9"/>
    <w:rsid w:val="00E50BF9"/>
    <w:rsid w:val="00E50CB1"/>
    <w:rsid w:val="00E513DD"/>
    <w:rsid w:val="00E5145C"/>
    <w:rsid w:val="00E514AA"/>
    <w:rsid w:val="00E5164B"/>
    <w:rsid w:val="00E516F2"/>
    <w:rsid w:val="00E51954"/>
    <w:rsid w:val="00E51A6C"/>
    <w:rsid w:val="00E52024"/>
    <w:rsid w:val="00E52159"/>
    <w:rsid w:val="00E52360"/>
    <w:rsid w:val="00E525FB"/>
    <w:rsid w:val="00E52857"/>
    <w:rsid w:val="00E53856"/>
    <w:rsid w:val="00E5396F"/>
    <w:rsid w:val="00E53C6F"/>
    <w:rsid w:val="00E53EFC"/>
    <w:rsid w:val="00E542B6"/>
    <w:rsid w:val="00E546E4"/>
    <w:rsid w:val="00E5473C"/>
    <w:rsid w:val="00E54971"/>
    <w:rsid w:val="00E549B0"/>
    <w:rsid w:val="00E54CA9"/>
    <w:rsid w:val="00E550C7"/>
    <w:rsid w:val="00E55516"/>
    <w:rsid w:val="00E55D11"/>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0EC5"/>
    <w:rsid w:val="00E61262"/>
    <w:rsid w:val="00E6130D"/>
    <w:rsid w:val="00E614CE"/>
    <w:rsid w:val="00E620C5"/>
    <w:rsid w:val="00E62139"/>
    <w:rsid w:val="00E6239D"/>
    <w:rsid w:val="00E623AA"/>
    <w:rsid w:val="00E624B2"/>
    <w:rsid w:val="00E626BE"/>
    <w:rsid w:val="00E62825"/>
    <w:rsid w:val="00E62B33"/>
    <w:rsid w:val="00E62D73"/>
    <w:rsid w:val="00E62E78"/>
    <w:rsid w:val="00E63879"/>
    <w:rsid w:val="00E63E2F"/>
    <w:rsid w:val="00E63EF1"/>
    <w:rsid w:val="00E63F97"/>
    <w:rsid w:val="00E6422A"/>
    <w:rsid w:val="00E644BF"/>
    <w:rsid w:val="00E64649"/>
    <w:rsid w:val="00E6468D"/>
    <w:rsid w:val="00E64788"/>
    <w:rsid w:val="00E64B70"/>
    <w:rsid w:val="00E6537D"/>
    <w:rsid w:val="00E65443"/>
    <w:rsid w:val="00E65528"/>
    <w:rsid w:val="00E6553D"/>
    <w:rsid w:val="00E65BC7"/>
    <w:rsid w:val="00E65E5B"/>
    <w:rsid w:val="00E65FE0"/>
    <w:rsid w:val="00E66042"/>
    <w:rsid w:val="00E66853"/>
    <w:rsid w:val="00E66F17"/>
    <w:rsid w:val="00E672F0"/>
    <w:rsid w:val="00E67381"/>
    <w:rsid w:val="00E67BA4"/>
    <w:rsid w:val="00E706D2"/>
    <w:rsid w:val="00E70A71"/>
    <w:rsid w:val="00E70F61"/>
    <w:rsid w:val="00E712F5"/>
    <w:rsid w:val="00E71D0B"/>
    <w:rsid w:val="00E72054"/>
    <w:rsid w:val="00E7246B"/>
    <w:rsid w:val="00E72DF0"/>
    <w:rsid w:val="00E72FBA"/>
    <w:rsid w:val="00E73199"/>
    <w:rsid w:val="00E73266"/>
    <w:rsid w:val="00E7362F"/>
    <w:rsid w:val="00E739B0"/>
    <w:rsid w:val="00E73B64"/>
    <w:rsid w:val="00E74013"/>
    <w:rsid w:val="00E741AB"/>
    <w:rsid w:val="00E743A9"/>
    <w:rsid w:val="00E74A3E"/>
    <w:rsid w:val="00E74C1E"/>
    <w:rsid w:val="00E74CBF"/>
    <w:rsid w:val="00E74FC7"/>
    <w:rsid w:val="00E75FFA"/>
    <w:rsid w:val="00E76018"/>
    <w:rsid w:val="00E764C6"/>
    <w:rsid w:val="00E77071"/>
    <w:rsid w:val="00E774F9"/>
    <w:rsid w:val="00E776DD"/>
    <w:rsid w:val="00E77CAE"/>
    <w:rsid w:val="00E77DDD"/>
    <w:rsid w:val="00E8018B"/>
    <w:rsid w:val="00E80430"/>
    <w:rsid w:val="00E8055B"/>
    <w:rsid w:val="00E807E2"/>
    <w:rsid w:val="00E816AF"/>
    <w:rsid w:val="00E81894"/>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8AF"/>
    <w:rsid w:val="00E86D91"/>
    <w:rsid w:val="00E86F02"/>
    <w:rsid w:val="00E87202"/>
    <w:rsid w:val="00E87227"/>
    <w:rsid w:val="00E87347"/>
    <w:rsid w:val="00E87B3F"/>
    <w:rsid w:val="00E904D3"/>
    <w:rsid w:val="00E90569"/>
    <w:rsid w:val="00E9072E"/>
    <w:rsid w:val="00E908B6"/>
    <w:rsid w:val="00E910FD"/>
    <w:rsid w:val="00E9121E"/>
    <w:rsid w:val="00E915BF"/>
    <w:rsid w:val="00E9176C"/>
    <w:rsid w:val="00E929AE"/>
    <w:rsid w:val="00E92BD6"/>
    <w:rsid w:val="00E92DEA"/>
    <w:rsid w:val="00E93029"/>
    <w:rsid w:val="00E9381A"/>
    <w:rsid w:val="00E93D98"/>
    <w:rsid w:val="00E9404C"/>
    <w:rsid w:val="00E947A6"/>
    <w:rsid w:val="00E95021"/>
    <w:rsid w:val="00E95025"/>
    <w:rsid w:val="00E95227"/>
    <w:rsid w:val="00E95576"/>
    <w:rsid w:val="00E958A6"/>
    <w:rsid w:val="00E9636B"/>
    <w:rsid w:val="00E96576"/>
    <w:rsid w:val="00E96CDD"/>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1E7B"/>
    <w:rsid w:val="00EA2415"/>
    <w:rsid w:val="00EA28ED"/>
    <w:rsid w:val="00EA29DF"/>
    <w:rsid w:val="00EA2BEF"/>
    <w:rsid w:val="00EA3073"/>
    <w:rsid w:val="00EA3163"/>
    <w:rsid w:val="00EA3433"/>
    <w:rsid w:val="00EA3498"/>
    <w:rsid w:val="00EA3563"/>
    <w:rsid w:val="00EA3908"/>
    <w:rsid w:val="00EA397A"/>
    <w:rsid w:val="00EA3B85"/>
    <w:rsid w:val="00EA3F5A"/>
    <w:rsid w:val="00EA4C44"/>
    <w:rsid w:val="00EA4D19"/>
    <w:rsid w:val="00EA4F8A"/>
    <w:rsid w:val="00EA57A3"/>
    <w:rsid w:val="00EA5A7F"/>
    <w:rsid w:val="00EA5C9A"/>
    <w:rsid w:val="00EA660E"/>
    <w:rsid w:val="00EA6C70"/>
    <w:rsid w:val="00EA7453"/>
    <w:rsid w:val="00EA74B3"/>
    <w:rsid w:val="00EA7530"/>
    <w:rsid w:val="00EA7BF6"/>
    <w:rsid w:val="00EA7C61"/>
    <w:rsid w:val="00EA7FA1"/>
    <w:rsid w:val="00EB0092"/>
    <w:rsid w:val="00EB042B"/>
    <w:rsid w:val="00EB1712"/>
    <w:rsid w:val="00EB1E86"/>
    <w:rsid w:val="00EB2307"/>
    <w:rsid w:val="00EB3226"/>
    <w:rsid w:val="00EB3564"/>
    <w:rsid w:val="00EB38F4"/>
    <w:rsid w:val="00EB3935"/>
    <w:rsid w:val="00EB3C9C"/>
    <w:rsid w:val="00EB3DBF"/>
    <w:rsid w:val="00EB3EB1"/>
    <w:rsid w:val="00EB3F8C"/>
    <w:rsid w:val="00EB4036"/>
    <w:rsid w:val="00EB431B"/>
    <w:rsid w:val="00EB4B1A"/>
    <w:rsid w:val="00EB52AF"/>
    <w:rsid w:val="00EB5537"/>
    <w:rsid w:val="00EB5940"/>
    <w:rsid w:val="00EB5F11"/>
    <w:rsid w:val="00EB61ED"/>
    <w:rsid w:val="00EB65AC"/>
    <w:rsid w:val="00EB66E0"/>
    <w:rsid w:val="00EB6BC8"/>
    <w:rsid w:val="00EB74D6"/>
    <w:rsid w:val="00EB7608"/>
    <w:rsid w:val="00EB760C"/>
    <w:rsid w:val="00EC07D1"/>
    <w:rsid w:val="00EC08F4"/>
    <w:rsid w:val="00EC0A69"/>
    <w:rsid w:val="00EC0D4A"/>
    <w:rsid w:val="00EC0E64"/>
    <w:rsid w:val="00EC1A00"/>
    <w:rsid w:val="00EC1C96"/>
    <w:rsid w:val="00EC332F"/>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323"/>
    <w:rsid w:val="00EC6615"/>
    <w:rsid w:val="00EC686D"/>
    <w:rsid w:val="00EC6AA7"/>
    <w:rsid w:val="00EC6B9F"/>
    <w:rsid w:val="00EC77BC"/>
    <w:rsid w:val="00EC7833"/>
    <w:rsid w:val="00EC7A43"/>
    <w:rsid w:val="00EC7AA6"/>
    <w:rsid w:val="00EC7AAB"/>
    <w:rsid w:val="00EC7AE4"/>
    <w:rsid w:val="00ED00CE"/>
    <w:rsid w:val="00ED0598"/>
    <w:rsid w:val="00ED05C8"/>
    <w:rsid w:val="00ED073F"/>
    <w:rsid w:val="00ED09D9"/>
    <w:rsid w:val="00ED0C6B"/>
    <w:rsid w:val="00ED0EAE"/>
    <w:rsid w:val="00ED0F86"/>
    <w:rsid w:val="00ED1197"/>
    <w:rsid w:val="00ED12C1"/>
    <w:rsid w:val="00ED1FE7"/>
    <w:rsid w:val="00ED23BA"/>
    <w:rsid w:val="00ED2657"/>
    <w:rsid w:val="00ED2A41"/>
    <w:rsid w:val="00ED2EB8"/>
    <w:rsid w:val="00ED2F19"/>
    <w:rsid w:val="00ED34F6"/>
    <w:rsid w:val="00ED35C0"/>
    <w:rsid w:val="00ED3758"/>
    <w:rsid w:val="00ED3911"/>
    <w:rsid w:val="00ED3DA0"/>
    <w:rsid w:val="00ED3FC6"/>
    <w:rsid w:val="00ED42F0"/>
    <w:rsid w:val="00ED477D"/>
    <w:rsid w:val="00ED47B6"/>
    <w:rsid w:val="00ED4E4B"/>
    <w:rsid w:val="00ED505A"/>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67A"/>
    <w:rsid w:val="00ED7CF4"/>
    <w:rsid w:val="00ED7D94"/>
    <w:rsid w:val="00EE06E4"/>
    <w:rsid w:val="00EE081C"/>
    <w:rsid w:val="00EE0BDC"/>
    <w:rsid w:val="00EE0CC9"/>
    <w:rsid w:val="00EE10E5"/>
    <w:rsid w:val="00EE1603"/>
    <w:rsid w:val="00EE1A55"/>
    <w:rsid w:val="00EE2153"/>
    <w:rsid w:val="00EE2977"/>
    <w:rsid w:val="00EE2BC9"/>
    <w:rsid w:val="00EE2D15"/>
    <w:rsid w:val="00EE32D8"/>
    <w:rsid w:val="00EE36B2"/>
    <w:rsid w:val="00EE3A69"/>
    <w:rsid w:val="00EE3D13"/>
    <w:rsid w:val="00EE3D35"/>
    <w:rsid w:val="00EE3EBB"/>
    <w:rsid w:val="00EE4997"/>
    <w:rsid w:val="00EE49A8"/>
    <w:rsid w:val="00EE4AFC"/>
    <w:rsid w:val="00EE5376"/>
    <w:rsid w:val="00EE5D3F"/>
    <w:rsid w:val="00EE61AD"/>
    <w:rsid w:val="00EE6A67"/>
    <w:rsid w:val="00EE6E5F"/>
    <w:rsid w:val="00EE6EF4"/>
    <w:rsid w:val="00EE77E0"/>
    <w:rsid w:val="00EE782E"/>
    <w:rsid w:val="00EE78DF"/>
    <w:rsid w:val="00EE7946"/>
    <w:rsid w:val="00EE7CAB"/>
    <w:rsid w:val="00EF00BE"/>
    <w:rsid w:val="00EF038F"/>
    <w:rsid w:val="00EF0C8E"/>
    <w:rsid w:val="00EF0D1B"/>
    <w:rsid w:val="00EF0D5E"/>
    <w:rsid w:val="00EF0F35"/>
    <w:rsid w:val="00EF110A"/>
    <w:rsid w:val="00EF123C"/>
    <w:rsid w:val="00EF14F8"/>
    <w:rsid w:val="00EF1731"/>
    <w:rsid w:val="00EF1BF6"/>
    <w:rsid w:val="00EF202A"/>
    <w:rsid w:val="00EF2E05"/>
    <w:rsid w:val="00EF3458"/>
    <w:rsid w:val="00EF373E"/>
    <w:rsid w:val="00EF3D3F"/>
    <w:rsid w:val="00EF3F56"/>
    <w:rsid w:val="00EF430B"/>
    <w:rsid w:val="00EF460B"/>
    <w:rsid w:val="00EF563F"/>
    <w:rsid w:val="00EF5823"/>
    <w:rsid w:val="00EF5C80"/>
    <w:rsid w:val="00EF5E5C"/>
    <w:rsid w:val="00EF6341"/>
    <w:rsid w:val="00EF6562"/>
    <w:rsid w:val="00EF66AA"/>
    <w:rsid w:val="00EF682B"/>
    <w:rsid w:val="00EF692B"/>
    <w:rsid w:val="00EF6BC8"/>
    <w:rsid w:val="00EF7A5F"/>
    <w:rsid w:val="00F00128"/>
    <w:rsid w:val="00F004EB"/>
    <w:rsid w:val="00F00518"/>
    <w:rsid w:val="00F0072E"/>
    <w:rsid w:val="00F009B0"/>
    <w:rsid w:val="00F00E80"/>
    <w:rsid w:val="00F01211"/>
    <w:rsid w:val="00F016CC"/>
    <w:rsid w:val="00F018EC"/>
    <w:rsid w:val="00F01B68"/>
    <w:rsid w:val="00F01E57"/>
    <w:rsid w:val="00F01F96"/>
    <w:rsid w:val="00F0237A"/>
    <w:rsid w:val="00F028E1"/>
    <w:rsid w:val="00F02C1C"/>
    <w:rsid w:val="00F02C33"/>
    <w:rsid w:val="00F02D86"/>
    <w:rsid w:val="00F03856"/>
    <w:rsid w:val="00F038E2"/>
    <w:rsid w:val="00F038F7"/>
    <w:rsid w:val="00F04172"/>
    <w:rsid w:val="00F041AE"/>
    <w:rsid w:val="00F041BD"/>
    <w:rsid w:val="00F04535"/>
    <w:rsid w:val="00F048BD"/>
    <w:rsid w:val="00F04D17"/>
    <w:rsid w:val="00F04F99"/>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4E5"/>
    <w:rsid w:val="00F128E3"/>
    <w:rsid w:val="00F12D17"/>
    <w:rsid w:val="00F12FE6"/>
    <w:rsid w:val="00F1306F"/>
    <w:rsid w:val="00F13193"/>
    <w:rsid w:val="00F13288"/>
    <w:rsid w:val="00F13416"/>
    <w:rsid w:val="00F13590"/>
    <w:rsid w:val="00F13AE9"/>
    <w:rsid w:val="00F13B6C"/>
    <w:rsid w:val="00F13EF6"/>
    <w:rsid w:val="00F13F1F"/>
    <w:rsid w:val="00F14412"/>
    <w:rsid w:val="00F14445"/>
    <w:rsid w:val="00F1473E"/>
    <w:rsid w:val="00F15553"/>
    <w:rsid w:val="00F15559"/>
    <w:rsid w:val="00F155C7"/>
    <w:rsid w:val="00F159B8"/>
    <w:rsid w:val="00F15C36"/>
    <w:rsid w:val="00F15CA6"/>
    <w:rsid w:val="00F16146"/>
    <w:rsid w:val="00F16698"/>
    <w:rsid w:val="00F169D7"/>
    <w:rsid w:val="00F1756F"/>
    <w:rsid w:val="00F204AA"/>
    <w:rsid w:val="00F20988"/>
    <w:rsid w:val="00F20DF0"/>
    <w:rsid w:val="00F210A1"/>
    <w:rsid w:val="00F21378"/>
    <w:rsid w:val="00F21940"/>
    <w:rsid w:val="00F21A36"/>
    <w:rsid w:val="00F21E4C"/>
    <w:rsid w:val="00F21F1B"/>
    <w:rsid w:val="00F2284B"/>
    <w:rsid w:val="00F22851"/>
    <w:rsid w:val="00F229EB"/>
    <w:rsid w:val="00F233FC"/>
    <w:rsid w:val="00F23CD8"/>
    <w:rsid w:val="00F23E78"/>
    <w:rsid w:val="00F23EA0"/>
    <w:rsid w:val="00F24333"/>
    <w:rsid w:val="00F247B0"/>
    <w:rsid w:val="00F247C5"/>
    <w:rsid w:val="00F248B9"/>
    <w:rsid w:val="00F24944"/>
    <w:rsid w:val="00F24C06"/>
    <w:rsid w:val="00F24DDE"/>
    <w:rsid w:val="00F25298"/>
    <w:rsid w:val="00F25616"/>
    <w:rsid w:val="00F25B71"/>
    <w:rsid w:val="00F26603"/>
    <w:rsid w:val="00F26718"/>
    <w:rsid w:val="00F267DB"/>
    <w:rsid w:val="00F269A3"/>
    <w:rsid w:val="00F271BB"/>
    <w:rsid w:val="00F272C0"/>
    <w:rsid w:val="00F27780"/>
    <w:rsid w:val="00F277A6"/>
    <w:rsid w:val="00F27A37"/>
    <w:rsid w:val="00F27A3F"/>
    <w:rsid w:val="00F27AB5"/>
    <w:rsid w:val="00F301CC"/>
    <w:rsid w:val="00F303A1"/>
    <w:rsid w:val="00F304DF"/>
    <w:rsid w:val="00F30A33"/>
    <w:rsid w:val="00F30F65"/>
    <w:rsid w:val="00F3125C"/>
    <w:rsid w:val="00F31A5B"/>
    <w:rsid w:val="00F31C91"/>
    <w:rsid w:val="00F31D19"/>
    <w:rsid w:val="00F31DEB"/>
    <w:rsid w:val="00F3204F"/>
    <w:rsid w:val="00F32383"/>
    <w:rsid w:val="00F326FA"/>
    <w:rsid w:val="00F327AA"/>
    <w:rsid w:val="00F33027"/>
    <w:rsid w:val="00F3304D"/>
    <w:rsid w:val="00F331B8"/>
    <w:rsid w:val="00F331DA"/>
    <w:rsid w:val="00F33227"/>
    <w:rsid w:val="00F33D6A"/>
    <w:rsid w:val="00F33D77"/>
    <w:rsid w:val="00F33DEA"/>
    <w:rsid w:val="00F33E93"/>
    <w:rsid w:val="00F34537"/>
    <w:rsid w:val="00F3465B"/>
    <w:rsid w:val="00F34A54"/>
    <w:rsid w:val="00F34EAC"/>
    <w:rsid w:val="00F3523F"/>
    <w:rsid w:val="00F35840"/>
    <w:rsid w:val="00F3585E"/>
    <w:rsid w:val="00F35D9B"/>
    <w:rsid w:val="00F35FDF"/>
    <w:rsid w:val="00F368D7"/>
    <w:rsid w:val="00F36C78"/>
    <w:rsid w:val="00F36EB8"/>
    <w:rsid w:val="00F375AE"/>
    <w:rsid w:val="00F37BDF"/>
    <w:rsid w:val="00F40403"/>
    <w:rsid w:val="00F40AB4"/>
    <w:rsid w:val="00F41112"/>
    <w:rsid w:val="00F411B4"/>
    <w:rsid w:val="00F41594"/>
    <w:rsid w:val="00F4185B"/>
    <w:rsid w:val="00F418D3"/>
    <w:rsid w:val="00F42107"/>
    <w:rsid w:val="00F4226C"/>
    <w:rsid w:val="00F42590"/>
    <w:rsid w:val="00F42A49"/>
    <w:rsid w:val="00F42A7A"/>
    <w:rsid w:val="00F42EFD"/>
    <w:rsid w:val="00F43039"/>
    <w:rsid w:val="00F440C9"/>
    <w:rsid w:val="00F440EE"/>
    <w:rsid w:val="00F44818"/>
    <w:rsid w:val="00F44F49"/>
    <w:rsid w:val="00F451F3"/>
    <w:rsid w:val="00F4541A"/>
    <w:rsid w:val="00F45C9E"/>
    <w:rsid w:val="00F45CA1"/>
    <w:rsid w:val="00F45F0E"/>
    <w:rsid w:val="00F46526"/>
    <w:rsid w:val="00F47012"/>
    <w:rsid w:val="00F47307"/>
    <w:rsid w:val="00F4763B"/>
    <w:rsid w:val="00F47BB9"/>
    <w:rsid w:val="00F47E7E"/>
    <w:rsid w:val="00F501F3"/>
    <w:rsid w:val="00F5023D"/>
    <w:rsid w:val="00F50C6C"/>
    <w:rsid w:val="00F50F92"/>
    <w:rsid w:val="00F51056"/>
    <w:rsid w:val="00F51367"/>
    <w:rsid w:val="00F51676"/>
    <w:rsid w:val="00F51B70"/>
    <w:rsid w:val="00F52634"/>
    <w:rsid w:val="00F52A74"/>
    <w:rsid w:val="00F52E42"/>
    <w:rsid w:val="00F531E0"/>
    <w:rsid w:val="00F534CD"/>
    <w:rsid w:val="00F534E4"/>
    <w:rsid w:val="00F536DF"/>
    <w:rsid w:val="00F53818"/>
    <w:rsid w:val="00F538E5"/>
    <w:rsid w:val="00F539A8"/>
    <w:rsid w:val="00F53D55"/>
    <w:rsid w:val="00F53F43"/>
    <w:rsid w:val="00F54144"/>
    <w:rsid w:val="00F54320"/>
    <w:rsid w:val="00F5457F"/>
    <w:rsid w:val="00F546D3"/>
    <w:rsid w:val="00F54902"/>
    <w:rsid w:val="00F54ACF"/>
    <w:rsid w:val="00F54D7B"/>
    <w:rsid w:val="00F55384"/>
    <w:rsid w:val="00F5592B"/>
    <w:rsid w:val="00F55AB6"/>
    <w:rsid w:val="00F55DE5"/>
    <w:rsid w:val="00F55E20"/>
    <w:rsid w:val="00F560C2"/>
    <w:rsid w:val="00F560F9"/>
    <w:rsid w:val="00F56360"/>
    <w:rsid w:val="00F568C1"/>
    <w:rsid w:val="00F569C8"/>
    <w:rsid w:val="00F56C33"/>
    <w:rsid w:val="00F56D14"/>
    <w:rsid w:val="00F56DE0"/>
    <w:rsid w:val="00F56FD2"/>
    <w:rsid w:val="00F57133"/>
    <w:rsid w:val="00F5713F"/>
    <w:rsid w:val="00F572E4"/>
    <w:rsid w:val="00F5764A"/>
    <w:rsid w:val="00F57931"/>
    <w:rsid w:val="00F60202"/>
    <w:rsid w:val="00F60818"/>
    <w:rsid w:val="00F6092F"/>
    <w:rsid w:val="00F60AB8"/>
    <w:rsid w:val="00F60BCE"/>
    <w:rsid w:val="00F60DC5"/>
    <w:rsid w:val="00F6141B"/>
    <w:rsid w:val="00F6158A"/>
    <w:rsid w:val="00F619F6"/>
    <w:rsid w:val="00F61ADE"/>
    <w:rsid w:val="00F61CC2"/>
    <w:rsid w:val="00F62154"/>
    <w:rsid w:val="00F62FAC"/>
    <w:rsid w:val="00F6308E"/>
    <w:rsid w:val="00F630AA"/>
    <w:rsid w:val="00F63E68"/>
    <w:rsid w:val="00F63EC8"/>
    <w:rsid w:val="00F6440A"/>
    <w:rsid w:val="00F64AC8"/>
    <w:rsid w:val="00F64D45"/>
    <w:rsid w:val="00F64D52"/>
    <w:rsid w:val="00F64F51"/>
    <w:rsid w:val="00F64FB7"/>
    <w:rsid w:val="00F652DA"/>
    <w:rsid w:val="00F65345"/>
    <w:rsid w:val="00F655CD"/>
    <w:rsid w:val="00F658E4"/>
    <w:rsid w:val="00F65936"/>
    <w:rsid w:val="00F65A7D"/>
    <w:rsid w:val="00F65C86"/>
    <w:rsid w:val="00F66384"/>
    <w:rsid w:val="00F663C4"/>
    <w:rsid w:val="00F6666A"/>
    <w:rsid w:val="00F667EF"/>
    <w:rsid w:val="00F66CA8"/>
    <w:rsid w:val="00F66E05"/>
    <w:rsid w:val="00F67155"/>
    <w:rsid w:val="00F672AF"/>
    <w:rsid w:val="00F672D7"/>
    <w:rsid w:val="00F674E3"/>
    <w:rsid w:val="00F67C84"/>
    <w:rsid w:val="00F67C99"/>
    <w:rsid w:val="00F700B6"/>
    <w:rsid w:val="00F7012D"/>
    <w:rsid w:val="00F7061C"/>
    <w:rsid w:val="00F706BC"/>
    <w:rsid w:val="00F70890"/>
    <w:rsid w:val="00F7215C"/>
    <w:rsid w:val="00F72873"/>
    <w:rsid w:val="00F72A89"/>
    <w:rsid w:val="00F72CD7"/>
    <w:rsid w:val="00F72DC1"/>
    <w:rsid w:val="00F72E19"/>
    <w:rsid w:val="00F731FF"/>
    <w:rsid w:val="00F733F4"/>
    <w:rsid w:val="00F734A5"/>
    <w:rsid w:val="00F73B13"/>
    <w:rsid w:val="00F73E79"/>
    <w:rsid w:val="00F73F66"/>
    <w:rsid w:val="00F7456A"/>
    <w:rsid w:val="00F74B84"/>
    <w:rsid w:val="00F74CA7"/>
    <w:rsid w:val="00F74D16"/>
    <w:rsid w:val="00F74E3B"/>
    <w:rsid w:val="00F751BE"/>
    <w:rsid w:val="00F75210"/>
    <w:rsid w:val="00F75223"/>
    <w:rsid w:val="00F75E2C"/>
    <w:rsid w:val="00F76024"/>
    <w:rsid w:val="00F760EE"/>
    <w:rsid w:val="00F76223"/>
    <w:rsid w:val="00F768D7"/>
    <w:rsid w:val="00F76B07"/>
    <w:rsid w:val="00F77161"/>
    <w:rsid w:val="00F77596"/>
    <w:rsid w:val="00F7763B"/>
    <w:rsid w:val="00F77666"/>
    <w:rsid w:val="00F77896"/>
    <w:rsid w:val="00F77AE0"/>
    <w:rsid w:val="00F77BB3"/>
    <w:rsid w:val="00F77E65"/>
    <w:rsid w:val="00F800B0"/>
    <w:rsid w:val="00F80204"/>
    <w:rsid w:val="00F80770"/>
    <w:rsid w:val="00F8097E"/>
    <w:rsid w:val="00F8149A"/>
    <w:rsid w:val="00F816B7"/>
    <w:rsid w:val="00F8178C"/>
    <w:rsid w:val="00F81C1E"/>
    <w:rsid w:val="00F81CD7"/>
    <w:rsid w:val="00F81E14"/>
    <w:rsid w:val="00F82836"/>
    <w:rsid w:val="00F8291D"/>
    <w:rsid w:val="00F83203"/>
    <w:rsid w:val="00F836D5"/>
    <w:rsid w:val="00F83F67"/>
    <w:rsid w:val="00F84461"/>
    <w:rsid w:val="00F85101"/>
    <w:rsid w:val="00F851C4"/>
    <w:rsid w:val="00F85475"/>
    <w:rsid w:val="00F858E0"/>
    <w:rsid w:val="00F864E7"/>
    <w:rsid w:val="00F8670F"/>
    <w:rsid w:val="00F86963"/>
    <w:rsid w:val="00F86A90"/>
    <w:rsid w:val="00F86E26"/>
    <w:rsid w:val="00F87086"/>
    <w:rsid w:val="00F90134"/>
    <w:rsid w:val="00F907C7"/>
    <w:rsid w:val="00F9198D"/>
    <w:rsid w:val="00F919FB"/>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095"/>
    <w:rsid w:val="00FA164F"/>
    <w:rsid w:val="00FA165E"/>
    <w:rsid w:val="00FA1ACB"/>
    <w:rsid w:val="00FA1BB5"/>
    <w:rsid w:val="00FA1FDF"/>
    <w:rsid w:val="00FA21F4"/>
    <w:rsid w:val="00FA26F2"/>
    <w:rsid w:val="00FA29D1"/>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1B3"/>
    <w:rsid w:val="00FB35C3"/>
    <w:rsid w:val="00FB409D"/>
    <w:rsid w:val="00FB4272"/>
    <w:rsid w:val="00FB4B2E"/>
    <w:rsid w:val="00FB546C"/>
    <w:rsid w:val="00FB580C"/>
    <w:rsid w:val="00FB584F"/>
    <w:rsid w:val="00FB5D61"/>
    <w:rsid w:val="00FB5F19"/>
    <w:rsid w:val="00FB6343"/>
    <w:rsid w:val="00FB6A75"/>
    <w:rsid w:val="00FB6BF7"/>
    <w:rsid w:val="00FB6F34"/>
    <w:rsid w:val="00FB746B"/>
    <w:rsid w:val="00FB74A0"/>
    <w:rsid w:val="00FB7D96"/>
    <w:rsid w:val="00FC0142"/>
    <w:rsid w:val="00FC03A1"/>
    <w:rsid w:val="00FC0623"/>
    <w:rsid w:val="00FC1122"/>
    <w:rsid w:val="00FC1D06"/>
    <w:rsid w:val="00FC1F16"/>
    <w:rsid w:val="00FC1FB3"/>
    <w:rsid w:val="00FC212C"/>
    <w:rsid w:val="00FC233A"/>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23"/>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307"/>
    <w:rsid w:val="00FD19A1"/>
    <w:rsid w:val="00FD1EB0"/>
    <w:rsid w:val="00FD2021"/>
    <w:rsid w:val="00FD2043"/>
    <w:rsid w:val="00FD20F4"/>
    <w:rsid w:val="00FD245D"/>
    <w:rsid w:val="00FD296C"/>
    <w:rsid w:val="00FD302E"/>
    <w:rsid w:val="00FD315A"/>
    <w:rsid w:val="00FD31A5"/>
    <w:rsid w:val="00FD3281"/>
    <w:rsid w:val="00FD3406"/>
    <w:rsid w:val="00FD3499"/>
    <w:rsid w:val="00FD370A"/>
    <w:rsid w:val="00FD376D"/>
    <w:rsid w:val="00FD3B47"/>
    <w:rsid w:val="00FD3BEE"/>
    <w:rsid w:val="00FD3D3D"/>
    <w:rsid w:val="00FD3DAA"/>
    <w:rsid w:val="00FD4795"/>
    <w:rsid w:val="00FD49B4"/>
    <w:rsid w:val="00FD4B84"/>
    <w:rsid w:val="00FD5F8B"/>
    <w:rsid w:val="00FD61E3"/>
    <w:rsid w:val="00FD645B"/>
    <w:rsid w:val="00FD6751"/>
    <w:rsid w:val="00FD6773"/>
    <w:rsid w:val="00FD6D64"/>
    <w:rsid w:val="00FD701C"/>
    <w:rsid w:val="00FD76D9"/>
    <w:rsid w:val="00FD78CB"/>
    <w:rsid w:val="00FD7DCF"/>
    <w:rsid w:val="00FD7F1A"/>
    <w:rsid w:val="00FE00DF"/>
    <w:rsid w:val="00FE01E9"/>
    <w:rsid w:val="00FE0888"/>
    <w:rsid w:val="00FE0AF7"/>
    <w:rsid w:val="00FE1448"/>
    <w:rsid w:val="00FE15F0"/>
    <w:rsid w:val="00FE1B15"/>
    <w:rsid w:val="00FE1F54"/>
    <w:rsid w:val="00FE203D"/>
    <w:rsid w:val="00FE22B4"/>
    <w:rsid w:val="00FE22B8"/>
    <w:rsid w:val="00FE31A3"/>
    <w:rsid w:val="00FE31B9"/>
    <w:rsid w:val="00FE3716"/>
    <w:rsid w:val="00FE37FF"/>
    <w:rsid w:val="00FE389E"/>
    <w:rsid w:val="00FE404C"/>
    <w:rsid w:val="00FE449C"/>
    <w:rsid w:val="00FE48E6"/>
    <w:rsid w:val="00FE4949"/>
    <w:rsid w:val="00FE4B78"/>
    <w:rsid w:val="00FE4B9D"/>
    <w:rsid w:val="00FE55DF"/>
    <w:rsid w:val="00FE5641"/>
    <w:rsid w:val="00FE5A58"/>
    <w:rsid w:val="00FE5CAA"/>
    <w:rsid w:val="00FE6915"/>
    <w:rsid w:val="00FE6B42"/>
    <w:rsid w:val="00FE6E29"/>
    <w:rsid w:val="00FE72AE"/>
    <w:rsid w:val="00FE7BC4"/>
    <w:rsid w:val="00FF0A09"/>
    <w:rsid w:val="00FF0BE3"/>
    <w:rsid w:val="00FF0BF3"/>
    <w:rsid w:val="00FF1147"/>
    <w:rsid w:val="00FF11C6"/>
    <w:rsid w:val="00FF1384"/>
    <w:rsid w:val="00FF1B34"/>
    <w:rsid w:val="00FF2495"/>
    <w:rsid w:val="00FF2AC3"/>
    <w:rsid w:val="00FF2C03"/>
    <w:rsid w:val="00FF2EC4"/>
    <w:rsid w:val="00FF3625"/>
    <w:rsid w:val="00FF36AA"/>
    <w:rsid w:val="00FF3D9F"/>
    <w:rsid w:val="00FF4055"/>
    <w:rsid w:val="00FF45E6"/>
    <w:rsid w:val="00FF4786"/>
    <w:rsid w:val="00FF4978"/>
    <w:rsid w:val="00FF4BA5"/>
    <w:rsid w:val="00FF4D59"/>
    <w:rsid w:val="00FF4F4F"/>
    <w:rsid w:val="00FF5169"/>
    <w:rsid w:val="00FF5328"/>
    <w:rsid w:val="00FF5399"/>
    <w:rsid w:val="00FF58A7"/>
    <w:rsid w:val="00FF5B54"/>
    <w:rsid w:val="00FF6A50"/>
    <w:rsid w:val="00FF6D0F"/>
    <w:rsid w:val="00FF74EF"/>
    <w:rsid w:val="00FF75FD"/>
    <w:rsid w:val="00FF77F8"/>
    <w:rsid w:val="00FF786F"/>
    <w:rsid w:val="06C0C600"/>
    <w:rsid w:val="076B51C1"/>
    <w:rsid w:val="09F01451"/>
    <w:rsid w:val="0B20E0AD"/>
    <w:rsid w:val="0B315236"/>
    <w:rsid w:val="0BBBD78C"/>
    <w:rsid w:val="128C9BF8"/>
    <w:rsid w:val="16C7A6ED"/>
    <w:rsid w:val="1B5DDBD6"/>
    <w:rsid w:val="24F874AC"/>
    <w:rsid w:val="278B34FA"/>
    <w:rsid w:val="2A846C66"/>
    <w:rsid w:val="2B1E3281"/>
    <w:rsid w:val="2DE2AFE2"/>
    <w:rsid w:val="33D620E9"/>
    <w:rsid w:val="368A9B39"/>
    <w:rsid w:val="3823F18F"/>
    <w:rsid w:val="3CCC01E5"/>
    <w:rsid w:val="3E72B5A3"/>
    <w:rsid w:val="42145D50"/>
    <w:rsid w:val="425AB600"/>
    <w:rsid w:val="43A11DE9"/>
    <w:rsid w:val="45F163C8"/>
    <w:rsid w:val="478886CE"/>
    <w:rsid w:val="486616BC"/>
    <w:rsid w:val="4B8DDD6D"/>
    <w:rsid w:val="4FA89CC8"/>
    <w:rsid w:val="536B8D29"/>
    <w:rsid w:val="5464474F"/>
    <w:rsid w:val="54AB9C1E"/>
    <w:rsid w:val="5A11566A"/>
    <w:rsid w:val="5CF8E26B"/>
    <w:rsid w:val="5F2D7DA1"/>
    <w:rsid w:val="7F2ACF75"/>
    <w:rsid w:val="7FF81FB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0EB4FAE1"/>
  <w15:docId w15:val="{F623AC11-986E-4B03-A75A-00E05ED7C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6A5A86"/>
    <w:pPr>
      <w:keepNext/>
      <w:keepLines/>
      <w:pageBreakBefore/>
      <w:framePr w:w="11906" w:h="1701" w:hSpace="11339" w:wrap="around" w:vAnchor="page" w:hAnchor="page" w:x="1" w:y="1"/>
      <w:numPr>
        <w:numId w:val="14"/>
      </w:numPr>
      <w:tabs>
        <w:tab w:val="left" w:pos="3685"/>
      </w:tabs>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99"/>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6A5A86"/>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uiPriority w:val="9"/>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5A86"/>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
    <w:semiHidden/>
    <w:qFormat/>
    <w:rsid w:val="006A5A86"/>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A5A86"/>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numbering" w:customStyle="1" w:styleId="DELWPHeadings">
    <w:name w:val="DELWP Headings"/>
    <w:basedOn w:val="NoList"/>
    <w:rsid w:val="006A5A86"/>
    <w:pPr>
      <w:numPr>
        <w:numId w:val="13"/>
      </w:numPr>
    </w:pPr>
  </w:style>
  <w:style w:type="character" w:customStyle="1" w:styleId="Heading1TopofPageChar">
    <w:name w:val="Heading 1 Top of Page Char"/>
    <w:basedOn w:val="Heading1Char"/>
    <w:link w:val="Heading1TopofPage"/>
    <w:rsid w:val="006A5A86"/>
    <w:rPr>
      <w:b/>
      <w:bCs/>
      <w:color w:val="B3272F" w:themeColor="text2"/>
      <w:kern w:val="32"/>
      <w:sz w:val="40"/>
      <w:szCs w:val="32"/>
    </w:rPr>
  </w:style>
  <w:style w:type="numbering" w:customStyle="1" w:styleId="DELWPAppendices">
    <w:name w:val="DELWP Appendices"/>
    <w:basedOn w:val="DELWPHeadings"/>
    <w:rsid w:val="006A5A86"/>
    <w:pPr>
      <w:numPr>
        <w:numId w:val="14"/>
      </w:numPr>
    </w:pPr>
  </w:style>
  <w:style w:type="paragraph" w:styleId="TOC9">
    <w:name w:val="toc 9"/>
    <w:basedOn w:val="Normal"/>
    <w:next w:val="Normal"/>
    <w:autoRedefine/>
    <w:uiPriority w:val="39"/>
    <w:semiHidden/>
    <w:unhideWhenUsed/>
    <w:rsid w:val="004B6B4A"/>
    <w:pPr>
      <w:spacing w:after="100"/>
      <w:ind w:left="1600"/>
    </w:pPr>
  </w:style>
  <w:style w:type="paragraph" w:customStyle="1" w:styleId="DTPLIBodyCopy">
    <w:name w:val="DTPLI Body Copy"/>
    <w:basedOn w:val="Normal"/>
    <w:rsid w:val="00004D6F"/>
    <w:pPr>
      <w:spacing w:before="120" w:after="200" w:line="240" w:lineRule="auto"/>
    </w:pPr>
    <w:rPr>
      <w:rFonts w:ascii="Tahoma" w:hAnsi="Tahoma" w:cs="Times New Roman"/>
      <w:color w:val="000000"/>
      <w:lang w:eastAsia="en-US"/>
    </w:rPr>
  </w:style>
  <w:style w:type="paragraph" w:customStyle="1" w:styleId="BodyTextManual">
    <w:name w:val="Body Text Manual"/>
    <w:basedOn w:val="Normal"/>
    <w:link w:val="BodyTextManualChar"/>
    <w:rsid w:val="007D33AD"/>
    <w:pPr>
      <w:spacing w:line="240" w:lineRule="auto"/>
    </w:pPr>
    <w:rPr>
      <w:rFonts w:ascii="Tahoma" w:hAnsi="Tahoma"/>
      <w:color w:val="auto"/>
      <w:lang w:val="x-none" w:eastAsia="x-none"/>
    </w:rPr>
  </w:style>
  <w:style w:type="character" w:customStyle="1" w:styleId="BodyTextManualChar">
    <w:name w:val="Body Text Manual Char"/>
    <w:link w:val="BodyTextManual"/>
    <w:rsid w:val="007D33AD"/>
    <w:rPr>
      <w:rFonts w:ascii="Tahoma" w:hAnsi="Tahoma"/>
      <w:color w:val="auto"/>
      <w:lang w:val="x-none" w:eastAsia="x-none"/>
    </w:rPr>
  </w:style>
  <w:style w:type="character" w:styleId="Mention">
    <w:name w:val="Mention"/>
    <w:basedOn w:val="DefaultParagraphFont"/>
    <w:uiPriority w:val="99"/>
    <w:unhideWhenUsed/>
    <w:rsid w:val="003A7126"/>
    <w:rPr>
      <w:color w:val="2B579A"/>
      <w:shd w:val="clear" w:color="auto" w:fill="E1DFDD"/>
    </w:rPr>
  </w:style>
  <w:style w:type="paragraph" w:styleId="Revision">
    <w:name w:val="Revision"/>
    <w:hidden/>
    <w:uiPriority w:val="99"/>
    <w:semiHidden/>
    <w:rsid w:val="004B41A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382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359598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97158465">
      <w:bodyDiv w:val="1"/>
      <w:marLeft w:val="0"/>
      <w:marRight w:val="0"/>
      <w:marTop w:val="0"/>
      <w:marBottom w:val="0"/>
      <w:divBdr>
        <w:top w:val="none" w:sz="0" w:space="0" w:color="auto"/>
        <w:left w:val="none" w:sz="0" w:space="0" w:color="auto"/>
        <w:bottom w:val="none" w:sz="0" w:space="0" w:color="auto"/>
        <w:right w:val="none" w:sz="0" w:space="0" w:color="auto"/>
      </w:divBdr>
    </w:div>
    <w:div w:id="130300247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5941337">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customer.service@delwp.vic.gov.au"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header" Target="header2.xml"/><Relationship Id="rId47" Type="http://schemas.openxmlformats.org/officeDocument/2006/relationships/header" Target="header5.xml"/><Relationship Id="rId50" Type="http://schemas.openxmlformats.org/officeDocument/2006/relationships/hyperlink" Target="https://www.land.vic.gov.au/__data/assets/word_doc/0023/544028/Consultation-Paper-September-2021-FINAL-V3.docx"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hyperlink" Target="http://creativecommons.org/licenses/by/4.0/"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6.jpeg"/><Relationship Id="rId41" Type="http://schemas.openxmlformats.org/officeDocument/2006/relationships/hyperlink" Target="http://www.delwp.vic.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header" Target="header1.xml"/><Relationship Id="rId37" Type="http://schemas.openxmlformats.org/officeDocument/2006/relationships/image" Target="media/image18.emf"/><Relationship Id="rId40" Type="http://schemas.openxmlformats.org/officeDocument/2006/relationships/hyperlink" Target="http://www.relayservice.com.au" TargetMode="External"/><Relationship Id="rId45" Type="http://schemas.openxmlformats.org/officeDocument/2006/relationships/footer" Target="footer5.xm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3.jpg"/><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image" Target="media/image12.jpg"/><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numbering" Target="numbering.xml"/><Relationship Id="rId51" Type="http://schemas.openxmlformats.org/officeDocument/2006/relationships/footer" Target="footer8.xml"/></Relationships>
</file>

<file path=word/_rels/footer3.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emf"/><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9143272D8B04199B909E9FC0A9065B1"/>
        <w:category>
          <w:name w:val="General"/>
          <w:gallery w:val="placeholder"/>
        </w:category>
        <w:types>
          <w:type w:val="bbPlcHdr"/>
        </w:types>
        <w:behaviors>
          <w:behavior w:val="content"/>
        </w:behaviors>
        <w:guid w:val="{DC107952-2987-4FC5-9817-E90EC04D205F}"/>
      </w:docPartPr>
      <w:docPartBody>
        <w:p w:rsidR="004E4F6B" w:rsidRDefault="006D6AFC">
          <w:pPr>
            <w:pStyle w:val="59143272D8B04199B909E9FC0A9065B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591"/>
    <w:rsid w:val="0001114F"/>
    <w:rsid w:val="00120201"/>
    <w:rsid w:val="001359C5"/>
    <w:rsid w:val="001930DB"/>
    <w:rsid w:val="001D060A"/>
    <w:rsid w:val="00284627"/>
    <w:rsid w:val="00364D92"/>
    <w:rsid w:val="00373C5B"/>
    <w:rsid w:val="003B7464"/>
    <w:rsid w:val="004E4F6B"/>
    <w:rsid w:val="005130D5"/>
    <w:rsid w:val="005C7A10"/>
    <w:rsid w:val="005D38CA"/>
    <w:rsid w:val="005E57E7"/>
    <w:rsid w:val="00623AF8"/>
    <w:rsid w:val="00671F87"/>
    <w:rsid w:val="00681D4C"/>
    <w:rsid w:val="006A24B8"/>
    <w:rsid w:val="006D5FF3"/>
    <w:rsid w:val="006D6AFC"/>
    <w:rsid w:val="00707D04"/>
    <w:rsid w:val="007636A4"/>
    <w:rsid w:val="00796DC7"/>
    <w:rsid w:val="007F336E"/>
    <w:rsid w:val="00817124"/>
    <w:rsid w:val="008A7591"/>
    <w:rsid w:val="009A56DE"/>
    <w:rsid w:val="00A205C8"/>
    <w:rsid w:val="00AE10EB"/>
    <w:rsid w:val="00B64966"/>
    <w:rsid w:val="00C0633C"/>
    <w:rsid w:val="00C717B4"/>
    <w:rsid w:val="00D4480D"/>
    <w:rsid w:val="00D519D0"/>
    <w:rsid w:val="00DB1F10"/>
    <w:rsid w:val="00E4082E"/>
    <w:rsid w:val="00EC6779"/>
    <w:rsid w:val="00F22ADE"/>
    <w:rsid w:val="00F2471F"/>
    <w:rsid w:val="00F80A9F"/>
    <w:rsid w:val="00F93126"/>
    <w:rsid w:val="00FF55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9143272D8B04199B909E9FC0A9065B1">
    <w:name w:val="59143272D8B04199B909E9FC0A9065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ECM V2 Team Administration</p:Name>
  <p:Description>Enable Version label</p:Description>
  <p:Statement/>
  <p:PolicyItems>
    <p:PolicyItem featureId="Microsoft.Office.RecordsManagement.PolicyFeatures.PolicyLabel" staticId="0x0101009298E819CE1EBB4F8D2096B3E0F0C2911F001C37ED5F1EA5BA458CF6BD8D3E1F868E|-1306371497" UniqueId="8a143950-fff3-4aad-b5bc-39cb7296bf0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1F"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60</Value>
      <Value>3</Value>
      <Value>2</Value>
    </TaxCatchAll>
    <DLCPolicyLabelClientValue xmlns="1e9e3136-3dd0-4fb9-bea8-be70a8201a1a">Version {_UIVersionString}</DLCPolicyLabelClientValue>
    <b9b43b809ea4445880dbf70bb9849525 xmlns="9fd47c19-1c4a-4d7d-b342-c10cef269344">
      <Terms xmlns="http://schemas.microsoft.com/office/infopath/2007/PartnerControls"/>
    </b9b43b809ea4445880dbf70bb9849525>
    <_Status xmlns="http://schemas.microsoft.com/sharepoint/v3/fields">Not Started</_Statu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Lock xmlns="1e9e3136-3dd0-4fb9-bea8-be70a8201a1a" xsi:nil="true"/>
    <d25512bccefe4fa083801fcb78c24163 xmlns="9fd47c19-1c4a-4d7d-b342-c10cef269344">
      <Terms xmlns="http://schemas.microsoft.com/office/infopath/2007/PartnerControls">
        <TermInfo xmlns="http://schemas.microsoft.com/office/infopath/2007/PartnerControls">
          <TermName xmlns="http://schemas.microsoft.com/office/infopath/2007/PartnerControls">Process and procedure</TermName>
          <TermId xmlns="http://schemas.microsoft.com/office/infopath/2007/PartnerControls">9fed78e4-0cf7-4349-93c6-1d5eeb34ebd6</TermId>
        </TermInfo>
      </Terms>
    </d25512bccefe4fa083801fcb78c24163>
    <_Flow_SignoffStatus xmlns="66672a3e-9591-45ad-8909-3fa15af9662f" xsi:nil="true"/>
    <_dlc_DocId xmlns="a5f32de4-e402-4188-b034-e71ca7d22e54">DOCID315-903933694-66</_dlc_DocId>
    <_dlc_DocIdUrl xmlns="a5f32de4-e402-4188-b034-e71ca7d22e54">
      <Url>https://delwpvicgovau.sharepoint.com/sites/ecm_315/_layouts/15/DocIdRedir.aspx?ID=DOCID315-903933694-66</Url>
      <Description>DOCID315-903933694-66</Description>
    </_dlc_DocIdUrl>
    <DLCPolicyLabelValue xmlns="1e9e3136-3dd0-4fb9-bea8-be70a8201a1a">Version 0.36</DLCPolicyLabelValue>
    <SharedWithUsers xmlns="71fe923a-761e-4c29-b684-c70d59a7e13a">
      <UserInfo>
        <DisplayName>Susheila T Vijendran (DELWP)</DisplayName>
        <AccountId>100</AccountId>
        <AccountType/>
      </UserInfo>
      <UserInfo>
        <DisplayName>Mark D Spence (DELWP)</DisplayName>
        <AccountId>111</AccountId>
        <AccountType/>
      </UserInfo>
      <UserInfo>
        <DisplayName>Sue Donald (DELWP)</DisplayName>
        <AccountId>395</AccountId>
        <AccountType/>
      </UserInfo>
      <UserInfo>
        <DisplayName>Margaret A Astbury (DELWP)</DisplayName>
        <AccountId>106</AccountId>
        <AccountType/>
      </UserInfo>
      <UserInfo>
        <DisplayName>Richard Jefferson (DELWP)</DisplayName>
        <AccountId>77</AccountId>
        <AccountType/>
      </UserInfo>
      <UserInfo>
        <DisplayName>Jane Allan (DELWP)</DisplayName>
        <AccountId>131</AccountId>
        <AccountType/>
      </UserInfo>
    </SharedWithUsers>
  </documentManagement>
</p:properties>
</file>

<file path=customXml/item7.xml><?xml version="1.0" encoding="utf-8"?>
<ct:contentTypeSchema xmlns:ct="http://schemas.microsoft.com/office/2006/metadata/contentType" xmlns:ma="http://schemas.microsoft.com/office/2006/metadata/properties/metaAttributes" ct:_="" ma:_="" ma:contentTypeName="ECM V2 Team Administration" ma:contentTypeID="0x0101009298E819CE1EBB4F8D2096B3E0F0C2911F002BBCE3A63FA4EA438C732075B2DAFCA0" ma:contentTypeVersion="21" ma:contentTypeDescription="Administrative activities related management and coordination of a team. &#10;Note: Administrative activity aligned to a functional templated library i.e. Boards, Committees, Asset Management, Grants, Contract Management etc. should be stored in those templated libraries. " ma:contentTypeScope="" ma:versionID="3c67f97d27437dd3c1ee8cc6f3ecbbde">
  <xsd:schema xmlns:xsd="http://www.w3.org/2001/XMLSchema" xmlns:xs="http://www.w3.org/2001/XMLSchema" xmlns:p="http://schemas.microsoft.com/office/2006/metadata/properties" xmlns:ns1="http://schemas.microsoft.com/sharepoint/v3" xmlns:ns2="9fd47c19-1c4a-4d7d-b342-c10cef269344" xmlns:ns3="http://schemas.microsoft.com/sharepoint/v3/fields" xmlns:ns4="a5f32de4-e402-4188-b034-e71ca7d22e54" xmlns:ns5="1e9e3136-3dd0-4fb9-bea8-be70a8201a1a" xmlns:ns6="66672a3e-9591-45ad-8909-3fa15af9662f" xmlns:ns7="71fe923a-761e-4c29-b684-c70d59a7e13a" targetNamespace="http://schemas.microsoft.com/office/2006/metadata/properties" ma:root="true" ma:fieldsID="42d87e583139b283a1fda258cd4d71c0" ns1:_="" ns2:_="" ns3:_="" ns4:_="" ns5:_="" ns6:_="" ns7:_="">
    <xsd:import namespace="http://schemas.microsoft.com/sharepoint/v3"/>
    <xsd:import namespace="9fd47c19-1c4a-4d7d-b342-c10cef269344"/>
    <xsd:import namespace="http://schemas.microsoft.com/sharepoint/v3/fields"/>
    <xsd:import namespace="a5f32de4-e402-4188-b034-e71ca7d22e54"/>
    <xsd:import namespace="1e9e3136-3dd0-4fb9-bea8-be70a8201a1a"/>
    <xsd:import namespace="66672a3e-9591-45ad-8909-3fa15af9662f"/>
    <xsd:import namespace="71fe923a-761e-4c29-b684-c70d59a7e13a"/>
    <xsd:element name="properties">
      <xsd:complexType>
        <xsd:sequence>
          <xsd:element name="documentManagement">
            <xsd:complexType>
              <xsd:all>
                <xsd:element ref="ns3:_Status" minOccurs="0"/>
                <xsd:element ref="ns4:_dlc_DocId" minOccurs="0"/>
                <xsd:element ref="ns4:_dlc_DocIdUrl" minOccurs="0"/>
                <xsd:element ref="ns4: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d25512bccefe4fa083801fcb78c24163" minOccurs="0"/>
                <xsd:element ref="ns1:_dlc_Exempt" minOccurs="0"/>
                <xsd:element ref="ns5:DLCPolicyLabelValue" minOccurs="0"/>
                <xsd:element ref="ns5:DLCPolicyLabelClientValue" minOccurs="0"/>
                <xsd:element ref="ns5:DLCPolicyLabelLock" minOccurs="0"/>
                <xsd:element ref="ns6:MediaServiceMetadata" minOccurs="0"/>
                <xsd:element ref="ns6:MediaServiceFastMetadata" minOccurs="0"/>
                <xsd:element ref="ns7:SharedWithUsers" minOccurs="0"/>
                <xsd:element ref="ns7:SharedWithDetails" minOccurs="0"/>
                <xsd:element ref="ns6:_Flow_SignoffStatus"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d25512bccefe4fa083801fcb78c24163" ma:index="20" ma:taxonomy="true" ma:internalName="d25512bccefe4fa083801fcb78c24163" ma:taxonomyFieldName="Records_x0020_Class_x0020_Team_x0020_Admin" ma:displayName="Classification" ma:readOnly="false" ma:default="" ma:fieldId="{d25512bc-cefe-4fa0-8380-1fcb78c24163}" ma:sspId="797aeec6-0273-40f2-ab3e-beee73212332" ma:termSetId="4258747f-0974-48f0-ac10-46f208a52cd4" ma:anchorId="504ad493-1bff-42e7-9e93-c0e8ecbd689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e3136-3dd0-4fb9-bea8-be70a8201a1a" elementFormDefault="qualified">
    <xsd:import namespace="http://schemas.microsoft.com/office/2006/documentManagement/types"/>
    <xsd:import namespace="http://schemas.microsoft.com/office/infopath/2007/PartnerControls"/>
    <xsd:element name="DLCPolicyLabelValue" ma:index="23"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672a3e-9591-45ad-8909-3fa15af9662f"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_Flow_SignoffStatus" ma:index="30" nillable="true" ma:displayName="Sign-off status" ma:internalName="Sign_x002d_off_x0020_status">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fe923a-761e-4c29-b684-c70d59a7e13a"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4FDA09-A00A-4E3D-A017-046BB761CC08}">
  <ds:schemaRefs>
    <ds:schemaRef ds:uri="http://schemas.microsoft.com/sharepoint/v3/contenttype/forms"/>
  </ds:schemaRefs>
</ds:datastoreItem>
</file>

<file path=customXml/itemProps2.xml><?xml version="1.0" encoding="utf-8"?>
<ds:datastoreItem xmlns:ds="http://schemas.openxmlformats.org/officeDocument/2006/customXml" ds:itemID="{9591450F-AB47-48FC-8240-461AF027FCF3}">
  <ds:schemaRefs>
    <ds:schemaRef ds:uri="http://schemas.microsoft.com/sharepoint/events"/>
  </ds:schemaRefs>
</ds:datastoreItem>
</file>

<file path=customXml/itemProps3.xml><?xml version="1.0" encoding="utf-8"?>
<ds:datastoreItem xmlns:ds="http://schemas.openxmlformats.org/officeDocument/2006/customXml" ds:itemID="{D4AE852D-2E5B-4E68-BD71-F7D2BE116220}">
  <ds:schemaRefs>
    <ds:schemaRef ds:uri="office.server.policy"/>
  </ds:schemaRefs>
</ds:datastoreItem>
</file>

<file path=customXml/itemProps4.xml><?xml version="1.0" encoding="utf-8"?>
<ds:datastoreItem xmlns:ds="http://schemas.openxmlformats.org/officeDocument/2006/customXml" ds:itemID="{89F42040-984B-4E23-997E-8C4C55E5C674}">
  <ds:schemaRefs>
    <ds:schemaRef ds:uri="Microsoft.SharePoint.Taxonomy.ContentTypeSync"/>
  </ds:schemaRefs>
</ds:datastoreItem>
</file>

<file path=customXml/itemProps5.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6.xml><?xml version="1.0" encoding="utf-8"?>
<ds:datastoreItem xmlns:ds="http://schemas.openxmlformats.org/officeDocument/2006/customXml" ds:itemID="{6429E19C-4AD4-4B68-AC18-BAFCBB406BCD}">
  <ds:schemaRefs>
    <ds:schemaRef ds:uri="http://schemas.microsoft.com/office/2006/metadata/properties"/>
    <ds:schemaRef ds:uri="http://schemas.microsoft.com/office/infopath/2007/PartnerControls"/>
    <ds:schemaRef ds:uri="9fd47c19-1c4a-4d7d-b342-c10cef269344"/>
    <ds:schemaRef ds:uri="1e9e3136-3dd0-4fb9-bea8-be70a8201a1a"/>
    <ds:schemaRef ds:uri="http://schemas.microsoft.com/sharepoint/v3/fields"/>
    <ds:schemaRef ds:uri="66672a3e-9591-45ad-8909-3fa15af9662f"/>
    <ds:schemaRef ds:uri="a5f32de4-e402-4188-b034-e71ca7d22e54"/>
    <ds:schemaRef ds:uri="71fe923a-761e-4c29-b684-c70d59a7e13a"/>
  </ds:schemaRefs>
</ds:datastoreItem>
</file>

<file path=customXml/itemProps7.xml><?xml version="1.0" encoding="utf-8"?>
<ds:datastoreItem xmlns:ds="http://schemas.openxmlformats.org/officeDocument/2006/customXml" ds:itemID="{3032B28F-5D20-472D-81DE-2DF35D1ED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http://schemas.microsoft.com/sharepoint/v3/fields"/>
    <ds:schemaRef ds:uri="a5f32de4-e402-4188-b034-e71ca7d22e54"/>
    <ds:schemaRef ds:uri="1e9e3136-3dd0-4fb9-bea8-be70a8201a1a"/>
    <ds:schemaRef ds:uri="66672a3e-9591-45ad-8909-3fa15af9662f"/>
    <ds:schemaRef ds:uri="71fe923a-761e-4c29-b684-c70d59a7e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2860</Words>
  <Characters>16304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Future options for non-represented parties and certificates of title</vt:lpstr>
    </vt:vector>
  </TitlesOfParts>
  <Company/>
  <LinksUpToDate>false</LinksUpToDate>
  <CharactersWithSpaces>19126</CharactersWithSpaces>
  <SharedDoc>false</SharedDoc>
  <HLinks>
    <vt:vector size="90" baseType="variant">
      <vt:variant>
        <vt:i4>65585</vt:i4>
      </vt:variant>
      <vt:variant>
        <vt:i4>75</vt:i4>
      </vt:variant>
      <vt:variant>
        <vt:i4>0</vt:i4>
      </vt:variant>
      <vt:variant>
        <vt:i4>5</vt:i4>
      </vt:variant>
      <vt:variant>
        <vt:lpwstr>https://www.land.vic.gov.au/__data/assets/word_doc/0023/544028/Consultation-Paper-September-2021-FINAL-V3.docx</vt:lpwstr>
      </vt:variant>
      <vt:variant>
        <vt:lpwstr/>
      </vt:variant>
      <vt:variant>
        <vt:i4>2031672</vt:i4>
      </vt:variant>
      <vt:variant>
        <vt:i4>68</vt:i4>
      </vt:variant>
      <vt:variant>
        <vt:i4>0</vt:i4>
      </vt:variant>
      <vt:variant>
        <vt:i4>5</vt:i4>
      </vt:variant>
      <vt:variant>
        <vt:lpwstr/>
      </vt:variant>
      <vt:variant>
        <vt:lpwstr>_Toc89427635</vt:lpwstr>
      </vt:variant>
      <vt:variant>
        <vt:i4>1966136</vt:i4>
      </vt:variant>
      <vt:variant>
        <vt:i4>62</vt:i4>
      </vt:variant>
      <vt:variant>
        <vt:i4>0</vt:i4>
      </vt:variant>
      <vt:variant>
        <vt:i4>5</vt:i4>
      </vt:variant>
      <vt:variant>
        <vt:lpwstr/>
      </vt:variant>
      <vt:variant>
        <vt:lpwstr>_Toc89427634</vt:lpwstr>
      </vt:variant>
      <vt:variant>
        <vt:i4>1638456</vt:i4>
      </vt:variant>
      <vt:variant>
        <vt:i4>56</vt:i4>
      </vt:variant>
      <vt:variant>
        <vt:i4>0</vt:i4>
      </vt:variant>
      <vt:variant>
        <vt:i4>5</vt:i4>
      </vt:variant>
      <vt:variant>
        <vt:lpwstr/>
      </vt:variant>
      <vt:variant>
        <vt:lpwstr>_Toc89427633</vt:lpwstr>
      </vt:variant>
      <vt:variant>
        <vt:i4>1572920</vt:i4>
      </vt:variant>
      <vt:variant>
        <vt:i4>50</vt:i4>
      </vt:variant>
      <vt:variant>
        <vt:i4>0</vt:i4>
      </vt:variant>
      <vt:variant>
        <vt:i4>5</vt:i4>
      </vt:variant>
      <vt:variant>
        <vt:lpwstr/>
      </vt:variant>
      <vt:variant>
        <vt:lpwstr>_Toc89427632</vt:lpwstr>
      </vt:variant>
      <vt:variant>
        <vt:i4>1769528</vt:i4>
      </vt:variant>
      <vt:variant>
        <vt:i4>44</vt:i4>
      </vt:variant>
      <vt:variant>
        <vt:i4>0</vt:i4>
      </vt:variant>
      <vt:variant>
        <vt:i4>5</vt:i4>
      </vt:variant>
      <vt:variant>
        <vt:lpwstr/>
      </vt:variant>
      <vt:variant>
        <vt:lpwstr>_Toc89427631</vt:lpwstr>
      </vt:variant>
      <vt:variant>
        <vt:i4>1703992</vt:i4>
      </vt:variant>
      <vt:variant>
        <vt:i4>38</vt:i4>
      </vt:variant>
      <vt:variant>
        <vt:i4>0</vt:i4>
      </vt:variant>
      <vt:variant>
        <vt:i4>5</vt:i4>
      </vt:variant>
      <vt:variant>
        <vt:lpwstr/>
      </vt:variant>
      <vt:variant>
        <vt:lpwstr>_Toc89427630</vt:lpwstr>
      </vt:variant>
      <vt:variant>
        <vt:i4>1245241</vt:i4>
      </vt:variant>
      <vt:variant>
        <vt:i4>32</vt:i4>
      </vt:variant>
      <vt:variant>
        <vt:i4>0</vt:i4>
      </vt:variant>
      <vt:variant>
        <vt:i4>5</vt:i4>
      </vt:variant>
      <vt:variant>
        <vt:lpwstr/>
      </vt:variant>
      <vt:variant>
        <vt:lpwstr>_Toc89427629</vt:lpwstr>
      </vt:variant>
      <vt:variant>
        <vt:i4>1179705</vt:i4>
      </vt:variant>
      <vt:variant>
        <vt:i4>26</vt:i4>
      </vt:variant>
      <vt:variant>
        <vt:i4>0</vt:i4>
      </vt:variant>
      <vt:variant>
        <vt:i4>5</vt:i4>
      </vt:variant>
      <vt:variant>
        <vt:lpwstr/>
      </vt:variant>
      <vt:variant>
        <vt:lpwstr>_Toc89427628</vt:lpwstr>
      </vt:variant>
      <vt:variant>
        <vt:i4>1900601</vt:i4>
      </vt:variant>
      <vt:variant>
        <vt:i4>20</vt:i4>
      </vt:variant>
      <vt:variant>
        <vt:i4>0</vt:i4>
      </vt:variant>
      <vt:variant>
        <vt:i4>5</vt:i4>
      </vt:variant>
      <vt:variant>
        <vt:lpwstr/>
      </vt:variant>
      <vt:variant>
        <vt:lpwstr>_Toc89427627</vt:lpwstr>
      </vt:variant>
      <vt:variant>
        <vt:i4>1835065</vt:i4>
      </vt:variant>
      <vt:variant>
        <vt:i4>14</vt:i4>
      </vt:variant>
      <vt:variant>
        <vt:i4>0</vt:i4>
      </vt:variant>
      <vt:variant>
        <vt:i4>5</vt:i4>
      </vt:variant>
      <vt:variant>
        <vt:lpwstr/>
      </vt:variant>
      <vt:variant>
        <vt:lpwstr>_Toc89427626</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options for non-represented parties and certificates of title</dc:title>
  <dc:subject/>
  <dc:creator>Sue Donald (DELWP)</dc:creator>
  <cp:keywords/>
  <dc:description/>
  <cp:lastModifiedBy>Jess A Yorke (DELWP)</cp:lastModifiedBy>
  <cp:revision>4</cp:revision>
  <cp:lastPrinted>2021-12-06T00:28:00Z</cp:lastPrinted>
  <dcterms:created xsi:type="dcterms:W3CDTF">2021-12-06T00:14:00Z</dcterms:created>
  <dcterms:modified xsi:type="dcterms:W3CDTF">2021-12-06T00:29:00Z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ubtitle">
    <vt:lpwstr>Analysis of Responses</vt:lpwstr>
  </property>
  <property fmtid="{D5CDD505-2E9C-101B-9397-08002B2CF9AE}" pid="3" name="xDate">
    <vt:lpwstr/>
  </property>
  <property fmtid="{D5CDD505-2E9C-101B-9397-08002B2CF9AE}" pid="4" name="xTOCH2">
    <vt:lpwstr>Y</vt:lpwstr>
  </property>
  <property fmtid="{D5CDD505-2E9C-101B-9397-08002B2CF9AE}" pid="5" name="xTOCH3">
    <vt:lpwstr>Y</vt:lpwstr>
  </property>
  <property fmtid="{D5CDD505-2E9C-101B-9397-08002B2CF9AE}" pid="6" name="xTOCTable">
    <vt:lpwstr>S</vt:lpwstr>
  </property>
  <property fmtid="{D5CDD505-2E9C-101B-9397-08002B2CF9AE}" pid="7" name="xTOCFigure">
    <vt:lpwstr>S</vt:lpwstr>
  </property>
  <property fmtid="{D5CDD505-2E9C-101B-9397-08002B2CF9AE}" pid="8" name="xTOCApp">
    <vt:lpwstr>H</vt:lpwstr>
  </property>
  <property fmtid="{D5CDD505-2E9C-101B-9397-08002B2CF9AE}" pid="9" name="xCR">
    <vt:lpwstr>Heading</vt:lpwstr>
  </property>
  <property fmtid="{D5CDD505-2E9C-101B-9397-08002B2CF9AE}" pid="10" name="xHeadingsNumbered">
    <vt:lpwstr>-1</vt:lpwstr>
  </property>
  <property fmtid="{D5CDD505-2E9C-101B-9397-08002B2CF9AE}" pid="11" name="xDoctype">
    <vt:lpwstr/>
  </property>
  <property fmtid="{D5CDD505-2E9C-101B-9397-08002B2CF9AE}" pid="12" name="xTOCH4">
    <vt:lpwstr>N</vt:lpwstr>
  </property>
  <property fmtid="{D5CDD505-2E9C-101B-9397-08002B2CF9AE}" pid="13" name="xFooterSubtitle">
    <vt:lpwstr>Consultation Paper</vt:lpwstr>
  </property>
  <property fmtid="{D5CDD505-2E9C-101B-9397-08002B2CF9AE}" pid="14" name="xAppendixName">
    <vt:lpwstr>Appendix</vt:lpwstr>
  </property>
  <property fmtid="{D5CDD505-2E9C-101B-9397-08002B2CF9AE}" pid="15" name="MSIP_Label_4257e2ab-f512-40e2-9c9a-c64247360765_Enabled">
    <vt:lpwstr>true</vt:lpwstr>
  </property>
  <property fmtid="{D5CDD505-2E9C-101B-9397-08002B2CF9AE}" pid="16" name="MSIP_Label_4257e2ab-f512-40e2-9c9a-c64247360765_SetDate">
    <vt:lpwstr>2021-05-19T02:29:44Z</vt:lpwstr>
  </property>
  <property fmtid="{D5CDD505-2E9C-101B-9397-08002B2CF9AE}" pid="17" name="MSIP_Label_4257e2ab-f512-40e2-9c9a-c64247360765_Method">
    <vt:lpwstr>Privileged</vt:lpwstr>
  </property>
  <property fmtid="{D5CDD505-2E9C-101B-9397-08002B2CF9AE}" pid="18" name="MSIP_Label_4257e2ab-f512-40e2-9c9a-c64247360765_Name">
    <vt:lpwstr>OFFICIAL</vt:lpwstr>
  </property>
  <property fmtid="{D5CDD505-2E9C-101B-9397-08002B2CF9AE}" pid="19" name="MSIP_Label_4257e2ab-f512-40e2-9c9a-c64247360765_SiteId">
    <vt:lpwstr>e8bdd6f7-fc18-4e48-a554-7f547927223b</vt:lpwstr>
  </property>
  <property fmtid="{D5CDD505-2E9C-101B-9397-08002B2CF9AE}" pid="20" name="MSIP_Label_4257e2ab-f512-40e2-9c9a-c64247360765_ActionId">
    <vt:lpwstr>a9a70c54-c019-4c45-b088-7fd31567e651</vt:lpwstr>
  </property>
  <property fmtid="{D5CDD505-2E9C-101B-9397-08002B2CF9AE}" pid="21" name="MSIP_Label_4257e2ab-f512-40e2-9c9a-c64247360765_ContentBits">
    <vt:lpwstr>2</vt:lpwstr>
  </property>
  <property fmtid="{D5CDD505-2E9C-101B-9397-08002B2CF9AE}" pid="22" name="xTitle">
    <vt:lpwstr>Future options for_x000d_
non-represented parties and certificates of title</vt:lpwstr>
  </property>
  <property fmtid="{D5CDD505-2E9C-101B-9397-08002B2CF9AE}" pid="23" name="xFooterTitle">
    <vt:lpwstr>Future options for non-represented parties and certificates of title</vt:lpwstr>
  </property>
  <property fmtid="{D5CDD505-2E9C-101B-9397-08002B2CF9AE}" pid="24" name="ContentTypeId">
    <vt:lpwstr>0x0101009298E819CE1EBB4F8D2096B3E0F0C2911F002BBCE3A63FA4EA438C732075B2DAFCA0</vt:lpwstr>
  </property>
  <property fmtid="{D5CDD505-2E9C-101B-9397-08002B2CF9AE}" pid="25" name="Records Class Team Admin">
    <vt:lpwstr>60</vt:lpwstr>
  </property>
  <property fmtid="{D5CDD505-2E9C-101B-9397-08002B2CF9AE}" pid="26" name="Dissemination Limiting Marker">
    <vt:lpwstr>2;#FOUO|955eb6fc-b35a-4808-8aa5-31e514fa3f26</vt:lpwstr>
  </property>
  <property fmtid="{D5CDD505-2E9C-101B-9397-08002B2CF9AE}" pid="27" name="Security Classification">
    <vt:lpwstr>3;#Unclassified|7fa379f4-4aba-4692-ab80-7d39d3a23cf4</vt:lpwstr>
  </property>
  <property fmtid="{D5CDD505-2E9C-101B-9397-08002B2CF9AE}" pid="28" name="_dlc_DocIdItemGuid">
    <vt:lpwstr>2761efab-6ce8-4e23-926a-069164c92d46</vt:lpwstr>
  </property>
  <property fmtid="{D5CDD505-2E9C-101B-9397-08002B2CF9AE}" pid="29" name="g91c59fb10974fa1a03160ad8386f0f4">
    <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xStatus">
    <vt:lpwstr/>
  </property>
</Properties>
</file>