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5757C13B" w:rsidR="007D4ED8" w:rsidRPr="009B1003" w:rsidRDefault="00C65D69" w:rsidP="00BB2E1F">
            <w:pPr>
              <w:pStyle w:val="Title"/>
            </w:pPr>
            <w:r>
              <w:t>Image Web server</w:t>
            </w:r>
            <w:r w:rsidRPr="007E41E5">
              <w:t xml:space="preserve"> </w:t>
            </w:r>
          </w:p>
        </w:tc>
      </w:tr>
      <w:tr w:rsidR="007D4ED8" w14:paraId="034796B2" w14:textId="77777777" w:rsidTr="00BB2E1F">
        <w:trPr>
          <w:trHeight w:val="1247"/>
        </w:trPr>
        <w:tc>
          <w:tcPr>
            <w:tcW w:w="7761" w:type="dxa"/>
            <w:vAlign w:val="center"/>
          </w:tcPr>
          <w:p w14:paraId="1D37DDE0" w14:textId="2027D473" w:rsidR="007D4ED8" w:rsidRPr="009B1003" w:rsidRDefault="00C65D69" w:rsidP="00BB2E1F">
            <w:pPr>
              <w:pStyle w:val="Subtitle"/>
            </w:pPr>
            <w:r>
              <w:t xml:space="preserve">MapInfo </w:t>
            </w:r>
            <w:r w:rsidR="00105F4D">
              <w:t>v</w:t>
            </w:r>
            <w:r w:rsidR="006D5197">
              <w:t>12</w:t>
            </w:r>
            <w:r w:rsidR="007E41E5" w:rsidRP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1EB12C28" w14:textId="77777777" w:rsidR="00A20976" w:rsidRDefault="00A20976" w:rsidP="00A20976">
      <w:pPr>
        <w:pStyle w:val="BodyText"/>
      </w:pPr>
      <w:r w:rsidRPr="005052C5">
        <w:t xml:space="preserve">As of late March 2023, the DEECA’s Image Web Server (IWS) will move to cloud based hosting. Existing users will need to update their connection url. </w:t>
      </w:r>
    </w:p>
    <w:p w14:paraId="23D35F9B" w14:textId="77777777" w:rsidR="00A20976" w:rsidRDefault="00A20976" w:rsidP="00A20976">
      <w:pPr>
        <w:pStyle w:val="BodyText"/>
      </w:pPr>
      <w:r>
        <w:t>Only authorised users can access the</w:t>
      </w:r>
      <w:r w:rsidRPr="007E41E5">
        <w:t xml:space="preserve"> </w:t>
      </w:r>
      <w:r>
        <w:t>IWS.</w:t>
      </w:r>
    </w:p>
    <w:p w14:paraId="76FEE475" w14:textId="789FC19B" w:rsidR="007E41E5" w:rsidRDefault="007E41E5" w:rsidP="00A20976">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00978B72" w:rsidR="007E41E5" w:rsidRDefault="0022179E" w:rsidP="00B11F84">
      <w:pPr>
        <w:pStyle w:val="Heading4"/>
      </w:pPr>
      <w:r w:rsidRPr="0022179E">
        <w:t>View available images via WMS</w:t>
      </w:r>
    </w:p>
    <w:p w14:paraId="05D7A156" w14:textId="211A41BB" w:rsidR="004F3FBB" w:rsidRDefault="004F3FBB" w:rsidP="004F3FBB">
      <w:pPr>
        <w:pStyle w:val="ListAlpha"/>
      </w:pPr>
      <w:r>
        <w:t>Choose the File &gt; Open Web Service &gt; Open WMS… menu option.</w:t>
      </w:r>
    </w:p>
    <w:p w14:paraId="3C5523AE" w14:textId="77777777" w:rsidR="004F3FBB" w:rsidRDefault="004F3FBB" w:rsidP="004F3FBB">
      <w:pPr>
        <w:pStyle w:val="ListAlpha"/>
      </w:pPr>
      <w:r>
        <w:t>Select the Servers… button</w:t>
      </w:r>
    </w:p>
    <w:p w14:paraId="29468FF9" w14:textId="77777777" w:rsidR="004F3FBB" w:rsidRDefault="004F3FBB" w:rsidP="004F3FBB">
      <w:pPr>
        <w:pStyle w:val="ListAlpha"/>
      </w:pPr>
      <w:r>
        <w:t>Then the Add… button</w:t>
      </w:r>
    </w:p>
    <w:p w14:paraId="130DFB0F" w14:textId="77777777" w:rsidR="004F3FBB" w:rsidRDefault="004F3FBB" w:rsidP="004F3FBB">
      <w:pPr>
        <w:pStyle w:val="ListAlpha"/>
      </w:pPr>
      <w:r>
        <w:t>In the resulting WMS Server Information menu</w:t>
      </w:r>
    </w:p>
    <w:p w14:paraId="0EC0016C" w14:textId="42E2B445" w:rsidR="004F3FBB" w:rsidRDefault="004F3FBB" w:rsidP="00290F4A">
      <w:pPr>
        <w:pStyle w:val="BodyText"/>
      </w:pPr>
      <w:r>
        <w:t>For Server URL enter –</w:t>
      </w:r>
      <w:r w:rsidR="00290F4A">
        <w:br/>
      </w:r>
      <w:r w:rsidRPr="004F3FBB">
        <w:t xml:space="preserve">https://iws.maps.vic.gov.au/erdas-iws/ogc/wms/RDP?SERVICE </w:t>
      </w:r>
    </w:p>
    <w:p w14:paraId="560B741F" w14:textId="03423F82" w:rsidR="004F3FBB" w:rsidRDefault="004F3FBB" w:rsidP="00B26B55">
      <w:pPr>
        <w:pStyle w:val="BodyText"/>
      </w:pPr>
      <w:r>
        <w:t xml:space="preserve">For Description: enter – </w:t>
      </w:r>
      <w:r w:rsidR="00B26B55">
        <w:br/>
      </w:r>
      <w:r>
        <w:t>Victorian Government Image Web Server</w:t>
      </w:r>
    </w:p>
    <w:p w14:paraId="182A36A8" w14:textId="77777777" w:rsidR="004F3FBB" w:rsidRDefault="004F3FBB" w:rsidP="004F3FBB">
      <w:pPr>
        <w:pStyle w:val="ListAlpha"/>
      </w:pPr>
      <w:r>
        <w:t>Then click OK</w:t>
      </w:r>
    </w:p>
    <w:p w14:paraId="267F8182" w14:textId="77777777" w:rsidR="004F3FBB" w:rsidRDefault="004F3FBB" w:rsidP="004F3FBB">
      <w:pPr>
        <w:pStyle w:val="ListAlpha"/>
      </w:pPr>
      <w:r>
        <w:t>Now set this entry as the default by clicking the Set Default button</w:t>
      </w:r>
    </w:p>
    <w:p w14:paraId="04980DBB" w14:textId="77777777" w:rsidR="004F3FBB" w:rsidRDefault="004F3FBB" w:rsidP="004F3FBB">
      <w:pPr>
        <w:pStyle w:val="ListAlpha"/>
      </w:pPr>
      <w:r>
        <w:t>Then click OK</w:t>
      </w:r>
    </w:p>
    <w:p w14:paraId="58536692" w14:textId="002CE121" w:rsidR="004F3FBB" w:rsidRDefault="004F3FBB" w:rsidP="004F3FBB">
      <w:pPr>
        <w:pStyle w:val="ListAlpha"/>
      </w:pPr>
      <w:r>
        <w:t>Now select the images to be viewed from the WMS Layers: list and then the Add&gt;&gt; button to add them to the right hand menu window</w:t>
      </w:r>
    </w:p>
    <w:p w14:paraId="1292CC41" w14:textId="0100F991" w:rsidR="004F3FBB" w:rsidRDefault="004F3FBB" w:rsidP="004F3FBB">
      <w:pPr>
        <w:pStyle w:val="ListAlpha"/>
      </w:pPr>
      <w:r>
        <w:t>Enter a Table filename: by navigating to the C:/TEMP directory, entering the name and clicking the Save button</w:t>
      </w:r>
    </w:p>
    <w:p w14:paraId="24B28B98" w14:textId="77777777" w:rsidR="004F3FBB" w:rsidRDefault="004F3FBB" w:rsidP="004F3FBB">
      <w:pPr>
        <w:pStyle w:val="ListAlpha"/>
      </w:pPr>
      <w:r>
        <w:t>Under the Preferred View: pull down select the appropriate mapper window option</w:t>
      </w:r>
    </w:p>
    <w:p w14:paraId="70A1FF9C" w14:textId="6033A5A9" w:rsidR="004F3FBB" w:rsidRDefault="004F3FBB" w:rsidP="004F3FBB">
      <w:pPr>
        <w:pStyle w:val="ListAlpha"/>
      </w:pPr>
      <w:r>
        <w:t>Then click OK to add the image to the Mapper window</w:t>
      </w:r>
    </w:p>
    <w:p w14:paraId="11D8091F" w14:textId="43EFFF79" w:rsidR="004F3FBB" w:rsidRDefault="004F3FBB" w:rsidP="004F3FBB">
      <w:pPr>
        <w:pStyle w:val="ListAlpha"/>
      </w:pPr>
      <w:r>
        <w:t xml:space="preserve">When adding an image for the first time, you will need to enter in your </w:t>
      </w:r>
      <w:r w:rsidR="00867A27" w:rsidRPr="00867A27">
        <w:t>“corporate email address” and password</w:t>
      </w:r>
      <w:r w:rsidR="00A57679">
        <w:t xml:space="preserve">. </w:t>
      </w:r>
      <w:r w:rsidR="0031289E">
        <w:t>Refer to the “</w:t>
      </w:r>
      <w:r w:rsidR="0031289E" w:rsidRPr="0031289E">
        <w:t>User Registration</w:t>
      </w:r>
      <w:r w:rsidR="0031289E">
        <w:t xml:space="preserve">” section if you are unsure </w:t>
      </w:r>
      <w:r w:rsidR="00174F0C">
        <w:t>you are a registered user of the IWS</w:t>
      </w:r>
      <w:r w:rsidR="0031289E">
        <w:t xml:space="preserve"> </w:t>
      </w:r>
    </w:p>
    <w:p w14:paraId="27E2B112" w14:textId="77777777" w:rsidR="004F3FBB" w:rsidRDefault="004F3FBB" w:rsidP="007B46AE">
      <w:pPr>
        <w:pStyle w:val="BodyText"/>
      </w:pPr>
    </w:p>
    <w:p w14:paraId="3EAFCBF7" w14:textId="77777777" w:rsidR="004F3FBB" w:rsidRDefault="004F3FBB" w:rsidP="007B46AE">
      <w:pPr>
        <w:pStyle w:val="BodyText"/>
      </w:pPr>
      <w:r>
        <w:t>Please Note: Some images on the Image Web Server are not georeferenced and therefore may not be suitable for viewing in MapInfo. These images will contain a dpi value in the file name rather than a coordinate systems value (eg mga54, mga55, vg94 or dd94).</w:t>
      </w:r>
    </w:p>
    <w:p w14:paraId="1097C1B8" w14:textId="77777777" w:rsidR="0023087D" w:rsidRDefault="0023087D" w:rsidP="0023087D">
      <w:pPr>
        <w:pStyle w:val="Heading4"/>
      </w:pPr>
      <w:r>
        <w:t>Useful Tips</w:t>
      </w:r>
    </w:p>
    <w:p w14:paraId="12A6256F" w14:textId="28EF6C76" w:rsidR="00646036" w:rsidRDefault="0023087D" w:rsidP="0023087D">
      <w:pPr>
        <w:pStyle w:val="Heading5"/>
      </w:pPr>
      <w:r>
        <w:t>Blank Map Window</w:t>
      </w:r>
    </w:p>
    <w:p w14:paraId="74AAB148" w14:textId="77777777" w:rsidR="00CB4C80" w:rsidRDefault="00CB4C80" w:rsidP="000F7E93">
      <w:pPr>
        <w:pStyle w:val="ListAlpha"/>
        <w:numPr>
          <w:ilvl w:val="0"/>
          <w:numId w:val="46"/>
        </w:numPr>
      </w:pPr>
      <w:r>
        <w:t>If the Map Window appears blank then you may need to change the display settings to see the image.</w:t>
      </w:r>
    </w:p>
    <w:p w14:paraId="53601F26" w14:textId="5728AA1F" w:rsidR="00CB4C80" w:rsidRDefault="00CB4C80" w:rsidP="00CB4C80">
      <w:pPr>
        <w:pStyle w:val="ListAlpha"/>
      </w:pPr>
      <w:r>
        <w:t xml:space="preserve">Right click in </w:t>
      </w:r>
      <w:r w:rsidR="00EC2FD7">
        <w:t xml:space="preserve">image name in the </w:t>
      </w:r>
      <w:r w:rsidR="007E5775">
        <w:t>Layer Control window</w:t>
      </w:r>
      <w:r>
        <w:t>.</w:t>
      </w:r>
    </w:p>
    <w:p w14:paraId="5FCD3A03" w14:textId="0C9880F4" w:rsidR="005D5FD6" w:rsidRDefault="00566C4E" w:rsidP="005D5FD6">
      <w:pPr>
        <w:pStyle w:val="ListAlpha"/>
      </w:pPr>
      <w:r>
        <w:rPr>
          <w:noProof/>
        </w:rPr>
        <w:drawing>
          <wp:anchor distT="0" distB="0" distL="114300" distR="114300" simplePos="0" relativeHeight="251662341" behindDoc="0" locked="0" layoutInCell="1" allowOverlap="1" wp14:anchorId="7192666B" wp14:editId="6F12F132">
            <wp:simplePos x="0" y="0"/>
            <wp:positionH relativeFrom="column">
              <wp:posOffset>2540</wp:posOffset>
            </wp:positionH>
            <wp:positionV relativeFrom="paragraph">
              <wp:posOffset>226695</wp:posOffset>
            </wp:positionV>
            <wp:extent cx="2296160" cy="1217295"/>
            <wp:effectExtent l="0" t="0" r="889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6160" cy="1217295"/>
                    </a:xfrm>
                    <a:prstGeom prst="rect">
                      <a:avLst/>
                    </a:prstGeom>
                  </pic:spPr>
                </pic:pic>
              </a:graphicData>
            </a:graphic>
            <wp14:sizeRelH relativeFrom="margin">
              <wp14:pctWidth>0</wp14:pctWidth>
            </wp14:sizeRelH>
            <wp14:sizeRelV relativeFrom="margin">
              <wp14:pctHeight>0</wp14:pctHeight>
            </wp14:sizeRelV>
          </wp:anchor>
        </w:drawing>
      </w:r>
      <w:r w:rsidR="00CB4C80">
        <w:t xml:space="preserve">Select Layer </w:t>
      </w:r>
      <w:r w:rsidR="00AC13EB">
        <w:t>Properties</w:t>
      </w:r>
    </w:p>
    <w:p w14:paraId="388314A7" w14:textId="54C56696" w:rsidR="00646036" w:rsidRDefault="000766A5" w:rsidP="00566C4E">
      <w:pPr>
        <w:pStyle w:val="ListAlpha"/>
      </w:pPr>
      <w:r>
        <w:rPr>
          <w:noProof/>
        </w:rPr>
        <w:drawing>
          <wp:anchor distT="0" distB="0" distL="114300" distR="114300" simplePos="0" relativeHeight="251661317" behindDoc="0" locked="0" layoutInCell="1" allowOverlap="1" wp14:anchorId="3DD61FCC" wp14:editId="1622F624">
            <wp:simplePos x="0" y="0"/>
            <wp:positionH relativeFrom="margin">
              <wp:posOffset>3573780</wp:posOffset>
            </wp:positionH>
            <wp:positionV relativeFrom="paragraph">
              <wp:posOffset>1423035</wp:posOffset>
            </wp:positionV>
            <wp:extent cx="1924050" cy="10293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24050" cy="1029335"/>
                    </a:xfrm>
                    <a:prstGeom prst="rect">
                      <a:avLst/>
                    </a:prstGeom>
                  </pic:spPr>
                </pic:pic>
              </a:graphicData>
            </a:graphic>
            <wp14:sizeRelH relativeFrom="margin">
              <wp14:pctWidth>0</wp14:pctWidth>
            </wp14:sizeRelH>
            <wp14:sizeRelV relativeFrom="margin">
              <wp14:pctHeight>0</wp14:pctHeight>
            </wp14:sizeRelV>
          </wp:anchor>
        </w:drawing>
      </w:r>
      <w:r w:rsidR="005D5FD6">
        <w:t>Unselect</w:t>
      </w:r>
      <w:r w:rsidR="00CB4C80">
        <w:t xml:space="preserve"> Display within Zoom Range:</w:t>
      </w:r>
    </w:p>
    <w:p w14:paraId="0BD615BA" w14:textId="6E98DF5C" w:rsidR="00410559" w:rsidRDefault="009B2103" w:rsidP="00566C4E">
      <w:pPr>
        <w:pStyle w:val="ListAlpha"/>
      </w:pPr>
      <w:r>
        <w:t>C</w:t>
      </w:r>
      <w:r w:rsidR="00410559">
        <w:t xml:space="preserve">lick OK and </w:t>
      </w:r>
      <w:r>
        <w:t>t</w:t>
      </w:r>
      <w:r w:rsidR="00410559">
        <w:t>he Image will appear.</w:t>
      </w:r>
    </w:p>
    <w:p w14:paraId="0E1E0841" w14:textId="6E087C5E" w:rsidR="00B458B8" w:rsidRDefault="005E26FA" w:rsidP="00B458B8">
      <w:pPr>
        <w:pStyle w:val="Heading5"/>
      </w:pPr>
      <w:r>
        <w:rPr>
          <w:rFonts w:asciiTheme="minorHAnsi" w:eastAsia="Times New Roman" w:hAnsiTheme="minorHAnsi" w:cs="Times New Roman"/>
          <w:b w:val="0"/>
          <w:color w:val="363534" w:themeColor="text1"/>
          <w:lang w:eastAsia="en-US"/>
        </w:rPr>
        <w:br w:type="column"/>
      </w:r>
      <w:r w:rsidR="00B458B8">
        <w:lastRenderedPageBreak/>
        <w:t>Loading Images into the same Map Window</w:t>
      </w:r>
    </w:p>
    <w:p w14:paraId="312F5F45" w14:textId="4247BC37" w:rsidR="00B458B8" w:rsidRDefault="002D58D4" w:rsidP="00B458B8">
      <w:pPr>
        <w:pStyle w:val="ListAlpha"/>
        <w:numPr>
          <w:ilvl w:val="0"/>
          <w:numId w:val="47"/>
        </w:numPr>
      </w:pPr>
      <w:r>
        <w:t>From the File &gt; Open Web Service &gt; Open WMS… windo</w:t>
      </w:r>
      <w:r w:rsidR="006B6216">
        <w:t>w</w:t>
      </w:r>
      <w:r w:rsidR="00D00D6F">
        <w:t xml:space="preserve"> </w:t>
      </w:r>
    </w:p>
    <w:p w14:paraId="0166A75C" w14:textId="57F93DD2" w:rsidR="00B458B8" w:rsidRDefault="00B458B8" w:rsidP="00B458B8">
      <w:pPr>
        <w:pStyle w:val="ListAlpha"/>
      </w:pPr>
      <w:r>
        <w:t>Under the Preferred View: pull down select the Current Mapper option</w:t>
      </w:r>
    </w:p>
    <w:p w14:paraId="5A2F229D" w14:textId="77777777" w:rsidR="00B458B8" w:rsidRDefault="00B458B8" w:rsidP="00B458B8">
      <w:pPr>
        <w:pStyle w:val="ListAlpha"/>
      </w:pPr>
      <w:r>
        <w:t>Now load multiple images</w:t>
      </w:r>
    </w:p>
    <w:p w14:paraId="54D928B6" w14:textId="15CFE476" w:rsidR="00410559" w:rsidRDefault="00E74E10" w:rsidP="00E74E10">
      <w:pPr>
        <w:pStyle w:val="BodyText"/>
      </w:pPr>
      <w:r>
        <w:rPr>
          <w:noProof/>
        </w:rPr>
        <w:drawing>
          <wp:inline distT="0" distB="0" distL="0" distR="0" wp14:anchorId="637C475A" wp14:editId="285BE1A3">
            <wp:extent cx="3014980" cy="2516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4980" cy="2516505"/>
                    </a:xfrm>
                    <a:prstGeom prst="rect">
                      <a:avLst/>
                    </a:prstGeom>
                  </pic:spPr>
                </pic:pic>
              </a:graphicData>
            </a:graphic>
          </wp:inline>
        </w:drawing>
      </w:r>
    </w:p>
    <w:p w14:paraId="22848257" w14:textId="77777777" w:rsidR="00DB3392" w:rsidRDefault="00DB3392" w:rsidP="00DB3392">
      <w:pPr>
        <w:pStyle w:val="Heading5"/>
      </w:pPr>
      <w:r>
        <w:t>Viewing Vigrid94 images</w:t>
      </w:r>
    </w:p>
    <w:p w14:paraId="5088FDAD" w14:textId="77777777" w:rsidR="00DB3392" w:rsidRDefault="00DB3392" w:rsidP="00DB3392">
      <w:pPr>
        <w:pStyle w:val="BodyText"/>
      </w:pPr>
      <w:r>
        <w:t xml:space="preserve">To view images in the Vicgrid94 coordinate system your MapInfo projection file must be updated with the VicGrid94 EPSG number as follows; </w:t>
      </w:r>
    </w:p>
    <w:p w14:paraId="3278A6EC" w14:textId="4871D39E" w:rsidR="00DB3392" w:rsidRDefault="00DB3392" w:rsidP="0041502F">
      <w:pPr>
        <w:pStyle w:val="ListAlpha"/>
        <w:numPr>
          <w:ilvl w:val="0"/>
          <w:numId w:val="48"/>
        </w:numPr>
      </w:pPr>
      <w:r>
        <w:t>Navigate to your MapInfo installation directory. The  default path is: C:\Program Files\MapInfo\Professional</w:t>
      </w:r>
    </w:p>
    <w:p w14:paraId="59A873BD" w14:textId="61102F61" w:rsidR="00DB3392" w:rsidRDefault="00DB3392" w:rsidP="0041502F">
      <w:pPr>
        <w:pStyle w:val="ListAlpha"/>
        <w:numPr>
          <w:ilvl w:val="0"/>
          <w:numId w:val="48"/>
        </w:numPr>
      </w:pPr>
      <w:r>
        <w:t>Then open the MAPINFO.PRJ file in Wordpad.</w:t>
      </w:r>
    </w:p>
    <w:p w14:paraId="2E6D08DB" w14:textId="45746397" w:rsidR="00DB3392" w:rsidRDefault="00DB3392" w:rsidP="0041502F">
      <w:pPr>
        <w:pStyle w:val="ListAlpha"/>
        <w:numPr>
          <w:ilvl w:val="0"/>
          <w:numId w:val="48"/>
        </w:numPr>
      </w:pPr>
      <w:r>
        <w:t>Then via the Edit &gt; Find menu options, search for "Vicgrid94"</w:t>
      </w:r>
    </w:p>
    <w:p w14:paraId="27F98251" w14:textId="09A99796" w:rsidR="00DB3392" w:rsidRDefault="00DB3392" w:rsidP="0041502F">
      <w:pPr>
        <w:pStyle w:val="ListAlpha"/>
        <w:numPr>
          <w:ilvl w:val="0"/>
          <w:numId w:val="48"/>
        </w:numPr>
      </w:pPr>
      <w:r>
        <w:t xml:space="preserve">Add the EPSG Number \p102171 as follows; "VicGrid94 (GDA94)\p102171",3, 116, 7, 145, -37, -36, -38, 2500000, 2500000 </w:t>
      </w:r>
    </w:p>
    <w:p w14:paraId="2A091F37" w14:textId="2DBF264F" w:rsidR="00DB3392" w:rsidRDefault="00DB3392" w:rsidP="0041502F">
      <w:pPr>
        <w:pStyle w:val="ListAlpha"/>
        <w:numPr>
          <w:ilvl w:val="0"/>
          <w:numId w:val="48"/>
        </w:numPr>
      </w:pPr>
      <w:r>
        <w:t>Save the file and exit</w:t>
      </w:r>
    </w:p>
    <w:p w14:paraId="3AFF46E4" w14:textId="0159C5C5" w:rsidR="00DB3392" w:rsidRDefault="00DB3392" w:rsidP="0041502F">
      <w:pPr>
        <w:pStyle w:val="ListAlpha"/>
        <w:numPr>
          <w:ilvl w:val="0"/>
          <w:numId w:val="48"/>
        </w:numPr>
      </w:pPr>
      <w:r>
        <w:t>Now go to MapInfo and add a *vg94 image as a WMS (as described in View available images via WMS section of this document)</w:t>
      </w:r>
    </w:p>
    <w:p w14:paraId="6E4F5E5C" w14:textId="6223BB90" w:rsidR="00DB3392" w:rsidRDefault="00DB3392" w:rsidP="00DB3392">
      <w:pPr>
        <w:pStyle w:val="BodyText"/>
      </w:pPr>
      <w:r>
        <w:t xml:space="preserve">Please note the following points when using ECW </w:t>
      </w:r>
      <w:r w:rsidR="005E056E">
        <w:t xml:space="preserve">in </w:t>
      </w:r>
      <w:r>
        <w:t>MapInfo;</w:t>
      </w:r>
    </w:p>
    <w:p w14:paraId="75E3DED6" w14:textId="71B316CC" w:rsidR="00DB3392" w:rsidRDefault="00DB3392" w:rsidP="00756DA5">
      <w:pPr>
        <w:pStyle w:val="ListAlpha"/>
      </w:pPr>
      <w:r>
        <w:t>Need to set the projection of the map window to match that of the image, new data (point, line or polygon) will be re-projected to match the image projection</w:t>
      </w:r>
    </w:p>
    <w:p w14:paraId="38279F80" w14:textId="4253C70F" w:rsidR="00410559" w:rsidRDefault="00DB3392" w:rsidP="00756DA5">
      <w:pPr>
        <w:pStyle w:val="ListAlpha"/>
      </w:pPr>
      <w:r>
        <w:t>If you move the image TAB file you MUST also move the ALG file with the TAB file (if it exists)</w:t>
      </w:r>
    </w:p>
    <w:p w14:paraId="598EAB11" w14:textId="32503324" w:rsidR="005E1F54" w:rsidRDefault="005E1F54" w:rsidP="005E1F54">
      <w:pPr>
        <w:pStyle w:val="Heading4"/>
      </w:pPr>
      <w:r>
        <w:t>Settings</w:t>
      </w:r>
    </w:p>
    <w:p w14:paraId="30BECB05" w14:textId="5D98E7A4" w:rsidR="00410559" w:rsidRDefault="001A31B8" w:rsidP="005E1F54">
      <w:pPr>
        <w:pStyle w:val="BodyText"/>
      </w:pPr>
      <w:r>
        <w:rPr>
          <w:noProof/>
        </w:rPr>
        <w:drawing>
          <wp:anchor distT="0" distB="0" distL="114300" distR="114300" simplePos="0" relativeHeight="251660293" behindDoc="0" locked="0" layoutInCell="1" allowOverlap="1" wp14:anchorId="725ACAE6" wp14:editId="54081F45">
            <wp:simplePos x="0" y="0"/>
            <wp:positionH relativeFrom="margin">
              <wp:posOffset>3466465</wp:posOffset>
            </wp:positionH>
            <wp:positionV relativeFrom="paragraph">
              <wp:posOffset>603250</wp:posOffset>
            </wp:positionV>
            <wp:extent cx="3162300" cy="55562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F54">
        <w:t>If you experience delays/timeout in display of imagery and you receive an error like this one</w:t>
      </w:r>
      <w:r>
        <w:t>:</w:t>
      </w:r>
    </w:p>
    <w:p w14:paraId="18C98F77" w14:textId="2093B524" w:rsidR="001A31B8" w:rsidRDefault="001A31B8" w:rsidP="005E1F54">
      <w:pPr>
        <w:pStyle w:val="BodyText"/>
      </w:pPr>
    </w:p>
    <w:p w14:paraId="76C5105D" w14:textId="77777777" w:rsidR="001B50A7" w:rsidRDefault="001B50A7" w:rsidP="001B50A7">
      <w:pPr>
        <w:pStyle w:val="BodyText"/>
      </w:pPr>
      <w:r>
        <w:t>Change the Proxy Server Settings from the default (Use System Settings) to Use Direct Connection as follows:</w:t>
      </w:r>
    </w:p>
    <w:p w14:paraId="0111AD42" w14:textId="77777777" w:rsidR="001B50A7" w:rsidRDefault="001B50A7" w:rsidP="00ED4875">
      <w:pPr>
        <w:pStyle w:val="ListAlpha"/>
        <w:numPr>
          <w:ilvl w:val="0"/>
          <w:numId w:val="50"/>
        </w:numPr>
      </w:pPr>
      <w:r>
        <w:t>Select the MapInfo Options &gt; Preferences menu options</w:t>
      </w:r>
    </w:p>
    <w:p w14:paraId="1E307EFE" w14:textId="77777777" w:rsidR="001B50A7" w:rsidRDefault="001B50A7" w:rsidP="001B50A7">
      <w:pPr>
        <w:pStyle w:val="ListAlpha"/>
      </w:pPr>
      <w:r>
        <w:t>In the resulting pop up window click on the Web Services button.</w:t>
      </w:r>
    </w:p>
    <w:p w14:paraId="45848AB9" w14:textId="77777777" w:rsidR="001B50A7" w:rsidRDefault="001B50A7" w:rsidP="001B50A7">
      <w:pPr>
        <w:pStyle w:val="ListAlpha"/>
      </w:pPr>
      <w:r>
        <w:t>In the resulting pop up window select the Use Direct Connection radio button</w:t>
      </w:r>
    </w:p>
    <w:p w14:paraId="08CAC63F" w14:textId="77777777" w:rsidR="001B50A7" w:rsidRDefault="001B50A7" w:rsidP="001B50A7">
      <w:pPr>
        <w:pStyle w:val="ListAlpha"/>
      </w:pPr>
      <w:r>
        <w:t>Click the OK button</w:t>
      </w:r>
    </w:p>
    <w:p w14:paraId="66241163" w14:textId="77777777" w:rsidR="001B50A7" w:rsidRDefault="001B50A7" w:rsidP="001B50A7">
      <w:pPr>
        <w:pStyle w:val="ListAlpha"/>
      </w:pPr>
      <w:r>
        <w:t>Click the OK button again.</w:t>
      </w:r>
    </w:p>
    <w:p w14:paraId="09740889" w14:textId="2696041B" w:rsidR="00840308" w:rsidRDefault="00840308" w:rsidP="00840308">
      <w:pPr>
        <w:pStyle w:val="Heading4"/>
      </w:pPr>
      <w:r>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C38AFF1" w14:textId="72F7F1A3" w:rsidR="00840308" w:rsidRPr="00840308" w:rsidRDefault="00840308" w:rsidP="00840308">
      <w:pPr>
        <w:pStyle w:val="BodyText"/>
      </w:pPr>
      <w:r w:rsidRPr="00840308">
        <w:t xml:space="preserve">External users can order and download the footprints layer via </w:t>
      </w:r>
      <w:hyperlink r:id="rId24" w:history="1">
        <w:r w:rsidR="004E29E4">
          <w:rPr>
            <w:rStyle w:val="Hyperlink"/>
          </w:rPr>
          <w:t>DataShare</w:t>
        </w:r>
      </w:hyperlink>
      <w:r w:rsidRPr="00840308">
        <w:t xml:space="preserve">, which supports both MapInfo </w:t>
      </w:r>
      <w:r w:rsidR="002A7906">
        <w:t xml:space="preserve">tab and </w:t>
      </w:r>
      <w:r w:rsidRPr="00840308">
        <w:t>mid/mif a</w:t>
      </w:r>
      <w:r w:rsidR="002A7906">
        <w:t>s well as</w:t>
      </w:r>
      <w:r w:rsidRPr="00840308">
        <w:t xml:space="preserve"> ESRI shp formats.</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(idam)</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4F2A1FC1" w14:textId="77777777" w:rsidR="002A7906" w:rsidRDefault="00E72614" w:rsidP="00860295">
      <w:pPr>
        <w:pStyle w:val="BodyText"/>
        <w:rPr>
          <w:lang w:eastAsia="en-AU"/>
        </w:rPr>
      </w:pPr>
      <w:r>
        <w:rPr>
          <w:lang w:eastAsia="en-AU"/>
        </w:rPr>
        <w:t xml:space="preserve">If you have </w:t>
      </w:r>
      <w:r w:rsidR="002F3831">
        <w:rPr>
          <w:lang w:eastAsia="en-AU"/>
        </w:rPr>
        <w:t xml:space="preserve">previously created </w:t>
      </w:r>
      <w:r w:rsidR="000E7165">
        <w:rPr>
          <w:lang w:eastAsia="en-AU"/>
        </w:rPr>
        <w:t>a Dat</w:t>
      </w:r>
      <w:r w:rsidR="004E29E4">
        <w:rPr>
          <w:lang w:eastAsia="en-AU"/>
        </w:rPr>
        <w:t>a</w:t>
      </w:r>
      <w:r w:rsidR="00FA6DB2">
        <w:rPr>
          <w:lang w:eastAsia="en-AU"/>
        </w:rPr>
        <w:t>S</w:t>
      </w:r>
      <w:r w:rsidR="000E7165">
        <w:rPr>
          <w:lang w:eastAsia="en-AU"/>
        </w:rPr>
        <w:t xml:space="preserve">hare account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0B30188A" w:rsidR="00671536" w:rsidRDefault="002A7906" w:rsidP="00860295">
      <w:pPr>
        <w:pStyle w:val="BodyText"/>
        <w:rPr>
          <w:lang w:eastAsia="en-AU"/>
        </w:rPr>
      </w:pPr>
      <w:r>
        <w:rPr>
          <w:lang w:eastAsia="en-AU"/>
        </w:rPr>
        <w:br w:type="column"/>
      </w:r>
      <w:r w:rsidR="00860295">
        <w:rPr>
          <w:lang w:eastAsia="en-AU"/>
        </w:rPr>
        <w:lastRenderedPageBreak/>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 xml:space="preserve">(eg you don’t have an </w:t>
      </w:r>
      <w:r w:rsidR="00860295">
        <w:rPr>
          <w:lang w:eastAsia="en-AU"/>
        </w:rPr>
        <w:t xml:space="preserve">existing </w:t>
      </w:r>
      <w:r w:rsidR="004E29E4">
        <w:rPr>
          <w:lang w:eastAsia="en-AU"/>
        </w:rPr>
        <w:t>DataShare</w:t>
      </w:r>
      <w:r w:rsidR="00860295">
        <w:rPr>
          <w:lang w:eastAsia="en-AU"/>
        </w:rPr>
        <w:t xml:space="preserve"> account</w:t>
      </w:r>
      <w:r w:rsidR="00237072">
        <w:rPr>
          <w:lang w:eastAsia="en-AU"/>
        </w:rPr>
        <w:t xml:space="preserve"> </w:t>
      </w:r>
      <w:r w:rsidR="00860295">
        <w:rPr>
          <w:lang w:eastAsia="en-AU"/>
        </w:rPr>
        <w:t>(</w:t>
      </w:r>
      <w:hyperlink r:id="rId25">
        <w:r w:rsidR="00860295" w:rsidRPr="5A9ED789">
          <w:rPr>
            <w:rStyle w:val="Hyperlink"/>
            <w:rFonts w:ascii="Calibri" w:eastAsia="Calibri" w:hAnsi="Calibri" w:cs="Calibri"/>
          </w:rPr>
          <w:t>https://datashare.maps.vic.gov.au/</w:t>
        </w:r>
      </w:hyperlink>
      <w:r w:rsidR="00860295">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sidR="00860295">
        <w:rPr>
          <w:lang w:eastAsia="en-AU"/>
        </w:rPr>
        <w:t xml:space="preserve"> create on</w:t>
      </w:r>
      <w:r w:rsidR="00643891">
        <w:rPr>
          <w:lang w:eastAsia="en-AU"/>
        </w:rPr>
        <w:t>e via</w:t>
      </w:r>
      <w:r w:rsidR="00761DB1">
        <w:rPr>
          <w:lang w:eastAsia="en-AU"/>
        </w:rPr>
        <w:t xml:space="preserve"> the </w:t>
      </w:r>
      <w:r w:rsidR="004E29E4">
        <w:rPr>
          <w:lang w:eastAsia="en-AU"/>
        </w:rPr>
        <w:t>DataShare</w:t>
      </w:r>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of Data</w:t>
      </w:r>
      <w:r w:rsidR="00FA6DB2">
        <w:rPr>
          <w:lang w:eastAsia="en-AU"/>
        </w:rPr>
        <w:t>S</w:t>
      </w:r>
      <w:r w:rsidR="00CC588B">
        <w:rPr>
          <w:lang w:eastAsia="en-AU"/>
        </w:rPr>
        <w:t>hare</w:t>
      </w:r>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5390" cy="1563733"/>
                    </a:xfrm>
                    <a:prstGeom prst="rect">
                      <a:avLst/>
                    </a:prstGeom>
                  </pic:spPr>
                </pic:pic>
              </a:graphicData>
            </a:graphic>
          </wp:inline>
        </w:drawing>
      </w:r>
    </w:p>
    <w:p w14:paraId="708F2A3F" w14:textId="7FC8AC19" w:rsidR="00E56F80" w:rsidRDefault="00E56F80" w:rsidP="0086029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004E59E3" w14:textId="10877AD5" w:rsidR="00A13120" w:rsidRDefault="00A13120" w:rsidP="00A13120">
      <w:pPr>
        <w:pStyle w:val="Heading5"/>
      </w:pPr>
      <w:r>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DataShare account (created using your corporate email address) then you will already have an account in the identity management system. You will be able to log into the Image Web Server using your “corporate email address” and your </w:t>
      </w:r>
      <w:r w:rsidR="00F36082">
        <w:rPr>
          <w:lang w:eastAsia="en-AU"/>
        </w:rPr>
        <w:t>Datashare</w:t>
      </w:r>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(eg you don’t have an existing DataShare account (</w:t>
      </w:r>
      <w:hyperlink r:id="rId28">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DataShare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2"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31438364">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NOTE: once complete you can log out of DataShare</w:t>
      </w:r>
    </w:p>
    <w:p w14:paraId="5F5C57BE" w14:textId="231FC60B" w:rsidR="00E84280" w:rsidRDefault="00E84280" w:rsidP="00E84280">
      <w:pPr>
        <w:pStyle w:val="BodyText"/>
        <w:rPr>
          <w:lang w:eastAsia="en-AU"/>
        </w:rPr>
      </w:pPr>
      <w:r>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r w:rsidR="007F4C43">
        <w:rPr>
          <w:lang w:eastAsia="en-AU"/>
        </w:rPr>
        <w:t>DataShare</w:t>
      </w:r>
      <w:r>
        <w:rPr>
          <w:lang w:eastAsia="en-AU"/>
        </w:rPr>
        <w:t xml:space="preserve"> password.</w:t>
      </w:r>
    </w:p>
    <w:p w14:paraId="15706D80" w14:textId="0A3A9549" w:rsidR="00E84280" w:rsidRDefault="00D63445" w:rsidP="00E84280">
      <w:pPr>
        <w:pStyle w:val="Heading4"/>
      </w:pPr>
      <w:r>
        <w:rPr>
          <w:rFonts w:asciiTheme="minorHAnsi" w:eastAsia="Times New Roman" w:hAnsiTheme="minorHAnsi" w:cs="Times New Roman"/>
          <w:b w:val="0"/>
          <w:bCs w:val="0"/>
          <w:color w:val="363534" w:themeColor="text1"/>
          <w:sz w:val="20"/>
          <w:szCs w:val="20"/>
        </w:rPr>
        <w:br w:type="column"/>
      </w:r>
      <w:r w:rsidR="00E84280">
        <w:lastRenderedPageBreak/>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515BE00A" w:rsidR="00524614" w:rsidRDefault="00D831B5" w:rsidP="00D831B5">
      <w:pPr>
        <w:pStyle w:val="BodyText"/>
      </w:pPr>
      <w:r>
        <w:t>The Information Services Division (DE</w:t>
      </w:r>
      <w:r w:rsidR="00FB0E23">
        <w:t>ECA</w:t>
      </w:r>
      <w:r>
        <w:t xml:space="preserve">) manages the IWS. Please address any feedback or queries to </w:t>
      </w:r>
      <w:hyperlink r:id="rId31"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3EEF6FF7" w:rsidR="00BF56B2" w:rsidRDefault="00E622E7" w:rsidP="00437A2E">
            <w:pPr>
              <w:pStyle w:val="SmallBodyText"/>
            </w:pPr>
            <w:r w:rsidRPr="00E622E7">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CC5BFD">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1" w:name="_Accessibility"/>
            <w:bookmarkEnd w:id="1"/>
            <w:r w:rsidRPr="00E97294">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3" w:history="1">
              <w:r w:rsidRPr="00BF56B2">
                <w:rPr>
                  <w:rStyle w:val="Hyperlink"/>
                </w:rPr>
                <w:t>customer.service@delwp.vic.gov.au</w:t>
              </w:r>
            </w:hyperlink>
            <w:r w:rsidRPr="003C5C56">
              <w:t xml:space="preserve"> </w:t>
            </w:r>
            <w:r>
              <w:t xml:space="preserve">or via the National Relay Service on 133 677 </w:t>
            </w:r>
            <w:hyperlink r:id="rId34" w:history="1">
              <w:r w:rsidRPr="00BF56B2">
                <w:rPr>
                  <w:rStyle w:val="Hyperlink"/>
                </w:rPr>
                <w:t>www.relayservice.com.au</w:t>
              </w:r>
            </w:hyperlink>
            <w:r>
              <w:t xml:space="preserve">. This document is also available on the internet at </w:t>
            </w:r>
            <w:hyperlink r:id="rId35" w:history="1">
              <w:r w:rsidR="00E622E7" w:rsidRPr="00C7313A">
                <w:rPr>
                  <w:rStyle w:val="Hyperlink"/>
                </w:rPr>
                <w:t>www.deeca.vic.gov.au</w:t>
              </w:r>
            </w:hyperlink>
            <w:r w:rsidR="00E622E7">
              <w:t>.</w:t>
            </w:r>
          </w:p>
        </w:tc>
      </w:tr>
    </w:tbl>
    <w:p w14:paraId="73AE4588" w14:textId="32FF5BD6" w:rsidR="00254A01" w:rsidRDefault="007362BC" w:rsidP="00254A01">
      <w:pPr>
        <w:pStyle w:val="SmallBodyText"/>
      </w:pPr>
      <w:r w:rsidRPr="007362BC">
        <w:rPr>
          <w:rStyle w:val="HiddenText"/>
        </w:rPr>
        <w:t>.</w:t>
      </w:r>
      <w:r w:rsidR="00254A01">
        <w:t xml:space="preserve"> </w:t>
      </w:r>
    </w:p>
    <w:p w14:paraId="7FAE6B90" w14:textId="77777777" w:rsidR="006E1C8D" w:rsidRPr="00BF56B2" w:rsidRDefault="00BF56B2" w:rsidP="00BF56B2">
      <w:pPr>
        <w:pStyle w:val="SmallBodyText"/>
      </w:pPr>
      <w:r>
        <w:rPr>
          <w:noProof/>
        </w:rPr>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Footer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9AEB5" id="Footer Rectangle"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A02599">
      <w:headerReference w:type="default" r:id="rId36"/>
      <w:footerReference w:type="default" r:id="rId37"/>
      <w:type w:val="continuous"/>
      <w:pgSz w:w="11907" w:h="16840" w:code="9"/>
      <w:pgMar w:top="1134" w:right="851"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5FDAF" w14:textId="77777777" w:rsidR="00DB0A37" w:rsidRDefault="00DB0A37">
      <w:r>
        <w:separator/>
      </w:r>
    </w:p>
    <w:p w14:paraId="0241E377" w14:textId="77777777" w:rsidR="00DB0A37" w:rsidRDefault="00DB0A37"/>
    <w:p w14:paraId="34C00B3F" w14:textId="77777777" w:rsidR="00DB0A37" w:rsidRDefault="00DB0A37"/>
  </w:endnote>
  <w:endnote w:type="continuationSeparator" w:id="0">
    <w:p w14:paraId="27C3BD27" w14:textId="77777777" w:rsidR="00DB0A37" w:rsidRDefault="00DB0A37">
      <w:r>
        <w:continuationSeparator/>
      </w:r>
    </w:p>
    <w:p w14:paraId="1B3C59A9" w14:textId="77777777" w:rsidR="00DB0A37" w:rsidRDefault="00DB0A37"/>
    <w:p w14:paraId="75486FB9" w14:textId="77777777" w:rsidR="00DB0A37" w:rsidRDefault="00DB0A37"/>
  </w:endnote>
  <w:endnote w:type="continuationNotice" w:id="1">
    <w:p w14:paraId="64BCEF10" w14:textId="77777777" w:rsidR="00DB0A37" w:rsidRDefault="00DB0A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7BB6AA39" w:rsidR="008050A5" w:rsidRDefault="008050A5" w:rsidP="008050A5">
    <w:pPr>
      <w:pStyle w:val="Footer"/>
      <w:ind w:left="284" w:hanging="284"/>
      <w:rPr>
        <w:color w:val="201547" w:themeColor="text2"/>
      </w:rPr>
    </w:pPr>
    <w:r>
      <w:rPr>
        <w:noProof/>
      </w:rPr>
      <mc:AlternateContent>
        <mc:Choice Requires="wps">
          <w:drawing>
            <wp:anchor distT="0" distB="0" distL="114300" distR="114300" simplePos="0" relativeHeight="25171865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MSIPCM61ba4f5b80ba2ea1750ae1e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D22C9F" id="_x0000_t202" coordsize="21600,21600" o:spt="202" path="m,l,21600r21600,l21600,xe">
              <v:stroke joinstyle="miter"/>
              <v:path gradientshapeok="t" o:connecttype="rect"/>
            </v:shapetype>
            <v:shape id="MSIPCM61ba4f5b80ba2ea1750ae1ef"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718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Pr="00A51F73">
          <w:rPr>
            <w:b/>
            <w:bCs/>
          </w:rPr>
          <w:fldChar w:fldCharType="begin"/>
        </w:r>
        <w:r w:rsidRPr="00A51F73">
          <w:rPr>
            <w:b/>
            <w:bCs/>
          </w:rPr>
          <w:instrText xml:space="preserve"> PAGE   \* MERGEFORMAT </w:instrText>
        </w:r>
        <w:r w:rsidRPr="00A51F73">
          <w:rPr>
            <w:b/>
            <w:bCs/>
          </w:rPr>
          <w:fldChar w:fldCharType="separate"/>
        </w:r>
        <w:r>
          <w:rPr>
            <w:b/>
            <w:bCs/>
          </w:rPr>
          <w:t>2</w:t>
        </w:r>
        <w:r w:rsidRPr="00A51F73">
          <w:rPr>
            <w:b/>
            <w:bCs/>
            <w:noProof/>
          </w:rPr>
          <w:fldChar w:fldCharType="end"/>
        </w:r>
      </w:sdtContent>
    </w:sdt>
    <w:r w:rsidRPr="00A51F73">
      <w:rPr>
        <w:noProof/>
      </w:rPr>
      <w:tab/>
    </w:r>
  </w:p>
  <w:p w14:paraId="12B1161F" w14:textId="289174F0" w:rsidR="00825429" w:rsidRPr="00A51F73" w:rsidRDefault="00825429" w:rsidP="00825429">
    <w:pPr>
      <w:pStyle w:val="FooterEven"/>
    </w:pPr>
    <w:r>
      <w:t xml:space="preserve">ECM file name: </w:t>
    </w:r>
    <w:r w:rsidR="00CC5BFD">
      <w:fldChar w:fldCharType="begin"/>
    </w:r>
    <w:r w:rsidR="00CC5BFD">
      <w:instrText xml:space="preserve"> FILENAME   \* MERGEFORMAT </w:instrText>
    </w:r>
    <w:r w:rsidR="00CC5BFD">
      <w:fldChar w:fldCharType="separate"/>
    </w:r>
    <w:r w:rsidR="00EE0F57">
      <w:rPr>
        <w:noProof/>
      </w:rPr>
      <w:t>IWSRDP_mapinfo_wms.docx</w:t>
    </w:r>
    <w:r w:rsidR="00CC5BF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77777777" w:rsidR="00947066" w:rsidRDefault="00BB71F4" w:rsidP="00296569">
    <w:pPr>
      <w:pStyle w:val="xWeb"/>
      <w:spacing w:after="960"/>
    </w:pPr>
    <w:r>
      <w:rPr>
        <w:noProof/>
        <w:sz w:val="18"/>
      </w:rPr>
      <w:t>--</w:t>
    </w:r>
    <w:r w:rsidR="00890D78">
      <w:rPr>
        <w:noProof/>
        <w:sz w:val="18"/>
      </w:rPr>
      <w:drawing>
        <wp:inline distT="0" distB="0" distL="0" distR="0" wp14:anchorId="1263591B" wp14:editId="085E150A">
          <wp:extent cx="2494800" cy="1065600"/>
          <wp:effectExtent l="0" t="0" r="0" b="0"/>
          <wp:docPr id="124" name="Victoria"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16256"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MSIPCMba0144a79f5d4b0323b3fe9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59C4E7" id="_x0000_t202" coordsize="21600,21600" o:spt="202" path="m,l,21600r21600,l21600,xe">
              <v:stroke joinstyle="miter"/>
              <v:path gradientshapeok="t" o:connecttype="rect"/>
            </v:shapetype>
            <v:shape id="MSIPCMba0144a79f5d4b0323b3fe98"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16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77777777" w:rsidR="00B40C2E" w:rsidRPr="00AE6B68" w:rsidRDefault="00024198" w:rsidP="000721CE">
    <w:pPr>
      <w:pStyle w:val="Footer"/>
      <w:rPr>
        <w:b/>
        <w:bCs/>
        <w:sz w:val="24"/>
        <w:szCs w:val="32"/>
      </w:rPr>
    </w:pPr>
    <w:r w:rsidRPr="00024198">
      <w:rPr>
        <w:b/>
        <w:bCs/>
        <w:noProof/>
        <w:sz w:val="24"/>
        <w:szCs w:val="32"/>
      </w:rPr>
      <w:drawing>
        <wp:anchor distT="0" distB="0" distL="114300" distR="114300" simplePos="0" relativeHeight="25169817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7216"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MSIPCM21f748b6971c93b009bd16d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071FA0" id="_x0000_t202" coordsize="21600,21600" o:spt="202" path="m,l,21600r21600,l21600,xe">
              <v:stroke joinstyle="miter"/>
              <v:path gradientshapeok="t" o:connecttype="rect"/>
            </v:shapetype>
            <v:shape id="MSIPCM21f748b6971c93b009bd16d1"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5CD92011" w:rsidR="008050A5" w:rsidRDefault="008050A5"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58243"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MSIPCMa49d457eaadbebd386dfa78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9850D0" id="_x0000_t202" coordsize="21600,21600" o:spt="202" path="m,l,21600r21600,l21600,xe">
              <v:stroke joinstyle="miter"/>
              <v:path gradientshapeok="t" o:connecttype="rect"/>
            </v:shapetype>
            <v:shape id="MSIPCMa49d457eaadbebd386dfa784" o:spid="_x0000_s102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Pr>
            <w:b/>
            <w:bCs/>
            <w:color w:val="201547" w:themeColor="text2"/>
          </w:rPr>
          <w:t>3</w:t>
        </w:r>
        <w:r w:rsidRPr="00181694">
          <w:rPr>
            <w:b/>
            <w:bCs/>
            <w:color w:val="201547" w:themeColor="text2"/>
          </w:rPr>
          <w:fldChar w:fldCharType="end"/>
        </w:r>
      </w:sdtContent>
    </w:sdt>
  </w:p>
  <w:p w14:paraId="6D4E8A2E" w14:textId="795BC3AE" w:rsidR="00825429" w:rsidRPr="00825429" w:rsidRDefault="00825429" w:rsidP="00825429">
    <w:pPr>
      <w:pStyle w:val="FooterOdd"/>
    </w:pPr>
    <w:r>
      <w:t xml:space="preserve">ECM file name: </w:t>
    </w:r>
    <w:r w:rsidR="00CC5BFD">
      <w:fldChar w:fldCharType="begin"/>
    </w:r>
    <w:r w:rsidR="00CC5BFD">
      <w:instrText xml:space="preserve"> FILENAME   \* MERGEFORMAT </w:instrText>
    </w:r>
    <w:r w:rsidR="00CC5BFD">
      <w:fldChar w:fldCharType="separate"/>
    </w:r>
    <w:r w:rsidR="00EE0F57">
      <w:rPr>
        <w:noProof/>
      </w:rPr>
      <w:t>IWSRDP_mapinfo_wms.docx</w:t>
    </w:r>
    <w:r w:rsidR="00CC5BF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3A1CF" w14:textId="77777777" w:rsidR="00DB0A37" w:rsidRPr="008F5280" w:rsidRDefault="00DB0A37" w:rsidP="008F5280">
      <w:pPr>
        <w:pStyle w:val="FootnoteSeparator"/>
      </w:pPr>
    </w:p>
    <w:p w14:paraId="20735705" w14:textId="77777777" w:rsidR="00DB0A37" w:rsidRDefault="00DB0A37"/>
  </w:footnote>
  <w:footnote w:type="continuationSeparator" w:id="0">
    <w:p w14:paraId="7C637C0C" w14:textId="77777777" w:rsidR="00DB0A37" w:rsidRDefault="00DB0A37" w:rsidP="008F5280">
      <w:pPr>
        <w:pStyle w:val="FootnoteSeparator"/>
      </w:pPr>
    </w:p>
    <w:p w14:paraId="0F9ADA37" w14:textId="77777777" w:rsidR="00DB0A37" w:rsidRDefault="00DB0A37"/>
    <w:p w14:paraId="42B21B37" w14:textId="77777777" w:rsidR="00DB0A37" w:rsidRDefault="00DB0A37"/>
  </w:footnote>
  <w:footnote w:type="continuationNotice" w:id="1">
    <w:p w14:paraId="12E944C4" w14:textId="77777777" w:rsidR="00DB0A37" w:rsidRDefault="00DB0A37" w:rsidP="00D55628"/>
    <w:p w14:paraId="19FFDE95" w14:textId="77777777" w:rsidR="00DB0A37" w:rsidRDefault="00DB0A37"/>
    <w:p w14:paraId="080AC9A2" w14:textId="77777777" w:rsidR="00DB0A37" w:rsidRDefault="00DB0A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6445" w14:textId="77777777" w:rsidR="00CC5BFD" w:rsidRDefault="00CC5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3673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7769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45C08965" id="Group 4" o:spid="_x0000_s1026" style="position:absolute;margin-left:-22pt;margin-top:-7pt;width:552.75pt;height:142.65pt;z-index:25167769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200F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22B5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2ACA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0CAB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9E27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8"/>
  </w:num>
  <w:num w:numId="2" w16cid:durableId="2021082193">
    <w:abstractNumId w:val="28"/>
  </w:num>
  <w:num w:numId="3" w16cid:durableId="2034065051">
    <w:abstractNumId w:val="25"/>
  </w:num>
  <w:num w:numId="4" w16cid:durableId="71582005">
    <w:abstractNumId w:val="32"/>
  </w:num>
  <w:num w:numId="5" w16cid:durableId="874272573">
    <w:abstractNumId w:val="15"/>
  </w:num>
  <w:num w:numId="6" w16cid:durableId="576548904">
    <w:abstractNumId w:val="12"/>
  </w:num>
  <w:num w:numId="7" w16cid:durableId="2083525196">
    <w:abstractNumId w:val="11"/>
  </w:num>
  <w:num w:numId="8" w16cid:durableId="431168810">
    <w:abstractNumId w:val="10"/>
  </w:num>
  <w:num w:numId="9" w16cid:durableId="1312322385">
    <w:abstractNumId w:val="29"/>
  </w:num>
  <w:num w:numId="10" w16cid:durableId="1815949073">
    <w:abstractNumId w:val="13"/>
  </w:num>
  <w:num w:numId="11" w16cid:durableId="1621763156">
    <w:abstractNumId w:val="16"/>
  </w:num>
  <w:num w:numId="12" w16cid:durableId="69010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3729565">
    <w:abstractNumId w:val="14"/>
  </w:num>
  <w:num w:numId="14" w16cid:durableId="1416583865">
    <w:abstractNumId w:val="24"/>
  </w:num>
  <w:num w:numId="15" w16cid:durableId="1067266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2872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7854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0035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0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4066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63678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4668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11407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9074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2723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17353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0140530">
    <w:abstractNumId w:val="31"/>
  </w:num>
  <w:num w:numId="28" w16cid:durableId="1917861967">
    <w:abstractNumId w:val="31"/>
    <w:lvlOverride w:ilvl="0">
      <w:startOverride w:val="1"/>
    </w:lvlOverride>
  </w:num>
  <w:num w:numId="29" w16cid:durableId="1454904321">
    <w:abstractNumId w:val="19"/>
  </w:num>
  <w:num w:numId="30" w16cid:durableId="64887350">
    <w:abstractNumId w:val="30"/>
  </w:num>
  <w:num w:numId="31" w16cid:durableId="1805078836">
    <w:abstractNumId w:val="8"/>
  </w:num>
  <w:num w:numId="32" w16cid:durableId="2036151833">
    <w:abstractNumId w:val="27"/>
  </w:num>
  <w:num w:numId="33" w16cid:durableId="1042554159">
    <w:abstractNumId w:val="20"/>
  </w:num>
  <w:num w:numId="34" w16cid:durableId="1972400977">
    <w:abstractNumId w:val="9"/>
  </w:num>
  <w:num w:numId="35" w16cid:durableId="1242301608">
    <w:abstractNumId w:val="7"/>
  </w:num>
  <w:num w:numId="36" w16cid:durableId="758404165">
    <w:abstractNumId w:val="6"/>
  </w:num>
  <w:num w:numId="37" w16cid:durableId="388039653">
    <w:abstractNumId w:val="5"/>
  </w:num>
  <w:num w:numId="38" w16cid:durableId="300118931">
    <w:abstractNumId w:val="4"/>
  </w:num>
  <w:num w:numId="39" w16cid:durableId="694618005">
    <w:abstractNumId w:val="1"/>
  </w:num>
  <w:num w:numId="40" w16cid:durableId="21827514">
    <w:abstractNumId w:val="0"/>
  </w:num>
  <w:num w:numId="41" w16cid:durableId="25565300">
    <w:abstractNumId w:val="3"/>
  </w:num>
  <w:num w:numId="42" w16cid:durableId="1753160611">
    <w:abstractNumId w:val="2"/>
  </w:num>
  <w:num w:numId="43" w16cid:durableId="1469081538">
    <w:abstractNumId w:val="21"/>
  </w:num>
  <w:num w:numId="44" w16cid:durableId="634875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6037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430308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111327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902547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36784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678409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AA8"/>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6A5"/>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74E"/>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E93"/>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D3"/>
    <w:rsid w:val="00105F4D"/>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37D"/>
    <w:rsid w:val="0013448B"/>
    <w:rsid w:val="001346B4"/>
    <w:rsid w:val="00134898"/>
    <w:rsid w:val="00134E87"/>
    <w:rsid w:val="001350A7"/>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4F0C"/>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1B8"/>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098"/>
    <w:rsid w:val="001B411F"/>
    <w:rsid w:val="001B4653"/>
    <w:rsid w:val="001B4A22"/>
    <w:rsid w:val="001B4A40"/>
    <w:rsid w:val="001B50A7"/>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481"/>
    <w:rsid w:val="002165C1"/>
    <w:rsid w:val="00216A8E"/>
    <w:rsid w:val="00217538"/>
    <w:rsid w:val="00217563"/>
    <w:rsid w:val="00217998"/>
    <w:rsid w:val="00217DA5"/>
    <w:rsid w:val="00217EC2"/>
    <w:rsid w:val="00220268"/>
    <w:rsid w:val="00220B8F"/>
    <w:rsid w:val="00220ED6"/>
    <w:rsid w:val="00221747"/>
    <w:rsid w:val="0022179E"/>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087D"/>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A05"/>
    <w:rsid w:val="00287D08"/>
    <w:rsid w:val="00287F7A"/>
    <w:rsid w:val="00290136"/>
    <w:rsid w:val="0029046B"/>
    <w:rsid w:val="002905D9"/>
    <w:rsid w:val="00290935"/>
    <w:rsid w:val="00290F4A"/>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906"/>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8D4"/>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9E"/>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59"/>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02F"/>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3FBB"/>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4FF"/>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C01"/>
    <w:rsid w:val="00541EB7"/>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C4E"/>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5FD6"/>
    <w:rsid w:val="005D62B3"/>
    <w:rsid w:val="005D6CC9"/>
    <w:rsid w:val="005D764B"/>
    <w:rsid w:val="005D773B"/>
    <w:rsid w:val="005E0160"/>
    <w:rsid w:val="005E03CB"/>
    <w:rsid w:val="005E056E"/>
    <w:rsid w:val="005E0821"/>
    <w:rsid w:val="005E0A98"/>
    <w:rsid w:val="005E109D"/>
    <w:rsid w:val="005E16C9"/>
    <w:rsid w:val="005E1961"/>
    <w:rsid w:val="005E1F54"/>
    <w:rsid w:val="005E2204"/>
    <w:rsid w:val="005E25C1"/>
    <w:rsid w:val="005E2661"/>
    <w:rsid w:val="005E26FA"/>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32C"/>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07"/>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60"/>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03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16"/>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E24"/>
    <w:rsid w:val="006D2216"/>
    <w:rsid w:val="006D27E6"/>
    <w:rsid w:val="006D2A33"/>
    <w:rsid w:val="006D2EB2"/>
    <w:rsid w:val="006D3267"/>
    <w:rsid w:val="006D3855"/>
    <w:rsid w:val="006D3E6B"/>
    <w:rsid w:val="006D4804"/>
    <w:rsid w:val="006D5197"/>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DA5"/>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6AE"/>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775"/>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A27"/>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A5"/>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4C5"/>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A55"/>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8E2"/>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5EA2"/>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103"/>
    <w:rsid w:val="009B241F"/>
    <w:rsid w:val="009B27B5"/>
    <w:rsid w:val="009B31D6"/>
    <w:rsid w:val="009B385E"/>
    <w:rsid w:val="009B3AE9"/>
    <w:rsid w:val="009B43D8"/>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46"/>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0B6"/>
    <w:rsid w:val="00A0310E"/>
    <w:rsid w:val="00A0424C"/>
    <w:rsid w:val="00A0498E"/>
    <w:rsid w:val="00A049CA"/>
    <w:rsid w:val="00A04A55"/>
    <w:rsid w:val="00A05269"/>
    <w:rsid w:val="00A053CC"/>
    <w:rsid w:val="00A0540D"/>
    <w:rsid w:val="00A05DC0"/>
    <w:rsid w:val="00A05F57"/>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76"/>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513"/>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679"/>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3EB"/>
    <w:rsid w:val="00AC17A3"/>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3092"/>
    <w:rsid w:val="00AF49EA"/>
    <w:rsid w:val="00AF4F20"/>
    <w:rsid w:val="00AF4F66"/>
    <w:rsid w:val="00AF5647"/>
    <w:rsid w:val="00AF56B7"/>
    <w:rsid w:val="00AF5AFE"/>
    <w:rsid w:val="00AF666D"/>
    <w:rsid w:val="00AF6804"/>
    <w:rsid w:val="00AF6AA5"/>
    <w:rsid w:val="00AF6AB0"/>
    <w:rsid w:val="00AF6D3A"/>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6E30"/>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B55"/>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B8"/>
    <w:rsid w:val="00B458C2"/>
    <w:rsid w:val="00B4690A"/>
    <w:rsid w:val="00B4717F"/>
    <w:rsid w:val="00B4780B"/>
    <w:rsid w:val="00B47AF6"/>
    <w:rsid w:val="00B47C79"/>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DBC"/>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D69"/>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2B7"/>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98"/>
    <w:rsid w:val="00CB1CA5"/>
    <w:rsid w:val="00CB1CC6"/>
    <w:rsid w:val="00CB1FB7"/>
    <w:rsid w:val="00CB2443"/>
    <w:rsid w:val="00CB2579"/>
    <w:rsid w:val="00CB2D0D"/>
    <w:rsid w:val="00CB33B9"/>
    <w:rsid w:val="00CB395E"/>
    <w:rsid w:val="00CB3A8F"/>
    <w:rsid w:val="00CB4229"/>
    <w:rsid w:val="00CB43FE"/>
    <w:rsid w:val="00CB45F8"/>
    <w:rsid w:val="00CB4A05"/>
    <w:rsid w:val="00CB4C80"/>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5BFD"/>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0D6F"/>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445"/>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A37"/>
    <w:rsid w:val="00DB0F93"/>
    <w:rsid w:val="00DB17F5"/>
    <w:rsid w:val="00DB19B1"/>
    <w:rsid w:val="00DB230F"/>
    <w:rsid w:val="00DB278D"/>
    <w:rsid w:val="00DB2A8D"/>
    <w:rsid w:val="00DB2AD1"/>
    <w:rsid w:val="00DB2F5C"/>
    <w:rsid w:val="00DB3392"/>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E10"/>
    <w:rsid w:val="00E74FC7"/>
    <w:rsid w:val="00E75FFA"/>
    <w:rsid w:val="00E76018"/>
    <w:rsid w:val="00E764C6"/>
    <w:rsid w:val="00E768AA"/>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FD7"/>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875"/>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0F57"/>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DF3"/>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30E"/>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039"/>
    <w:rsid w:val="00F90134"/>
    <w:rsid w:val="00F907C7"/>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 w:type="paragraph" w:styleId="Index4">
    <w:name w:val="index 4"/>
    <w:basedOn w:val="Normal"/>
    <w:next w:val="Normal"/>
    <w:autoRedefine/>
    <w:unhideWhenUsed/>
    <w:rsid w:val="0023087D"/>
    <w:pPr>
      <w:spacing w:line="240" w:lineRule="auto"/>
      <w:ind w:left="8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relayservice.com.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datashare.maps.vic.gov.au/" TargetMode="External"/><Relationship Id="rId33" Type="http://schemas.openxmlformats.org/officeDocument/2006/relationships/hyperlink" Target="mailto:customer.service@delwp.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atashare.maps.vic.gov.au/" TargetMode="External"/><Relationship Id="rId32" Type="http://schemas.openxmlformats.org/officeDocument/2006/relationships/image" Target="media/image13.emf"/><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datashare.maps.vic.gov.au/" TargetMode="External"/><Relationship Id="rId36"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mailto:GIS.Helpdesk@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www.deeca.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DOCID4-1722328855-1145</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0.12</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https://delwpvicgovau.sharepoint.com/sites/ecm_4/_layouts/15/DocIdRedir.aspx?ID=DOCID4-1722328855-1145</Url>
      <Description>DOCID4-1722328855-1145</Description>
    </_dlc_DocIdUrl>
  </documentManagement>
</p:properties>
</file>

<file path=customXml/item3.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FE704-4788-4570-8125-EBF2D25FC6E5}">
  <ds:schemaRefs>
    <ds:schemaRef ds:uri="Microsoft.SharePoint.Taxonomy.ContentTypeSync"/>
  </ds:schemaRefs>
</ds:datastoreItem>
</file>

<file path=customXml/itemProps2.xml><?xml version="1.0" encoding="utf-8"?>
<ds:datastoreItem xmlns:ds="http://schemas.openxmlformats.org/officeDocument/2006/customXml" ds:itemID="{52BD4722-A89C-423A-B8D1-94E94E44703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153f2783-1c70-4464-955e-85040a58200f"/>
    <ds:schemaRef ds:uri="a39984ea-5eae-4789-a4aa-03ce178dc357"/>
    <ds:schemaRef ds:uri="http://schemas.microsoft.com/sharepoint/v3"/>
    <ds:schemaRef ds:uri="bc3e9053-bf66-40d8-b761-b13dc4a6e639"/>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7ADA87C1-DF13-48D7-94FB-92EDBC3206CA}">
  <ds:schemaRefs>
    <ds:schemaRef ds:uri="office.server.policy"/>
  </ds:schemaRefs>
</ds:datastoreItem>
</file>

<file path=customXml/itemProps4.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5.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6.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1188</Words>
  <Characters>6370</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Mapinfo WMS</dc:title>
  <dc:subject/>
  <dc:creator>Richard Stewart (DELWP)</dc:creator>
  <cp:keywords/>
  <dc:description/>
  <cp:lastModifiedBy>Penelope Vallentine (DEECA)</cp:lastModifiedBy>
  <cp:revision>2</cp:revision>
  <cp:lastPrinted>2016-09-08T07:20:00Z</cp:lastPrinted>
  <dcterms:created xsi:type="dcterms:W3CDTF">2023-04-18T03:18:00Z</dcterms:created>
  <dcterms:modified xsi:type="dcterms:W3CDTF">2023-04-18T03:18:00Z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8223792c-b3f1-4529-a04b-b1f0829908c4</vt:lpwstr>
  </property>
  <property fmtid="{D5CDD505-2E9C-101B-9397-08002B2CF9AE}" pid="56" name="MSIP_Label_4257e2ab-f512-40e2-9c9a-c64247360765_Enabled">
    <vt:lpwstr>true</vt:lpwstr>
  </property>
  <property fmtid="{D5CDD505-2E9C-101B-9397-08002B2CF9AE}" pid="57" name="MSIP_Label_4257e2ab-f512-40e2-9c9a-c64247360765_SetDate">
    <vt:lpwstr>2023-04-18T03:18:12Z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805a53cc-7e72-4998-b31c-9d263566e6dc</vt:lpwstr>
  </property>
  <property fmtid="{D5CDD505-2E9C-101B-9397-08002B2CF9AE}" pid="62" name="MSIP_Label_4257e2ab-f512-40e2-9c9a-c64247360765_ContentBits">
    <vt:lpwstr>2</vt:lpwstr>
  </property>
</Properties>
</file>