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4E651197" w:rsidR="007D4ED8" w:rsidRPr="009B1003" w:rsidRDefault="00E84AB1" w:rsidP="00BB2E1F">
            <w:pPr>
              <w:pStyle w:val="Title"/>
            </w:pPr>
            <w:bookmarkStart w:id="0" w:name="_Hlk128633206"/>
            <w:bookmarkEnd w:id="0"/>
            <w:r>
              <w:t>Image Web server</w:t>
            </w:r>
            <w:r w:rsidRPr="007E41E5">
              <w:t xml:space="preserve"> </w:t>
            </w:r>
          </w:p>
        </w:tc>
      </w:tr>
      <w:tr w:rsidR="007D4ED8" w14:paraId="034796B2" w14:textId="77777777" w:rsidTr="00BB2E1F">
        <w:trPr>
          <w:trHeight w:val="1247"/>
        </w:trPr>
        <w:tc>
          <w:tcPr>
            <w:tcW w:w="7761" w:type="dxa"/>
            <w:vAlign w:val="center"/>
          </w:tcPr>
          <w:p w14:paraId="1D37DDE0" w14:textId="2E249E5F" w:rsidR="007D4ED8" w:rsidRPr="009B1003" w:rsidRDefault="00E84AB1" w:rsidP="00BB2E1F">
            <w:pPr>
              <w:pStyle w:val="Subtitle"/>
            </w:pPr>
            <w:r>
              <w:t>QGIS v</w:t>
            </w:r>
            <w:r w:rsidR="007F3BF9">
              <w:t>3.22</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0B376769" w14:textId="4DE8B9B5" w:rsidR="00CA74C6" w:rsidRDefault="00CA74C6" w:rsidP="007E41E5">
      <w:pPr>
        <w:pStyle w:val="BodyText"/>
      </w:pPr>
      <w:r>
        <w:t xml:space="preserve">As of late </w:t>
      </w:r>
      <w:r w:rsidR="002B3ABC">
        <w:t>March 2023,</w:t>
      </w:r>
      <w:r>
        <w:t xml:space="preserve"> </w:t>
      </w:r>
      <w:r w:rsidR="00B762F3">
        <w:t>the DEECA</w:t>
      </w:r>
      <w:r w:rsidR="00346DC4">
        <w:t>’s Image Web Server</w:t>
      </w:r>
      <w:r w:rsidR="002B3ABC">
        <w:t xml:space="preserve"> (IWS)</w:t>
      </w:r>
      <w:r w:rsidR="00346DC4">
        <w:t xml:space="preserve"> </w:t>
      </w:r>
      <w:r w:rsidR="00952F38">
        <w:t xml:space="preserve">will </w:t>
      </w:r>
      <w:r w:rsidR="00346DC4">
        <w:t>move to cloud based hosting.</w:t>
      </w:r>
      <w:r w:rsidR="00952F38">
        <w:t xml:space="preserve"> Existing user</w:t>
      </w:r>
      <w:r w:rsidR="002B3ABC">
        <w:t>s</w:t>
      </w:r>
      <w:r w:rsidR="00952F38">
        <w:t xml:space="preserve"> will need to update their connection url</w:t>
      </w:r>
      <w:r w:rsidR="002B3ABC">
        <w:t>.</w:t>
      </w:r>
      <w:r w:rsidR="00346DC4">
        <w:t xml:space="preserve"> </w:t>
      </w:r>
    </w:p>
    <w:p w14:paraId="39BF8B98" w14:textId="2D35AC8C" w:rsidR="007E41E5" w:rsidRPr="007E41E5" w:rsidRDefault="00D92E8C" w:rsidP="007E41E5">
      <w:pPr>
        <w:pStyle w:val="BodyText"/>
      </w:pPr>
      <w:r>
        <w:t xml:space="preserve">Only authorised users can access </w:t>
      </w:r>
      <w:r w:rsidR="00F143D3">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686CB8E8" w:rsidR="007E41E5" w:rsidRDefault="00CD7011" w:rsidP="00B11F84">
      <w:pPr>
        <w:pStyle w:val="Heading4"/>
      </w:pPr>
      <w:r w:rsidRPr="00CD7011">
        <w:t>Connecting to a Web Map Service</w:t>
      </w:r>
    </w:p>
    <w:p w14:paraId="77EE6C62" w14:textId="77777777" w:rsidR="00E92633" w:rsidRDefault="00E92633" w:rsidP="00B33717">
      <w:pPr>
        <w:pStyle w:val="ListAlpha"/>
      </w:pPr>
      <w:r>
        <w:t>Run QGIS Desktop (from Start&gt;All Programs&gt;QGIS)</w:t>
      </w:r>
    </w:p>
    <w:p w14:paraId="10C0E6A3" w14:textId="1352FF8B" w:rsidR="00E92633" w:rsidRDefault="00E92633" w:rsidP="00B33717">
      <w:pPr>
        <w:pStyle w:val="ListAlpha"/>
      </w:pPr>
      <w:r>
        <w:t>From the Browser Panel, right-click on WMS / WMTS</w:t>
      </w:r>
    </w:p>
    <w:p w14:paraId="466FF252" w14:textId="63335024" w:rsidR="00791CD8" w:rsidRDefault="00453554" w:rsidP="00B33717">
      <w:pPr>
        <w:pStyle w:val="ListAlpha"/>
      </w:pPr>
      <w:r>
        <w:rPr>
          <w:noProof/>
        </w:rPr>
        <w:drawing>
          <wp:anchor distT="107950" distB="107950" distL="114300" distR="114300" simplePos="0" relativeHeight="251660291" behindDoc="0" locked="0" layoutInCell="1" allowOverlap="1" wp14:anchorId="5BBD7448" wp14:editId="0295BEE7">
            <wp:simplePos x="0" y="0"/>
            <wp:positionH relativeFrom="margin">
              <wp:align>left</wp:align>
            </wp:positionH>
            <wp:positionV relativeFrom="paragraph">
              <wp:posOffset>285115</wp:posOffset>
            </wp:positionV>
            <wp:extent cx="2099945" cy="1941195"/>
            <wp:effectExtent l="19050" t="19050" r="14605" b="209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99945" cy="1941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2CE8" w:rsidRPr="00022CE8">
        <w:t>Select “New Connection…”</w:t>
      </w:r>
    </w:p>
    <w:p w14:paraId="063BE167" w14:textId="46E5D307" w:rsidR="00BC57B8" w:rsidRDefault="002D04C4" w:rsidP="00B33717">
      <w:pPr>
        <w:pStyle w:val="ListAlpha"/>
      </w:pPr>
      <w:r>
        <w:rPr>
          <w:noProof/>
        </w:rPr>
        <w:drawing>
          <wp:anchor distT="0" distB="0" distL="114300" distR="114300" simplePos="0" relativeHeight="251666435" behindDoc="0" locked="0" layoutInCell="1" allowOverlap="1" wp14:anchorId="3B169DCF" wp14:editId="79DD9DF0">
            <wp:simplePos x="0" y="0"/>
            <wp:positionH relativeFrom="margin">
              <wp:align>left</wp:align>
            </wp:positionH>
            <wp:positionV relativeFrom="paragraph">
              <wp:posOffset>2792446</wp:posOffset>
            </wp:positionV>
            <wp:extent cx="3169920" cy="16236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9920" cy="1623695"/>
                    </a:xfrm>
                    <a:prstGeom prst="rect">
                      <a:avLst/>
                    </a:prstGeom>
                  </pic:spPr>
                </pic:pic>
              </a:graphicData>
            </a:graphic>
            <wp14:sizeRelH relativeFrom="margin">
              <wp14:pctWidth>0</wp14:pctWidth>
            </wp14:sizeRelH>
            <wp14:sizeRelV relativeFrom="margin">
              <wp14:pctHeight>0</wp14:pctHeight>
            </wp14:sizeRelV>
          </wp:anchor>
        </w:drawing>
      </w:r>
      <w:r w:rsidR="00BC57B8">
        <w:t>In the window that opens, copy and paste the following text into the respective fields:</w:t>
      </w:r>
      <w:r w:rsidR="001132EB">
        <w:br/>
      </w:r>
      <w:r w:rsidR="00BC57B8">
        <w:t>Name: D</w:t>
      </w:r>
      <w:r w:rsidR="00D91975">
        <w:t>EECA</w:t>
      </w:r>
      <w:r w:rsidR="00BC57B8">
        <w:t xml:space="preserve"> Image Web Server</w:t>
      </w:r>
      <w:r w:rsidR="00D91975">
        <w:br/>
      </w:r>
      <w:r w:rsidR="00BC57B8">
        <w:t xml:space="preserve">URL: </w:t>
      </w:r>
      <w:hyperlink r:id="rId22" w:history="1">
        <w:r w:rsidR="00E21E75" w:rsidRPr="0076765E">
          <w:rPr>
            <w:rStyle w:val="Hyperlink"/>
          </w:rPr>
          <w:t>https://iws.maps.vic.gov.au/erdas-iws/ogc/wms/RDP?SERVICE</w:t>
        </w:r>
      </w:hyperlink>
    </w:p>
    <w:p w14:paraId="617BE341" w14:textId="77777777" w:rsidR="002D04C4" w:rsidRDefault="002D04C4" w:rsidP="00E21E75">
      <w:pPr>
        <w:pStyle w:val="BodyText"/>
      </w:pPr>
      <w:r>
        <w:br w:type="page"/>
      </w:r>
    </w:p>
    <w:p w14:paraId="158252FA" w14:textId="7538ED6E" w:rsidR="00E21E75" w:rsidRDefault="00E21E75" w:rsidP="00E21E75">
      <w:pPr>
        <w:pStyle w:val="BodyText"/>
      </w:pPr>
      <w:r>
        <w:lastRenderedPageBreak/>
        <w:t>There are 2 options regarding authenticating (confirming your permission to access the IWS) : Basic or Configurations</w:t>
      </w:r>
    </w:p>
    <w:p w14:paraId="43B5FFAF" w14:textId="27CE7BA4" w:rsidR="00E21E75" w:rsidRDefault="00E21E75" w:rsidP="00E21E75">
      <w:pPr>
        <w:pStyle w:val="BodyText"/>
      </w:pPr>
      <w:r>
        <w:t>Basic authentication is not recommended. It saves your credentials (in plain text) as part of your QGIS project file. If anyone opens your QGIS project in a text editor they will be able to see your user name and password.</w:t>
      </w:r>
    </w:p>
    <w:p w14:paraId="4DC8551C" w14:textId="7052259E" w:rsidR="00E21E75" w:rsidRDefault="00E21E75" w:rsidP="00E21E75">
      <w:pPr>
        <w:pStyle w:val="BodyText"/>
      </w:pPr>
      <w:r>
        <w:t>The more secure method is to create an authentication configuration. This method encrypts your credentials and stores them in a local “authentication configuration database”. If anyone opens your QGIS project in a text editor they “will not” be able to see your user name and password.</w:t>
      </w:r>
    </w:p>
    <w:p w14:paraId="2F1DCAFB" w14:textId="4E4F98EF" w:rsidR="0011080D" w:rsidRDefault="0011080D" w:rsidP="0011080D">
      <w:pPr>
        <w:pStyle w:val="Heading5"/>
      </w:pPr>
      <w:r>
        <w:t>Creating an Authentication Configuration</w:t>
      </w:r>
    </w:p>
    <w:p w14:paraId="07D1E4CA" w14:textId="69A4DE3D" w:rsidR="0011080D" w:rsidRDefault="00807CFF" w:rsidP="00B33717">
      <w:pPr>
        <w:pStyle w:val="ListAlpha2"/>
      </w:pPr>
      <w:r>
        <w:rPr>
          <w:noProof/>
        </w:rPr>
        <w:drawing>
          <wp:anchor distT="107950" distB="107950" distL="114300" distR="114300" simplePos="0" relativeHeight="251664387" behindDoc="0" locked="0" layoutInCell="1" allowOverlap="1" wp14:anchorId="1FE828BE" wp14:editId="2650FC54">
            <wp:simplePos x="0" y="0"/>
            <wp:positionH relativeFrom="margin">
              <wp:posOffset>148590</wp:posOffset>
            </wp:positionH>
            <wp:positionV relativeFrom="paragraph">
              <wp:posOffset>2868930</wp:posOffset>
            </wp:positionV>
            <wp:extent cx="1678305" cy="12236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78305" cy="1223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07950" distB="107950" distL="114300" distR="114300" simplePos="0" relativeHeight="251662339" behindDoc="0" locked="0" layoutInCell="1" allowOverlap="1" wp14:anchorId="23934C39" wp14:editId="1FCDE513">
            <wp:simplePos x="0" y="0"/>
            <wp:positionH relativeFrom="margin">
              <wp:posOffset>140951</wp:posOffset>
            </wp:positionH>
            <wp:positionV relativeFrom="paragraph">
              <wp:posOffset>595383</wp:posOffset>
            </wp:positionV>
            <wp:extent cx="1708785" cy="210058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785" cy="2100580"/>
                    </a:xfrm>
                    <a:prstGeom prst="rect">
                      <a:avLst/>
                    </a:prstGeom>
                  </pic:spPr>
                </pic:pic>
              </a:graphicData>
            </a:graphic>
            <wp14:sizeRelH relativeFrom="margin">
              <wp14:pctWidth>0</wp14:pctWidth>
            </wp14:sizeRelH>
            <wp14:sizeRelV relativeFrom="margin">
              <wp14:pctHeight>0</wp14:pctHeight>
            </wp14:sizeRelV>
          </wp:anchor>
        </w:drawing>
      </w:r>
      <w:r w:rsidR="0011080D" w:rsidRPr="0011080D">
        <w:t>To store or access sensitive information within the “authentication configuration database”, a user must define a “master password”. A new master password is requested and verified when initially storing any encrypted data to the database.</w:t>
      </w:r>
      <w:r w:rsidRPr="00807CFF">
        <w:rPr>
          <w:noProof/>
        </w:rPr>
        <w:t xml:space="preserve"> </w:t>
      </w:r>
    </w:p>
    <w:p w14:paraId="1EEBB6A4" w14:textId="5C17BF0F" w:rsidR="00D7337D" w:rsidRPr="00D7337D" w:rsidRDefault="00D7337D" w:rsidP="00D7337D">
      <w:pPr>
        <w:pStyle w:val="BodyText"/>
      </w:pPr>
      <w:r w:rsidRPr="00D7337D">
        <w:t>If the user forgets the master password, there is no way to retrieve or override it. There is also no means of retrieving encrypted information without knowing the master password.</w:t>
      </w:r>
    </w:p>
    <w:p w14:paraId="53CA7550" w14:textId="60D3CEB0" w:rsidR="00D7337D" w:rsidRPr="00D7337D" w:rsidRDefault="00D7337D" w:rsidP="00D7337D">
      <w:pPr>
        <w:pStyle w:val="BodyText"/>
      </w:pPr>
      <w:r w:rsidRPr="00D7337D">
        <w:t>If a user inputs their existing password incorrectly three times, the dialog will offer to erase the database.</w:t>
      </w:r>
    </w:p>
    <w:p w14:paraId="19035FB2" w14:textId="61145B30" w:rsidR="00D7337D" w:rsidRPr="00D7337D" w:rsidRDefault="00D7337D" w:rsidP="00B33717">
      <w:pPr>
        <w:pStyle w:val="ListAlpha2"/>
      </w:pPr>
      <w:r w:rsidRPr="00D7337D">
        <w:t>Once the master password is set the user completes the authentication configuration by setting :</w:t>
      </w:r>
    </w:p>
    <w:p w14:paraId="317AFD24" w14:textId="44A7C4A6" w:rsidR="00D7337D" w:rsidRPr="00D7337D" w:rsidRDefault="00D7337D" w:rsidP="00D7337D">
      <w:pPr>
        <w:pStyle w:val="BodyText"/>
      </w:pPr>
      <w:r w:rsidRPr="00D7337D">
        <w:t>Name = DE</w:t>
      </w:r>
      <w:r w:rsidR="001059EC">
        <w:t>ECA</w:t>
      </w:r>
      <w:r w:rsidRPr="00D7337D">
        <w:t xml:space="preserve"> Image Web Server</w:t>
      </w:r>
    </w:p>
    <w:p w14:paraId="564E20DF" w14:textId="7929206B" w:rsidR="00D7337D" w:rsidRPr="00D7337D" w:rsidRDefault="00D7337D" w:rsidP="00D7337D">
      <w:pPr>
        <w:pStyle w:val="BodyText"/>
      </w:pPr>
      <w:r w:rsidRPr="00D7337D">
        <w:t>Username = &lt;</w:t>
      </w:r>
      <w:r w:rsidR="001059EC">
        <w:t>your corporate email address</w:t>
      </w:r>
      <w:r w:rsidRPr="00D7337D">
        <w:t>&gt;</w:t>
      </w:r>
    </w:p>
    <w:p w14:paraId="5867D7FE" w14:textId="1A552156" w:rsidR="002A0DCD" w:rsidRDefault="00D7337D" w:rsidP="002A0DCD">
      <w:pPr>
        <w:pStyle w:val="BodyText"/>
      </w:pPr>
      <w:r w:rsidRPr="00D7337D">
        <w:t xml:space="preserve">Password = </w:t>
      </w:r>
      <w:r w:rsidR="001B716B">
        <w:t xml:space="preserve">&lt;your </w:t>
      </w:r>
      <w:r w:rsidR="006E4E12">
        <w:t xml:space="preserve">IWS </w:t>
      </w:r>
      <w:r w:rsidR="001B716B">
        <w:t>password&gt;</w:t>
      </w:r>
    </w:p>
    <w:p w14:paraId="131A8664" w14:textId="3CB11E7A" w:rsidR="00C77487" w:rsidRDefault="00C77487" w:rsidP="002A0DCD">
      <w:pPr>
        <w:pStyle w:val="BodyText"/>
      </w:pPr>
      <w:r>
        <w:t>If you are unsure of your</w:t>
      </w:r>
      <w:r w:rsidR="00C55700">
        <w:t xml:space="preserve"> IWS password please refer to the User Registration</w:t>
      </w:r>
      <w:r w:rsidR="00C55700" w:rsidRPr="007E41E5">
        <w:t xml:space="preserve"> section</w:t>
      </w:r>
      <w:r w:rsidR="00C55700">
        <w:t xml:space="preserve">. </w:t>
      </w:r>
    </w:p>
    <w:p w14:paraId="4CE960D3" w14:textId="12E7F41C" w:rsidR="00EC114A" w:rsidRDefault="006267D4" w:rsidP="00B33717">
      <w:pPr>
        <w:pStyle w:val="ListAlpha2"/>
      </w:pPr>
      <w:r>
        <w:rPr>
          <w:noProof/>
        </w:rPr>
        <w:lastRenderedPageBreak/>
        <w:drawing>
          <wp:anchor distT="0" distB="0" distL="114300" distR="114300" simplePos="0" relativeHeight="251668483" behindDoc="0" locked="0" layoutInCell="1" allowOverlap="1" wp14:anchorId="75E69FBC" wp14:editId="678C9CD4">
            <wp:simplePos x="0" y="0"/>
            <wp:positionH relativeFrom="margin">
              <wp:align>left</wp:align>
            </wp:positionH>
            <wp:positionV relativeFrom="paragraph">
              <wp:posOffset>3007737</wp:posOffset>
            </wp:positionV>
            <wp:extent cx="1714500" cy="19939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993900"/>
                    </a:xfrm>
                    <a:prstGeom prst="rect">
                      <a:avLst/>
                    </a:prstGeom>
                  </pic:spPr>
                </pic:pic>
              </a:graphicData>
            </a:graphic>
            <wp14:sizeRelH relativeFrom="margin">
              <wp14:pctWidth>0</wp14:pctWidth>
            </wp14:sizeRelH>
            <wp14:sizeRelV relativeFrom="margin">
              <wp14:pctHeight>0</wp14:pctHeight>
            </wp14:sizeRelV>
          </wp:anchor>
        </w:drawing>
      </w:r>
      <w:r w:rsidR="007834EE">
        <w:rPr>
          <w:noProof/>
        </w:rPr>
        <w:drawing>
          <wp:anchor distT="107950" distB="144145" distL="114300" distR="114300" simplePos="0" relativeHeight="251669507" behindDoc="0" locked="0" layoutInCell="1" allowOverlap="1" wp14:anchorId="3EE1CD00" wp14:editId="4118B5D2">
            <wp:simplePos x="0" y="0"/>
            <wp:positionH relativeFrom="margin">
              <wp:align>left</wp:align>
            </wp:positionH>
            <wp:positionV relativeFrom="paragraph">
              <wp:posOffset>131189</wp:posOffset>
            </wp:positionV>
            <wp:extent cx="1871980" cy="22828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78235" cy="2290040"/>
                    </a:xfrm>
                    <a:prstGeom prst="rect">
                      <a:avLst/>
                    </a:prstGeom>
                  </pic:spPr>
                </pic:pic>
              </a:graphicData>
            </a:graphic>
            <wp14:sizeRelH relativeFrom="margin">
              <wp14:pctWidth>0</wp14:pctWidth>
            </wp14:sizeRelH>
            <wp14:sizeRelV relativeFrom="margin">
              <wp14:pctHeight>0</wp14:pctHeight>
            </wp14:sizeRelV>
          </wp:anchor>
        </w:drawing>
      </w:r>
      <w:r w:rsidR="00D70AD3" w:rsidRPr="00D70AD3">
        <w:t>When the authentication configuration is complete ensure “DE</w:t>
      </w:r>
      <w:r w:rsidR="00661C8D">
        <w:t>ECA</w:t>
      </w:r>
      <w:r w:rsidR="00D70AD3" w:rsidRPr="00D70AD3">
        <w:t xml:space="preserve"> Image Web Server (Basic)” is displayed in the authentication configuration drop down and then select OK</w:t>
      </w:r>
    </w:p>
    <w:p w14:paraId="045F4BCA" w14:textId="728DF5E7" w:rsidR="00D70AD3" w:rsidRDefault="00486DBC" w:rsidP="00486DBC">
      <w:pPr>
        <w:pStyle w:val="Heading4"/>
      </w:pPr>
      <w:r w:rsidRPr="00486DBC">
        <w:t>Loading an Image into QGIS</w:t>
      </w:r>
    </w:p>
    <w:p w14:paraId="6588B4DF" w14:textId="7E46B146" w:rsidR="00B33717" w:rsidRDefault="00B33717" w:rsidP="00B33717">
      <w:pPr>
        <w:pStyle w:val="ListAlpha"/>
        <w:numPr>
          <w:ilvl w:val="0"/>
          <w:numId w:val="21"/>
        </w:numPr>
      </w:pPr>
      <w:r>
        <w:t>From the Browser panel, double click the “DE</w:t>
      </w:r>
      <w:r w:rsidR="005568BB">
        <w:t>ECA</w:t>
      </w:r>
      <w:r>
        <w:t xml:space="preserve"> Image Web Server” to expand the directory tree (you will repeat this to expand each level</w:t>
      </w:r>
      <w:r w:rsidR="0067404C">
        <w:t>.</w:t>
      </w:r>
    </w:p>
    <w:p w14:paraId="488FCAB8" w14:textId="10ED6A04" w:rsidR="00B33717" w:rsidRDefault="00723AAE" w:rsidP="00B33717">
      <w:pPr>
        <w:pStyle w:val="ListAlpha"/>
      </w:pPr>
      <w:r>
        <w:t>D</w:t>
      </w:r>
      <w:r w:rsidR="00B33717">
        <w:t xml:space="preserve">ouble clicking on the image name </w:t>
      </w:r>
      <w:r>
        <w:t>will</w:t>
      </w:r>
      <w:r w:rsidR="00B33717">
        <w:t xml:space="preserve"> add it to your “Layers” panel in QGIS</w:t>
      </w:r>
    </w:p>
    <w:p w14:paraId="145EFA2A" w14:textId="08DEE535" w:rsidR="00D70AD3" w:rsidRDefault="007834EE" w:rsidP="00B33717">
      <w:pPr>
        <w:pStyle w:val="ListAlpha"/>
      </w:pPr>
      <w:r>
        <w:rPr>
          <w:noProof/>
        </w:rPr>
        <w:drawing>
          <wp:anchor distT="0" distB="0" distL="114300" distR="114300" simplePos="0" relativeHeight="251670531" behindDoc="0" locked="0" layoutInCell="1" allowOverlap="1" wp14:anchorId="4A44A04C" wp14:editId="6A0BCA57">
            <wp:simplePos x="0" y="0"/>
            <wp:positionH relativeFrom="margin">
              <wp:align>left</wp:align>
            </wp:positionH>
            <wp:positionV relativeFrom="paragraph">
              <wp:posOffset>289741</wp:posOffset>
            </wp:positionV>
            <wp:extent cx="4680761" cy="2569029"/>
            <wp:effectExtent l="0" t="0" r="5715"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761" cy="2569029"/>
                    </a:xfrm>
                    <a:prstGeom prst="rect">
                      <a:avLst/>
                    </a:prstGeom>
                  </pic:spPr>
                </pic:pic>
              </a:graphicData>
            </a:graphic>
          </wp:anchor>
        </w:drawing>
      </w:r>
      <w:r w:rsidR="00B33717">
        <w:t>The image should now appear in your QGIS map window.</w:t>
      </w:r>
    </w:p>
    <w:p w14:paraId="17AF65A2" w14:textId="77777777" w:rsidR="007834EE" w:rsidRDefault="007834EE">
      <w:pPr>
        <w:rPr>
          <w:rFonts w:cs="Times New Roman"/>
          <w:lang w:eastAsia="en-US"/>
        </w:rPr>
      </w:pPr>
      <w:r>
        <w:rPr>
          <w:rFonts w:cs="Times New Roman"/>
          <w:lang w:eastAsia="en-US"/>
        </w:rPr>
        <w:br w:type="page"/>
      </w:r>
    </w:p>
    <w:p w14:paraId="09740889" w14:textId="2696041B" w:rsidR="00840308" w:rsidRDefault="00840308" w:rsidP="00840308">
      <w:pPr>
        <w:pStyle w:val="Heading4"/>
      </w:pPr>
      <w:r>
        <w:lastRenderedPageBreak/>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4932D531" w:rsidR="00840308" w:rsidRPr="00840308" w:rsidRDefault="00840308" w:rsidP="00840308">
      <w:pPr>
        <w:pStyle w:val="BodyText"/>
      </w:pPr>
      <w:r w:rsidRPr="00840308">
        <w:t xml:space="preserve">External users can order and download the footprints layer via the </w:t>
      </w:r>
      <w:hyperlink r:id="rId28" w:history="1">
        <w:r w:rsidR="004E29E4">
          <w:rPr>
            <w:rStyle w:val="Hyperlink"/>
          </w:rPr>
          <w:t>DataShare</w:t>
        </w:r>
      </w:hyperlink>
      <w:r w:rsidRPr="00840308">
        <w:t>, which supports both MapInfo mid/mif and ESRI shp formats.</w:t>
      </w:r>
    </w:p>
    <w:p w14:paraId="3B6DE277" w14:textId="0460ABB9" w:rsidR="006F013A" w:rsidRPr="00840308" w:rsidRDefault="00840308" w:rsidP="00840308">
      <w:pPr>
        <w:pStyle w:val="BodyText"/>
      </w:pPr>
      <w:r w:rsidRPr="00840308">
        <w:t xml:space="preserve">Note: At present the </w:t>
      </w:r>
      <w:r w:rsidR="004E29E4">
        <w:t>DataShare</w:t>
      </w:r>
      <w:r w:rsidRPr="00840308">
        <w:t xml:space="preserve"> does not support the MapInfo tab format for the footprints layer. MapInfo users can extract the layer via the mid/mif format.</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Pr>
          <w:lang w:eastAsia="en-AU"/>
        </w:rPr>
        <w:t xml:space="preserve">existing </w:t>
      </w:r>
      <w:r w:rsidR="004E29E4">
        <w:rPr>
          <w:lang w:eastAsia="en-AU"/>
        </w:rPr>
        <w:t>DataShare</w:t>
      </w:r>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lastRenderedPageBreak/>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32">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DataShare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31438364">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NOTE: once complete you can log out of DataShare</w:t>
      </w:r>
    </w:p>
    <w:p w14:paraId="5F5C57BE" w14:textId="231FC60B"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7C082452" w:rsidR="00E84280" w:rsidRDefault="004847D7" w:rsidP="00E84280">
      <w:pPr>
        <w:pStyle w:val="Heading4"/>
      </w:pPr>
      <w:r>
        <w:rPr>
          <w:rFonts w:asciiTheme="minorHAnsi" w:eastAsia="Times New Roman" w:hAnsiTheme="minorHAnsi" w:cs="Times New Roman"/>
          <w:color w:val="363534" w:themeColor="text1"/>
          <w:sz w:val="20"/>
          <w:szCs w:val="20"/>
        </w:rPr>
        <w:br w:type="column"/>
      </w:r>
      <w:r w:rsidR="00E84280">
        <w:lastRenderedPageBreak/>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4FEB4314" w:rsidR="00524614" w:rsidRDefault="00D831B5" w:rsidP="00D831B5">
      <w:pPr>
        <w:pStyle w:val="BodyText"/>
        <w:rPr>
          <w:rStyle w:val="Hyperlink"/>
        </w:rPr>
      </w:pPr>
      <w:r>
        <w:t>The Information Services Division (DE</w:t>
      </w:r>
      <w:r w:rsidR="00FB0E23">
        <w:t>ECA</w:t>
      </w:r>
      <w:r>
        <w:t xml:space="preserve">) manages the IWS. Please address any feedback or queries to </w:t>
      </w:r>
      <w:hyperlink r:id="rId35"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62F015E4" w:rsidR="00BF56B2" w:rsidRDefault="00E622E7" w:rsidP="00437A2E">
            <w:pPr>
              <w:pStyle w:val="SmallBodyText"/>
            </w:pPr>
            <w:r w:rsidRPr="00E622E7">
              <w:lastRenderedPageBreak/>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576624">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2" w:name="_Accessibility"/>
            <w:bookmarkEnd w:id="2"/>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2082"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905C6E">
      <w:headerReference w:type="default" r:id="rId40"/>
      <w:footerReference w:type="default" r:id="rId41"/>
      <w:type w:val="continuous"/>
      <w:pgSz w:w="11907" w:h="16840" w:code="9"/>
      <w:pgMar w:top="1134" w:right="851"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A6A18" w14:textId="77777777" w:rsidR="00081B18" w:rsidRDefault="00081B18">
      <w:r>
        <w:separator/>
      </w:r>
    </w:p>
    <w:p w14:paraId="3F94DC22" w14:textId="77777777" w:rsidR="00081B18" w:rsidRDefault="00081B18"/>
    <w:p w14:paraId="4CCDCDC8" w14:textId="77777777" w:rsidR="00081B18" w:rsidRDefault="00081B18"/>
  </w:endnote>
  <w:endnote w:type="continuationSeparator" w:id="0">
    <w:p w14:paraId="05D4984C" w14:textId="77777777" w:rsidR="00081B18" w:rsidRDefault="00081B18">
      <w:r>
        <w:continuationSeparator/>
      </w:r>
    </w:p>
    <w:p w14:paraId="47E33E27" w14:textId="77777777" w:rsidR="00081B18" w:rsidRDefault="00081B18"/>
    <w:p w14:paraId="73D42DE4" w14:textId="77777777" w:rsidR="00081B18" w:rsidRDefault="00081B18"/>
  </w:endnote>
  <w:endnote w:type="continuationNotice" w:id="1">
    <w:p w14:paraId="212A2948" w14:textId="77777777" w:rsidR="00081B18" w:rsidRDefault="00081B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67257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73871DE" w:rsidR="00825429" w:rsidRPr="00A51F73" w:rsidRDefault="00825429" w:rsidP="00825429">
    <w:pPr>
      <w:pStyle w:val="FooterEven"/>
    </w:pPr>
    <w:r>
      <w:t xml:space="preserve">ECM file name: </w:t>
    </w:r>
    <w:r w:rsidR="00576624">
      <w:fldChar w:fldCharType="begin"/>
    </w:r>
    <w:r w:rsidR="00576624">
      <w:instrText xml:space="preserve"> FILENAME   \* MERGEFORMAT </w:instrText>
    </w:r>
    <w:r w:rsidR="00576624">
      <w:fldChar w:fldCharType="separate"/>
    </w:r>
    <w:r w:rsidR="008A04F8">
      <w:rPr>
        <w:noProof/>
      </w:rPr>
      <w:t>IWSRDP_qgis_v3_22_11wms.docx</w:t>
    </w:r>
    <w:r w:rsidR="0057662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4697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46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6745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3"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1DB2C419" w:rsidR="00825429" w:rsidRPr="00825429" w:rsidRDefault="00825429" w:rsidP="00825429">
    <w:pPr>
      <w:pStyle w:val="FooterOdd"/>
    </w:pPr>
    <w:r>
      <w:t xml:space="preserve">ECM file name: </w:t>
    </w:r>
    <w:r w:rsidR="00576624">
      <w:fldChar w:fldCharType="begin"/>
    </w:r>
    <w:r w:rsidR="00576624">
      <w:instrText xml:space="preserve"> FILENAME   \* MERGEFORMAT </w:instrText>
    </w:r>
    <w:r w:rsidR="00576624">
      <w:fldChar w:fldCharType="separate"/>
    </w:r>
    <w:r w:rsidR="008A04F8">
      <w:rPr>
        <w:noProof/>
      </w:rPr>
      <w:t>IWSRDP_qgis_v3_22_11wms.docx</w:t>
    </w:r>
    <w:r w:rsidR="0057662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7B8C0" w14:textId="77777777" w:rsidR="00081B18" w:rsidRPr="008F5280" w:rsidRDefault="00081B18" w:rsidP="008F5280">
      <w:pPr>
        <w:pStyle w:val="FootnoteSeparator"/>
      </w:pPr>
    </w:p>
    <w:p w14:paraId="04D74AB6" w14:textId="77777777" w:rsidR="00081B18" w:rsidRDefault="00081B18"/>
  </w:footnote>
  <w:footnote w:type="continuationSeparator" w:id="0">
    <w:p w14:paraId="5C3328EC" w14:textId="77777777" w:rsidR="00081B18" w:rsidRDefault="00081B18" w:rsidP="008F5280">
      <w:pPr>
        <w:pStyle w:val="FootnoteSeparator"/>
      </w:pPr>
    </w:p>
    <w:p w14:paraId="31B5E018" w14:textId="77777777" w:rsidR="00081B18" w:rsidRDefault="00081B18"/>
    <w:p w14:paraId="2962C3F3" w14:textId="77777777" w:rsidR="00081B18" w:rsidRDefault="00081B18"/>
  </w:footnote>
  <w:footnote w:type="continuationNotice" w:id="1">
    <w:p w14:paraId="2DEDC979" w14:textId="77777777" w:rsidR="00081B18" w:rsidRDefault="00081B18" w:rsidP="00D55628"/>
    <w:p w14:paraId="1656F8DB" w14:textId="77777777" w:rsidR="00081B18" w:rsidRDefault="00081B18"/>
    <w:p w14:paraId="2195B17E" w14:textId="77777777" w:rsidR="00081B18" w:rsidRDefault="00081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F608" w14:textId="77777777" w:rsidR="00576624" w:rsidRDefault="00576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5209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6233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292249E3" id="Group 4" o:spid="_x0000_s1026" style="position:absolute;margin-left:-22pt;margin-top:-7pt;width:552.75pt;height:142.65pt;z-index:25166233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C20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6C320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5FE212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D4053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2"/>
  </w:num>
  <w:num w:numId="2" w16cid:durableId="2021082193">
    <w:abstractNumId w:val="19"/>
  </w:num>
  <w:num w:numId="3" w16cid:durableId="2034065051">
    <w:abstractNumId w:val="17"/>
  </w:num>
  <w:num w:numId="4" w16cid:durableId="71582005">
    <w:abstractNumId w:val="21"/>
  </w:num>
  <w:num w:numId="5" w16cid:durableId="874272573">
    <w:abstractNumId w:val="9"/>
  </w:num>
  <w:num w:numId="6" w16cid:durableId="576548904">
    <w:abstractNumId w:val="6"/>
  </w:num>
  <w:num w:numId="7" w16cid:durableId="2083525196">
    <w:abstractNumId w:val="5"/>
  </w:num>
  <w:num w:numId="8" w16cid:durableId="431168810">
    <w:abstractNumId w:val="4"/>
  </w:num>
  <w:num w:numId="9" w16cid:durableId="1312322385">
    <w:abstractNumId w:val="20"/>
  </w:num>
  <w:num w:numId="10" w16cid:durableId="1815949073">
    <w:abstractNumId w:val="7"/>
  </w:num>
  <w:num w:numId="11" w16cid:durableId="1621763156">
    <w:abstractNumId w:val="10"/>
  </w:num>
  <w:num w:numId="12" w16cid:durableId="2003729565">
    <w:abstractNumId w:val="8"/>
  </w:num>
  <w:num w:numId="13" w16cid:durableId="1454904321">
    <w:abstractNumId w:val="13"/>
  </w:num>
  <w:num w:numId="14" w16cid:durableId="1042554159">
    <w:abstractNumId w:val="14"/>
  </w:num>
  <w:num w:numId="15" w16cid:durableId="388039653">
    <w:abstractNumId w:val="3"/>
  </w:num>
  <w:num w:numId="16" w16cid:durableId="300118931">
    <w:abstractNumId w:val="2"/>
  </w:num>
  <w:num w:numId="17" w16cid:durableId="2430308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11327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0254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7840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057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9368159">
    <w:abstractNumId w:val="1"/>
  </w:num>
  <w:num w:numId="23" w16cid:durableId="194356663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CE8"/>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995"/>
    <w:rsid w:val="00055AA8"/>
    <w:rsid w:val="00055D0B"/>
    <w:rsid w:val="000560BA"/>
    <w:rsid w:val="000570E5"/>
    <w:rsid w:val="00057EB2"/>
    <w:rsid w:val="0006013C"/>
    <w:rsid w:val="00060538"/>
    <w:rsid w:val="00060EE0"/>
    <w:rsid w:val="00060FD9"/>
    <w:rsid w:val="00061573"/>
    <w:rsid w:val="000617D7"/>
    <w:rsid w:val="000620DA"/>
    <w:rsid w:val="000623CA"/>
    <w:rsid w:val="000626EE"/>
    <w:rsid w:val="0006274C"/>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B18"/>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5B13"/>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95A"/>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30A"/>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E93"/>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9EC"/>
    <w:rsid w:val="00105C32"/>
    <w:rsid w:val="00105CD3"/>
    <w:rsid w:val="0010606F"/>
    <w:rsid w:val="0010632A"/>
    <w:rsid w:val="0010632E"/>
    <w:rsid w:val="00106A7E"/>
    <w:rsid w:val="00106A81"/>
    <w:rsid w:val="00106B89"/>
    <w:rsid w:val="00106CA2"/>
    <w:rsid w:val="0011080D"/>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2EB"/>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D2D"/>
    <w:rsid w:val="00133E3D"/>
    <w:rsid w:val="0013436B"/>
    <w:rsid w:val="0013437D"/>
    <w:rsid w:val="0013448B"/>
    <w:rsid w:val="001346B4"/>
    <w:rsid w:val="00134898"/>
    <w:rsid w:val="00134E87"/>
    <w:rsid w:val="001350A7"/>
    <w:rsid w:val="001359CD"/>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4F0C"/>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832"/>
    <w:rsid w:val="0018593D"/>
    <w:rsid w:val="00185D75"/>
    <w:rsid w:val="00185F4B"/>
    <w:rsid w:val="0018600C"/>
    <w:rsid w:val="00186036"/>
    <w:rsid w:val="0018616D"/>
    <w:rsid w:val="00186ECA"/>
    <w:rsid w:val="00187485"/>
    <w:rsid w:val="00187860"/>
    <w:rsid w:val="00187A24"/>
    <w:rsid w:val="00190073"/>
    <w:rsid w:val="00190242"/>
    <w:rsid w:val="00190340"/>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1B8"/>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0A7"/>
    <w:rsid w:val="001B58BC"/>
    <w:rsid w:val="001B5E7A"/>
    <w:rsid w:val="001B6912"/>
    <w:rsid w:val="001B716B"/>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6E2F"/>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481"/>
    <w:rsid w:val="002165C1"/>
    <w:rsid w:val="00216A8E"/>
    <w:rsid w:val="00217538"/>
    <w:rsid w:val="00217563"/>
    <w:rsid w:val="00217998"/>
    <w:rsid w:val="00217DA5"/>
    <w:rsid w:val="00217EC2"/>
    <w:rsid w:val="00220268"/>
    <w:rsid w:val="00220B8F"/>
    <w:rsid w:val="00220ED6"/>
    <w:rsid w:val="00221747"/>
    <w:rsid w:val="0022179E"/>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087D"/>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C24"/>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A05"/>
    <w:rsid w:val="00287D08"/>
    <w:rsid w:val="00287F7A"/>
    <w:rsid w:val="00290136"/>
    <w:rsid w:val="0029046B"/>
    <w:rsid w:val="002905D9"/>
    <w:rsid w:val="00290935"/>
    <w:rsid w:val="00290F4A"/>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0DC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BC"/>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4C4"/>
    <w:rsid w:val="002D06AC"/>
    <w:rsid w:val="002D0A8B"/>
    <w:rsid w:val="002D1038"/>
    <w:rsid w:val="002D10F3"/>
    <w:rsid w:val="002D1B4F"/>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D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9E"/>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DC4"/>
    <w:rsid w:val="00346F16"/>
    <w:rsid w:val="00346F99"/>
    <w:rsid w:val="0034750A"/>
    <w:rsid w:val="00347BA8"/>
    <w:rsid w:val="00350C48"/>
    <w:rsid w:val="00350E09"/>
    <w:rsid w:val="003511D3"/>
    <w:rsid w:val="00351B24"/>
    <w:rsid w:val="003520E6"/>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5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2F"/>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5F0"/>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554"/>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47D7"/>
    <w:rsid w:val="00485533"/>
    <w:rsid w:val="0048558F"/>
    <w:rsid w:val="00485759"/>
    <w:rsid w:val="00485BCA"/>
    <w:rsid w:val="00485D2C"/>
    <w:rsid w:val="00485DA0"/>
    <w:rsid w:val="00485DBF"/>
    <w:rsid w:val="0048677F"/>
    <w:rsid w:val="00486AF4"/>
    <w:rsid w:val="00486B9D"/>
    <w:rsid w:val="00486DBC"/>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3FBB"/>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FF"/>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01"/>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8B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624"/>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4FE1"/>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5FD6"/>
    <w:rsid w:val="005D62B3"/>
    <w:rsid w:val="005D6CC9"/>
    <w:rsid w:val="005D764B"/>
    <w:rsid w:val="005D773B"/>
    <w:rsid w:val="005E0160"/>
    <w:rsid w:val="005E03CB"/>
    <w:rsid w:val="005E056E"/>
    <w:rsid w:val="005E0821"/>
    <w:rsid w:val="005E0A98"/>
    <w:rsid w:val="005E109D"/>
    <w:rsid w:val="005E16C9"/>
    <w:rsid w:val="005E1961"/>
    <w:rsid w:val="005E1F54"/>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32C"/>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67D4"/>
    <w:rsid w:val="00627067"/>
    <w:rsid w:val="006302E0"/>
    <w:rsid w:val="00630767"/>
    <w:rsid w:val="006307CD"/>
    <w:rsid w:val="00630E39"/>
    <w:rsid w:val="0063103F"/>
    <w:rsid w:val="0063133D"/>
    <w:rsid w:val="00631925"/>
    <w:rsid w:val="00631D9A"/>
    <w:rsid w:val="006326EA"/>
    <w:rsid w:val="006330C8"/>
    <w:rsid w:val="00633160"/>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3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C8D"/>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04C"/>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16"/>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4E12"/>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84C"/>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AAE"/>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DA5"/>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4EE"/>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CD8"/>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AE"/>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775"/>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BF9"/>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C00"/>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CFF"/>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8D0"/>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A27"/>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4F8"/>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860"/>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4C5"/>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C6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55"/>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21E"/>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8"/>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5EA2"/>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1A4A"/>
    <w:rsid w:val="00972956"/>
    <w:rsid w:val="00972B1E"/>
    <w:rsid w:val="00972B93"/>
    <w:rsid w:val="00972C5B"/>
    <w:rsid w:val="00972F49"/>
    <w:rsid w:val="00973700"/>
    <w:rsid w:val="00973960"/>
    <w:rsid w:val="00973C50"/>
    <w:rsid w:val="0097539B"/>
    <w:rsid w:val="00975C91"/>
    <w:rsid w:val="00975D72"/>
    <w:rsid w:val="00975ED3"/>
    <w:rsid w:val="0097639A"/>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103"/>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46"/>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0B6"/>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679"/>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1A7C"/>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3EB"/>
    <w:rsid w:val="00AC17A3"/>
    <w:rsid w:val="00AC1FA8"/>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3092"/>
    <w:rsid w:val="00AF49EA"/>
    <w:rsid w:val="00AF4F20"/>
    <w:rsid w:val="00AF4F66"/>
    <w:rsid w:val="00AF5647"/>
    <w:rsid w:val="00AF56B7"/>
    <w:rsid w:val="00AF5AFE"/>
    <w:rsid w:val="00AF666D"/>
    <w:rsid w:val="00AF6804"/>
    <w:rsid w:val="00AF6AA5"/>
    <w:rsid w:val="00AF6AB0"/>
    <w:rsid w:val="00AF6D3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E30"/>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5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717"/>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B8"/>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2F3"/>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CA4"/>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7B8"/>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DBC"/>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00"/>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487"/>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4C6"/>
    <w:rsid w:val="00CA77E7"/>
    <w:rsid w:val="00CA7FBB"/>
    <w:rsid w:val="00CB0597"/>
    <w:rsid w:val="00CB0687"/>
    <w:rsid w:val="00CB08DC"/>
    <w:rsid w:val="00CB1C0C"/>
    <w:rsid w:val="00CB1C2D"/>
    <w:rsid w:val="00CB1C98"/>
    <w:rsid w:val="00CB1CA5"/>
    <w:rsid w:val="00CB1CC6"/>
    <w:rsid w:val="00CB1FB7"/>
    <w:rsid w:val="00CB2443"/>
    <w:rsid w:val="00CB2579"/>
    <w:rsid w:val="00CB2D0D"/>
    <w:rsid w:val="00CB33B9"/>
    <w:rsid w:val="00CB395E"/>
    <w:rsid w:val="00CB3A8F"/>
    <w:rsid w:val="00CB4229"/>
    <w:rsid w:val="00CB43FE"/>
    <w:rsid w:val="00CB45F8"/>
    <w:rsid w:val="00CB4A05"/>
    <w:rsid w:val="00CB4C80"/>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01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6F"/>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0FCB"/>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7D0"/>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4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AD3"/>
    <w:rsid w:val="00D70C58"/>
    <w:rsid w:val="00D710A9"/>
    <w:rsid w:val="00D71424"/>
    <w:rsid w:val="00D7153E"/>
    <w:rsid w:val="00D72A3E"/>
    <w:rsid w:val="00D72BC8"/>
    <w:rsid w:val="00D72D57"/>
    <w:rsid w:val="00D7337D"/>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5B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75"/>
    <w:rsid w:val="00D91B54"/>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392"/>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1E75"/>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445"/>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25E"/>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E10"/>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4AB1"/>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633"/>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14A"/>
    <w:rsid w:val="00EC1A00"/>
    <w:rsid w:val="00EC1C96"/>
    <w:rsid w:val="00EC2FD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75"/>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0F57"/>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3D3"/>
    <w:rsid w:val="00F14412"/>
    <w:rsid w:val="00F14445"/>
    <w:rsid w:val="00F1473E"/>
    <w:rsid w:val="00F15553"/>
    <w:rsid w:val="00F15559"/>
    <w:rsid w:val="00F159B8"/>
    <w:rsid w:val="00F16146"/>
    <w:rsid w:val="00F16698"/>
    <w:rsid w:val="00F169D7"/>
    <w:rsid w:val="00F1756F"/>
    <w:rsid w:val="00F17DF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1A81"/>
    <w:rsid w:val="00F42107"/>
    <w:rsid w:val="00F42A49"/>
    <w:rsid w:val="00F42A7A"/>
    <w:rsid w:val="00F42EFD"/>
    <w:rsid w:val="00F43039"/>
    <w:rsid w:val="00F43CB0"/>
    <w:rsid w:val="00F440C9"/>
    <w:rsid w:val="00F440EE"/>
    <w:rsid w:val="00F44818"/>
    <w:rsid w:val="00F451F3"/>
    <w:rsid w:val="00F4541A"/>
    <w:rsid w:val="00F45C9E"/>
    <w:rsid w:val="00F45CA1"/>
    <w:rsid w:val="00F4630E"/>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039"/>
    <w:rsid w:val="00F90134"/>
    <w:rsid w:val="00F907C7"/>
    <w:rsid w:val="00F9198D"/>
    <w:rsid w:val="00F91B15"/>
    <w:rsid w:val="00F91B7E"/>
    <w:rsid w:val="00F91C3D"/>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 w:type="paragraph" w:styleId="Index4">
    <w:name w:val="index 4"/>
    <w:basedOn w:val="Normal"/>
    <w:next w:val="Normal"/>
    <w:autoRedefine/>
    <w:unhideWhenUsed/>
    <w:rsid w:val="0023087D"/>
    <w:pPr>
      <w:spacing w:line="240" w:lineRule="auto"/>
      <w:ind w:left="800" w:hanging="200"/>
    </w:pPr>
  </w:style>
  <w:style w:type="paragraph" w:styleId="Index2">
    <w:name w:val="index 2"/>
    <w:basedOn w:val="Normal"/>
    <w:next w:val="Normal"/>
    <w:autoRedefine/>
    <w:unhideWhenUsed/>
    <w:rsid w:val="00807CFF"/>
    <w:pPr>
      <w:spacing w:line="240" w:lineRule="auto"/>
      <w:ind w:left="400" w:hanging="200"/>
    </w:pPr>
  </w:style>
  <w:style w:type="paragraph" w:styleId="Index3">
    <w:name w:val="index 3"/>
    <w:basedOn w:val="Normal"/>
    <w:next w:val="Normal"/>
    <w:autoRedefine/>
    <w:unhideWhenUsed/>
    <w:rsid w:val="00807CFF"/>
    <w:pPr>
      <w:spacing w:line="240" w:lineRule="auto"/>
      <w:ind w:left="600" w:hanging="200"/>
    </w:pPr>
  </w:style>
  <w:style w:type="paragraph" w:styleId="Index1">
    <w:name w:val="index 1"/>
    <w:basedOn w:val="Normal"/>
    <w:next w:val="Normal"/>
    <w:autoRedefine/>
    <w:unhideWhenUsed/>
    <w:rsid w:val="00807CFF"/>
    <w:pPr>
      <w:spacing w:line="240" w:lineRule="auto"/>
      <w:ind w:left="200" w:hanging="200"/>
    </w:pPr>
  </w:style>
  <w:style w:type="paragraph" w:styleId="List2">
    <w:name w:val="List 2"/>
    <w:basedOn w:val="Normal"/>
    <w:unhideWhenUsed/>
    <w:rsid w:val="00807CFF"/>
    <w:pPr>
      <w:ind w:left="566" w:hanging="283"/>
      <w:contextualSpacing/>
    </w:pPr>
  </w:style>
  <w:style w:type="paragraph" w:styleId="List3">
    <w:name w:val="List 3"/>
    <w:basedOn w:val="Normal"/>
    <w:unhideWhenUsed/>
    <w:rsid w:val="00807CFF"/>
    <w:pPr>
      <w:ind w:left="849" w:hanging="283"/>
      <w:contextualSpacing/>
    </w:pPr>
  </w:style>
  <w:style w:type="paragraph" w:styleId="ListBullet4">
    <w:name w:val="List Bullet 4"/>
    <w:basedOn w:val="Normal"/>
    <w:unhideWhenUsed/>
    <w:rsid w:val="00807CFF"/>
    <w:pPr>
      <w:numPr>
        <w:numId w:val="15"/>
      </w:numPr>
      <w:contextualSpacing/>
    </w:pPr>
  </w:style>
  <w:style w:type="paragraph" w:styleId="ListBullet5">
    <w:name w:val="List Bullet 5"/>
    <w:basedOn w:val="Normal"/>
    <w:unhideWhenUsed/>
    <w:rsid w:val="00807CFF"/>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www.deeca.vic.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datashare.maps.vic.gov.au/" TargetMode="External"/><Relationship Id="rId36" Type="http://schemas.openxmlformats.org/officeDocument/2006/relationships/image" Target="media/image16.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iws.maps.vic.gov.au/erdas-iws/ogc/wms/RDP?SERVICE"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mailto:GIS.Helpdesk@delwp.vic.gov.au"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DOCID4-1722328855-1146</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0.3</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https://delwpvicgovau.sharepoint.com/sites/ecm_4/_layouts/15/DocIdRedir.aspx?ID=DOCID4-1722328855-1146</Url>
      <Description>DOCID4-1722328855-1146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2BD4722-A89C-423A-B8D1-94E94E44703F}">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153f2783-1c70-4464-955e-85040a58200f"/>
    <ds:schemaRef ds:uri="http://purl.org/dc/terms/"/>
    <ds:schemaRef ds:uri="a39984ea-5eae-4789-a4aa-03ce178dc357"/>
    <ds:schemaRef ds:uri="bc3e9053-bf66-40d8-b761-b13dc4a6e639"/>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7ADA87C1-DF13-48D7-94FB-92EDBC3206CA}">
  <ds:schemaRefs>
    <ds:schemaRef ds:uri="office.server.policy"/>
  </ds:schemaRefs>
</ds:datastoreItem>
</file>

<file path=customXml/itemProps5.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7.xml><?xml version="1.0" encoding="utf-8"?>
<ds:datastoreItem xmlns:ds="http://schemas.openxmlformats.org/officeDocument/2006/customXml" ds:itemID="{8B0FE704-4788-4570-8125-EBF2D25F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1016</Words>
  <Characters>5908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qgis v3_22_11 wms</dc:title>
  <dc:subject/>
  <dc:creator>Richard Stewart (DELWP)</dc:creator>
  <cp:keywords/>
  <dc:description/>
  <cp:lastModifiedBy>Penelope Vallentine (DEECA)</cp:lastModifiedBy>
  <cp:revision>2</cp:revision>
  <cp:lastPrinted>2016-09-08T07:20:00Z</cp:lastPrinted>
  <dcterms:created xsi:type="dcterms:W3CDTF">2023-03-16T01:55:00Z</dcterms:created>
  <dcterms:modified xsi:type="dcterms:W3CDTF">2023-03-16T01:55:00Z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fc40a226-7f52-49d8-bd48-f02d5f479002</vt:lpwstr>
  </property>
  <property fmtid="{D5CDD505-2E9C-101B-9397-08002B2CF9AE}" pid="56" name="MSIP_Label_4257e2ab-f512-40e2-9c9a-c64247360765_Enabled">
    <vt:lpwstr>true</vt:lpwstr>
  </property>
  <property fmtid="{D5CDD505-2E9C-101B-9397-08002B2CF9AE}" pid="57" name="MSIP_Label_4257e2ab-f512-40e2-9c9a-c64247360765_SetDate">
    <vt:lpwstr>2023-03-16T01:55:34Z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318c8d32-2105-4a99-bfd7-1f802ba214a7</vt:lpwstr>
  </property>
  <property fmtid="{D5CDD505-2E9C-101B-9397-08002B2CF9AE}" pid="62" name="MSIP_Label_4257e2ab-f512-40e2-9c9a-c64247360765_ContentBits">
    <vt:lpwstr>2</vt:lpwstr>
  </property>
</Properties>
</file>