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7D4ED8" w:rsidRPr="00975ED3" w14:paraId="5B9278F9" w14:textId="77777777" w:rsidTr="00991CD6">
        <w:trPr>
          <w:trHeight w:hRule="exact" w:val="1418"/>
        </w:trPr>
        <w:tc>
          <w:tcPr>
            <w:tcW w:w="7761" w:type="dxa"/>
            <w:vAlign w:val="center"/>
          </w:tcPr>
          <w:p w14:paraId="024992D4" w14:textId="3C46A945" w:rsidR="007D4ED8" w:rsidRPr="009B1003" w:rsidRDefault="00D70B56" w:rsidP="00991CD6">
            <w:pPr>
              <w:pStyle w:val="Title"/>
            </w:pPr>
            <w:r>
              <w:t>Image Web server</w:t>
            </w:r>
            <w:r w:rsidRPr="007E41E5">
              <w:t xml:space="preserve"> </w:t>
            </w:r>
          </w:p>
        </w:tc>
      </w:tr>
      <w:tr w:rsidR="007D4ED8" w14:paraId="034796B2" w14:textId="77777777" w:rsidTr="00991CD6">
        <w:trPr>
          <w:trHeight w:val="1247"/>
        </w:trPr>
        <w:tc>
          <w:tcPr>
            <w:tcW w:w="7761" w:type="dxa"/>
            <w:vAlign w:val="center"/>
          </w:tcPr>
          <w:p w14:paraId="1D37DDE0" w14:textId="3C876854" w:rsidR="007D4ED8" w:rsidRPr="009B1003" w:rsidRDefault="00D70B56" w:rsidP="00991CD6">
            <w:pPr>
              <w:pStyle w:val="Subtitle"/>
            </w:pPr>
            <w:r>
              <w:t>ArcGIS Pro  v2.8</w:t>
            </w:r>
            <w:r w:rsidR="007E41E5" w:rsidRPr="007E41E5">
              <w:t xml:space="preserve"> </w:t>
            </w:r>
          </w:p>
        </w:tc>
      </w:tr>
    </w:tbl>
    <w:p w14:paraId="6C72293A" w14:textId="16F03315" w:rsidR="007E41E5" w:rsidRPr="007E41E5" w:rsidRDefault="007E41E5" w:rsidP="007E41E5">
      <w:pPr>
        <w:pStyle w:val="BodyText"/>
        <w:rPr>
          <w:lang w:eastAsia="en-AU"/>
        </w:rPr>
      </w:pPr>
    </w:p>
    <w:p w14:paraId="75405FC9" w14:textId="77777777" w:rsidR="007F57BA" w:rsidRDefault="007F57BA" w:rsidP="007F57BA">
      <w:pPr>
        <w:pStyle w:val="BodyText"/>
        <w:spacing w:after="240"/>
        <w:sectPr w:rsidR="007F57BA" w:rsidSect="00AF174F">
          <w:headerReference w:type="even" r:id="rId14"/>
          <w:headerReference w:type="default" r:id="rId15"/>
          <w:footerReference w:type="even" r:id="rId16"/>
          <w:footerReference w:type="default" r:id="rId17"/>
          <w:headerReference w:type="first" r:id="rId18"/>
          <w:footerReference w:type="first" r:id="rId19"/>
          <w:pgSz w:w="11907" w:h="16840" w:code="9"/>
          <w:pgMar w:top="851" w:right="851" w:bottom="1985" w:left="851" w:header="567" w:footer="907" w:gutter="0"/>
          <w:cols w:space="284"/>
          <w:titlePg/>
          <w:docGrid w:linePitch="360"/>
        </w:sectPr>
      </w:pPr>
    </w:p>
    <w:p w14:paraId="5F7E7950" w14:textId="1A7D8801" w:rsidR="007E41E5" w:rsidRDefault="007E41E5" w:rsidP="00B11F84">
      <w:pPr>
        <w:pStyle w:val="Heading4"/>
      </w:pPr>
      <w:r w:rsidRPr="007E41E5">
        <w:t xml:space="preserve">Introduction </w:t>
      </w:r>
    </w:p>
    <w:p w14:paraId="2B42FB5E" w14:textId="77777777" w:rsidR="005052C5" w:rsidRDefault="005052C5" w:rsidP="007E41E5">
      <w:pPr>
        <w:pStyle w:val="BodyText"/>
      </w:pPr>
      <w:r w:rsidRPr="005052C5">
        <w:t xml:space="preserve">As of late March 2023, the DEECA’s Image Web Server (IWS) will move to cloud based hosting. Existing users will need to update their connection url. </w:t>
      </w:r>
    </w:p>
    <w:p w14:paraId="39BF8B98" w14:textId="48412E77" w:rsidR="007E41E5" w:rsidRPr="007E41E5" w:rsidRDefault="00D92E8C" w:rsidP="007E41E5">
      <w:pPr>
        <w:pStyle w:val="BodyText"/>
      </w:pPr>
      <w:r>
        <w:t xml:space="preserve">Only authorised users can access </w:t>
      </w:r>
      <w:r w:rsidR="00574758">
        <w:t>the</w:t>
      </w:r>
      <w:r w:rsidR="007E41E5" w:rsidRPr="007E41E5">
        <w:t xml:space="preserve"> </w:t>
      </w:r>
      <w:r>
        <w:t>IWS.</w:t>
      </w:r>
    </w:p>
    <w:p w14:paraId="76FEE475" w14:textId="2F3BA0EF" w:rsidR="007E41E5" w:rsidRDefault="007E41E5" w:rsidP="007E41E5">
      <w:pPr>
        <w:pStyle w:val="BodyText"/>
      </w:pPr>
      <w:r w:rsidRPr="007E41E5">
        <w:t xml:space="preserve">To register as an authorised user of the </w:t>
      </w:r>
      <w:r w:rsidR="00D92E8C">
        <w:t>IWS</w:t>
      </w:r>
      <w:r w:rsidRPr="007E41E5">
        <w:t xml:space="preserve"> please refer to the </w:t>
      </w:r>
      <w:r w:rsidR="00F54CA6">
        <w:t>U</w:t>
      </w:r>
      <w:r w:rsidR="00B63016">
        <w:t>ser Registration</w:t>
      </w:r>
      <w:r w:rsidRPr="007E41E5">
        <w:t xml:space="preserve"> section.</w:t>
      </w:r>
    </w:p>
    <w:p w14:paraId="34FB5A0C" w14:textId="5B0842A0" w:rsidR="007E41E5" w:rsidRDefault="00595640" w:rsidP="00B11F84">
      <w:pPr>
        <w:pStyle w:val="Heading4"/>
      </w:pPr>
      <w:r w:rsidRPr="00595640">
        <w:t>Adding a WMS Server Connection</w:t>
      </w:r>
    </w:p>
    <w:p w14:paraId="5540A61E" w14:textId="77777777" w:rsidR="00927EDE" w:rsidRDefault="00927EDE" w:rsidP="00927EDE">
      <w:pPr>
        <w:pStyle w:val="ListAlpha"/>
      </w:pPr>
      <w:r>
        <w:t>From the ArcGIS Pro start screen open any project or “Start without a template” and then open a New Map</w:t>
      </w:r>
    </w:p>
    <w:p w14:paraId="2C31A457" w14:textId="77777777" w:rsidR="00927EDE" w:rsidRDefault="00927EDE" w:rsidP="00927EDE">
      <w:pPr>
        <w:pStyle w:val="ListAlpha"/>
      </w:pPr>
      <w:r>
        <w:t>Click the Insert menu then click Connections</w:t>
      </w:r>
    </w:p>
    <w:p w14:paraId="077A7679" w14:textId="77777777" w:rsidR="00927EDE" w:rsidRDefault="00927EDE" w:rsidP="00927EDE">
      <w:pPr>
        <w:pStyle w:val="ListAlpha"/>
      </w:pPr>
      <w:r>
        <w:t>Select New WMS Server</w:t>
      </w:r>
    </w:p>
    <w:p w14:paraId="3CF6508E" w14:textId="15F61F40" w:rsidR="007E41E5" w:rsidRDefault="00927EDE" w:rsidP="00927EDE">
      <w:pPr>
        <w:pStyle w:val="ListAlpha"/>
      </w:pPr>
      <w:r>
        <w:t>Copy and paste the following into the URL text window of the Add WMS Server menu</w:t>
      </w:r>
      <w:r w:rsidR="002C356B">
        <w:br/>
      </w:r>
      <w:r w:rsidR="002C356B">
        <w:br/>
      </w:r>
      <w:r w:rsidR="002C356B" w:rsidRPr="0000358E">
        <w:rPr>
          <w:rStyle w:val="HTMLAddressChar"/>
          <w:i w:val="0"/>
          <w:iCs w:val="0"/>
        </w:rPr>
        <w:t>https://iws.maps.vic.gov.au/erdas-iws/ogc/wms/RDP?SERVICE</w:t>
      </w:r>
      <w:r w:rsidR="002C356B">
        <w:br/>
      </w:r>
    </w:p>
    <w:p w14:paraId="15E768BE" w14:textId="77777777" w:rsidR="00DA1077" w:rsidRDefault="00DA1077" w:rsidP="00DA1077">
      <w:pPr>
        <w:pStyle w:val="ListAlpha"/>
      </w:pPr>
      <w:r>
        <w:t>DO NOT Enter your username and password</w:t>
      </w:r>
    </w:p>
    <w:p w14:paraId="69AA06C8" w14:textId="77777777" w:rsidR="00DA1077" w:rsidRDefault="00DA1077" w:rsidP="00DA1077">
      <w:pPr>
        <w:pStyle w:val="ListAlpha"/>
      </w:pPr>
      <w:r>
        <w:t>Select the “Save Username / Password to Windows Credential manager” option</w:t>
      </w:r>
    </w:p>
    <w:p w14:paraId="3AD3049E" w14:textId="77777777" w:rsidR="00DA1077" w:rsidRDefault="00DA1077" w:rsidP="00DA1077">
      <w:pPr>
        <w:pStyle w:val="ListAlpha"/>
      </w:pPr>
      <w:r>
        <w:t xml:space="preserve">Click the OK button. </w:t>
      </w:r>
    </w:p>
    <w:p w14:paraId="6989CA97" w14:textId="62983DFD" w:rsidR="00DA1077" w:rsidRDefault="00946723" w:rsidP="00946723">
      <w:pPr>
        <w:pStyle w:val="BodyText"/>
      </w:pPr>
      <w:r>
        <w:rPr>
          <w:noProof/>
        </w:rPr>
        <w:drawing>
          <wp:inline distT="0" distB="0" distL="0" distR="0" wp14:anchorId="058EEB8E" wp14:editId="380F174D">
            <wp:extent cx="3014980" cy="2044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14980" cy="2044700"/>
                    </a:xfrm>
                    <a:prstGeom prst="rect">
                      <a:avLst/>
                    </a:prstGeom>
                  </pic:spPr>
                </pic:pic>
              </a:graphicData>
            </a:graphic>
          </wp:inline>
        </w:drawing>
      </w:r>
    </w:p>
    <w:p w14:paraId="39BA0A8F" w14:textId="77777777" w:rsidR="00DC0C0E" w:rsidRDefault="00DC0C0E" w:rsidP="00DC0C0E">
      <w:pPr>
        <w:pStyle w:val="ListAlpha"/>
      </w:pPr>
      <w:r w:rsidRPr="00DC0C0E">
        <w:t>Right-click on the connection and select Add To New Projects. This will ensure the IWS is available from the Catalog in the future.</w:t>
      </w:r>
    </w:p>
    <w:p w14:paraId="38D10E0E" w14:textId="6A452900" w:rsidR="00AB5961" w:rsidRPr="00DC0C0E" w:rsidRDefault="00AB5961" w:rsidP="00AB5961">
      <w:pPr>
        <w:pStyle w:val="BodyText"/>
      </w:pPr>
      <w:r>
        <w:rPr>
          <w:noProof/>
        </w:rPr>
        <w:drawing>
          <wp:inline distT="0" distB="0" distL="0" distR="0" wp14:anchorId="7A42CC3F" wp14:editId="41B7F8AA">
            <wp:extent cx="3014980" cy="19221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14980" cy="1922145"/>
                    </a:xfrm>
                    <a:prstGeom prst="rect">
                      <a:avLst/>
                    </a:prstGeom>
                  </pic:spPr>
                </pic:pic>
              </a:graphicData>
            </a:graphic>
          </wp:inline>
        </w:drawing>
      </w:r>
    </w:p>
    <w:p w14:paraId="24C44339" w14:textId="05EA0FE0" w:rsidR="00B11F84" w:rsidRPr="00B11F84" w:rsidRDefault="00607DAA" w:rsidP="00B11F84">
      <w:pPr>
        <w:pStyle w:val="Heading4"/>
        <w:rPr>
          <w:rStyle w:val="BodyTextChar"/>
        </w:rPr>
      </w:pPr>
      <w:r w:rsidRPr="00607DAA">
        <w:rPr>
          <w:rStyle w:val="BodyTextChar"/>
        </w:rPr>
        <w:t>Loading an Image into ArcGIS Pro</w:t>
      </w:r>
    </w:p>
    <w:p w14:paraId="6BF30C03" w14:textId="77777777" w:rsidR="00625379" w:rsidRDefault="00625379" w:rsidP="00625379">
      <w:pPr>
        <w:pStyle w:val="ListAlpha"/>
        <w:numPr>
          <w:ilvl w:val="0"/>
          <w:numId w:val="44"/>
        </w:numPr>
      </w:pPr>
      <w:r>
        <w:t xml:space="preserve">From the Catalog window, expand the Servers folder </w:t>
      </w:r>
    </w:p>
    <w:p w14:paraId="6620D210" w14:textId="77777777" w:rsidR="00625379" w:rsidRDefault="00625379" w:rsidP="00625379">
      <w:pPr>
        <w:pStyle w:val="ListAlpha"/>
        <w:numPr>
          <w:ilvl w:val="0"/>
          <w:numId w:val="44"/>
        </w:numPr>
      </w:pPr>
      <w:r>
        <w:t>Double click on the DELWP - Image Web Server option and browse to the required directory</w:t>
      </w:r>
    </w:p>
    <w:p w14:paraId="692A3E5B" w14:textId="387B98F2" w:rsidR="002738DC" w:rsidRDefault="002738DC" w:rsidP="002738DC">
      <w:pPr>
        <w:pStyle w:val="BodyText"/>
      </w:pPr>
      <w:r>
        <w:rPr>
          <w:noProof/>
        </w:rPr>
        <w:drawing>
          <wp:inline distT="0" distB="0" distL="0" distR="0" wp14:anchorId="78A75381" wp14:editId="6B53F166">
            <wp:extent cx="2647507" cy="2963669"/>
            <wp:effectExtent l="0" t="0" r="63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58239" cy="2975682"/>
                    </a:xfrm>
                    <a:prstGeom prst="rect">
                      <a:avLst/>
                    </a:prstGeom>
                  </pic:spPr>
                </pic:pic>
              </a:graphicData>
            </a:graphic>
          </wp:inline>
        </w:drawing>
      </w:r>
    </w:p>
    <w:p w14:paraId="2A8CCB61" w14:textId="3CF2FB26" w:rsidR="008D002A" w:rsidRDefault="008D002A" w:rsidP="00625379">
      <w:pPr>
        <w:pStyle w:val="ListAlpha"/>
        <w:numPr>
          <w:ilvl w:val="0"/>
          <w:numId w:val="44"/>
        </w:numPr>
      </w:pPr>
      <w:r w:rsidRPr="00324DFD">
        <w:rPr>
          <w:rStyle w:val="BodyTextChar"/>
        </w:rPr>
        <w:t>To add the image to your map drag and drop the image name, or right-click “Add to Current Map</w:t>
      </w:r>
      <w:r w:rsidRPr="008D002A">
        <w:t>”</w:t>
      </w:r>
      <w:r w:rsidR="00A41F4D">
        <w:br w:type="column"/>
      </w:r>
      <w:r w:rsidR="005049D2">
        <w:rPr>
          <w:noProof/>
        </w:rPr>
        <w:lastRenderedPageBreak/>
        <w:drawing>
          <wp:inline distT="0" distB="0" distL="0" distR="0" wp14:anchorId="5099BE17" wp14:editId="1C578EAE">
            <wp:extent cx="3014980" cy="22237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14980" cy="2223770"/>
                    </a:xfrm>
                    <a:prstGeom prst="rect">
                      <a:avLst/>
                    </a:prstGeom>
                  </pic:spPr>
                </pic:pic>
              </a:graphicData>
            </a:graphic>
          </wp:inline>
        </w:drawing>
      </w:r>
    </w:p>
    <w:p w14:paraId="33E1FC64" w14:textId="3C5CC815" w:rsidR="00377347" w:rsidRDefault="001D084B" w:rsidP="00377347">
      <w:pPr>
        <w:pStyle w:val="ListAlpha"/>
        <w:numPr>
          <w:ilvl w:val="0"/>
          <w:numId w:val="44"/>
        </w:numPr>
      </w:pPr>
      <w:r>
        <w:rPr>
          <w:noProof/>
        </w:rPr>
        <w:drawing>
          <wp:anchor distT="0" distB="0" distL="114300" distR="114300" simplePos="0" relativeHeight="251658243" behindDoc="0" locked="0" layoutInCell="1" allowOverlap="1" wp14:anchorId="0954805A" wp14:editId="6B3E244A">
            <wp:simplePos x="0" y="0"/>
            <wp:positionH relativeFrom="margin">
              <wp:align>left</wp:align>
            </wp:positionH>
            <wp:positionV relativeFrom="paragraph">
              <wp:posOffset>536575</wp:posOffset>
            </wp:positionV>
            <wp:extent cx="2695575" cy="2031365"/>
            <wp:effectExtent l="0" t="0" r="9525" b="698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695575" cy="2031365"/>
                    </a:xfrm>
                    <a:prstGeom prst="rect">
                      <a:avLst/>
                    </a:prstGeom>
                  </pic:spPr>
                </pic:pic>
              </a:graphicData>
            </a:graphic>
            <wp14:sizeRelH relativeFrom="margin">
              <wp14:pctWidth>0</wp14:pctWidth>
            </wp14:sizeRelH>
            <wp14:sizeRelV relativeFrom="margin">
              <wp14:pctHeight>0</wp14:pctHeight>
            </wp14:sizeRelV>
          </wp:anchor>
        </w:drawing>
      </w:r>
      <w:r w:rsidR="00991FC9" w:rsidRPr="00991FC9">
        <w:t>When prompted</w:t>
      </w:r>
      <w:r w:rsidR="00F057ED">
        <w:t xml:space="preserve"> enter your </w:t>
      </w:r>
      <w:r w:rsidR="00F057ED" w:rsidRPr="00F057ED">
        <w:t>“corporate email address” and password</w:t>
      </w:r>
      <w:r w:rsidR="00991FC9" w:rsidRPr="00991FC9">
        <w:t xml:space="preserve"> and check “Save Username / Password”, then click OK.</w:t>
      </w:r>
    </w:p>
    <w:p w14:paraId="7F90AC9A" w14:textId="443F415D" w:rsidR="00852849" w:rsidRDefault="001A0D0E" w:rsidP="00B11F84">
      <w:pPr>
        <w:pStyle w:val="ListAlpha"/>
        <w:numPr>
          <w:ilvl w:val="0"/>
          <w:numId w:val="44"/>
        </w:numPr>
      </w:pPr>
      <w:r>
        <w:rPr>
          <w:noProof/>
        </w:rPr>
        <w:drawing>
          <wp:anchor distT="0" distB="0" distL="114300" distR="114300" simplePos="0" relativeHeight="251658244" behindDoc="0" locked="0" layoutInCell="1" allowOverlap="1" wp14:anchorId="7CD87D01" wp14:editId="08B1E4C2">
            <wp:simplePos x="0" y="0"/>
            <wp:positionH relativeFrom="margin">
              <wp:align>left</wp:align>
            </wp:positionH>
            <wp:positionV relativeFrom="paragraph">
              <wp:posOffset>2642235</wp:posOffset>
            </wp:positionV>
            <wp:extent cx="2833370" cy="2409825"/>
            <wp:effectExtent l="0" t="0" r="508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838613" cy="2414136"/>
                    </a:xfrm>
                    <a:prstGeom prst="rect">
                      <a:avLst/>
                    </a:prstGeom>
                  </pic:spPr>
                </pic:pic>
              </a:graphicData>
            </a:graphic>
            <wp14:sizeRelH relativeFrom="margin">
              <wp14:pctWidth>0</wp14:pctWidth>
            </wp14:sizeRelH>
            <wp14:sizeRelV relativeFrom="margin">
              <wp14:pctHeight>0</wp14:pctHeight>
            </wp14:sizeRelV>
          </wp:anchor>
        </w:drawing>
      </w:r>
      <w:r w:rsidR="00852849" w:rsidRPr="00852849">
        <w:t xml:space="preserve">The image should then be loaded into your map. If it does not appear, ensure it is not hidden behind </w:t>
      </w:r>
      <w:r w:rsidR="00897415">
        <w:t>other layers</w:t>
      </w:r>
      <w:r w:rsidR="00852849" w:rsidRPr="00852849">
        <w:t xml:space="preserve"> in the Drawing Order </w:t>
      </w:r>
    </w:p>
    <w:p w14:paraId="6C3A7D1D" w14:textId="580EA0E4" w:rsidR="00852849" w:rsidRDefault="00852849" w:rsidP="00852849">
      <w:pPr>
        <w:pStyle w:val="ListParagraph"/>
      </w:pPr>
    </w:p>
    <w:p w14:paraId="10E706AB" w14:textId="4001EA4D" w:rsidR="005D57FE" w:rsidRDefault="005D57FE" w:rsidP="005D57FE">
      <w:pPr>
        <w:pStyle w:val="Heading4"/>
      </w:pPr>
      <w:r w:rsidRPr="005D57FE">
        <w:t>Trouble shooting: Windows 10 users</w:t>
      </w:r>
    </w:p>
    <w:p w14:paraId="28A21F21" w14:textId="5B2C2F12" w:rsidR="006627DA" w:rsidRDefault="00B65657" w:rsidP="006627DA">
      <w:pPr>
        <w:pStyle w:val="BodyText"/>
      </w:pPr>
      <w:r w:rsidRPr="00B65657">
        <w:t xml:space="preserve">If you are a Windows 10 user and you are experiencing problems with displaying an image, you can try removing the </w:t>
      </w:r>
      <w:r w:rsidR="008A5FA5">
        <w:t>iws</w:t>
      </w:r>
      <w:r w:rsidRPr="00B65657">
        <w:t xml:space="preserve">.maps.vic.gov.au entry from your windows credentials. You should confirm that </w:t>
      </w:r>
      <w:r w:rsidRPr="00B65657">
        <w:t>you are a registered IWS user and you have permissions to display the image (you are interested in) before you perform these steps.</w:t>
      </w:r>
      <w:r>
        <w:t xml:space="preserve"> </w:t>
      </w:r>
    </w:p>
    <w:p w14:paraId="4A8E93BE" w14:textId="4BBA97A4" w:rsidR="006627DA" w:rsidRDefault="00197F31" w:rsidP="00B65657">
      <w:pPr>
        <w:pStyle w:val="ListAlpha"/>
        <w:numPr>
          <w:ilvl w:val="0"/>
          <w:numId w:val="45"/>
        </w:numPr>
      </w:pPr>
      <w:r>
        <w:rPr>
          <w:noProof/>
        </w:rPr>
        <w:drawing>
          <wp:anchor distT="0" distB="0" distL="114300" distR="114300" simplePos="0" relativeHeight="251658245" behindDoc="0" locked="0" layoutInCell="1" allowOverlap="1" wp14:anchorId="622960A1" wp14:editId="2A84D25F">
            <wp:simplePos x="0" y="0"/>
            <wp:positionH relativeFrom="column">
              <wp:posOffset>47625</wp:posOffset>
            </wp:positionH>
            <wp:positionV relativeFrom="paragraph">
              <wp:posOffset>417830</wp:posOffset>
            </wp:positionV>
            <wp:extent cx="2209800" cy="181038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09800" cy="1810385"/>
                    </a:xfrm>
                    <a:prstGeom prst="rect">
                      <a:avLst/>
                    </a:prstGeom>
                  </pic:spPr>
                </pic:pic>
              </a:graphicData>
            </a:graphic>
            <wp14:sizeRelH relativeFrom="margin">
              <wp14:pctWidth>0</wp14:pctWidth>
            </wp14:sizeRelH>
            <wp14:sizeRelV relativeFrom="margin">
              <wp14:pctHeight>0</wp14:pctHeight>
            </wp14:sizeRelV>
          </wp:anchor>
        </w:drawing>
      </w:r>
      <w:r w:rsidR="006627DA" w:rsidRPr="006627DA">
        <w:t>Type credential into Cortana and select Credential manager</w:t>
      </w:r>
    </w:p>
    <w:p w14:paraId="6B70834A" w14:textId="61FD412F" w:rsidR="00197F31" w:rsidRDefault="00197F31" w:rsidP="00197F31">
      <w:pPr>
        <w:pStyle w:val="BodyText"/>
      </w:pPr>
    </w:p>
    <w:p w14:paraId="444BD0BD" w14:textId="77777777" w:rsidR="000D0B5A" w:rsidRDefault="000D0B5A" w:rsidP="000D0B5A">
      <w:pPr>
        <w:pStyle w:val="ListAlpha"/>
        <w:numPr>
          <w:ilvl w:val="0"/>
          <w:numId w:val="45"/>
        </w:numPr>
      </w:pPr>
      <w:r>
        <w:t>Select Windows Credentials</w:t>
      </w:r>
    </w:p>
    <w:p w14:paraId="2B93A952" w14:textId="72F31FD2" w:rsidR="000D0B5A" w:rsidRDefault="000D0B5A" w:rsidP="000D0B5A">
      <w:pPr>
        <w:pStyle w:val="ListAlpha"/>
        <w:numPr>
          <w:ilvl w:val="0"/>
          <w:numId w:val="45"/>
        </w:numPr>
      </w:pPr>
      <w:r>
        <w:t>Expand the iws.maps.vic.gov.au entry</w:t>
      </w:r>
    </w:p>
    <w:p w14:paraId="6FCE4D68" w14:textId="77777777" w:rsidR="000D0B5A" w:rsidRDefault="000D0B5A" w:rsidP="000D0B5A">
      <w:pPr>
        <w:pStyle w:val="ListAlpha"/>
        <w:numPr>
          <w:ilvl w:val="0"/>
          <w:numId w:val="45"/>
        </w:numPr>
      </w:pPr>
      <w:r>
        <w:t>Select remove</w:t>
      </w:r>
      <w:r w:rsidRPr="00B11F84">
        <w:t xml:space="preserve"> </w:t>
      </w:r>
    </w:p>
    <w:p w14:paraId="0956A809" w14:textId="715C6F48" w:rsidR="00B15B41" w:rsidRDefault="00B15B41" w:rsidP="00B15B41">
      <w:pPr>
        <w:pStyle w:val="BodyText"/>
      </w:pPr>
      <w:r>
        <w:rPr>
          <w:noProof/>
        </w:rPr>
        <w:drawing>
          <wp:inline distT="0" distB="0" distL="0" distR="0" wp14:anchorId="022623BB" wp14:editId="62D44D86">
            <wp:extent cx="3014980" cy="26974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14980" cy="2697480"/>
                    </a:xfrm>
                    <a:prstGeom prst="rect">
                      <a:avLst/>
                    </a:prstGeom>
                  </pic:spPr>
                </pic:pic>
              </a:graphicData>
            </a:graphic>
          </wp:inline>
        </w:drawing>
      </w:r>
    </w:p>
    <w:p w14:paraId="13DA089D" w14:textId="77777777" w:rsidR="005522B1" w:rsidRDefault="005522B1" w:rsidP="005522B1">
      <w:pPr>
        <w:pStyle w:val="ListAlpha"/>
        <w:numPr>
          <w:ilvl w:val="0"/>
          <w:numId w:val="45"/>
        </w:numPr>
      </w:pPr>
      <w:r w:rsidRPr="005522B1">
        <w:t xml:space="preserve">Now repeat the steps outlined under the heading “Adding a WMS Server Connection” </w:t>
      </w:r>
    </w:p>
    <w:p w14:paraId="09740889" w14:textId="2696041B" w:rsidR="00840308" w:rsidRDefault="00840308" w:rsidP="00840308">
      <w:pPr>
        <w:pStyle w:val="Heading4"/>
      </w:pPr>
      <w:r>
        <w:t xml:space="preserve">Image Footprints </w:t>
      </w:r>
      <w:r w:rsidR="00287F7A">
        <w:t>layer</w:t>
      </w:r>
    </w:p>
    <w:p w14:paraId="437815FC" w14:textId="77777777" w:rsidR="00840308" w:rsidRPr="00840308" w:rsidRDefault="00840308" w:rsidP="00840308">
      <w:pPr>
        <w:pStyle w:val="BodyText"/>
      </w:pPr>
      <w:r w:rsidRPr="00840308">
        <w:t>The image footprints layer is a spatial index of all georeferenced images stored on the Image Web Server. The layer contains information about the image file which will support basic searching for appropriate images.</w:t>
      </w:r>
    </w:p>
    <w:p w14:paraId="70F03072" w14:textId="77777777" w:rsidR="00840308" w:rsidRPr="00840308" w:rsidRDefault="00840308" w:rsidP="00840308">
      <w:pPr>
        <w:pStyle w:val="BodyText"/>
      </w:pPr>
      <w:r w:rsidRPr="00840308">
        <w:t>Internal users can access the footprints layer via ArcGIS as an ESRI file geodatabase via the VSDL on:</w:t>
      </w:r>
    </w:p>
    <w:p w14:paraId="497F85B1" w14:textId="3C154A7B" w:rsidR="00840308" w:rsidRPr="00840308" w:rsidRDefault="00840308" w:rsidP="00840308">
      <w:pPr>
        <w:pStyle w:val="HTMLAddress"/>
        <w:rPr>
          <w:sz w:val="18"/>
          <w:szCs w:val="18"/>
        </w:rPr>
      </w:pPr>
      <w:r w:rsidRPr="00840308">
        <w:rPr>
          <w:sz w:val="18"/>
          <w:szCs w:val="18"/>
        </w:rPr>
        <w:t>J:\Gis_Public\CSDL\CORPORATE.gdb\IWSFOOTPRINT</w:t>
      </w:r>
    </w:p>
    <w:p w14:paraId="3C38AFF1" w14:textId="4B95CC2C" w:rsidR="00840308" w:rsidRPr="00840308" w:rsidRDefault="00840308" w:rsidP="00840308">
      <w:pPr>
        <w:pStyle w:val="BodyText"/>
      </w:pPr>
      <w:r w:rsidRPr="00840308">
        <w:lastRenderedPageBreak/>
        <w:t xml:space="preserve">External users can order and download the footprints layer via </w:t>
      </w:r>
      <w:hyperlink r:id="rId28" w:history="1">
        <w:r w:rsidR="004E29E4">
          <w:rPr>
            <w:rStyle w:val="Hyperlink"/>
          </w:rPr>
          <w:t>DataShare</w:t>
        </w:r>
      </w:hyperlink>
      <w:r w:rsidRPr="00840308">
        <w:t xml:space="preserve">, which supports MapInfo </w:t>
      </w:r>
      <w:r w:rsidR="008A2C85">
        <w:t xml:space="preserve">tab and </w:t>
      </w:r>
      <w:r w:rsidRPr="00840308">
        <w:t>mid/mif a</w:t>
      </w:r>
      <w:r w:rsidR="008A2C85">
        <w:t>s well as</w:t>
      </w:r>
      <w:r w:rsidRPr="00840308">
        <w:t xml:space="preserve"> ESRI shp formats.</w:t>
      </w:r>
    </w:p>
    <w:p w14:paraId="7EA1CE8B" w14:textId="22909328" w:rsidR="00017ABB" w:rsidRDefault="00017ABB" w:rsidP="00D831B5">
      <w:pPr>
        <w:pStyle w:val="Heading4"/>
      </w:pPr>
      <w:r>
        <w:t>User Registration</w:t>
      </w:r>
    </w:p>
    <w:p w14:paraId="71EB85A9" w14:textId="4B0A047E" w:rsidR="00D505A6" w:rsidRPr="00D505A6" w:rsidRDefault="009D209A" w:rsidP="00D505A6">
      <w:pPr>
        <w:pStyle w:val="BodyText"/>
        <w:rPr>
          <w:lang w:eastAsia="en-AU"/>
        </w:rPr>
      </w:pPr>
      <w:r>
        <w:rPr>
          <w:lang w:eastAsia="en-AU"/>
        </w:rPr>
        <w:t>Approved</w:t>
      </w:r>
      <w:r w:rsidR="00D505A6">
        <w:rPr>
          <w:lang w:eastAsia="en-AU"/>
        </w:rPr>
        <w:t xml:space="preserve"> </w:t>
      </w:r>
      <w:r>
        <w:rPr>
          <w:lang w:eastAsia="en-AU"/>
        </w:rPr>
        <w:t>customers</w:t>
      </w:r>
      <w:r w:rsidR="00D505A6">
        <w:rPr>
          <w:lang w:eastAsia="en-AU"/>
        </w:rPr>
        <w:t xml:space="preserve"> </w:t>
      </w:r>
      <w:r>
        <w:rPr>
          <w:lang w:eastAsia="en-AU"/>
        </w:rPr>
        <w:t>need an account in the identity management system</w:t>
      </w:r>
      <w:r w:rsidR="00532D32">
        <w:rPr>
          <w:lang w:eastAsia="en-AU"/>
        </w:rPr>
        <w:t xml:space="preserve"> (idam)</w:t>
      </w:r>
      <w:r>
        <w:rPr>
          <w:lang w:eastAsia="en-AU"/>
        </w:rPr>
        <w:t xml:space="preserve">, </w:t>
      </w:r>
      <w:r w:rsidR="00875A86">
        <w:rPr>
          <w:lang w:eastAsia="en-AU"/>
        </w:rPr>
        <w:t>to</w:t>
      </w:r>
      <w:r>
        <w:rPr>
          <w:lang w:eastAsia="en-AU"/>
        </w:rPr>
        <w:t xml:space="preserve"> access the IWS</w:t>
      </w:r>
      <w:r w:rsidR="00C47DE3">
        <w:rPr>
          <w:lang w:eastAsia="en-AU"/>
        </w:rPr>
        <w:t>.</w:t>
      </w:r>
    </w:p>
    <w:p w14:paraId="445F89A0" w14:textId="3E64FC2D" w:rsidR="00017ABB" w:rsidRDefault="00194870" w:rsidP="00017ABB">
      <w:pPr>
        <w:pStyle w:val="Heading5"/>
      </w:pPr>
      <w:r>
        <w:t>DEEC</w:t>
      </w:r>
      <w:r w:rsidR="00DB3BEA">
        <w:t>A</w:t>
      </w:r>
      <w:r>
        <w:t xml:space="preserve"> staff </w:t>
      </w:r>
    </w:p>
    <w:p w14:paraId="2AC515D5" w14:textId="7F7500F5" w:rsidR="00194870" w:rsidRDefault="00E72614" w:rsidP="00194870">
      <w:pPr>
        <w:pStyle w:val="BodyText"/>
        <w:rPr>
          <w:lang w:eastAsia="en-AU"/>
        </w:rPr>
      </w:pPr>
      <w:r>
        <w:rPr>
          <w:lang w:eastAsia="en-AU"/>
        </w:rPr>
        <w:t xml:space="preserve">If you have </w:t>
      </w:r>
      <w:r w:rsidR="002F3831">
        <w:rPr>
          <w:lang w:eastAsia="en-AU"/>
        </w:rPr>
        <w:t xml:space="preserve">previously created </w:t>
      </w:r>
      <w:r w:rsidR="000E7165">
        <w:rPr>
          <w:lang w:eastAsia="en-AU"/>
        </w:rPr>
        <w:t>a Dat</w:t>
      </w:r>
      <w:r w:rsidR="004E29E4">
        <w:rPr>
          <w:lang w:eastAsia="en-AU"/>
        </w:rPr>
        <w:t>a</w:t>
      </w:r>
      <w:r w:rsidR="00FA6DB2">
        <w:rPr>
          <w:lang w:eastAsia="en-AU"/>
        </w:rPr>
        <w:t>S</w:t>
      </w:r>
      <w:r w:rsidR="000E7165">
        <w:rPr>
          <w:lang w:eastAsia="en-AU"/>
        </w:rPr>
        <w:t xml:space="preserve">hare account then you will already </w:t>
      </w:r>
      <w:r w:rsidR="004F4A3F">
        <w:rPr>
          <w:lang w:eastAsia="en-AU"/>
        </w:rPr>
        <w:t xml:space="preserve">have an account in the </w:t>
      </w:r>
      <w:r w:rsidR="00573F91">
        <w:rPr>
          <w:lang w:eastAsia="en-AU"/>
        </w:rPr>
        <w:t>identity</w:t>
      </w:r>
      <w:r w:rsidR="004F4A3F">
        <w:rPr>
          <w:lang w:eastAsia="en-AU"/>
        </w:rPr>
        <w:t xml:space="preserve"> management system.</w:t>
      </w:r>
      <w:r w:rsidR="00894643">
        <w:rPr>
          <w:lang w:eastAsia="en-AU"/>
        </w:rPr>
        <w:t xml:space="preserve"> You will be able to </w:t>
      </w:r>
      <w:r w:rsidR="00620059">
        <w:rPr>
          <w:lang w:eastAsia="en-AU"/>
        </w:rPr>
        <w:t xml:space="preserve">log into the </w:t>
      </w:r>
      <w:r w:rsidR="007E1A09">
        <w:rPr>
          <w:lang w:eastAsia="en-AU"/>
        </w:rPr>
        <w:t xml:space="preserve">Image </w:t>
      </w:r>
      <w:r w:rsidR="00FB696A">
        <w:rPr>
          <w:lang w:eastAsia="en-AU"/>
        </w:rPr>
        <w:t>W</w:t>
      </w:r>
      <w:r w:rsidR="007E1A09">
        <w:rPr>
          <w:lang w:eastAsia="en-AU"/>
        </w:rPr>
        <w:t xml:space="preserve">eb </w:t>
      </w:r>
      <w:r w:rsidR="00FB696A">
        <w:rPr>
          <w:lang w:eastAsia="en-AU"/>
        </w:rPr>
        <w:t>Server</w:t>
      </w:r>
      <w:r w:rsidR="007E1A09">
        <w:rPr>
          <w:lang w:eastAsia="en-AU"/>
        </w:rPr>
        <w:t xml:space="preserve"> using </w:t>
      </w:r>
      <w:r w:rsidR="00180835">
        <w:rPr>
          <w:lang w:eastAsia="en-AU"/>
        </w:rPr>
        <w:t>your</w:t>
      </w:r>
      <w:r w:rsidR="007E1A09">
        <w:rPr>
          <w:lang w:eastAsia="en-AU"/>
        </w:rPr>
        <w:t xml:space="preserve"> </w:t>
      </w:r>
      <w:r w:rsidR="00FB696A">
        <w:rPr>
          <w:lang w:eastAsia="en-AU"/>
        </w:rPr>
        <w:t>“</w:t>
      </w:r>
      <w:r w:rsidR="007E1A09">
        <w:rPr>
          <w:lang w:eastAsia="en-AU"/>
        </w:rPr>
        <w:t>corporate email address</w:t>
      </w:r>
      <w:r w:rsidR="00FB696A">
        <w:rPr>
          <w:lang w:eastAsia="en-AU"/>
        </w:rPr>
        <w:t>”</w:t>
      </w:r>
      <w:r w:rsidR="007E1A09">
        <w:rPr>
          <w:lang w:eastAsia="en-AU"/>
        </w:rPr>
        <w:t xml:space="preserve"> and </w:t>
      </w:r>
      <w:r w:rsidR="000E651A">
        <w:rPr>
          <w:lang w:eastAsia="en-AU"/>
        </w:rPr>
        <w:t>your</w:t>
      </w:r>
      <w:r w:rsidR="007E1A09">
        <w:rPr>
          <w:lang w:eastAsia="en-AU"/>
        </w:rPr>
        <w:t xml:space="preserve"> </w:t>
      </w:r>
      <w:r w:rsidR="00FB696A">
        <w:rPr>
          <w:lang w:eastAsia="en-AU"/>
        </w:rPr>
        <w:t xml:space="preserve">single sign on </w:t>
      </w:r>
      <w:r w:rsidR="00674F62">
        <w:rPr>
          <w:lang w:eastAsia="en-AU"/>
        </w:rPr>
        <w:t>password</w:t>
      </w:r>
      <w:r w:rsidR="00FB696A">
        <w:rPr>
          <w:lang w:eastAsia="en-AU"/>
        </w:rPr>
        <w:t>.</w:t>
      </w:r>
    </w:p>
    <w:p w14:paraId="7E5B23FA" w14:textId="2B8CF664" w:rsidR="00671536" w:rsidRDefault="00860295" w:rsidP="00860295">
      <w:pPr>
        <w:pStyle w:val="BodyText"/>
        <w:rPr>
          <w:lang w:eastAsia="en-AU"/>
        </w:rPr>
      </w:pPr>
      <w:r>
        <w:rPr>
          <w:lang w:eastAsia="en-AU"/>
        </w:rPr>
        <w:t xml:space="preserve">DEECA staff without </w:t>
      </w:r>
      <w:r w:rsidR="006629AE">
        <w:rPr>
          <w:lang w:eastAsia="en-AU"/>
        </w:rPr>
        <w:t>a</w:t>
      </w:r>
      <w:r w:rsidR="00237072">
        <w:rPr>
          <w:lang w:eastAsia="en-AU"/>
        </w:rPr>
        <w:t>n</w:t>
      </w:r>
      <w:r w:rsidR="006629AE">
        <w:rPr>
          <w:lang w:eastAsia="en-AU"/>
        </w:rPr>
        <w:t xml:space="preserve"> account in the identity management system </w:t>
      </w:r>
      <w:r w:rsidR="00237072">
        <w:rPr>
          <w:lang w:eastAsia="en-AU"/>
        </w:rPr>
        <w:t xml:space="preserve">(eg you don’t have an </w:t>
      </w:r>
      <w:r>
        <w:rPr>
          <w:lang w:eastAsia="en-AU"/>
        </w:rPr>
        <w:t xml:space="preserve">existing </w:t>
      </w:r>
      <w:r w:rsidR="004E29E4">
        <w:rPr>
          <w:lang w:eastAsia="en-AU"/>
        </w:rPr>
        <w:t>DataShare</w:t>
      </w:r>
      <w:r>
        <w:rPr>
          <w:lang w:eastAsia="en-AU"/>
        </w:rPr>
        <w:t xml:space="preserve"> account</w:t>
      </w:r>
      <w:r w:rsidR="00237072">
        <w:rPr>
          <w:lang w:eastAsia="en-AU"/>
        </w:rPr>
        <w:t xml:space="preserve"> </w:t>
      </w:r>
      <w:r>
        <w:rPr>
          <w:lang w:eastAsia="en-AU"/>
        </w:rPr>
        <w:t>(</w:t>
      </w:r>
      <w:hyperlink r:id="rId29">
        <w:r w:rsidRPr="5A9ED789">
          <w:rPr>
            <w:rStyle w:val="Hyperlink"/>
            <w:rFonts w:ascii="Calibri" w:eastAsia="Calibri" w:hAnsi="Calibri" w:cs="Calibri"/>
          </w:rPr>
          <w:t>https://datashare.maps.vic.gov.au/</w:t>
        </w:r>
      </w:hyperlink>
      <w:r>
        <w:rPr>
          <w:rStyle w:val="Hyperlink"/>
          <w:rFonts w:ascii="Calibri" w:eastAsia="Calibri" w:hAnsi="Calibri" w:cs="Calibri"/>
        </w:rPr>
        <w:t>)</w:t>
      </w:r>
      <w:r w:rsidR="009D062E">
        <w:rPr>
          <w:rStyle w:val="Hyperlink"/>
          <w:rFonts w:ascii="Calibri" w:eastAsia="Calibri" w:hAnsi="Calibri" w:cs="Calibri"/>
        </w:rPr>
        <w:t>)</w:t>
      </w:r>
      <w:r w:rsidR="00E20382">
        <w:rPr>
          <w:lang w:eastAsia="en-AU"/>
        </w:rPr>
        <w:t xml:space="preserve"> need to</w:t>
      </w:r>
      <w:r>
        <w:rPr>
          <w:lang w:eastAsia="en-AU"/>
        </w:rPr>
        <w:t xml:space="preserve"> create on</w:t>
      </w:r>
      <w:r w:rsidR="00643891">
        <w:rPr>
          <w:lang w:eastAsia="en-AU"/>
        </w:rPr>
        <w:t>e via</w:t>
      </w:r>
      <w:r w:rsidR="00761DB1">
        <w:rPr>
          <w:lang w:eastAsia="en-AU"/>
        </w:rPr>
        <w:t xml:space="preserve"> the </w:t>
      </w:r>
      <w:r w:rsidR="004E29E4">
        <w:rPr>
          <w:lang w:eastAsia="en-AU"/>
        </w:rPr>
        <w:t>DataShare</w:t>
      </w:r>
      <w:r w:rsidR="00671536">
        <w:rPr>
          <w:lang w:eastAsia="en-AU"/>
        </w:rPr>
        <w:t xml:space="preserve"> login option</w:t>
      </w:r>
    </w:p>
    <w:p w14:paraId="14F23586" w14:textId="637C4E92" w:rsidR="00643891" w:rsidRDefault="00671536" w:rsidP="00860295">
      <w:pPr>
        <w:pStyle w:val="BodyText"/>
        <w:rPr>
          <w:lang w:eastAsia="en-AU"/>
        </w:rPr>
      </w:pPr>
      <w:r>
        <w:rPr>
          <w:noProof/>
        </w:rPr>
        <w:drawing>
          <wp:inline distT="0" distB="0" distL="0" distR="0" wp14:anchorId="4CF5791F" wp14:editId="372944C6">
            <wp:extent cx="2579427" cy="23143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91628" cy="2325260"/>
                    </a:xfrm>
                    <a:prstGeom prst="rect">
                      <a:avLst/>
                    </a:prstGeom>
                  </pic:spPr>
                </pic:pic>
              </a:graphicData>
            </a:graphic>
          </wp:inline>
        </w:drawing>
      </w:r>
    </w:p>
    <w:p w14:paraId="50007184" w14:textId="03AAFEDE" w:rsidR="00CC588B" w:rsidRDefault="00CD3BC2" w:rsidP="00860295">
      <w:pPr>
        <w:pStyle w:val="BodyText"/>
        <w:rPr>
          <w:lang w:eastAsia="en-AU"/>
        </w:rPr>
      </w:pPr>
      <w:r>
        <w:rPr>
          <w:lang w:eastAsia="en-AU"/>
        </w:rPr>
        <w:t xml:space="preserve">NOTE: once </w:t>
      </w:r>
      <w:r w:rsidR="00E56F80">
        <w:rPr>
          <w:lang w:eastAsia="en-AU"/>
        </w:rPr>
        <w:t>complete</w:t>
      </w:r>
      <w:r>
        <w:rPr>
          <w:lang w:eastAsia="en-AU"/>
        </w:rPr>
        <w:t xml:space="preserve"> you can log out </w:t>
      </w:r>
      <w:r w:rsidR="00CC588B">
        <w:rPr>
          <w:lang w:eastAsia="en-AU"/>
        </w:rPr>
        <w:t>of Data</w:t>
      </w:r>
      <w:r w:rsidR="00FA6DB2">
        <w:rPr>
          <w:lang w:eastAsia="en-AU"/>
        </w:rPr>
        <w:t>S</w:t>
      </w:r>
      <w:r w:rsidR="00CC588B">
        <w:rPr>
          <w:lang w:eastAsia="en-AU"/>
        </w:rPr>
        <w:t>hare</w:t>
      </w:r>
    </w:p>
    <w:p w14:paraId="51537D33" w14:textId="2F22B90A" w:rsidR="00FA6DB2" w:rsidRDefault="00FA6DB2" w:rsidP="00860295">
      <w:pPr>
        <w:pStyle w:val="BodyText"/>
        <w:rPr>
          <w:lang w:eastAsia="en-AU"/>
        </w:rPr>
      </w:pPr>
      <w:r>
        <w:rPr>
          <w:noProof/>
        </w:rPr>
        <w:drawing>
          <wp:inline distT="0" distB="0" distL="0" distR="0" wp14:anchorId="70837A8C" wp14:editId="30281370">
            <wp:extent cx="2593074" cy="1544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25390" cy="1563733"/>
                    </a:xfrm>
                    <a:prstGeom prst="rect">
                      <a:avLst/>
                    </a:prstGeom>
                  </pic:spPr>
                </pic:pic>
              </a:graphicData>
            </a:graphic>
          </wp:inline>
        </w:drawing>
      </w:r>
    </w:p>
    <w:p w14:paraId="1976CF06" w14:textId="77777777" w:rsidR="008A2C85" w:rsidRDefault="00E56F80" w:rsidP="008A2C85">
      <w:pPr>
        <w:pStyle w:val="BodyText"/>
        <w:rPr>
          <w:lang w:eastAsia="en-AU"/>
        </w:rPr>
      </w:pPr>
      <w:r>
        <w:rPr>
          <w:lang w:eastAsia="en-AU"/>
        </w:rPr>
        <w:t xml:space="preserve">You </w:t>
      </w:r>
      <w:r w:rsidR="00A36D2B">
        <w:rPr>
          <w:lang w:eastAsia="en-AU"/>
        </w:rPr>
        <w:t>can now</w:t>
      </w:r>
      <w:r>
        <w:rPr>
          <w:lang w:eastAsia="en-AU"/>
        </w:rPr>
        <w:t xml:space="preserve"> log into the Image Web Server using your “corporate email address” and your single sign on password.</w:t>
      </w:r>
    </w:p>
    <w:p w14:paraId="004E59E3" w14:textId="45F9C13B" w:rsidR="00A13120" w:rsidRDefault="008A2C85" w:rsidP="008A2C85">
      <w:pPr>
        <w:pStyle w:val="BodyText"/>
      </w:pPr>
      <w:r>
        <w:rPr>
          <w:lang w:eastAsia="en-AU"/>
        </w:rPr>
        <w:br w:type="column"/>
      </w:r>
      <w:r w:rsidR="00A13120">
        <w:t xml:space="preserve">Non DEECA staff </w:t>
      </w:r>
    </w:p>
    <w:p w14:paraId="7EA8934B" w14:textId="371CDFB6" w:rsidR="00864C26" w:rsidRDefault="00864C26" w:rsidP="00864C26">
      <w:pPr>
        <w:pStyle w:val="BodyText"/>
        <w:rPr>
          <w:lang w:eastAsia="en-AU"/>
        </w:rPr>
      </w:pPr>
      <w:r>
        <w:rPr>
          <w:lang w:eastAsia="en-AU"/>
        </w:rPr>
        <w:t xml:space="preserve">If you have previously created a DataShare account (created using your corporate email address) then you will already have an account in the identity management system. You will be able to log into the Image Web Server using your “corporate email address” and your </w:t>
      </w:r>
      <w:r w:rsidR="00F36082">
        <w:rPr>
          <w:lang w:eastAsia="en-AU"/>
        </w:rPr>
        <w:t>Datashare</w:t>
      </w:r>
      <w:r>
        <w:rPr>
          <w:lang w:eastAsia="en-AU"/>
        </w:rPr>
        <w:t xml:space="preserve"> password.</w:t>
      </w:r>
    </w:p>
    <w:p w14:paraId="4B5E607E" w14:textId="4F8FE95E" w:rsidR="00864C26" w:rsidRDefault="00C81B71" w:rsidP="00A13120">
      <w:pPr>
        <w:pStyle w:val="BodyText"/>
        <w:rPr>
          <w:lang w:eastAsia="en-AU"/>
        </w:rPr>
      </w:pPr>
      <w:r>
        <w:rPr>
          <w:lang w:eastAsia="en-AU"/>
        </w:rPr>
        <w:t>Non DEECA staff without an account in the identity management system (eg you don’t have an existing DataShare account (</w:t>
      </w:r>
      <w:hyperlink r:id="rId32">
        <w:r w:rsidRPr="5A9ED789">
          <w:rPr>
            <w:rStyle w:val="Hyperlink"/>
            <w:rFonts w:ascii="Calibri" w:eastAsia="Calibri" w:hAnsi="Calibri" w:cs="Calibri"/>
          </w:rPr>
          <w:t>https://datashare.maps.vic.gov.au/</w:t>
        </w:r>
      </w:hyperlink>
      <w:r>
        <w:rPr>
          <w:rStyle w:val="Hyperlink"/>
          <w:rFonts w:ascii="Calibri" w:eastAsia="Calibri" w:hAnsi="Calibri" w:cs="Calibri"/>
        </w:rPr>
        <w:t>))</w:t>
      </w:r>
      <w:r>
        <w:rPr>
          <w:lang w:eastAsia="en-AU"/>
        </w:rPr>
        <w:t xml:space="preserve"> need to create one via the DataShare login option.</w:t>
      </w:r>
      <w:r w:rsidRPr="00C81B71">
        <w:rPr>
          <w:lang w:eastAsia="en-AU"/>
        </w:rPr>
        <w:t xml:space="preserve"> </w:t>
      </w:r>
      <w:r>
        <w:rPr>
          <w:lang w:eastAsia="en-AU"/>
        </w:rPr>
        <w:t>Use your corporate email address.</w:t>
      </w:r>
    </w:p>
    <w:p w14:paraId="027B996B" w14:textId="7018B7FA" w:rsidR="0077788B" w:rsidRDefault="00BA263B" w:rsidP="00A13120">
      <w:pPr>
        <w:pStyle w:val="BodyText"/>
        <w:rPr>
          <w:lang w:eastAsia="en-AU"/>
        </w:rPr>
      </w:pPr>
      <w:r>
        <w:rPr>
          <w:noProof/>
        </w:rPr>
        <w:drawing>
          <wp:anchor distT="0" distB="0" distL="114300" distR="114300" simplePos="0" relativeHeight="251658242" behindDoc="0" locked="0" layoutInCell="1" allowOverlap="1" wp14:anchorId="714180E5" wp14:editId="1523491F">
            <wp:simplePos x="0" y="0"/>
            <wp:positionH relativeFrom="column">
              <wp:posOffset>71120</wp:posOffset>
            </wp:positionH>
            <wp:positionV relativeFrom="paragraph">
              <wp:posOffset>2378710</wp:posOffset>
            </wp:positionV>
            <wp:extent cx="1589405" cy="249555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89405" cy="2495550"/>
                    </a:xfrm>
                    <a:prstGeom prst="rect">
                      <a:avLst/>
                    </a:prstGeom>
                  </pic:spPr>
                </pic:pic>
              </a:graphicData>
            </a:graphic>
            <wp14:sizeRelH relativeFrom="margin">
              <wp14:pctWidth>0</wp14:pctWidth>
            </wp14:sizeRelH>
            <wp14:sizeRelV relativeFrom="margin">
              <wp14:pctHeight>0</wp14:pctHeight>
            </wp14:sizeRelV>
          </wp:anchor>
        </w:drawing>
      </w:r>
      <w:r w:rsidR="00A07DA8">
        <w:rPr>
          <w:noProof/>
        </w:rPr>
        <w:drawing>
          <wp:inline distT="0" distB="0" distL="0" distR="0" wp14:anchorId="756C30F0" wp14:editId="17FB961A">
            <wp:extent cx="2499746" cy="2181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56925" cy="2231118"/>
                    </a:xfrm>
                    <a:prstGeom prst="rect">
                      <a:avLst/>
                    </a:prstGeom>
                  </pic:spPr>
                </pic:pic>
              </a:graphicData>
            </a:graphic>
          </wp:inline>
        </w:drawing>
      </w:r>
    </w:p>
    <w:p w14:paraId="234CE8BC" w14:textId="77777777" w:rsidR="00647AD3" w:rsidRDefault="00E84280" w:rsidP="00E84280">
      <w:pPr>
        <w:pStyle w:val="BodyText"/>
        <w:rPr>
          <w:lang w:eastAsia="en-AU"/>
        </w:rPr>
      </w:pPr>
      <w:r>
        <w:rPr>
          <w:lang w:eastAsia="en-AU"/>
        </w:rPr>
        <w:t>NOTE: once complete you can log out of DataShare</w:t>
      </w:r>
    </w:p>
    <w:p w14:paraId="5F5C57BE" w14:textId="05B8F2F2" w:rsidR="00E84280" w:rsidRDefault="00647AD3" w:rsidP="00E84280">
      <w:pPr>
        <w:pStyle w:val="BodyText"/>
        <w:rPr>
          <w:lang w:eastAsia="en-AU"/>
        </w:rPr>
      </w:pPr>
      <w:r>
        <w:rPr>
          <w:lang w:eastAsia="en-AU"/>
        </w:rPr>
        <w:br w:type="column"/>
      </w:r>
      <w:r w:rsidR="00E84280">
        <w:rPr>
          <w:noProof/>
        </w:rPr>
        <w:lastRenderedPageBreak/>
        <w:drawing>
          <wp:inline distT="0" distB="0" distL="0" distR="0" wp14:anchorId="151FCF06" wp14:editId="2DDEE8DC">
            <wp:extent cx="2402006" cy="143068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37180" cy="1451632"/>
                    </a:xfrm>
                    <a:prstGeom prst="rect">
                      <a:avLst/>
                    </a:prstGeom>
                  </pic:spPr>
                </pic:pic>
              </a:graphicData>
            </a:graphic>
          </wp:inline>
        </w:drawing>
      </w:r>
    </w:p>
    <w:p w14:paraId="1FEE2438" w14:textId="6DD6602D" w:rsidR="00E84280" w:rsidRDefault="00E84280" w:rsidP="00E84280">
      <w:pPr>
        <w:pStyle w:val="BodyText"/>
        <w:rPr>
          <w:lang w:eastAsia="en-AU"/>
        </w:rPr>
      </w:pPr>
      <w:r>
        <w:rPr>
          <w:lang w:eastAsia="en-AU"/>
        </w:rPr>
        <w:t xml:space="preserve">You </w:t>
      </w:r>
      <w:r w:rsidR="00993C68">
        <w:rPr>
          <w:lang w:eastAsia="en-AU"/>
        </w:rPr>
        <w:t>can now</w:t>
      </w:r>
      <w:r>
        <w:rPr>
          <w:lang w:eastAsia="en-AU"/>
        </w:rPr>
        <w:t xml:space="preserve"> log into the Image Web Server using your “corporate email address” and your </w:t>
      </w:r>
      <w:r w:rsidR="007F4C43">
        <w:rPr>
          <w:lang w:eastAsia="en-AU"/>
        </w:rPr>
        <w:t>DataShare</w:t>
      </w:r>
      <w:r>
        <w:rPr>
          <w:lang w:eastAsia="en-AU"/>
        </w:rPr>
        <w:t xml:space="preserve"> password.</w:t>
      </w:r>
    </w:p>
    <w:p w14:paraId="15706D80" w14:textId="2D3A73BC" w:rsidR="00E84280" w:rsidRDefault="00E84280" w:rsidP="00E84280">
      <w:pPr>
        <w:pStyle w:val="Heading4"/>
      </w:pPr>
      <w:r>
        <w:t>Coming Soon</w:t>
      </w:r>
    </w:p>
    <w:p w14:paraId="2F4CBD4C" w14:textId="64A978BC" w:rsidR="0091304E" w:rsidRPr="00194870" w:rsidRDefault="00E84280" w:rsidP="00194870">
      <w:pPr>
        <w:pStyle w:val="BodyText"/>
      </w:pPr>
      <w:r>
        <w:t xml:space="preserve">The ability to </w:t>
      </w:r>
      <w:r w:rsidRPr="00524614">
        <w:t>view and save a list of Image Web Server imagery, so that you can differentiate between all the imagery on the image web server and those that you have access to</w:t>
      </w:r>
      <w:r>
        <w:t xml:space="preserve"> is currently being developed and will be available soon</w:t>
      </w:r>
      <w:r w:rsidRPr="00524614">
        <w:t>.</w:t>
      </w:r>
    </w:p>
    <w:p w14:paraId="06183E57" w14:textId="08D93F2C" w:rsidR="00D831B5" w:rsidRDefault="00D831B5" w:rsidP="00FB0E23">
      <w:pPr>
        <w:pStyle w:val="Heading4"/>
      </w:pPr>
      <w:r>
        <w:t>Image Web Server Contact Details</w:t>
      </w:r>
    </w:p>
    <w:p w14:paraId="15B35C3A" w14:textId="515BE00A" w:rsidR="00524614" w:rsidRDefault="00D831B5" w:rsidP="00D831B5">
      <w:pPr>
        <w:pStyle w:val="BodyText"/>
      </w:pPr>
      <w:r>
        <w:t>The Information Services Division (DE</w:t>
      </w:r>
      <w:r w:rsidR="00FB0E23">
        <w:t>ECA</w:t>
      </w:r>
      <w:r>
        <w:t xml:space="preserve">) manages the IWS. Please address any feedback or queries to </w:t>
      </w:r>
      <w:hyperlink r:id="rId35" w:history="1">
        <w:r w:rsidR="001B1786" w:rsidRPr="00F27380">
          <w:rPr>
            <w:rStyle w:val="Hyperlink"/>
          </w:rPr>
          <w:t>GIS.Helpdesk@delwp.vic.gov.au</w:t>
        </w:r>
      </w:hyperlink>
    </w:p>
    <w:tbl>
      <w:tblPr>
        <w:tblpPr w:leftFromText="181" w:rightFromText="181" w:topFromText="113" w:horzAnchor="page" w:tblpX="852" w:tblpYSpec="bottom"/>
        <w:tblOverlap w:val="never"/>
        <w:tblW w:w="10205" w:type="dxa"/>
        <w:tblLayout w:type="fixed"/>
        <w:tblCellMar>
          <w:top w:w="170" w:type="dxa"/>
          <w:left w:w="0" w:type="dxa"/>
          <w:right w:w="0" w:type="dxa"/>
        </w:tblCellMar>
        <w:tblLook w:val="01E0" w:firstRow="1" w:lastRow="1" w:firstColumn="1" w:lastColumn="1" w:noHBand="0" w:noVBand="0"/>
      </w:tblPr>
      <w:tblGrid>
        <w:gridCol w:w="5216"/>
        <w:gridCol w:w="4989"/>
      </w:tblGrid>
      <w:tr w:rsidR="00254A01" w14:paraId="6E0FEAC4" w14:textId="77777777" w:rsidTr="00437A2E">
        <w:trPr>
          <w:trHeight w:val="3175"/>
        </w:trPr>
        <w:tc>
          <w:tcPr>
            <w:tcW w:w="5216" w:type="dxa"/>
            <w:shd w:val="clear" w:color="auto" w:fill="auto"/>
          </w:tcPr>
          <w:p w14:paraId="616BFC2E" w14:textId="43EF87FD" w:rsidR="00BF56B2" w:rsidRDefault="00E622E7" w:rsidP="00437A2E">
            <w:pPr>
              <w:pStyle w:val="SmallBodyText"/>
            </w:pPr>
            <w:r w:rsidRPr="00E622E7">
              <w:t xml:space="preserve">© The State of Victoria Department of Energy, Environment and Climate </w:t>
            </w:r>
            <w:r w:rsidR="005D4FA2">
              <w:t>Action</w:t>
            </w:r>
            <w:r w:rsidRPr="00E622E7">
              <w:t xml:space="preserve"> </w:t>
            </w:r>
            <w:r w:rsidR="00BF56B2">
              <w:fldChar w:fldCharType="begin"/>
            </w:r>
            <w:r w:rsidR="00BF56B2">
              <w:instrText xml:space="preserve"> DATE  \@ "yyyy" \* MERGEFORMAT </w:instrText>
            </w:r>
            <w:r w:rsidR="00BF56B2">
              <w:fldChar w:fldCharType="separate"/>
            </w:r>
            <w:r w:rsidR="00443851">
              <w:rPr>
                <w:noProof/>
              </w:rPr>
              <w:t>2023</w:t>
            </w:r>
            <w:r w:rsidR="00BF56B2">
              <w:fldChar w:fldCharType="end"/>
            </w:r>
          </w:p>
          <w:p w14:paraId="06B64C94" w14:textId="77777777" w:rsidR="00BF56B2" w:rsidRDefault="00BF56B2" w:rsidP="00437A2E">
            <w:pPr>
              <w:pStyle w:val="SmallBodyText"/>
            </w:pPr>
            <w:r>
              <w:rPr>
                <w:noProof/>
              </w:rPr>
              <w:drawing>
                <wp:anchor distT="0" distB="0" distL="114300" distR="36195" simplePos="0" relativeHeight="251658241" behindDoc="0" locked="1" layoutInCell="1" allowOverlap="1" wp14:anchorId="70C468E1" wp14:editId="39F864AB">
                  <wp:simplePos x="0" y="0"/>
                  <wp:positionH relativeFrom="column">
                    <wp:posOffset>0</wp:posOffset>
                  </wp:positionH>
                  <wp:positionV relativeFrom="paragraph">
                    <wp:posOffset>28575</wp:posOffset>
                  </wp:positionV>
                  <wp:extent cx="658495" cy="237490"/>
                  <wp:effectExtent l="0" t="0" r="8255" b="0"/>
                  <wp:wrapSquare wrapText="bothSides"/>
                  <wp:docPr id="25" name="Picture 25" descr="Creative Commons BY"/>
                  <wp:cNvGraphicFramePr/>
                  <a:graphic xmlns:a="http://schemas.openxmlformats.org/drawingml/2006/main">
                    <a:graphicData uri="http://schemas.openxmlformats.org/drawingml/2006/picture">
                      <pic:pic xmlns:pic="http://schemas.openxmlformats.org/drawingml/2006/picture">
                        <pic:nvPicPr>
                          <pic:cNvPr id="25" name="Picture 25" descr="Creative Commons BY"/>
                          <pic:cNvPicPr/>
                        </pic:nvPicPr>
                        <pic:blipFill>
                          <a:blip r:embed="rId36">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bookmarkStart w:id="0" w:name="_ImprintPageOne"/>
            <w:bookmarkEnd w:id="0"/>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w:t>
            </w:r>
            <w:r w:rsidR="00E622E7">
              <w:t xml:space="preserve">Department of Energy, Environment and Climate Change (DEECA) </w:t>
            </w:r>
            <w:r>
              <w:t xml:space="preserve">logo. To view a copy of this licence, visit http://creativecommons.org/licenses/by/4.0/ </w:t>
            </w:r>
          </w:p>
          <w:p w14:paraId="493E4DD4" w14:textId="77777777" w:rsidR="00BF56B2" w:rsidRDefault="00BF56B2" w:rsidP="00437A2E">
            <w:pPr>
              <w:pStyle w:val="SmallHeading"/>
            </w:pPr>
            <w:r>
              <w:t>Disclaimer</w:t>
            </w:r>
          </w:p>
          <w:p w14:paraId="763C9DC5" w14:textId="77777777" w:rsidR="00B47C79" w:rsidRDefault="00BF56B2" w:rsidP="00437A2E">
            <w:pPr>
              <w:pStyle w:val="SmallBodyText"/>
            </w:pPr>
            <w:r>
              <w:t xml:space="preserve">This publication may be of assistance to </w:t>
            </w:r>
            <w:r w:rsidR="00AB2E02">
              <w:t>you,</w:t>
            </w:r>
            <w: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989" w:type="dxa"/>
            <w:shd w:val="clear" w:color="auto" w:fill="auto"/>
          </w:tcPr>
          <w:p w14:paraId="0E7D9404" w14:textId="77777777" w:rsidR="00254A01" w:rsidRPr="00E97294" w:rsidRDefault="00254A01" w:rsidP="00437A2E">
            <w:pPr>
              <w:pStyle w:val="xAccessibilityHeading"/>
            </w:pPr>
            <w:bookmarkStart w:id="1" w:name="_Accessibility"/>
            <w:bookmarkEnd w:id="1"/>
            <w:r w:rsidRPr="00E97294">
              <w:t>Accessibility</w:t>
            </w:r>
          </w:p>
          <w:p w14:paraId="02A42444" w14:textId="77777777" w:rsidR="00A01ED3" w:rsidRDefault="00254A01" w:rsidP="00E622E7">
            <w:pPr>
              <w:pStyle w:val="xAccessibilityText"/>
            </w:pPr>
            <w:r>
              <w:t xml:space="preserve">If you would like to receive this publication in an alternative format, please telephone the </w:t>
            </w:r>
            <w:r w:rsidR="00E622E7">
              <w:t>DEECA</w:t>
            </w:r>
            <w:r>
              <w:t xml:space="preserve"> Customer Service Centre on 136186, email </w:t>
            </w:r>
            <w:hyperlink r:id="rId37" w:history="1">
              <w:r w:rsidRPr="00BF56B2">
                <w:rPr>
                  <w:rStyle w:val="Hyperlink"/>
                </w:rPr>
                <w:t>customer.service@delwp.vic.gov.au</w:t>
              </w:r>
            </w:hyperlink>
            <w:r w:rsidRPr="003C5C56">
              <w:t xml:space="preserve"> </w:t>
            </w:r>
            <w:r>
              <w:t xml:space="preserve">or via the National Relay Service on 133 677 </w:t>
            </w:r>
            <w:hyperlink r:id="rId38" w:history="1">
              <w:r w:rsidRPr="00BF56B2">
                <w:rPr>
                  <w:rStyle w:val="Hyperlink"/>
                </w:rPr>
                <w:t>www.relayservice.com.au</w:t>
              </w:r>
            </w:hyperlink>
            <w:r>
              <w:t xml:space="preserve">. This document is also available on the internet at </w:t>
            </w:r>
            <w:hyperlink r:id="rId39" w:history="1">
              <w:r w:rsidR="00E622E7" w:rsidRPr="00C7313A">
                <w:rPr>
                  <w:rStyle w:val="Hyperlink"/>
                </w:rPr>
                <w:t>www.deeca.vic.gov.au</w:t>
              </w:r>
            </w:hyperlink>
            <w:r w:rsidR="00E622E7">
              <w:t>.</w:t>
            </w:r>
          </w:p>
        </w:tc>
      </w:tr>
    </w:tbl>
    <w:p w14:paraId="73AE4588" w14:textId="41850434" w:rsidR="00254A01" w:rsidRDefault="007362BC" w:rsidP="00254A01">
      <w:pPr>
        <w:pStyle w:val="SmallBodyText"/>
      </w:pPr>
      <w:r w:rsidRPr="007362BC">
        <w:rPr>
          <w:rStyle w:val="HiddenText"/>
        </w:rPr>
        <w:t>.</w:t>
      </w:r>
      <w:r w:rsidR="00254A01">
        <w:t xml:space="preserve"> </w:t>
      </w:r>
    </w:p>
    <w:p w14:paraId="7FAE6B90" w14:textId="77777777" w:rsidR="006E1C8D" w:rsidRPr="00BF56B2" w:rsidRDefault="00BF56B2" w:rsidP="00BF56B2">
      <w:pPr>
        <w:pStyle w:val="SmallBodyText"/>
      </w:pPr>
      <w:r>
        <w:rPr>
          <w:noProof/>
        </w:rPr>
        <mc:AlternateContent>
          <mc:Choice Requires="wps">
            <w:drawing>
              <wp:anchor distT="0" distB="0" distL="114300" distR="114300" simplePos="0" relativeHeight="251658240" behindDoc="1" locked="1" layoutInCell="1" allowOverlap="1" wp14:anchorId="093AC160" wp14:editId="2E193DC4">
                <wp:simplePos x="0" y="0"/>
                <wp:positionH relativeFrom="page">
                  <wp:align>right</wp:align>
                </wp:positionH>
                <wp:positionV relativeFrom="page">
                  <wp:posOffset>7933690</wp:posOffset>
                </wp:positionV>
                <wp:extent cx="7559675" cy="2762885"/>
                <wp:effectExtent l="0" t="0" r="3175" b="0"/>
                <wp:wrapNone/>
                <wp:docPr id="22" name="Footer 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7628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10D6C" id="Footer Rectangle" o:spid="_x0000_s1026" alt="&quot;&quot;" style="position:absolute;margin-left:544.05pt;margin-top:624.7pt;width:595.25pt;height:217.5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" fillcolor="#e5f7f6 [3214]" stroked="f" strokeweight="2pt">
                <w10:wrap anchorx="page" anchory="page"/>
                <w10:anchorlock/>
              </v:rect>
            </w:pict>
          </mc:Fallback>
        </mc:AlternateContent>
      </w:r>
    </w:p>
    <w:sectPr w:rsidR="006E1C8D" w:rsidRPr="00BF56B2" w:rsidSect="00A02599">
      <w:headerReference w:type="default" r:id="rId40"/>
      <w:footerReference w:type="default" r:id="rId41"/>
      <w:type w:val="continuous"/>
      <w:pgSz w:w="11907" w:h="16840" w:code="9"/>
      <w:pgMar w:top="1134" w:right="851" w:bottom="851" w:left="851" w:header="567" w:footer="851"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B7FDD" w14:textId="77777777" w:rsidR="00254BB4" w:rsidRDefault="00254BB4">
      <w:r>
        <w:separator/>
      </w:r>
    </w:p>
    <w:p w14:paraId="06151090" w14:textId="77777777" w:rsidR="00254BB4" w:rsidRDefault="00254BB4"/>
    <w:p w14:paraId="71291E87" w14:textId="77777777" w:rsidR="00254BB4" w:rsidRDefault="00254BB4"/>
  </w:endnote>
  <w:endnote w:type="continuationSeparator" w:id="0">
    <w:p w14:paraId="7C1F96A2" w14:textId="77777777" w:rsidR="00254BB4" w:rsidRDefault="00254BB4">
      <w:r>
        <w:continuationSeparator/>
      </w:r>
    </w:p>
    <w:p w14:paraId="62E2B4CB" w14:textId="77777777" w:rsidR="00254BB4" w:rsidRDefault="00254BB4"/>
    <w:p w14:paraId="2E3EB7F9" w14:textId="77777777" w:rsidR="00254BB4" w:rsidRDefault="00254BB4"/>
  </w:endnote>
  <w:endnote w:type="continuationNotice" w:id="1">
    <w:p w14:paraId="11F4DCA8" w14:textId="77777777" w:rsidR="00254BB4" w:rsidRDefault="00254BB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93DA8" w14:textId="7BB6AA39" w:rsidR="008050A5" w:rsidRDefault="008050A5" w:rsidP="008050A5">
    <w:pPr>
      <w:pStyle w:val="Footer"/>
      <w:ind w:left="284" w:hanging="284"/>
      <w:rPr>
        <w:color w:val="201547" w:themeColor="text2"/>
      </w:rPr>
    </w:pPr>
    <w:r>
      <w:rPr>
        <w:noProof/>
      </w:rPr>
      <mc:AlternateContent>
        <mc:Choice Requires="wps">
          <w:drawing>
            <wp:anchor distT="0" distB="0" distL="114300" distR="114300" simplePos="0" relativeHeight="251703296" behindDoc="0" locked="0" layoutInCell="0" allowOverlap="1" wp14:anchorId="4FD22C9F" wp14:editId="4D06A135">
              <wp:simplePos x="0" y="0"/>
              <wp:positionH relativeFrom="page">
                <wp:posOffset>0</wp:posOffset>
              </wp:positionH>
              <wp:positionV relativeFrom="page">
                <wp:posOffset>10229215</wp:posOffset>
              </wp:positionV>
              <wp:extent cx="7560945" cy="273050"/>
              <wp:effectExtent l="0" t="0" r="0" b="12700"/>
              <wp:wrapNone/>
              <wp:docPr id="12" name="MSIPCM61ba4f5b80ba2ea1750ae1ef"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52EA7B" w14:textId="77777777"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D22C9F" id="_x0000_t202" coordsize="21600,21600" o:spt="202" path="m,l,21600r21600,l21600,xe">
              <v:stroke joinstyle="miter"/>
              <v:path gradientshapeok="t" o:connecttype="rect"/>
            </v:shapetype>
            <v:shape id="MSIPCM61ba4f5b80ba2ea1750ae1ef" o:spid="_x0000_s1026"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7032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2752EA7B" w14:textId="77777777"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v:textbox>
              <w10:wrap anchorx="page" anchory="page"/>
            </v:shape>
          </w:pict>
        </mc:Fallback>
      </mc:AlternateContent>
    </w:r>
    <w:sdt>
      <w:sdtPr>
        <w:id w:val="-1348243053"/>
        <w:docPartObj>
          <w:docPartGallery w:val="Page Numbers (Bottom of Page)"/>
          <w:docPartUnique/>
        </w:docPartObj>
      </w:sdtPr>
      <w:sdtEndPr>
        <w:rPr>
          <w:noProof/>
        </w:rPr>
      </w:sdtEndPr>
      <w:sdtContent>
        <w:r w:rsidRPr="00A51F73">
          <w:rPr>
            <w:b/>
            <w:bCs/>
          </w:rPr>
          <w:fldChar w:fldCharType="begin"/>
        </w:r>
        <w:r w:rsidRPr="00A51F73">
          <w:rPr>
            <w:b/>
            <w:bCs/>
          </w:rPr>
          <w:instrText xml:space="preserve"> PAGE   \* MERGEFORMAT </w:instrText>
        </w:r>
        <w:r w:rsidRPr="00A51F73">
          <w:rPr>
            <w:b/>
            <w:bCs/>
          </w:rPr>
          <w:fldChar w:fldCharType="separate"/>
        </w:r>
        <w:r>
          <w:rPr>
            <w:b/>
            <w:bCs/>
          </w:rPr>
          <w:t>2</w:t>
        </w:r>
        <w:r w:rsidRPr="00A51F73">
          <w:rPr>
            <w:b/>
            <w:bCs/>
            <w:noProof/>
          </w:rPr>
          <w:fldChar w:fldCharType="end"/>
        </w:r>
      </w:sdtContent>
    </w:sdt>
    <w:r w:rsidRPr="00A51F73">
      <w:rPr>
        <w:noProof/>
      </w:rPr>
      <w:tab/>
    </w:r>
  </w:p>
  <w:p w14:paraId="12B1161F" w14:textId="75455065" w:rsidR="00825429" w:rsidRPr="00A51F73" w:rsidRDefault="00825429" w:rsidP="00825429">
    <w:pPr>
      <w:pStyle w:val="FooterEven"/>
    </w:pPr>
    <w:r>
      <w:t xml:space="preserve">ECM file name: </w:t>
    </w:r>
    <w:r w:rsidR="00443851">
      <w:fldChar w:fldCharType="begin"/>
    </w:r>
    <w:r w:rsidR="00443851">
      <w:instrText xml:space="preserve"> FILENAME   \* MERGEFORMAT </w:instrText>
    </w:r>
    <w:r w:rsidR="00443851">
      <w:fldChar w:fldCharType="separate"/>
    </w:r>
    <w:r w:rsidR="00F97D3B">
      <w:rPr>
        <w:noProof/>
      </w:rPr>
      <w:t>IWSRDP-ArcGIS_Pro_2.8.docx</w:t>
    </w:r>
    <w:r w:rsidR="00443851">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AC9FD" w14:textId="77777777" w:rsidR="00947066" w:rsidRDefault="00BB71F4" w:rsidP="00296569">
    <w:pPr>
      <w:pStyle w:val="xWeb"/>
      <w:spacing w:after="960"/>
    </w:pPr>
    <w:r>
      <w:rPr>
        <w:noProof/>
        <w:sz w:val="18"/>
      </w:rPr>
      <w:t>--</w:t>
    </w:r>
    <w:r w:rsidR="00890D78">
      <w:rPr>
        <w:noProof/>
        <w:sz w:val="18"/>
      </w:rPr>
      <w:drawing>
        <wp:inline distT="0" distB="0" distL="0" distR="0" wp14:anchorId="1263591B" wp14:editId="085E150A">
          <wp:extent cx="2494800" cy="1065600"/>
          <wp:effectExtent l="0" t="0" r="0" b="0"/>
          <wp:docPr id="124" name="Victoria" descr="Recycling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Victoria" descr="Recycling Victoria logo"/>
                  <pic:cNvPicPr/>
                </pic:nvPicPr>
                <pic:blipFill>
                  <a:blip r:embed="rId1">
                    <a:extLst>
                      <a:ext uri="{28A0092B-C50C-407E-A947-70E740481C1C}">
                        <a14:useLocalDpi xmlns:a14="http://schemas.microsoft.com/office/drawing/2010/main" val="0"/>
                      </a:ext>
                    </a:extLst>
                  </a:blip>
                  <a:stretch>
                    <a:fillRect/>
                  </a:stretch>
                </pic:blipFill>
                <pic:spPr>
                  <a:xfrm>
                    <a:off x="0" y="0"/>
                    <a:ext cx="2494800" cy="1065600"/>
                  </a:xfrm>
                  <a:prstGeom prst="rect">
                    <a:avLst/>
                  </a:prstGeom>
                </pic:spPr>
              </pic:pic>
            </a:graphicData>
          </a:graphic>
        </wp:inline>
      </w:drawing>
    </w:r>
    <w:r w:rsidR="00EA0C6A">
      <w:rPr>
        <w:noProof/>
        <w:sz w:val="18"/>
      </w:rPr>
      <mc:AlternateContent>
        <mc:Choice Requires="wps">
          <w:drawing>
            <wp:anchor distT="0" distB="0" distL="114300" distR="114300" simplePos="0" relativeHeight="251626496" behindDoc="0" locked="0" layoutInCell="0" allowOverlap="1" wp14:anchorId="1C59C4E7" wp14:editId="3AE38219">
              <wp:simplePos x="0" y="0"/>
              <wp:positionH relativeFrom="page">
                <wp:posOffset>0</wp:posOffset>
              </wp:positionH>
              <wp:positionV relativeFrom="page">
                <wp:posOffset>10229215</wp:posOffset>
              </wp:positionV>
              <wp:extent cx="7560945" cy="273050"/>
              <wp:effectExtent l="0" t="0" r="0" b="12700"/>
              <wp:wrapNone/>
              <wp:docPr id="9" name="MSIPCMba0144a79f5d4b0323b3fe98"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DED5CD" w14:textId="77777777" w:rsidR="00EA0C6A" w:rsidRPr="00EA0C6A" w:rsidRDefault="00EA0C6A" w:rsidP="00EA0C6A">
                          <w:pPr>
                            <w:jc w:val="center"/>
                            <w:rPr>
                              <w:rFonts w:ascii="Calibri" w:hAnsi="Calibri" w:cs="Calibri"/>
                              <w:color w:val="000000"/>
                              <w:sz w:val="24"/>
                            </w:rPr>
                          </w:pPr>
                          <w:r w:rsidRPr="00EA0C6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C59C4E7" id="_x0000_t202" coordsize="21600,21600" o:spt="202" path="m,l,21600r21600,l21600,xe">
              <v:stroke joinstyle="miter"/>
              <v:path gradientshapeok="t" o:connecttype="rect"/>
            </v:shapetype>
            <v:shape id="MSIPCMba0144a79f5d4b0323b3fe98" o:spid="_x0000_s1027" type="#_x0000_t202" alt="{&quot;HashCode&quot;:-1264680268,&quot;Height&quot;:842.0,&quot;Width&quot;:595.0,&quot;Placement&quot;:&quot;Footer&quot;,&quot;Index&quot;:&quot;Primary&quot;,&quot;Section&quot;:1,&quot;Top&quot;:0.0,&quot;Left&quot;:0.0}" style="position:absolute;margin-left:0;margin-top:805.45pt;width:595.35pt;height:21.5pt;z-index:2516264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45DED5CD" w14:textId="77777777" w:rsidR="00EA0C6A" w:rsidRPr="00EA0C6A" w:rsidRDefault="00EA0C6A" w:rsidP="00EA0C6A">
                    <w:pPr>
                      <w:jc w:val="center"/>
                      <w:rPr>
                        <w:rFonts w:ascii="Calibri" w:hAnsi="Calibri" w:cs="Calibri"/>
                        <w:color w:val="000000"/>
                        <w:sz w:val="24"/>
                      </w:rPr>
                    </w:pPr>
                    <w:r w:rsidRPr="00EA0C6A">
                      <w:rPr>
                        <w:rFonts w:ascii="Calibri" w:hAnsi="Calibri" w:cs="Calibri"/>
                        <w:color w:val="000000"/>
                        <w:sz w:val="24"/>
                      </w:rPr>
                      <w:t>OFFICIAL</w:t>
                    </w:r>
                  </w:p>
                </w:txbxContent>
              </v:textbox>
              <w10:wrap anchorx="page" anchory="page"/>
            </v:shape>
          </w:pict>
        </mc:Fallback>
      </mc:AlternateContent>
    </w:r>
    <w:r w:rsidR="00890D78">
      <w:t>recycling.vic.gov.au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A7481" w14:textId="77777777" w:rsidR="00B40C2E" w:rsidRPr="00AE6B68" w:rsidRDefault="00024198" w:rsidP="000721CE">
    <w:pPr>
      <w:pStyle w:val="Footer"/>
      <w:rPr>
        <w:b/>
        <w:bCs/>
        <w:sz w:val="24"/>
        <w:szCs w:val="32"/>
      </w:rPr>
    </w:pPr>
    <w:r w:rsidRPr="00024198">
      <w:rPr>
        <w:b/>
        <w:bCs/>
        <w:noProof/>
        <w:sz w:val="24"/>
        <w:szCs w:val="32"/>
      </w:rPr>
      <w:drawing>
        <wp:anchor distT="0" distB="0" distL="114300" distR="114300" simplePos="0" relativeHeight="251687936" behindDoc="0" locked="0" layoutInCell="1" allowOverlap="1" wp14:anchorId="59F6F5A6" wp14:editId="723AD4EB">
          <wp:simplePos x="0" y="0"/>
          <wp:positionH relativeFrom="page">
            <wp:align>right</wp:align>
          </wp:positionH>
          <wp:positionV relativeFrom="bottomMargin">
            <wp:align>bottom</wp:align>
          </wp:positionV>
          <wp:extent cx="2833200" cy="1080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1138E9">
      <w:rPr>
        <w:b/>
        <w:bCs/>
        <w:noProof/>
        <w:sz w:val="28"/>
        <w:szCs w:val="32"/>
      </w:rPr>
      <mc:AlternateContent>
        <mc:Choice Requires="wps">
          <w:drawing>
            <wp:anchor distT="0" distB="0" distL="114300" distR="114300" simplePos="0" relativeHeight="251657216" behindDoc="0" locked="0" layoutInCell="0" allowOverlap="1" wp14:anchorId="56071FA0" wp14:editId="6A551876">
              <wp:simplePos x="0" y="0"/>
              <wp:positionH relativeFrom="page">
                <wp:posOffset>0</wp:posOffset>
              </wp:positionH>
              <wp:positionV relativeFrom="page">
                <wp:posOffset>10229215</wp:posOffset>
              </wp:positionV>
              <wp:extent cx="7560945" cy="273050"/>
              <wp:effectExtent l="0" t="0" r="0" b="12700"/>
              <wp:wrapNone/>
              <wp:docPr id="100" name="MSIPCM21f748b6971c93b009bd16d1"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BACB21"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071FA0" id="_x0000_t202" coordsize="21600,21600" o:spt="202" path="m,l,21600r21600,l21600,xe">
              <v:stroke joinstyle="miter"/>
              <v:path gradientshapeok="t" o:connecttype="rect"/>
            </v:shapetype>
            <v:shape id="MSIPCM21f748b6971c93b009bd16d1" o:spid="_x0000_s1028" type="#_x0000_t202" alt="{&quot;HashCode&quot;:-1264680268,&quot;Height&quot;:842.0,&quot;Width&quot;:595.0,&quot;Placement&quot;:&quot;Footer&quot;,&quot;Index&quot;:&quot;FirstPage&quot;,&quot;Section&quot;:1,&quot;Top&quot;:0.0,&quot;Left&quot;:0.0}" style="position:absolute;margin-left:0;margin-top:805.45pt;width:595.35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3CBACB21"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B9E63" w14:textId="5CD92011" w:rsidR="008050A5" w:rsidRDefault="008050A5" w:rsidP="008050A5">
    <w:pPr>
      <w:pStyle w:val="FooterOdd"/>
      <w:rPr>
        <w:b/>
        <w:bCs/>
        <w:color w:val="201547" w:themeColor="text2"/>
      </w:rPr>
    </w:pPr>
    <w:r>
      <w:rPr>
        <w:b/>
        <w:bCs/>
        <w:noProof/>
        <w:color w:val="201547" w:themeColor="text2"/>
      </w:rPr>
      <mc:AlternateContent>
        <mc:Choice Requires="wps">
          <w:drawing>
            <wp:anchor distT="0" distB="0" distL="114300" distR="114300" simplePos="0" relativeHeight="251658245" behindDoc="0" locked="0" layoutInCell="0" allowOverlap="1" wp14:anchorId="5D9850D0" wp14:editId="3761359F">
              <wp:simplePos x="0" y="0"/>
              <wp:positionH relativeFrom="page">
                <wp:posOffset>0</wp:posOffset>
              </wp:positionH>
              <wp:positionV relativeFrom="page">
                <wp:posOffset>10229215</wp:posOffset>
              </wp:positionV>
              <wp:extent cx="7560945" cy="273050"/>
              <wp:effectExtent l="0" t="0" r="0" b="12700"/>
              <wp:wrapNone/>
              <wp:docPr id="5" name="MSIPCMa49d457eaadbebd386dfa784"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562CCB" w14:textId="77777777" w:rsidR="008050A5" w:rsidRPr="00A51F73" w:rsidRDefault="008050A5" w:rsidP="008050A5">
                          <w:pPr>
                            <w:jc w:val="center"/>
                            <w:rPr>
                              <w:rFonts w:ascii="Calibri" w:hAnsi="Calibri" w:cs="Calibri"/>
                              <w:color w:val="000000"/>
                              <w:sz w:val="24"/>
                            </w:rPr>
                          </w:pPr>
                          <w:r w:rsidRPr="00A51F7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9850D0" id="_x0000_t202" coordsize="21600,21600" o:spt="202" path="m,l,21600r21600,l21600,xe">
              <v:stroke joinstyle="miter"/>
              <v:path gradientshapeok="t" o:connecttype="rect"/>
            </v:shapetype>
            <v:shape id="MSIPCMa49d457eaadbebd386dfa784" o:spid="_x0000_s1029" type="#_x0000_t202" alt="{&quot;HashCode&quot;:-1264680268,&quot;Height&quot;:842.0,&quot;Width&quot;:595.0,&quot;Placement&quot;:&quot;Footer&quot;,&quot;Index&quot;:&quot;Primary&quot;,&quot;Section&quot;:2,&quot;Top&quot;:0.0,&quot;Left&quot;:0.0}" style="position:absolute;left:0;text-align:left;margin-left:0;margin-top:805.4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21562CCB" w14:textId="77777777" w:rsidR="008050A5" w:rsidRPr="00A51F73" w:rsidRDefault="008050A5" w:rsidP="008050A5">
                    <w:pPr>
                      <w:jc w:val="center"/>
                      <w:rPr>
                        <w:rFonts w:ascii="Calibri" w:hAnsi="Calibri" w:cs="Calibri"/>
                        <w:color w:val="000000"/>
                        <w:sz w:val="24"/>
                      </w:rPr>
                    </w:pPr>
                    <w:r w:rsidRPr="00A51F73">
                      <w:rPr>
                        <w:rFonts w:ascii="Calibri" w:hAnsi="Calibri" w:cs="Calibri"/>
                        <w:color w:val="000000"/>
                        <w:sz w:val="24"/>
                      </w:rPr>
                      <w:t>OFFICIAL</w:t>
                    </w:r>
                  </w:p>
                </w:txbxContent>
              </v:textbox>
              <w10:wrap anchorx="page" anchory="page"/>
            </v:shape>
          </w:pict>
        </mc:Fallback>
      </mc:AlternateContent>
    </w:r>
    <w:r>
      <w:rPr>
        <w:color w:val="201547" w:themeColor="text2"/>
      </w:rPr>
      <w:tab/>
    </w:r>
    <w:sdt>
      <w:sdtPr>
        <w:rPr>
          <w:color w:val="201547" w:themeColor="text2"/>
        </w:rPr>
        <w:id w:val="1307975845"/>
        <w:docPartObj>
          <w:docPartGallery w:val="Page Numbers (Bottom of Page)"/>
          <w:docPartUnique/>
        </w:docPartObj>
      </w:sdtPr>
      <w:sdtEndPr>
        <w:rPr>
          <w:b/>
          <w:bCs/>
        </w:rPr>
      </w:sdtEndPr>
      <w:sdtContent>
        <w:r w:rsidRPr="00181694">
          <w:rPr>
            <w:b/>
            <w:bCs/>
            <w:color w:val="201547" w:themeColor="text2"/>
          </w:rPr>
          <w:fldChar w:fldCharType="begin"/>
        </w:r>
        <w:r w:rsidRPr="00181694">
          <w:rPr>
            <w:b/>
            <w:bCs/>
            <w:color w:val="201547" w:themeColor="text2"/>
          </w:rPr>
          <w:instrText xml:space="preserve"> PAGE   \* MERGEFORMAT </w:instrText>
        </w:r>
        <w:r w:rsidRPr="00181694">
          <w:rPr>
            <w:b/>
            <w:bCs/>
            <w:color w:val="201547" w:themeColor="text2"/>
          </w:rPr>
          <w:fldChar w:fldCharType="separate"/>
        </w:r>
        <w:r>
          <w:rPr>
            <w:b/>
            <w:bCs/>
            <w:color w:val="201547" w:themeColor="text2"/>
          </w:rPr>
          <w:t>3</w:t>
        </w:r>
        <w:r w:rsidRPr="00181694">
          <w:rPr>
            <w:b/>
            <w:bCs/>
            <w:color w:val="201547" w:themeColor="text2"/>
          </w:rPr>
          <w:fldChar w:fldCharType="end"/>
        </w:r>
      </w:sdtContent>
    </w:sdt>
  </w:p>
  <w:p w14:paraId="6D4E8A2E" w14:textId="01F82179" w:rsidR="00825429" w:rsidRPr="00825429" w:rsidRDefault="00825429" w:rsidP="00825429">
    <w:pPr>
      <w:pStyle w:val="FooterOdd"/>
    </w:pPr>
    <w:r>
      <w:t xml:space="preserve">ECM file name: </w:t>
    </w:r>
    <w:r w:rsidR="00443851">
      <w:fldChar w:fldCharType="begin"/>
    </w:r>
    <w:r w:rsidR="00443851">
      <w:instrText xml:space="preserve"> FILENAME   \* MERGEFORMAT </w:instrText>
    </w:r>
    <w:r w:rsidR="00443851">
      <w:fldChar w:fldCharType="separate"/>
    </w:r>
    <w:r w:rsidR="000138EB">
      <w:rPr>
        <w:noProof/>
      </w:rPr>
      <w:t>IWSRDP-ArcGIS_Pro_2.8.docx</w:t>
    </w:r>
    <w:r w:rsidR="0044385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DE9AA" w14:textId="77777777" w:rsidR="00254BB4" w:rsidRPr="008F5280" w:rsidRDefault="00254BB4" w:rsidP="008F5280">
      <w:pPr>
        <w:pStyle w:val="FootnoteSeparator"/>
      </w:pPr>
    </w:p>
    <w:p w14:paraId="498A0FD3" w14:textId="77777777" w:rsidR="00254BB4" w:rsidRDefault="00254BB4"/>
  </w:footnote>
  <w:footnote w:type="continuationSeparator" w:id="0">
    <w:p w14:paraId="701FCBFA" w14:textId="77777777" w:rsidR="00254BB4" w:rsidRDefault="00254BB4" w:rsidP="008F5280">
      <w:pPr>
        <w:pStyle w:val="FootnoteSeparator"/>
      </w:pPr>
    </w:p>
    <w:p w14:paraId="0EE12757" w14:textId="77777777" w:rsidR="00254BB4" w:rsidRDefault="00254BB4"/>
    <w:p w14:paraId="6EAEEF46" w14:textId="77777777" w:rsidR="00254BB4" w:rsidRDefault="00254BB4"/>
  </w:footnote>
  <w:footnote w:type="continuationNotice" w:id="1">
    <w:p w14:paraId="4992FC04" w14:textId="77777777" w:rsidR="00254BB4" w:rsidRDefault="00254BB4" w:rsidP="00D55628"/>
    <w:p w14:paraId="26DAFF38" w14:textId="77777777" w:rsidR="00254BB4" w:rsidRDefault="00254BB4"/>
    <w:p w14:paraId="3A7DD20C" w14:textId="77777777" w:rsidR="00254BB4" w:rsidRDefault="00254B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DCEE4" w14:textId="77777777" w:rsidR="00443851" w:rsidRDefault="004438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2E570" w14:textId="77777777" w:rsidR="00501F49" w:rsidRDefault="00501F49" w:rsidP="00501F49">
    <w:pPr>
      <w:pStyle w:val="Header"/>
      <w:spacing w:before="240"/>
      <w:jc w:val="right"/>
    </w:pPr>
    <w:r>
      <w:rPr>
        <w:noProof/>
        <w:color w:val="99E0DD" w:themeColor="accent3"/>
      </w:rPr>
      <w:drawing>
        <wp:anchor distT="0" distB="0" distL="114300" distR="114300" simplePos="0" relativeHeight="251641856" behindDoc="1" locked="0" layoutInCell="1" allowOverlap="1" wp14:anchorId="43435823" wp14:editId="09990E9C">
          <wp:simplePos x="0" y="0"/>
          <wp:positionH relativeFrom="page">
            <wp:posOffset>4622800</wp:posOffset>
          </wp:positionH>
          <wp:positionV relativeFrom="page">
            <wp:posOffset>330200</wp:posOffset>
          </wp:positionV>
          <wp:extent cx="2395220" cy="965200"/>
          <wp:effectExtent l="0" t="0" r="5080" b="6350"/>
          <wp:wrapNone/>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5220" cy="965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EBB2" w14:textId="77777777" w:rsidR="007D4ED8" w:rsidRDefault="00024198">
    <w:pPr>
      <w:pStyle w:val="Header"/>
    </w:pPr>
    <w:r>
      <w:rPr>
        <w:noProof/>
      </w:rPr>
      <mc:AlternateContent>
        <mc:Choice Requires="wpg">
          <w:drawing>
            <wp:anchor distT="0" distB="0" distL="114300" distR="114300" simplePos="0" relativeHeight="251672576" behindDoc="0" locked="0" layoutInCell="1" allowOverlap="1" wp14:anchorId="4502CB0E" wp14:editId="1734A6FD">
              <wp:simplePos x="0" y="0"/>
              <wp:positionH relativeFrom="column">
                <wp:posOffset>-279400</wp:posOffset>
              </wp:positionH>
              <wp:positionV relativeFrom="paragraph">
                <wp:posOffset>-88900</wp:posOffset>
              </wp:positionV>
              <wp:extent cx="7019925" cy="1811614"/>
              <wp:effectExtent l="0" t="0" r="3175" b="5080"/>
              <wp:wrapNone/>
              <wp:docPr id="4" name="Group 4"/>
              <wp:cNvGraphicFramePr/>
              <a:graphic xmlns:a="http://schemas.openxmlformats.org/drawingml/2006/main">
                <a:graphicData uri="http://schemas.microsoft.com/office/word/2010/wordprocessingGroup">
                  <wpg:wgp>
                    <wpg:cNvGrpSpPr/>
                    <wpg:grpSpPr>
                      <a:xfrm>
                        <a:off x="0" y="0"/>
                        <a:ext cx="7019925" cy="1811614"/>
                        <a:chOff x="0" y="0"/>
                        <a:chExt cx="7019925" cy="1811614"/>
                      </a:xfrm>
                    </wpg:grpSpPr>
                    <wps:wsp>
                      <wps:cNvPr id="6" name="Rectangle"/>
                      <wps:cNvSpPr>
                        <a:spLocks noChangeArrowheads="1"/>
                      </wps:cNvSpPr>
                      <wps:spPr bwMode="auto">
                        <a:xfrm>
                          <a:off x="0" y="0"/>
                          <a:ext cx="7019925" cy="899795"/>
                        </a:xfrm>
                        <a:prstGeom prst="rect">
                          <a:avLst/>
                        </a:prstGeom>
                        <a:solidFill>
                          <a:schemeClr val="accent1"/>
                        </a:solidFill>
                        <a:ln>
                          <a:noFill/>
                        </a:ln>
                      </wps:spPr>
                      <wps:bodyPr rot="0" vert="horz" wrap="square" lIns="91440" tIns="45720" rIns="91440" bIns="45720" anchor="t" anchorCtr="0" upright="1">
                        <a:noAutofit/>
                      </wps:bodyPr>
                    </wps:wsp>
                    <wps:wsp>
                      <wps:cNvPr id="7" name="TriangleLeft"/>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wps:wsp>
                      <wps:cNvPr id="8" name="TriangleRight"/>
                      <wps:cNvSpPr>
                        <a:spLocks/>
                      </wps:cNvSpPr>
                      <wps:spPr bwMode="auto">
                        <a:xfrm>
                          <a:off x="43075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pic:pic xmlns:pic="http://schemas.openxmlformats.org/drawingml/2006/picture">
                      <pic:nvPicPr>
                        <pic:cNvPr id="10" name="Picture 10" descr="A picture containing text, flag&#10;&#10;Description automatically generated"/>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430252" y="899794"/>
                          <a:ext cx="864000" cy="911820"/>
                        </a:xfrm>
                        <a:prstGeom prst="rect">
                          <a:avLst/>
                        </a:prstGeom>
                      </pic:spPr>
                    </pic:pic>
                  </wpg:wgp>
                </a:graphicData>
              </a:graphic>
              <wp14:sizeRelV relativeFrom="margin">
                <wp14:pctHeight>0</wp14:pctHeight>
              </wp14:sizeRelV>
            </wp:anchor>
          </w:drawing>
        </mc:Choice>
        <mc:Fallback>
          <w:pict>
            <v:group w14:anchorId="284F1595" id="Group 4" o:spid="_x0000_s1026" style="position:absolute;margin-left:-22pt;margin-top:-7pt;width:552.75pt;height:142.65pt;z-index:251672576;mso-height-relative:margin" coordsize="70199,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">
              <v:rect id="Rectangle" o:spid="_x0000_s1027" style="position:absolute;width:70199;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" fillcolor="#201547 [3204]" stroked="f"/>
              <v:shape id="TriangleLeft" o:spid="_x0000_s1028" style="position:absolute;width:8636;height:8997;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" path="m,l665,1419,1334,,,xe" fillcolor="#00b2a9 [3207]" stroked="f">
                <v:path arrowok="t" o:connecttype="custom" o:connectlocs="0,0;430505,899795;863600,0;0,0" o:connectangles="0,0,0,0"/>
              </v:shape>
              <v:shape id="TriangleRight" o:spid="_x0000_s1029" style="position:absolute;left:4307;width:8636;height:8997;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" path="m1339,1419l669,,,1419r1339,xe" fillcolor="#99e0dd [3206]" stroked="f">
                <v:path arrowok="t" o:connecttype="custom" o:connectlocs="863600,899795;431478,0;0,899795;863600,89979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alt="A picture containing text, flag&#10;&#10;Description automatically generated" style="position:absolute;left:4302;top:8997;width:8640;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">
                <v:imagedata r:id="rId2" o:title="A picture containing text, flag&#10;&#10;Description automatically generated"/>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051B3" w14:textId="77777777" w:rsidR="007C3531" w:rsidRPr="00AE6B68" w:rsidRDefault="007C3531" w:rsidP="00AE6B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8C289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4B8D2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8432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DAE4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C9E27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1" w15:restartNumberingAfterBreak="0">
    <w:nsid w:val="0C351215"/>
    <w:multiLevelType w:val="multilevel"/>
    <w:tmpl w:val="990016E0"/>
    <w:name w:val="DELWPHeadings"/>
    <w:lvl w:ilvl="0">
      <w:start w:val="1"/>
      <w:numFmt w:val="none"/>
      <w:lvlRestart w:val="0"/>
      <w:pStyle w:val="Heading1"/>
      <w:suff w:val="nothing"/>
      <w:lvlText w:val=""/>
      <w:lvlJc w:val="left"/>
      <w:pPr>
        <w:ind w:left="0" w:firstLine="0"/>
      </w:pPr>
      <w:rPr>
        <w:rFonts w:hint="default"/>
        <w:color w:val="201547"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4044011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4E130285"/>
    <w:multiLevelType w:val="hybridMultilevel"/>
    <w:tmpl w:val="192AD0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0"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1"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252323121">
    <w:abstractNumId w:val="18"/>
  </w:num>
  <w:num w:numId="2" w16cid:durableId="2021082193">
    <w:abstractNumId w:val="28"/>
  </w:num>
  <w:num w:numId="3" w16cid:durableId="2034065051">
    <w:abstractNumId w:val="25"/>
  </w:num>
  <w:num w:numId="4" w16cid:durableId="71582005">
    <w:abstractNumId w:val="32"/>
  </w:num>
  <w:num w:numId="5" w16cid:durableId="874272573">
    <w:abstractNumId w:val="15"/>
  </w:num>
  <w:num w:numId="6" w16cid:durableId="576548904">
    <w:abstractNumId w:val="12"/>
  </w:num>
  <w:num w:numId="7" w16cid:durableId="2083525196">
    <w:abstractNumId w:val="11"/>
  </w:num>
  <w:num w:numId="8" w16cid:durableId="431168810">
    <w:abstractNumId w:val="10"/>
  </w:num>
  <w:num w:numId="9" w16cid:durableId="1312322385">
    <w:abstractNumId w:val="29"/>
  </w:num>
  <w:num w:numId="10" w16cid:durableId="1815949073">
    <w:abstractNumId w:val="13"/>
  </w:num>
  <w:num w:numId="11" w16cid:durableId="1621763156">
    <w:abstractNumId w:val="16"/>
  </w:num>
  <w:num w:numId="12" w16cid:durableId="690103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03729565">
    <w:abstractNumId w:val="14"/>
  </w:num>
  <w:num w:numId="14" w16cid:durableId="1416583865">
    <w:abstractNumId w:val="24"/>
  </w:num>
  <w:num w:numId="15" w16cid:durableId="10672664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28726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278548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300356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841901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440668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363678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946682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411407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290743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52723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817353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00140530">
    <w:abstractNumId w:val="31"/>
  </w:num>
  <w:num w:numId="28" w16cid:durableId="1917861967">
    <w:abstractNumId w:val="31"/>
    <w:lvlOverride w:ilvl="0">
      <w:startOverride w:val="1"/>
    </w:lvlOverride>
  </w:num>
  <w:num w:numId="29" w16cid:durableId="1454904321">
    <w:abstractNumId w:val="19"/>
  </w:num>
  <w:num w:numId="30" w16cid:durableId="64887350">
    <w:abstractNumId w:val="30"/>
  </w:num>
  <w:num w:numId="31" w16cid:durableId="1805078836">
    <w:abstractNumId w:val="8"/>
  </w:num>
  <w:num w:numId="32" w16cid:durableId="2036151833">
    <w:abstractNumId w:val="27"/>
  </w:num>
  <w:num w:numId="33" w16cid:durableId="1042554159">
    <w:abstractNumId w:val="20"/>
  </w:num>
  <w:num w:numId="34" w16cid:durableId="1972400977">
    <w:abstractNumId w:val="9"/>
  </w:num>
  <w:num w:numId="35" w16cid:durableId="1242301608">
    <w:abstractNumId w:val="7"/>
  </w:num>
  <w:num w:numId="36" w16cid:durableId="758404165">
    <w:abstractNumId w:val="6"/>
  </w:num>
  <w:num w:numId="37" w16cid:durableId="388039653">
    <w:abstractNumId w:val="5"/>
  </w:num>
  <w:num w:numId="38" w16cid:durableId="300118931">
    <w:abstractNumId w:val="4"/>
  </w:num>
  <w:num w:numId="39" w16cid:durableId="694618005">
    <w:abstractNumId w:val="1"/>
  </w:num>
  <w:num w:numId="40" w16cid:durableId="21827514">
    <w:abstractNumId w:val="0"/>
  </w:num>
  <w:num w:numId="41" w16cid:durableId="25565300">
    <w:abstractNumId w:val="3"/>
  </w:num>
  <w:num w:numId="42" w16cid:durableId="1753160611">
    <w:abstractNumId w:val="2"/>
  </w:num>
  <w:num w:numId="43" w16cid:durableId="1469081538">
    <w:abstractNumId w:val="21"/>
  </w:num>
  <w:num w:numId="44" w16cid:durableId="6348757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360373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ergy"/>
    <w:docVar w:name="TOC" w:val="True"/>
    <w:docVar w:name="TOCNew" w:val="True"/>
    <w:docVar w:name="Version" w:val="3"/>
    <w:docVar w:name="WebAddress" w:val="True"/>
  </w:docVars>
  <w:rsids>
    <w:rsidRoot w:val="007E41E5"/>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58E"/>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8EB"/>
    <w:rsid w:val="0001393A"/>
    <w:rsid w:val="00013BAE"/>
    <w:rsid w:val="00013DC6"/>
    <w:rsid w:val="0001466C"/>
    <w:rsid w:val="00014E15"/>
    <w:rsid w:val="000151E4"/>
    <w:rsid w:val="00015BB6"/>
    <w:rsid w:val="00016478"/>
    <w:rsid w:val="000171F8"/>
    <w:rsid w:val="000171FD"/>
    <w:rsid w:val="00017669"/>
    <w:rsid w:val="00017ABB"/>
    <w:rsid w:val="00017D91"/>
    <w:rsid w:val="00020DB2"/>
    <w:rsid w:val="00021A33"/>
    <w:rsid w:val="00021CF5"/>
    <w:rsid w:val="0002261E"/>
    <w:rsid w:val="000227DA"/>
    <w:rsid w:val="00022F51"/>
    <w:rsid w:val="000230FD"/>
    <w:rsid w:val="0002325E"/>
    <w:rsid w:val="00023536"/>
    <w:rsid w:val="000236AE"/>
    <w:rsid w:val="00023AFB"/>
    <w:rsid w:val="0002404B"/>
    <w:rsid w:val="00024198"/>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1DB"/>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207"/>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1CE"/>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3D9"/>
    <w:rsid w:val="00084CB1"/>
    <w:rsid w:val="0008531D"/>
    <w:rsid w:val="00085689"/>
    <w:rsid w:val="0008568F"/>
    <w:rsid w:val="0008745F"/>
    <w:rsid w:val="000908D6"/>
    <w:rsid w:val="0009125C"/>
    <w:rsid w:val="000913AD"/>
    <w:rsid w:val="00091F49"/>
    <w:rsid w:val="0009214D"/>
    <w:rsid w:val="000925E5"/>
    <w:rsid w:val="00093051"/>
    <w:rsid w:val="000935F8"/>
    <w:rsid w:val="000938C5"/>
    <w:rsid w:val="00093F02"/>
    <w:rsid w:val="000948CF"/>
    <w:rsid w:val="00094A84"/>
    <w:rsid w:val="00094F27"/>
    <w:rsid w:val="0009521E"/>
    <w:rsid w:val="00095E8A"/>
    <w:rsid w:val="00096627"/>
    <w:rsid w:val="00096B2D"/>
    <w:rsid w:val="00096B35"/>
    <w:rsid w:val="00097061"/>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34"/>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B5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090"/>
    <w:rsid w:val="000E4B54"/>
    <w:rsid w:val="000E53BD"/>
    <w:rsid w:val="000E55A2"/>
    <w:rsid w:val="000E5F4E"/>
    <w:rsid w:val="000E651A"/>
    <w:rsid w:val="000E6684"/>
    <w:rsid w:val="000E6777"/>
    <w:rsid w:val="000E7165"/>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5CD3"/>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8E9"/>
    <w:rsid w:val="00113C4C"/>
    <w:rsid w:val="00113CDC"/>
    <w:rsid w:val="00113DD9"/>
    <w:rsid w:val="0011467A"/>
    <w:rsid w:val="00114751"/>
    <w:rsid w:val="0011484F"/>
    <w:rsid w:val="001148DA"/>
    <w:rsid w:val="00114F21"/>
    <w:rsid w:val="00114F4E"/>
    <w:rsid w:val="00115310"/>
    <w:rsid w:val="00115E3D"/>
    <w:rsid w:val="00116FC7"/>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4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37D"/>
    <w:rsid w:val="0013448B"/>
    <w:rsid w:val="001346B4"/>
    <w:rsid w:val="00134898"/>
    <w:rsid w:val="00134E87"/>
    <w:rsid w:val="001350A7"/>
    <w:rsid w:val="00135A18"/>
    <w:rsid w:val="00135CA5"/>
    <w:rsid w:val="00135DE3"/>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CAB"/>
    <w:rsid w:val="00156F4A"/>
    <w:rsid w:val="00157E61"/>
    <w:rsid w:val="00157E78"/>
    <w:rsid w:val="001601B6"/>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BD5"/>
    <w:rsid w:val="00172DA4"/>
    <w:rsid w:val="00173870"/>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0835"/>
    <w:rsid w:val="001811ED"/>
    <w:rsid w:val="0018138B"/>
    <w:rsid w:val="0018157F"/>
    <w:rsid w:val="0018185C"/>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870"/>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31"/>
    <w:rsid w:val="00197F7F"/>
    <w:rsid w:val="001A0827"/>
    <w:rsid w:val="001A0D0E"/>
    <w:rsid w:val="001A0EF8"/>
    <w:rsid w:val="001A13E9"/>
    <w:rsid w:val="001A150E"/>
    <w:rsid w:val="001A18D2"/>
    <w:rsid w:val="001A245B"/>
    <w:rsid w:val="001A25AC"/>
    <w:rsid w:val="001A37A6"/>
    <w:rsid w:val="001A4197"/>
    <w:rsid w:val="001A45A0"/>
    <w:rsid w:val="001A4BB8"/>
    <w:rsid w:val="001A50A5"/>
    <w:rsid w:val="001A548E"/>
    <w:rsid w:val="001A5625"/>
    <w:rsid w:val="001A617D"/>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786"/>
    <w:rsid w:val="001B1C97"/>
    <w:rsid w:val="001B1F30"/>
    <w:rsid w:val="001B2BCC"/>
    <w:rsid w:val="001B2D3E"/>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084B"/>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22B"/>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618"/>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3FD"/>
    <w:rsid w:val="0022698D"/>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072"/>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226"/>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B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2725"/>
    <w:rsid w:val="0027300A"/>
    <w:rsid w:val="00273651"/>
    <w:rsid w:val="0027369B"/>
    <w:rsid w:val="002738DC"/>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7A"/>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569"/>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07"/>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7E1"/>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6B"/>
    <w:rsid w:val="002C35FF"/>
    <w:rsid w:val="002C372B"/>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831"/>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2E3D"/>
    <w:rsid w:val="00313432"/>
    <w:rsid w:val="00313587"/>
    <w:rsid w:val="00313AA4"/>
    <w:rsid w:val="003140E6"/>
    <w:rsid w:val="00314485"/>
    <w:rsid w:val="003145C4"/>
    <w:rsid w:val="00314EA8"/>
    <w:rsid w:val="00315133"/>
    <w:rsid w:val="0031528F"/>
    <w:rsid w:val="0031535C"/>
    <w:rsid w:val="00315585"/>
    <w:rsid w:val="00315622"/>
    <w:rsid w:val="003157DD"/>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DFD"/>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B9E"/>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67DE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347"/>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745"/>
    <w:rsid w:val="00382ECF"/>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4D67"/>
    <w:rsid w:val="003A5365"/>
    <w:rsid w:val="003A546D"/>
    <w:rsid w:val="003A634F"/>
    <w:rsid w:val="003A6451"/>
    <w:rsid w:val="003A64FA"/>
    <w:rsid w:val="003A6513"/>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044"/>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5DE5"/>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2840"/>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2E"/>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851"/>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6424"/>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A0"/>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4BD"/>
    <w:rsid w:val="004A2515"/>
    <w:rsid w:val="004A297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6C06"/>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3EE1"/>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33"/>
    <w:rsid w:val="004E1BB8"/>
    <w:rsid w:val="004E1C8E"/>
    <w:rsid w:val="004E1D08"/>
    <w:rsid w:val="004E1D14"/>
    <w:rsid w:val="004E1F2E"/>
    <w:rsid w:val="004E2125"/>
    <w:rsid w:val="004E2475"/>
    <w:rsid w:val="004E2566"/>
    <w:rsid w:val="004E29E4"/>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4A3F"/>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1F49"/>
    <w:rsid w:val="0050225A"/>
    <w:rsid w:val="00502D81"/>
    <w:rsid w:val="00502D90"/>
    <w:rsid w:val="00502E1D"/>
    <w:rsid w:val="00502F97"/>
    <w:rsid w:val="00503352"/>
    <w:rsid w:val="005033D8"/>
    <w:rsid w:val="00503662"/>
    <w:rsid w:val="00503CF7"/>
    <w:rsid w:val="00503F00"/>
    <w:rsid w:val="005042D3"/>
    <w:rsid w:val="005049D2"/>
    <w:rsid w:val="005052C5"/>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43B8"/>
    <w:rsid w:val="00524614"/>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2D32"/>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45"/>
    <w:rsid w:val="00544AD7"/>
    <w:rsid w:val="005452DF"/>
    <w:rsid w:val="00545662"/>
    <w:rsid w:val="0054585E"/>
    <w:rsid w:val="00545B76"/>
    <w:rsid w:val="00546073"/>
    <w:rsid w:val="00546EF3"/>
    <w:rsid w:val="0054736B"/>
    <w:rsid w:val="005478BB"/>
    <w:rsid w:val="00547BC4"/>
    <w:rsid w:val="00550BE8"/>
    <w:rsid w:val="00550C69"/>
    <w:rsid w:val="00551607"/>
    <w:rsid w:val="005522B1"/>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3F91"/>
    <w:rsid w:val="005746CB"/>
    <w:rsid w:val="00574758"/>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44"/>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1F5"/>
    <w:rsid w:val="005922AA"/>
    <w:rsid w:val="00592D66"/>
    <w:rsid w:val="00592E64"/>
    <w:rsid w:val="00593021"/>
    <w:rsid w:val="005930BC"/>
    <w:rsid w:val="005938B8"/>
    <w:rsid w:val="00594595"/>
    <w:rsid w:val="00594764"/>
    <w:rsid w:val="0059485F"/>
    <w:rsid w:val="005949B0"/>
    <w:rsid w:val="00595627"/>
    <w:rsid w:val="00595640"/>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8C4"/>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4FA2"/>
    <w:rsid w:val="005D57FE"/>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2C1"/>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7DB"/>
    <w:rsid w:val="005F6F53"/>
    <w:rsid w:val="005F70DA"/>
    <w:rsid w:val="005F73D0"/>
    <w:rsid w:val="005F7770"/>
    <w:rsid w:val="005F7C8F"/>
    <w:rsid w:val="0060043D"/>
    <w:rsid w:val="0060058E"/>
    <w:rsid w:val="006008D1"/>
    <w:rsid w:val="006009A8"/>
    <w:rsid w:val="00600A53"/>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07DA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059"/>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379"/>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3891"/>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0F3E"/>
    <w:rsid w:val="00661178"/>
    <w:rsid w:val="006614FF"/>
    <w:rsid w:val="0066180C"/>
    <w:rsid w:val="00661C62"/>
    <w:rsid w:val="00661D3E"/>
    <w:rsid w:val="0066220E"/>
    <w:rsid w:val="00662307"/>
    <w:rsid w:val="006623B5"/>
    <w:rsid w:val="0066247E"/>
    <w:rsid w:val="006627DA"/>
    <w:rsid w:val="0066283C"/>
    <w:rsid w:val="006629AE"/>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536"/>
    <w:rsid w:val="006717E1"/>
    <w:rsid w:val="00671D89"/>
    <w:rsid w:val="00671FFF"/>
    <w:rsid w:val="00672399"/>
    <w:rsid w:val="0067295F"/>
    <w:rsid w:val="00672BB1"/>
    <w:rsid w:val="00672D08"/>
    <w:rsid w:val="00673B0F"/>
    <w:rsid w:val="00673B43"/>
    <w:rsid w:val="00673F70"/>
    <w:rsid w:val="00674720"/>
    <w:rsid w:val="00674C30"/>
    <w:rsid w:val="00674F62"/>
    <w:rsid w:val="00675203"/>
    <w:rsid w:val="00675E8D"/>
    <w:rsid w:val="006760A1"/>
    <w:rsid w:val="00676A93"/>
    <w:rsid w:val="00676B02"/>
    <w:rsid w:val="00676F4E"/>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1FA"/>
    <w:rsid w:val="006A0425"/>
    <w:rsid w:val="006A0FAB"/>
    <w:rsid w:val="006A14B6"/>
    <w:rsid w:val="006A1A20"/>
    <w:rsid w:val="006A1A8B"/>
    <w:rsid w:val="006A2763"/>
    <w:rsid w:val="006A2C27"/>
    <w:rsid w:val="006A2DEE"/>
    <w:rsid w:val="006A3398"/>
    <w:rsid w:val="006A396B"/>
    <w:rsid w:val="006A3A4C"/>
    <w:rsid w:val="006A3A96"/>
    <w:rsid w:val="006A4025"/>
    <w:rsid w:val="006A40D7"/>
    <w:rsid w:val="006A4266"/>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6CB0"/>
    <w:rsid w:val="006E7019"/>
    <w:rsid w:val="006E711E"/>
    <w:rsid w:val="006E71FE"/>
    <w:rsid w:val="006E77E2"/>
    <w:rsid w:val="006E7867"/>
    <w:rsid w:val="006E7900"/>
    <w:rsid w:val="006E7D6C"/>
    <w:rsid w:val="006F013A"/>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7B"/>
    <w:rsid w:val="006F34A5"/>
    <w:rsid w:val="006F34BB"/>
    <w:rsid w:val="006F3881"/>
    <w:rsid w:val="006F3B0E"/>
    <w:rsid w:val="006F3D39"/>
    <w:rsid w:val="006F404A"/>
    <w:rsid w:val="006F463E"/>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8F1"/>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2F51"/>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6B4C"/>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3F"/>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0BA0"/>
    <w:rsid w:val="007611B8"/>
    <w:rsid w:val="00761233"/>
    <w:rsid w:val="0076126B"/>
    <w:rsid w:val="007616A6"/>
    <w:rsid w:val="00761940"/>
    <w:rsid w:val="00761AFD"/>
    <w:rsid w:val="00761DB1"/>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4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8B"/>
    <w:rsid w:val="007778FA"/>
    <w:rsid w:val="00777DA8"/>
    <w:rsid w:val="00777FE0"/>
    <w:rsid w:val="00780241"/>
    <w:rsid w:val="0078085B"/>
    <w:rsid w:val="007809CB"/>
    <w:rsid w:val="00780A90"/>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2E"/>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8D9"/>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31"/>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4ED8"/>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A09"/>
    <w:rsid w:val="007E1C6B"/>
    <w:rsid w:val="007E22DB"/>
    <w:rsid w:val="007E2398"/>
    <w:rsid w:val="007E24AF"/>
    <w:rsid w:val="007E2959"/>
    <w:rsid w:val="007E2CB4"/>
    <w:rsid w:val="007E35F2"/>
    <w:rsid w:val="007E3890"/>
    <w:rsid w:val="007E3D2B"/>
    <w:rsid w:val="007E3DF5"/>
    <w:rsid w:val="007E3F5A"/>
    <w:rsid w:val="007E41E5"/>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4C43"/>
    <w:rsid w:val="007F52F1"/>
    <w:rsid w:val="007F57BA"/>
    <w:rsid w:val="007F5B9D"/>
    <w:rsid w:val="007F5E2A"/>
    <w:rsid w:val="007F66D7"/>
    <w:rsid w:val="007F68B8"/>
    <w:rsid w:val="007F6F7A"/>
    <w:rsid w:val="007F7420"/>
    <w:rsid w:val="007F756E"/>
    <w:rsid w:val="007F75BE"/>
    <w:rsid w:val="007F7FB2"/>
    <w:rsid w:val="008000C5"/>
    <w:rsid w:val="00800745"/>
    <w:rsid w:val="0080079F"/>
    <w:rsid w:val="00801416"/>
    <w:rsid w:val="00801B7F"/>
    <w:rsid w:val="00801F39"/>
    <w:rsid w:val="00802595"/>
    <w:rsid w:val="00802698"/>
    <w:rsid w:val="00802711"/>
    <w:rsid w:val="00802A6A"/>
    <w:rsid w:val="00803081"/>
    <w:rsid w:val="008037C4"/>
    <w:rsid w:val="0080394D"/>
    <w:rsid w:val="00803E7F"/>
    <w:rsid w:val="00804202"/>
    <w:rsid w:val="0080475D"/>
    <w:rsid w:val="008049A7"/>
    <w:rsid w:val="00804B47"/>
    <w:rsid w:val="008050A5"/>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03B"/>
    <w:rsid w:val="008102DA"/>
    <w:rsid w:val="00810394"/>
    <w:rsid w:val="0081053C"/>
    <w:rsid w:val="00810583"/>
    <w:rsid w:val="00810594"/>
    <w:rsid w:val="0081098B"/>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273"/>
    <w:rsid w:val="00823550"/>
    <w:rsid w:val="008236C5"/>
    <w:rsid w:val="00823F98"/>
    <w:rsid w:val="00824171"/>
    <w:rsid w:val="0082438E"/>
    <w:rsid w:val="00824EDE"/>
    <w:rsid w:val="00825429"/>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A1"/>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308"/>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849"/>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95"/>
    <w:rsid w:val="008602BB"/>
    <w:rsid w:val="00860EA0"/>
    <w:rsid w:val="00860FAB"/>
    <w:rsid w:val="00861101"/>
    <w:rsid w:val="00861311"/>
    <w:rsid w:val="00861AF5"/>
    <w:rsid w:val="00861EF9"/>
    <w:rsid w:val="0086233C"/>
    <w:rsid w:val="008637EB"/>
    <w:rsid w:val="00863896"/>
    <w:rsid w:val="008638D3"/>
    <w:rsid w:val="00863AA4"/>
    <w:rsid w:val="00863B8B"/>
    <w:rsid w:val="008641E8"/>
    <w:rsid w:val="0086429F"/>
    <w:rsid w:val="00864302"/>
    <w:rsid w:val="00864309"/>
    <w:rsid w:val="0086451D"/>
    <w:rsid w:val="0086483B"/>
    <w:rsid w:val="00864C26"/>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67E6B"/>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A86"/>
    <w:rsid w:val="00875CD3"/>
    <w:rsid w:val="00876BC7"/>
    <w:rsid w:val="00876EAC"/>
    <w:rsid w:val="00877975"/>
    <w:rsid w:val="00877DFE"/>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A2B"/>
    <w:rsid w:val="00886BDE"/>
    <w:rsid w:val="00886E96"/>
    <w:rsid w:val="00887CC1"/>
    <w:rsid w:val="00887D0A"/>
    <w:rsid w:val="0089049E"/>
    <w:rsid w:val="00890838"/>
    <w:rsid w:val="0089091A"/>
    <w:rsid w:val="00890D78"/>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643"/>
    <w:rsid w:val="008948B8"/>
    <w:rsid w:val="00894A08"/>
    <w:rsid w:val="00895015"/>
    <w:rsid w:val="0089550A"/>
    <w:rsid w:val="00895DD3"/>
    <w:rsid w:val="00896414"/>
    <w:rsid w:val="00897415"/>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54F"/>
    <w:rsid w:val="008A19D3"/>
    <w:rsid w:val="008A2952"/>
    <w:rsid w:val="008A2C85"/>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5FA5"/>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1D9"/>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417"/>
    <w:rsid w:val="008C5691"/>
    <w:rsid w:val="008C5778"/>
    <w:rsid w:val="008C5947"/>
    <w:rsid w:val="008C5E9A"/>
    <w:rsid w:val="008C6168"/>
    <w:rsid w:val="008C650B"/>
    <w:rsid w:val="008C66C7"/>
    <w:rsid w:val="008C7B4F"/>
    <w:rsid w:val="008C7EC0"/>
    <w:rsid w:val="008D002A"/>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A80"/>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04E"/>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DC0"/>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29"/>
    <w:rsid w:val="00927A7F"/>
    <w:rsid w:val="00927C36"/>
    <w:rsid w:val="00927EDE"/>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62C"/>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723"/>
    <w:rsid w:val="0094706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04D"/>
    <w:rsid w:val="009536CB"/>
    <w:rsid w:val="00953C2D"/>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D45"/>
    <w:rsid w:val="00961F8C"/>
    <w:rsid w:val="009621A5"/>
    <w:rsid w:val="009623CA"/>
    <w:rsid w:val="0096287B"/>
    <w:rsid w:val="009628F7"/>
    <w:rsid w:val="0096294D"/>
    <w:rsid w:val="00962F2B"/>
    <w:rsid w:val="009637FD"/>
    <w:rsid w:val="00963DD1"/>
    <w:rsid w:val="0096411E"/>
    <w:rsid w:val="0096416C"/>
    <w:rsid w:val="0096535C"/>
    <w:rsid w:val="0096561B"/>
    <w:rsid w:val="009658AB"/>
    <w:rsid w:val="00965BD5"/>
    <w:rsid w:val="00965C39"/>
    <w:rsid w:val="00965CE0"/>
    <w:rsid w:val="00965D8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8F1"/>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1CD6"/>
    <w:rsid w:val="00991FC9"/>
    <w:rsid w:val="00993756"/>
    <w:rsid w:val="00993ACA"/>
    <w:rsid w:val="00993C68"/>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3D8"/>
    <w:rsid w:val="009B4456"/>
    <w:rsid w:val="009B4E07"/>
    <w:rsid w:val="009B53EC"/>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2F5"/>
    <w:rsid w:val="009C1378"/>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62E"/>
    <w:rsid w:val="009D0AFD"/>
    <w:rsid w:val="009D0E38"/>
    <w:rsid w:val="009D0E99"/>
    <w:rsid w:val="009D0F7A"/>
    <w:rsid w:val="009D1640"/>
    <w:rsid w:val="009D1899"/>
    <w:rsid w:val="009D1A2B"/>
    <w:rsid w:val="009D209A"/>
    <w:rsid w:val="009D244A"/>
    <w:rsid w:val="009D27D6"/>
    <w:rsid w:val="009D2A17"/>
    <w:rsid w:val="009D3554"/>
    <w:rsid w:val="009D4157"/>
    <w:rsid w:val="009D434D"/>
    <w:rsid w:val="009D4394"/>
    <w:rsid w:val="009D45AE"/>
    <w:rsid w:val="009D4911"/>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1ED3"/>
    <w:rsid w:val="00A02599"/>
    <w:rsid w:val="00A025B3"/>
    <w:rsid w:val="00A0276E"/>
    <w:rsid w:val="00A028C3"/>
    <w:rsid w:val="00A0310E"/>
    <w:rsid w:val="00A0424C"/>
    <w:rsid w:val="00A0498E"/>
    <w:rsid w:val="00A049CA"/>
    <w:rsid w:val="00A04A55"/>
    <w:rsid w:val="00A05269"/>
    <w:rsid w:val="00A053CC"/>
    <w:rsid w:val="00A0540D"/>
    <w:rsid w:val="00A05DC0"/>
    <w:rsid w:val="00A05F57"/>
    <w:rsid w:val="00A06A21"/>
    <w:rsid w:val="00A06AB1"/>
    <w:rsid w:val="00A07034"/>
    <w:rsid w:val="00A07207"/>
    <w:rsid w:val="00A07DA8"/>
    <w:rsid w:val="00A07F76"/>
    <w:rsid w:val="00A10084"/>
    <w:rsid w:val="00A10656"/>
    <w:rsid w:val="00A10897"/>
    <w:rsid w:val="00A10C8A"/>
    <w:rsid w:val="00A10E74"/>
    <w:rsid w:val="00A11C70"/>
    <w:rsid w:val="00A11F87"/>
    <w:rsid w:val="00A124A0"/>
    <w:rsid w:val="00A128AF"/>
    <w:rsid w:val="00A12996"/>
    <w:rsid w:val="00A12A98"/>
    <w:rsid w:val="00A13120"/>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D2B"/>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1F4D"/>
    <w:rsid w:val="00A42B8E"/>
    <w:rsid w:val="00A42BDC"/>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919"/>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D52"/>
    <w:rsid w:val="00A70ECB"/>
    <w:rsid w:val="00A70F74"/>
    <w:rsid w:val="00A712F7"/>
    <w:rsid w:val="00A71437"/>
    <w:rsid w:val="00A7235A"/>
    <w:rsid w:val="00A72531"/>
    <w:rsid w:val="00A7288D"/>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9FC"/>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0B"/>
    <w:rsid w:val="00AB275F"/>
    <w:rsid w:val="00AB27EA"/>
    <w:rsid w:val="00AB2E02"/>
    <w:rsid w:val="00AB2EB2"/>
    <w:rsid w:val="00AB325D"/>
    <w:rsid w:val="00AB34B4"/>
    <w:rsid w:val="00AB3846"/>
    <w:rsid w:val="00AB3877"/>
    <w:rsid w:val="00AB3BD5"/>
    <w:rsid w:val="00AB3C26"/>
    <w:rsid w:val="00AB4154"/>
    <w:rsid w:val="00AB4171"/>
    <w:rsid w:val="00AB4599"/>
    <w:rsid w:val="00AB48D3"/>
    <w:rsid w:val="00AB4979"/>
    <w:rsid w:val="00AB4A5C"/>
    <w:rsid w:val="00AB4BFA"/>
    <w:rsid w:val="00AB52DB"/>
    <w:rsid w:val="00AB5365"/>
    <w:rsid w:val="00AB5961"/>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59"/>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68"/>
    <w:rsid w:val="00AE6BCD"/>
    <w:rsid w:val="00AE710C"/>
    <w:rsid w:val="00AE7375"/>
    <w:rsid w:val="00AE76F3"/>
    <w:rsid w:val="00AE77D6"/>
    <w:rsid w:val="00AF0002"/>
    <w:rsid w:val="00AF0481"/>
    <w:rsid w:val="00AF0AEB"/>
    <w:rsid w:val="00AF0C58"/>
    <w:rsid w:val="00AF1079"/>
    <w:rsid w:val="00AF174F"/>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1F84"/>
    <w:rsid w:val="00B120C0"/>
    <w:rsid w:val="00B12289"/>
    <w:rsid w:val="00B124BB"/>
    <w:rsid w:val="00B12647"/>
    <w:rsid w:val="00B1287F"/>
    <w:rsid w:val="00B12922"/>
    <w:rsid w:val="00B12BBF"/>
    <w:rsid w:val="00B12F5A"/>
    <w:rsid w:val="00B1392B"/>
    <w:rsid w:val="00B13AF4"/>
    <w:rsid w:val="00B13F63"/>
    <w:rsid w:val="00B14196"/>
    <w:rsid w:val="00B1487F"/>
    <w:rsid w:val="00B14921"/>
    <w:rsid w:val="00B14C18"/>
    <w:rsid w:val="00B14E80"/>
    <w:rsid w:val="00B1501A"/>
    <w:rsid w:val="00B15683"/>
    <w:rsid w:val="00B158D7"/>
    <w:rsid w:val="00B15B41"/>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60"/>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47C79"/>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016"/>
    <w:rsid w:val="00B63B96"/>
    <w:rsid w:val="00B63F44"/>
    <w:rsid w:val="00B6404F"/>
    <w:rsid w:val="00B64CD9"/>
    <w:rsid w:val="00B65160"/>
    <w:rsid w:val="00B6549C"/>
    <w:rsid w:val="00B6553F"/>
    <w:rsid w:val="00B6561B"/>
    <w:rsid w:val="00B65657"/>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CCE"/>
    <w:rsid w:val="00B72DCF"/>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218"/>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176"/>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63B"/>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717"/>
    <w:rsid w:val="00BB4B4F"/>
    <w:rsid w:val="00BB5913"/>
    <w:rsid w:val="00BB5B40"/>
    <w:rsid w:val="00BB5B68"/>
    <w:rsid w:val="00BB5B8A"/>
    <w:rsid w:val="00BB6023"/>
    <w:rsid w:val="00BB6235"/>
    <w:rsid w:val="00BB6C03"/>
    <w:rsid w:val="00BB6DCE"/>
    <w:rsid w:val="00BB71F4"/>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685"/>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6B2"/>
    <w:rsid w:val="00BF5778"/>
    <w:rsid w:val="00BF57DE"/>
    <w:rsid w:val="00BF5D87"/>
    <w:rsid w:val="00BF5E1E"/>
    <w:rsid w:val="00BF5ECF"/>
    <w:rsid w:val="00BF5F98"/>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413"/>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385F"/>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B3"/>
    <w:rsid w:val="00C443F2"/>
    <w:rsid w:val="00C448BB"/>
    <w:rsid w:val="00C44E9F"/>
    <w:rsid w:val="00C450A2"/>
    <w:rsid w:val="00C4516D"/>
    <w:rsid w:val="00C455E7"/>
    <w:rsid w:val="00C4577D"/>
    <w:rsid w:val="00C45EDF"/>
    <w:rsid w:val="00C46590"/>
    <w:rsid w:val="00C46DE1"/>
    <w:rsid w:val="00C46F79"/>
    <w:rsid w:val="00C46FC9"/>
    <w:rsid w:val="00C474A3"/>
    <w:rsid w:val="00C47DE3"/>
    <w:rsid w:val="00C509E0"/>
    <w:rsid w:val="00C50CD6"/>
    <w:rsid w:val="00C51011"/>
    <w:rsid w:val="00C51174"/>
    <w:rsid w:val="00C515D3"/>
    <w:rsid w:val="00C51B84"/>
    <w:rsid w:val="00C52067"/>
    <w:rsid w:val="00C52187"/>
    <w:rsid w:val="00C52634"/>
    <w:rsid w:val="00C52B31"/>
    <w:rsid w:val="00C5304D"/>
    <w:rsid w:val="00C532A1"/>
    <w:rsid w:val="00C537ED"/>
    <w:rsid w:val="00C53AA8"/>
    <w:rsid w:val="00C5431F"/>
    <w:rsid w:val="00C5456C"/>
    <w:rsid w:val="00C546F5"/>
    <w:rsid w:val="00C54994"/>
    <w:rsid w:val="00C54DE2"/>
    <w:rsid w:val="00C54E27"/>
    <w:rsid w:val="00C5546B"/>
    <w:rsid w:val="00C557C0"/>
    <w:rsid w:val="00C56020"/>
    <w:rsid w:val="00C565FD"/>
    <w:rsid w:val="00C56C50"/>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67DB2"/>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1B71"/>
    <w:rsid w:val="00C83B22"/>
    <w:rsid w:val="00C845B7"/>
    <w:rsid w:val="00C858A1"/>
    <w:rsid w:val="00C8600E"/>
    <w:rsid w:val="00C86505"/>
    <w:rsid w:val="00C86F92"/>
    <w:rsid w:val="00C8742E"/>
    <w:rsid w:val="00C87484"/>
    <w:rsid w:val="00C874D1"/>
    <w:rsid w:val="00C876B5"/>
    <w:rsid w:val="00C902AA"/>
    <w:rsid w:val="00C902E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4C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88B"/>
    <w:rsid w:val="00CC5A45"/>
    <w:rsid w:val="00CC5BE8"/>
    <w:rsid w:val="00CC65DB"/>
    <w:rsid w:val="00CC673D"/>
    <w:rsid w:val="00CC67D4"/>
    <w:rsid w:val="00CC6E76"/>
    <w:rsid w:val="00CC70D8"/>
    <w:rsid w:val="00CC7157"/>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BC2"/>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2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202"/>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7E0"/>
    <w:rsid w:val="00D26FC2"/>
    <w:rsid w:val="00D270B3"/>
    <w:rsid w:val="00D27135"/>
    <w:rsid w:val="00D2725B"/>
    <w:rsid w:val="00D30DFC"/>
    <w:rsid w:val="00D31D2C"/>
    <w:rsid w:val="00D3264A"/>
    <w:rsid w:val="00D32A6E"/>
    <w:rsid w:val="00D32CA9"/>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928"/>
    <w:rsid w:val="00D45A41"/>
    <w:rsid w:val="00D45ADC"/>
    <w:rsid w:val="00D460F1"/>
    <w:rsid w:val="00D46251"/>
    <w:rsid w:val="00D468F2"/>
    <w:rsid w:val="00D469D5"/>
    <w:rsid w:val="00D472AF"/>
    <w:rsid w:val="00D4761C"/>
    <w:rsid w:val="00D47C8E"/>
    <w:rsid w:val="00D47FF7"/>
    <w:rsid w:val="00D500BD"/>
    <w:rsid w:val="00D503C0"/>
    <w:rsid w:val="00D505A6"/>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AC1"/>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B56"/>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B5"/>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E8C"/>
    <w:rsid w:val="00D931C3"/>
    <w:rsid w:val="00D93E1C"/>
    <w:rsid w:val="00D943AD"/>
    <w:rsid w:val="00D94F01"/>
    <w:rsid w:val="00D94F7E"/>
    <w:rsid w:val="00D9517F"/>
    <w:rsid w:val="00D95B90"/>
    <w:rsid w:val="00D972DF"/>
    <w:rsid w:val="00D97318"/>
    <w:rsid w:val="00D9746A"/>
    <w:rsid w:val="00D97B01"/>
    <w:rsid w:val="00D97C41"/>
    <w:rsid w:val="00D97EBB"/>
    <w:rsid w:val="00DA0680"/>
    <w:rsid w:val="00DA09FE"/>
    <w:rsid w:val="00DA0D82"/>
    <w:rsid w:val="00DA1077"/>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BEA"/>
    <w:rsid w:val="00DB3C59"/>
    <w:rsid w:val="00DB3CBC"/>
    <w:rsid w:val="00DB4162"/>
    <w:rsid w:val="00DB49DE"/>
    <w:rsid w:val="00DB4AB0"/>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0C0E"/>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6E70"/>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4756"/>
    <w:rsid w:val="00E1547E"/>
    <w:rsid w:val="00E15996"/>
    <w:rsid w:val="00E15B7C"/>
    <w:rsid w:val="00E15CE9"/>
    <w:rsid w:val="00E16144"/>
    <w:rsid w:val="00E162F9"/>
    <w:rsid w:val="00E16B94"/>
    <w:rsid w:val="00E16D5B"/>
    <w:rsid w:val="00E175F1"/>
    <w:rsid w:val="00E1798C"/>
    <w:rsid w:val="00E17C6D"/>
    <w:rsid w:val="00E17F95"/>
    <w:rsid w:val="00E202D0"/>
    <w:rsid w:val="00E20382"/>
    <w:rsid w:val="00E2047C"/>
    <w:rsid w:val="00E20680"/>
    <w:rsid w:val="00E20C81"/>
    <w:rsid w:val="00E21688"/>
    <w:rsid w:val="00E2203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0F05"/>
    <w:rsid w:val="00E513DD"/>
    <w:rsid w:val="00E5145C"/>
    <w:rsid w:val="00E514AA"/>
    <w:rsid w:val="00E5164B"/>
    <w:rsid w:val="00E516F2"/>
    <w:rsid w:val="00E51954"/>
    <w:rsid w:val="00E52159"/>
    <w:rsid w:val="00E52360"/>
    <w:rsid w:val="00E52857"/>
    <w:rsid w:val="00E535E1"/>
    <w:rsid w:val="00E5396F"/>
    <w:rsid w:val="00E53C6F"/>
    <w:rsid w:val="00E542B6"/>
    <w:rsid w:val="00E54971"/>
    <w:rsid w:val="00E549B0"/>
    <w:rsid w:val="00E54CA9"/>
    <w:rsid w:val="00E550C7"/>
    <w:rsid w:val="00E55516"/>
    <w:rsid w:val="00E55F48"/>
    <w:rsid w:val="00E562E6"/>
    <w:rsid w:val="00E56586"/>
    <w:rsid w:val="00E5662B"/>
    <w:rsid w:val="00E56F80"/>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2E7"/>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614"/>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3CB"/>
    <w:rsid w:val="00E80430"/>
    <w:rsid w:val="00E807E2"/>
    <w:rsid w:val="00E816AF"/>
    <w:rsid w:val="00E81C5F"/>
    <w:rsid w:val="00E81D89"/>
    <w:rsid w:val="00E81E6A"/>
    <w:rsid w:val="00E8253B"/>
    <w:rsid w:val="00E825EC"/>
    <w:rsid w:val="00E829ED"/>
    <w:rsid w:val="00E82B4E"/>
    <w:rsid w:val="00E83286"/>
    <w:rsid w:val="00E8372C"/>
    <w:rsid w:val="00E83A82"/>
    <w:rsid w:val="00E83CF0"/>
    <w:rsid w:val="00E84126"/>
    <w:rsid w:val="00E84280"/>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C6A"/>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6E7"/>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7ED"/>
    <w:rsid w:val="00F05A31"/>
    <w:rsid w:val="00F05C62"/>
    <w:rsid w:val="00F05EE8"/>
    <w:rsid w:val="00F06508"/>
    <w:rsid w:val="00F0669A"/>
    <w:rsid w:val="00F068E6"/>
    <w:rsid w:val="00F070E2"/>
    <w:rsid w:val="00F07639"/>
    <w:rsid w:val="00F076EE"/>
    <w:rsid w:val="00F078A2"/>
    <w:rsid w:val="00F078CD"/>
    <w:rsid w:val="00F07A4A"/>
    <w:rsid w:val="00F07ADB"/>
    <w:rsid w:val="00F10954"/>
    <w:rsid w:val="00F11097"/>
    <w:rsid w:val="00F1116A"/>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A3"/>
    <w:rsid w:val="00F301CC"/>
    <w:rsid w:val="00F303A1"/>
    <w:rsid w:val="00F304DF"/>
    <w:rsid w:val="00F3084A"/>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082"/>
    <w:rsid w:val="00F36874"/>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CA6"/>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B48"/>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0DB"/>
    <w:rsid w:val="00F864E7"/>
    <w:rsid w:val="00F8670F"/>
    <w:rsid w:val="00F86963"/>
    <w:rsid w:val="00F87086"/>
    <w:rsid w:val="00F90134"/>
    <w:rsid w:val="00F907C7"/>
    <w:rsid w:val="00F9198D"/>
    <w:rsid w:val="00F91B15"/>
    <w:rsid w:val="00F91B7E"/>
    <w:rsid w:val="00F92016"/>
    <w:rsid w:val="00F925B4"/>
    <w:rsid w:val="00F925F6"/>
    <w:rsid w:val="00F92A8D"/>
    <w:rsid w:val="00F93AA3"/>
    <w:rsid w:val="00F94191"/>
    <w:rsid w:val="00F9443B"/>
    <w:rsid w:val="00F94CA5"/>
    <w:rsid w:val="00F952C5"/>
    <w:rsid w:val="00F953FE"/>
    <w:rsid w:val="00F97540"/>
    <w:rsid w:val="00F9777B"/>
    <w:rsid w:val="00F979B0"/>
    <w:rsid w:val="00F97D3B"/>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27B"/>
    <w:rsid w:val="00FA6476"/>
    <w:rsid w:val="00FA6A95"/>
    <w:rsid w:val="00FA6DB2"/>
    <w:rsid w:val="00FA6E13"/>
    <w:rsid w:val="00FA70CC"/>
    <w:rsid w:val="00FA7316"/>
    <w:rsid w:val="00FA77D4"/>
    <w:rsid w:val="00FA798A"/>
    <w:rsid w:val="00FA7E20"/>
    <w:rsid w:val="00FB0E23"/>
    <w:rsid w:val="00FB0FF2"/>
    <w:rsid w:val="00FB18B5"/>
    <w:rsid w:val="00FB197F"/>
    <w:rsid w:val="00FB203C"/>
    <w:rsid w:val="00FB23DD"/>
    <w:rsid w:val="00FB2830"/>
    <w:rsid w:val="00FB312F"/>
    <w:rsid w:val="00FB35C3"/>
    <w:rsid w:val="00FB409D"/>
    <w:rsid w:val="00FB4272"/>
    <w:rsid w:val="00FB50D5"/>
    <w:rsid w:val="00FB546C"/>
    <w:rsid w:val="00FB580C"/>
    <w:rsid w:val="00FB584F"/>
    <w:rsid w:val="00FB5D61"/>
    <w:rsid w:val="00FB6343"/>
    <w:rsid w:val="00FB696A"/>
    <w:rsid w:val="00FB6A75"/>
    <w:rsid w:val="00FB6BF7"/>
    <w:rsid w:val="00FB746B"/>
    <w:rsid w:val="00FB74A0"/>
    <w:rsid w:val="00FB7D96"/>
    <w:rsid w:val="00FC0142"/>
    <w:rsid w:val="00FC03A1"/>
    <w:rsid w:val="00FC0623"/>
    <w:rsid w:val="00FC1B89"/>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70F"/>
    <w:rsid w:val="00FD5F8B"/>
    <w:rsid w:val="00FD61E3"/>
    <w:rsid w:val="00FD6751"/>
    <w:rsid w:val="00FD6D64"/>
    <w:rsid w:val="00FD701C"/>
    <w:rsid w:val="00FD72AE"/>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0B8B4DAA"/>
  <w15:docId w15:val="{F253518A-4821-4E42-AF19-9456878D6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581844"/>
    <w:pPr>
      <w:keepNext/>
      <w:keepLines/>
      <w:numPr>
        <w:numId w:val="7"/>
      </w:numPr>
      <w:spacing w:before="360" w:after="120" w:line="440" w:lineRule="exact"/>
      <w:outlineLvl w:val="0"/>
    </w:pPr>
    <w:rPr>
      <w:b/>
      <w:bCs/>
      <w:color w:val="201547" w:themeColor="accent1"/>
      <w:kern w:val="32"/>
      <w:sz w:val="40"/>
      <w:szCs w:val="32"/>
    </w:rPr>
  </w:style>
  <w:style w:type="paragraph" w:styleId="Heading2">
    <w:name w:val="heading 2"/>
    <w:basedOn w:val="Normal"/>
    <w:next w:val="BodyText"/>
    <w:link w:val="Heading2Char"/>
    <w:qFormat/>
    <w:rsid w:val="00382745"/>
    <w:pPr>
      <w:keepNext/>
      <w:keepLines/>
      <w:numPr>
        <w:ilvl w:val="1"/>
        <w:numId w:val="7"/>
      </w:numPr>
      <w:tabs>
        <w:tab w:val="left" w:pos="1418"/>
        <w:tab w:val="left" w:pos="1701"/>
        <w:tab w:val="left" w:pos="1985"/>
      </w:tabs>
      <w:spacing w:before="360" w:after="120" w:line="320" w:lineRule="exact"/>
      <w:outlineLvl w:val="1"/>
    </w:pPr>
    <w:rPr>
      <w:b/>
      <w:bCs/>
      <w:iCs/>
      <w:color w:val="201547" w:themeColor="accent1"/>
      <w:kern w:val="20"/>
      <w:sz w:val="32"/>
      <w:szCs w:val="32"/>
    </w:rPr>
  </w:style>
  <w:style w:type="paragraph" w:styleId="Heading3">
    <w:name w:val="heading 3"/>
    <w:basedOn w:val="Normal"/>
    <w:next w:val="BodyText"/>
    <w:link w:val="Heading3Char"/>
    <w:qFormat/>
    <w:rsid w:val="00581844"/>
    <w:pPr>
      <w:keepNext/>
      <w:keepLines/>
      <w:numPr>
        <w:ilvl w:val="2"/>
        <w:numId w:val="7"/>
      </w:numPr>
      <w:tabs>
        <w:tab w:val="left" w:pos="1418"/>
        <w:tab w:val="left" w:pos="1701"/>
        <w:tab w:val="left" w:pos="1985"/>
      </w:tabs>
      <w:spacing w:before="240" w:after="100" w:line="240" w:lineRule="exact"/>
      <w:outlineLvl w:val="2"/>
    </w:pPr>
    <w:rPr>
      <w:b/>
      <w:color w:val="201547" w:themeColor="accent1"/>
      <w:sz w:val="28"/>
      <w:szCs w:val="28"/>
    </w:rPr>
  </w:style>
  <w:style w:type="paragraph" w:styleId="Heading4">
    <w:name w:val="heading 4"/>
    <w:basedOn w:val="Normal"/>
    <w:next w:val="BodyText"/>
    <w:link w:val="Heading4Char"/>
    <w:qFormat/>
    <w:rsid w:val="00EA0C6A"/>
    <w:pPr>
      <w:keepNext/>
      <w:keepLines/>
      <w:tabs>
        <w:tab w:val="left" w:pos="1418"/>
        <w:tab w:val="left" w:pos="1701"/>
        <w:tab w:val="left" w:pos="1985"/>
      </w:tabs>
      <w:spacing w:before="200" w:after="100"/>
      <w:outlineLvl w:val="3"/>
    </w:pPr>
    <w:rPr>
      <w:rFonts w:asciiTheme="majorHAnsi" w:eastAsiaTheme="majorEastAsia" w:hAnsiTheme="majorHAnsi" w:cstheme="majorBidi"/>
      <w:b/>
      <w:bCs/>
      <w:color w:val="201547" w:themeColor="text2"/>
      <w:sz w:val="24"/>
      <w:szCs w:val="24"/>
    </w:rPr>
  </w:style>
  <w:style w:type="paragraph" w:styleId="Heading5">
    <w:name w:val="heading 5"/>
    <w:basedOn w:val="Normal"/>
    <w:next w:val="BodyText"/>
    <w:link w:val="Heading5Char"/>
    <w:qFormat/>
    <w:rsid w:val="00EA0C6A"/>
    <w:pPr>
      <w:keepNext/>
      <w:keepLines/>
      <w:spacing w:before="200" w:after="100"/>
      <w:outlineLvl w:val="4"/>
    </w:pPr>
    <w:rPr>
      <w:rFonts w:asciiTheme="majorHAnsi" w:eastAsiaTheme="majorEastAsia" w:hAnsiTheme="majorHAnsi" w:cstheme="majorBidi"/>
      <w:b/>
      <w:color w:val="201547" w:themeColor="text2"/>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54F"/>
    <w:pPr>
      <w:tabs>
        <w:tab w:val="center" w:pos="4513"/>
        <w:tab w:val="right" w:pos="9026"/>
      </w:tabs>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EA0C6A"/>
    <w:pPr>
      <w:spacing w:before="60" w:after="60" w:line="220" w:lineRule="atLeast"/>
      <w:ind w:left="113" w:right="113"/>
    </w:pPr>
    <w:rPr>
      <w:rFonts w:cs="Times New Roman"/>
      <w:color w:val="201547" w:themeColor="text2"/>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cPr>
      <w:shd w:val="clear" w:color="auto" w:fill="E5F7F6" w:themeFill="background2"/>
    </w:tc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E5F7F6" w:themeFill="background2"/>
      </w:tcPr>
    </w:tblStylePr>
    <w:tblStylePr w:type="band2Vert">
      <w:tblPr/>
      <w:tcPr>
        <w:shd w:val="clear" w:color="auto" w:fill="FFFFFF" w:themeFill="background1"/>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201547"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8A154F"/>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EA0C6A"/>
    <w:pPr>
      <w:spacing w:before="60" w:after="120" w:line="280" w:lineRule="atLeast"/>
    </w:pPr>
    <w:rPr>
      <w:rFonts w:cs="Times New Roman"/>
      <w:lang w:eastAsia="en-US"/>
    </w:rPr>
  </w:style>
  <w:style w:type="character" w:customStyle="1" w:styleId="BodyTextChar">
    <w:name w:val="Body Text Char"/>
    <w:basedOn w:val="DefaultParagraphFont"/>
    <w:link w:val="BodyText"/>
    <w:rsid w:val="00EA0C6A"/>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BB71F4"/>
    <w:pPr>
      <w:keepNext/>
      <w:keepLines/>
      <w:spacing w:line="240" w:lineRule="atLeast"/>
    </w:pPr>
    <w:rPr>
      <w:rFonts w:cs="Times New Roman"/>
      <w:b/>
      <w:color w:val="FFFFFF"/>
      <w:sz w:val="20"/>
      <w:szCs w:val="22"/>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7D4ED8"/>
    <w:pPr>
      <w:numPr>
        <w:ilvl w:val="1"/>
      </w:numPr>
      <w:spacing w:line="320" w:lineRule="exact"/>
      <w:jc w:val="right"/>
    </w:pPr>
    <w:rPr>
      <w:rFonts w:asciiTheme="majorHAnsi" w:eastAsiaTheme="majorEastAsia" w:hAnsiTheme="majorHAnsi" w:cstheme="majorBidi"/>
      <w:iCs/>
      <w:color w:val="201547" w:themeColor="accent1"/>
      <w:spacing w:val="-2"/>
      <w:sz w:val="32"/>
      <w:szCs w:val="24"/>
    </w:rPr>
  </w:style>
  <w:style w:type="character" w:customStyle="1" w:styleId="SubtitleChar">
    <w:name w:val="Subtitle Char"/>
    <w:basedOn w:val="DefaultParagraphFont"/>
    <w:link w:val="Subtitle"/>
    <w:uiPriority w:val="99"/>
    <w:rsid w:val="007D4ED8"/>
    <w:rPr>
      <w:rFonts w:asciiTheme="majorHAnsi" w:eastAsiaTheme="majorEastAsia" w:hAnsiTheme="majorHAnsi" w:cstheme="majorBidi"/>
      <w:iCs/>
      <w:color w:val="201547" w:themeColor="accent1"/>
      <w:spacing w:val="-2"/>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BB71F4"/>
    <w:pPr>
      <w:numPr>
        <w:numId w:val="10"/>
      </w:numPr>
      <w:spacing w:line="280" w:lineRule="atLeast"/>
      <w:ind w:left="283" w:hanging="170"/>
    </w:pPr>
    <w:rPr>
      <w:sz w:val="20"/>
    </w:rPr>
  </w:style>
  <w:style w:type="paragraph" w:customStyle="1" w:styleId="TableTextNumbered">
    <w:name w:val="Table Text Numbered"/>
    <w:basedOn w:val="TableTextLeft"/>
    <w:qFormat/>
    <w:rsid w:val="00BB71F4"/>
    <w:pPr>
      <w:numPr>
        <w:numId w:val="2"/>
      </w:numPr>
      <w:spacing w:line="240" w:lineRule="atLeast"/>
    </w:pPr>
    <w:rPr>
      <w:sz w:val="20"/>
    </w:r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BB71F4"/>
    <w:pPr>
      <w:spacing w:line="240" w:lineRule="atLeast"/>
    </w:pPr>
    <w:rPr>
      <w:b/>
      <w:sz w:val="20"/>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EA0C6A"/>
    <w:rPr>
      <w:rFonts w:asciiTheme="majorHAnsi" w:eastAsiaTheme="majorEastAsia" w:hAnsiTheme="majorHAnsi" w:cstheme="majorBidi"/>
      <w:b/>
      <w:bCs/>
      <w:color w:val="201547" w:themeColor="text2"/>
      <w:sz w:val="24"/>
      <w:szCs w:val="24"/>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A70D52"/>
    <w:pPr>
      <w:spacing w:after="120" w:line="440" w:lineRule="exact"/>
      <w:contextualSpacing/>
      <w:jc w:val="right"/>
    </w:pPr>
    <w:rPr>
      <w:rFonts w:asciiTheme="majorHAnsi" w:eastAsiaTheme="majorEastAsia" w:hAnsiTheme="majorHAnsi" w:cstheme="majorBidi"/>
      <w:b/>
      <w:color w:val="FFFFFF" w:themeColor="background1"/>
      <w:spacing w:val="-2"/>
      <w:sz w:val="40"/>
      <w:szCs w:val="52"/>
    </w:rPr>
  </w:style>
  <w:style w:type="character" w:customStyle="1" w:styleId="TitleChar">
    <w:name w:val="Title Char"/>
    <w:basedOn w:val="DefaultParagraphFont"/>
    <w:link w:val="Title"/>
    <w:uiPriority w:val="99"/>
    <w:rsid w:val="00A70D52"/>
    <w:rPr>
      <w:rFonts w:asciiTheme="majorHAnsi" w:eastAsiaTheme="majorEastAsia" w:hAnsiTheme="majorHAnsi" w:cstheme="majorBidi"/>
      <w:b/>
      <w:color w:val="FFFFFF" w:themeColor="background1"/>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201547"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201547"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201547"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201547"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201547"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EA0C6A"/>
    <w:rPr>
      <w:rFonts w:asciiTheme="majorHAnsi" w:eastAsiaTheme="majorEastAsia" w:hAnsiTheme="majorHAnsi" w:cstheme="majorBidi"/>
      <w:b/>
      <w:color w:val="201547" w:themeColor="text2"/>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D267E0"/>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D267E0"/>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581844"/>
    <w:pPr>
      <w:spacing w:before="240" w:after="240" w:line="360" w:lineRule="exact"/>
    </w:pPr>
    <w:rPr>
      <w:color w:val="201547"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EA0C6A"/>
    <w:pPr>
      <w:spacing w:before="0"/>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201547"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ableHeadingRight">
    <w:name w:val="Table Heading Right"/>
    <w:basedOn w:val="TableHeadingLeft"/>
    <w:qFormat/>
    <w:rsid w:val="0086233C"/>
    <w:pPr>
      <w:jc w:val="right"/>
    </w:p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BB71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A154F"/>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D267E0"/>
    <w:pPr>
      <w:spacing w:line="240" w:lineRule="auto"/>
    </w:pPr>
    <w:rPr>
      <w:b/>
      <w:color w:val="201547" w:themeColor="accent1"/>
      <w:spacing w:val="-4"/>
      <w:sz w:val="22"/>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201547"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581844"/>
    <w:rPr>
      <w:b/>
      <w:bCs/>
      <w:color w:val="201547" w:themeColor="accent1"/>
      <w:kern w:val="32"/>
      <w:sz w:val="40"/>
      <w:szCs w:val="32"/>
    </w:rPr>
  </w:style>
  <w:style w:type="character" w:customStyle="1" w:styleId="Heading2Char">
    <w:name w:val="Heading 2 Char"/>
    <w:basedOn w:val="DefaultParagraphFont"/>
    <w:link w:val="Heading2"/>
    <w:rsid w:val="00382745"/>
    <w:rPr>
      <w:b/>
      <w:bCs/>
      <w:iCs/>
      <w:color w:val="201547" w:themeColor="accent1"/>
      <w:kern w:val="20"/>
      <w:sz w:val="32"/>
      <w:szCs w:val="32"/>
    </w:rPr>
  </w:style>
  <w:style w:type="character" w:customStyle="1" w:styleId="Heading3Char">
    <w:name w:val="Heading 3 Char"/>
    <w:basedOn w:val="DefaultParagraphFont"/>
    <w:link w:val="Heading3"/>
    <w:rsid w:val="00581844"/>
    <w:rPr>
      <w:b/>
      <w:color w:val="201547" w:themeColor="accent1"/>
      <w:sz w:val="28"/>
      <w:szCs w:val="28"/>
    </w:rPr>
  </w:style>
  <w:style w:type="table" w:styleId="ColorfulGrid">
    <w:name w:val="Colorful Grid"/>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C8BEEC" w:themeFill="accent1" w:themeFillTint="33"/>
    </w:tcPr>
    <w:tblStylePr w:type="firstRow">
      <w:rPr>
        <w:b/>
        <w:bCs/>
      </w:rPr>
      <w:tblPr/>
      <w:tcPr>
        <w:shd w:val="clear" w:color="auto" w:fill="917DD8" w:themeFill="accent1" w:themeFillTint="66"/>
      </w:tcPr>
    </w:tblStylePr>
    <w:tblStylePr w:type="lastRow">
      <w:rPr>
        <w:b/>
        <w:bCs/>
        <w:color w:val="363534" w:themeColor="text1"/>
      </w:rPr>
      <w:tblPr/>
      <w:tcPr>
        <w:shd w:val="clear" w:color="auto" w:fill="917DD8" w:themeFill="accent1" w:themeFillTint="66"/>
      </w:tcPr>
    </w:tblStylePr>
    <w:tblStylePr w:type="firstCol">
      <w:rPr>
        <w:color w:val="FFFFFF" w:themeColor="background1"/>
      </w:rPr>
      <w:tblPr/>
      <w:tcPr>
        <w:shd w:val="clear" w:color="auto" w:fill="170F34" w:themeFill="accent1" w:themeFillShade="BF"/>
      </w:tcPr>
    </w:tblStylePr>
    <w:tblStylePr w:type="lastCol">
      <w:rPr>
        <w:color w:val="FFFFFF" w:themeColor="background1"/>
      </w:rPr>
      <w:tblPr/>
      <w:tcPr>
        <w:shd w:val="clear" w:color="auto" w:fill="170F34" w:themeFill="accent1" w:themeFillShade="BF"/>
      </w:tc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ColorfulGrid-Accent2">
    <w:name w:val="Colorful Grid Accent 2"/>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0F5F4" w:themeFill="accent2" w:themeFillTint="33"/>
    </w:tcPr>
    <w:tblStylePr w:type="firstRow">
      <w:rPr>
        <w:b/>
        <w:bCs/>
      </w:rPr>
      <w:tblPr/>
      <w:tcPr>
        <w:shd w:val="clear" w:color="auto" w:fill="C1ECEA" w:themeFill="accent2" w:themeFillTint="66"/>
      </w:tcPr>
    </w:tblStylePr>
    <w:tblStylePr w:type="lastRow">
      <w:rPr>
        <w:b/>
        <w:bCs/>
        <w:color w:val="363534" w:themeColor="text1"/>
      </w:rPr>
      <w:tblPr/>
      <w:tcPr>
        <w:shd w:val="clear" w:color="auto" w:fill="C1ECEA" w:themeFill="accent2" w:themeFillTint="66"/>
      </w:tcPr>
    </w:tblStylePr>
    <w:tblStylePr w:type="firstCol">
      <w:rPr>
        <w:color w:val="FFFFFF" w:themeColor="background1"/>
      </w:rPr>
      <w:tblPr/>
      <w:tcPr>
        <w:shd w:val="clear" w:color="auto" w:fill="35B2AB" w:themeFill="accent2" w:themeFillShade="BF"/>
      </w:tcPr>
    </w:tblStylePr>
    <w:tblStylePr w:type="lastCol">
      <w:rPr>
        <w:color w:val="FFFFFF" w:themeColor="background1"/>
      </w:rPr>
      <w:tblPr/>
      <w:tcPr>
        <w:shd w:val="clear" w:color="auto" w:fill="35B2AB" w:themeFill="accent2" w:themeFillShade="BF"/>
      </w:tc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ColorfulGrid-Accent3">
    <w:name w:val="Colorful Grid Accent 3"/>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AF8F8" w:themeFill="accent3" w:themeFillTint="33"/>
    </w:tcPr>
    <w:tblStylePr w:type="firstRow">
      <w:rPr>
        <w:b/>
        <w:bCs/>
      </w:rPr>
      <w:tblPr/>
      <w:tcPr>
        <w:shd w:val="clear" w:color="auto" w:fill="D6F2F1" w:themeFill="accent3" w:themeFillTint="66"/>
      </w:tcPr>
    </w:tblStylePr>
    <w:tblStylePr w:type="lastRow">
      <w:rPr>
        <w:b/>
        <w:bCs/>
        <w:color w:val="363534" w:themeColor="text1"/>
      </w:rPr>
      <w:tblPr/>
      <w:tcPr>
        <w:shd w:val="clear" w:color="auto" w:fill="D6F2F1" w:themeFill="accent3" w:themeFillTint="66"/>
      </w:tcPr>
    </w:tblStylePr>
    <w:tblStylePr w:type="firstCol">
      <w:rPr>
        <w:color w:val="FFFFFF" w:themeColor="background1"/>
      </w:rPr>
      <w:tblPr/>
      <w:tcPr>
        <w:shd w:val="clear" w:color="auto" w:fill="50CAC4" w:themeFill="accent3" w:themeFillShade="BF"/>
      </w:tcPr>
    </w:tblStylePr>
    <w:tblStylePr w:type="lastCol">
      <w:rPr>
        <w:color w:val="FFFFFF" w:themeColor="background1"/>
      </w:rPr>
      <w:tblPr/>
      <w:tcPr>
        <w:shd w:val="clear" w:color="auto" w:fill="50CAC4" w:themeFill="accent3" w:themeFillShade="BF"/>
      </w:tc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ColorfulGrid-Accent4">
    <w:name w:val="Colorful Grid Accent 4"/>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BCFFFB" w:themeFill="accent4" w:themeFillTint="33"/>
    </w:tcPr>
    <w:tblStylePr w:type="firstRow">
      <w:rPr>
        <w:b/>
        <w:bCs/>
      </w:rPr>
      <w:tblPr/>
      <w:tcPr>
        <w:shd w:val="clear" w:color="auto" w:fill="7AFFF8" w:themeFill="accent4" w:themeFillTint="66"/>
      </w:tcPr>
    </w:tblStylePr>
    <w:tblStylePr w:type="lastRow">
      <w:rPr>
        <w:b/>
        <w:bCs/>
        <w:color w:val="363534" w:themeColor="text1"/>
      </w:rPr>
      <w:tblPr/>
      <w:tcPr>
        <w:shd w:val="clear" w:color="auto" w:fill="7AFFF8" w:themeFill="accent4" w:themeFillTint="66"/>
      </w:tcPr>
    </w:tblStylePr>
    <w:tblStylePr w:type="firstCol">
      <w:rPr>
        <w:color w:val="FFFFFF" w:themeColor="background1"/>
      </w:rPr>
      <w:tblPr/>
      <w:tcPr>
        <w:shd w:val="clear" w:color="auto" w:fill="00857E" w:themeFill="accent4" w:themeFillShade="BF"/>
      </w:tcPr>
    </w:tblStylePr>
    <w:tblStylePr w:type="lastCol">
      <w:rPr>
        <w:color w:val="FFFFFF" w:themeColor="background1"/>
      </w:rPr>
      <w:tblPr/>
      <w:tcPr>
        <w:shd w:val="clear" w:color="auto" w:fill="00857E" w:themeFill="accent4" w:themeFillShade="BF"/>
      </w:tc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ColorfulGrid-Accent5">
    <w:name w:val="Colorful Grid Accent 5"/>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9D5E5" w:themeFill="accent5" w:themeFillTint="33"/>
    </w:tcPr>
    <w:tblStylePr w:type="firstRow">
      <w:rPr>
        <w:b/>
        <w:bCs/>
      </w:rPr>
      <w:tblPr/>
      <w:tcPr>
        <w:shd w:val="clear" w:color="auto" w:fill="B3ADCB" w:themeFill="accent5" w:themeFillTint="66"/>
      </w:tcPr>
    </w:tblStylePr>
    <w:tblStylePr w:type="lastRow">
      <w:rPr>
        <w:b/>
        <w:bCs/>
        <w:color w:val="363534" w:themeColor="text1"/>
      </w:rPr>
      <w:tblPr/>
      <w:tcPr>
        <w:shd w:val="clear" w:color="auto" w:fill="B3ADCB" w:themeFill="accent5" w:themeFillTint="66"/>
      </w:tcPr>
    </w:tblStylePr>
    <w:tblStylePr w:type="firstCol">
      <w:rPr>
        <w:color w:val="FFFFFF" w:themeColor="background1"/>
      </w:rPr>
      <w:tblPr/>
      <w:tcPr>
        <w:shd w:val="clear" w:color="auto" w:fill="393350" w:themeFill="accent5" w:themeFillShade="BF"/>
      </w:tcPr>
    </w:tblStylePr>
    <w:tblStylePr w:type="lastCol">
      <w:rPr>
        <w:color w:val="FFFFFF" w:themeColor="background1"/>
      </w:rPr>
      <w:tblPr/>
      <w:tcPr>
        <w:shd w:val="clear" w:color="auto" w:fill="393350" w:themeFill="accent5" w:themeFillShade="BF"/>
      </w:tc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ColorfulGrid-Accent6">
    <w:name w:val="Colorful Grid Accent 6"/>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4E3E9" w:themeFill="accent6" w:themeFillTint="33"/>
    </w:tcPr>
    <w:tblStylePr w:type="firstRow">
      <w:rPr>
        <w:b/>
        <w:bCs/>
      </w:rPr>
      <w:tblPr/>
      <w:tcPr>
        <w:shd w:val="clear" w:color="auto" w:fill="C9C7D3" w:themeFill="accent6" w:themeFillTint="66"/>
      </w:tcPr>
    </w:tblStylePr>
    <w:tblStylePr w:type="lastRow">
      <w:rPr>
        <w:b/>
        <w:bCs/>
        <w:color w:val="363534" w:themeColor="text1"/>
      </w:rPr>
      <w:tblPr/>
      <w:tcPr>
        <w:shd w:val="clear" w:color="auto" w:fill="C9C7D3" w:themeFill="accent6" w:themeFillTint="66"/>
      </w:tcPr>
    </w:tblStylePr>
    <w:tblStylePr w:type="firstCol">
      <w:rPr>
        <w:color w:val="FFFFFF" w:themeColor="background1"/>
      </w:rPr>
      <w:tblPr/>
      <w:tcPr>
        <w:shd w:val="clear" w:color="auto" w:fill="5A556C" w:themeFill="accent6" w:themeFillShade="BF"/>
      </w:tcPr>
    </w:tblStylePr>
    <w:tblStylePr w:type="lastCol">
      <w:rPr>
        <w:color w:val="FFFFFF" w:themeColor="background1"/>
      </w:rPr>
      <w:tblPr/>
      <w:tcPr>
        <w:shd w:val="clear" w:color="auto" w:fill="5A556C" w:themeFill="accent6" w:themeFillShade="BF"/>
      </w:tc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ColorfulList">
    <w:name w:val="Colorful List"/>
    <w:basedOn w:val="TableNormal"/>
    <w:uiPriority w:val="72"/>
    <w:semiHidden/>
    <w:rsid w:val="0022698D"/>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2698D"/>
    <w:pPr>
      <w:spacing w:line="240" w:lineRule="auto"/>
    </w:pPr>
    <w:tblPr>
      <w:tblStyleRowBandSize w:val="1"/>
      <w:tblStyleColBandSize w:val="1"/>
    </w:tblPr>
    <w:tcPr>
      <w:shd w:val="clear" w:color="auto" w:fill="E4DFF5" w:themeFill="accen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1" w:themeFillTint="3F"/>
      </w:tcPr>
    </w:tblStylePr>
    <w:tblStylePr w:type="band1Horz">
      <w:tblPr/>
      <w:tcPr>
        <w:shd w:val="clear" w:color="auto" w:fill="C8BEEC" w:themeFill="accent1" w:themeFillTint="33"/>
      </w:tcPr>
    </w:tblStylePr>
  </w:style>
  <w:style w:type="table" w:styleId="ColorfulList-Accent2">
    <w:name w:val="Colorful List Accent 2"/>
    <w:basedOn w:val="TableNormal"/>
    <w:uiPriority w:val="72"/>
    <w:semiHidden/>
    <w:rsid w:val="0022698D"/>
    <w:pPr>
      <w:spacing w:line="240" w:lineRule="auto"/>
    </w:pPr>
    <w:tblPr>
      <w:tblStyleRowBandSize w:val="1"/>
      <w:tblStyleColBandSize w:val="1"/>
    </w:tblPr>
    <w:tcPr>
      <w:shd w:val="clear" w:color="auto" w:fill="EFFAF9" w:themeFill="accent2"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2" w:themeFillTint="3F"/>
      </w:tcPr>
    </w:tblStylePr>
    <w:tblStylePr w:type="band1Horz">
      <w:tblPr/>
      <w:tcPr>
        <w:shd w:val="clear" w:color="auto" w:fill="E0F5F4" w:themeFill="accent2" w:themeFillTint="33"/>
      </w:tcPr>
    </w:tblStylePr>
  </w:style>
  <w:style w:type="table" w:styleId="ColorfulList-Accent3">
    <w:name w:val="Colorful List Accent 3"/>
    <w:basedOn w:val="TableNormal"/>
    <w:uiPriority w:val="72"/>
    <w:semiHidden/>
    <w:rsid w:val="0022698D"/>
    <w:pPr>
      <w:spacing w:line="240" w:lineRule="auto"/>
    </w:pPr>
    <w:tblPr>
      <w:tblStyleRowBandSize w:val="1"/>
      <w:tblStyleColBandSize w:val="1"/>
    </w:tblPr>
    <w:tcPr>
      <w:shd w:val="clear" w:color="auto" w:fill="F4FCFB" w:themeFill="accent3" w:themeFillTint="19"/>
    </w:tcPr>
    <w:tblStylePr w:type="firstRow">
      <w:rPr>
        <w:b/>
        <w:bCs/>
        <w:color w:val="FFFFFF" w:themeColor="background1"/>
      </w:rPr>
      <w:tblPr/>
      <w:tcPr>
        <w:tcBorders>
          <w:bottom w:val="single" w:sz="12" w:space="0" w:color="FFFFFF" w:themeColor="background1"/>
        </w:tcBorders>
        <w:shd w:val="clear" w:color="auto" w:fill="008E87" w:themeFill="accent4" w:themeFillShade="CC"/>
      </w:tcPr>
    </w:tblStylePr>
    <w:tblStylePr w:type="lastRow">
      <w:rPr>
        <w:b/>
        <w:bCs/>
        <w:color w:val="008E87"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3" w:themeFillTint="3F"/>
      </w:tcPr>
    </w:tblStylePr>
    <w:tblStylePr w:type="band1Horz">
      <w:tblPr/>
      <w:tcPr>
        <w:shd w:val="clear" w:color="auto" w:fill="EAF8F8" w:themeFill="accent3" w:themeFillTint="33"/>
      </w:tcPr>
    </w:tblStylePr>
  </w:style>
  <w:style w:type="table" w:styleId="ColorfulList-Accent4">
    <w:name w:val="Colorful List Accent 4"/>
    <w:basedOn w:val="TableNormal"/>
    <w:uiPriority w:val="72"/>
    <w:semiHidden/>
    <w:rsid w:val="0022698D"/>
    <w:pPr>
      <w:spacing w:line="240" w:lineRule="auto"/>
    </w:pPr>
    <w:tblPr>
      <w:tblStyleRowBandSize w:val="1"/>
      <w:tblStyleColBandSize w:val="1"/>
    </w:tblPr>
    <w:tcPr>
      <w:shd w:val="clear" w:color="auto" w:fill="DEFFFD" w:themeFill="accent4" w:themeFillTint="19"/>
    </w:tcPr>
    <w:tblStylePr w:type="firstRow">
      <w:rPr>
        <w:b/>
        <w:bCs/>
        <w:color w:val="FFFFFF" w:themeColor="background1"/>
      </w:rPr>
      <w:tblPr/>
      <w:tcPr>
        <w:tcBorders>
          <w:bottom w:val="single" w:sz="12" w:space="0" w:color="FFFFFF" w:themeColor="background1"/>
        </w:tcBorders>
        <w:shd w:val="clear" w:color="auto" w:fill="5FCEC9" w:themeFill="accent3" w:themeFillShade="CC"/>
      </w:tcPr>
    </w:tblStylePr>
    <w:tblStylePr w:type="lastRow">
      <w:rPr>
        <w:b/>
        <w:bCs/>
        <w:color w:val="5FCEC9"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4" w:themeFillTint="3F"/>
      </w:tcPr>
    </w:tblStylePr>
    <w:tblStylePr w:type="band1Horz">
      <w:tblPr/>
      <w:tcPr>
        <w:shd w:val="clear" w:color="auto" w:fill="BCFFFB" w:themeFill="accent4" w:themeFillTint="33"/>
      </w:tcPr>
    </w:tblStylePr>
  </w:style>
  <w:style w:type="table" w:styleId="ColorfulList-Accent5">
    <w:name w:val="Colorful List Accent 5"/>
    <w:basedOn w:val="TableNormal"/>
    <w:uiPriority w:val="72"/>
    <w:semiHidden/>
    <w:rsid w:val="0022698D"/>
    <w:pPr>
      <w:spacing w:line="240" w:lineRule="auto"/>
    </w:pPr>
    <w:tblPr>
      <w:tblStyleRowBandSize w:val="1"/>
      <w:tblStyleColBandSize w:val="1"/>
    </w:tblPr>
    <w:tcPr>
      <w:shd w:val="clear" w:color="auto" w:fill="ECEAF2" w:themeFill="accent5" w:themeFillTint="19"/>
    </w:tcPr>
    <w:tblStylePr w:type="firstRow">
      <w:rPr>
        <w:b/>
        <w:bCs/>
        <w:color w:val="FFFFFF" w:themeColor="background1"/>
      </w:rPr>
      <w:tblPr/>
      <w:tcPr>
        <w:tcBorders>
          <w:bottom w:val="single" w:sz="12" w:space="0" w:color="FFFFFF" w:themeColor="background1"/>
        </w:tcBorders>
        <w:shd w:val="clear" w:color="auto" w:fill="605B74" w:themeFill="accent6" w:themeFillShade="CC"/>
      </w:tcPr>
    </w:tblStylePr>
    <w:tblStylePr w:type="lastRow">
      <w:rPr>
        <w:b/>
        <w:bCs/>
        <w:color w:val="605B74"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CCDF" w:themeFill="accent5" w:themeFillTint="3F"/>
      </w:tcPr>
    </w:tblStylePr>
    <w:tblStylePr w:type="band1Horz">
      <w:tblPr/>
      <w:tcPr>
        <w:shd w:val="clear" w:color="auto" w:fill="D9D5E5" w:themeFill="accent5" w:themeFillTint="33"/>
      </w:tcPr>
    </w:tblStylePr>
  </w:style>
  <w:style w:type="table" w:styleId="ColorfulList-Accent6">
    <w:name w:val="Colorful List Accent 6"/>
    <w:basedOn w:val="TableNormal"/>
    <w:uiPriority w:val="72"/>
    <w:semiHidden/>
    <w:rsid w:val="0022698D"/>
    <w:pPr>
      <w:spacing w:line="240" w:lineRule="auto"/>
    </w:pPr>
    <w:tblPr>
      <w:tblStyleRowBandSize w:val="1"/>
      <w:tblStyleColBandSize w:val="1"/>
    </w:tblPr>
    <w:tcPr>
      <w:shd w:val="clear" w:color="auto" w:fill="F1F1F4" w:themeFill="accent6" w:themeFillTint="19"/>
    </w:tcPr>
    <w:tblStylePr w:type="firstRow">
      <w:rPr>
        <w:b/>
        <w:bCs/>
        <w:color w:val="FFFFFF" w:themeColor="background1"/>
      </w:rPr>
      <w:tblPr/>
      <w:tcPr>
        <w:tcBorders>
          <w:bottom w:val="single" w:sz="12" w:space="0" w:color="FFFFFF" w:themeColor="background1"/>
        </w:tcBorders>
        <w:shd w:val="clear" w:color="auto" w:fill="3D3656" w:themeFill="accent5" w:themeFillShade="CC"/>
      </w:tcPr>
    </w:tblStylePr>
    <w:tblStylePr w:type="lastRow">
      <w:rPr>
        <w:b/>
        <w:bCs/>
        <w:color w:val="3D3656"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6" w:themeFillTint="3F"/>
      </w:tcPr>
    </w:tblStylePr>
    <w:tblStylePr w:type="band1Horz">
      <w:tblPr/>
      <w:tcPr>
        <w:shd w:val="clear" w:color="auto" w:fill="E4E3E9" w:themeFill="accent6" w:themeFillTint="33"/>
      </w:tcPr>
    </w:tblStylePr>
  </w:style>
  <w:style w:type="table" w:styleId="ColorfulShading">
    <w:name w:val="Colorful Shading"/>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201547" w:themeColor="accent1"/>
        <w:bottom w:val="single" w:sz="4" w:space="0" w:color="201547" w:themeColor="accent1"/>
        <w:right w:val="single" w:sz="4" w:space="0" w:color="201547" w:themeColor="accent1"/>
        <w:insideH w:val="single" w:sz="4" w:space="0" w:color="FFFFFF" w:themeColor="background1"/>
        <w:insideV w:val="single" w:sz="4" w:space="0" w:color="FFFFFF" w:themeColor="background1"/>
      </w:tblBorders>
    </w:tblPr>
    <w:tcPr>
      <w:shd w:val="clear" w:color="auto" w:fill="E4DFF5" w:themeFill="accen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1" w:themeFillShade="99"/>
      </w:tcPr>
    </w:tblStylePr>
    <w:tblStylePr w:type="firstCol">
      <w:rPr>
        <w:color w:val="FFFFFF" w:themeColor="background1"/>
      </w:rPr>
      <w:tblPr/>
      <w:tcPr>
        <w:tcBorders>
          <w:top w:val="nil"/>
          <w:left w:val="nil"/>
          <w:bottom w:val="nil"/>
          <w:right w:val="nil"/>
          <w:insideH w:val="single" w:sz="4" w:space="0" w:color="130C2A" w:themeColor="accent1" w:themeShade="99"/>
          <w:insideV w:val="nil"/>
        </w:tcBorders>
        <w:shd w:val="clear" w:color="auto" w:fill="130C2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1" w:themeFillShade="99"/>
      </w:tcPr>
    </w:tblStylePr>
    <w:tblStylePr w:type="band1Vert">
      <w:tblPr/>
      <w:tcPr>
        <w:shd w:val="clear" w:color="auto" w:fill="917DD8" w:themeFill="accent1" w:themeFillTint="66"/>
      </w:tcPr>
    </w:tblStylePr>
    <w:tblStylePr w:type="band1Horz">
      <w:tblPr/>
      <w:tcPr>
        <w:shd w:val="clear" w:color="auto" w:fill="775ECF"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66D1CB" w:themeColor="accent2"/>
        <w:bottom w:val="single" w:sz="4" w:space="0" w:color="66D1CB" w:themeColor="accent2"/>
        <w:right w:val="single" w:sz="4" w:space="0" w:color="66D1CB" w:themeColor="accent2"/>
        <w:insideH w:val="single" w:sz="4" w:space="0" w:color="FFFFFF" w:themeColor="background1"/>
        <w:insideV w:val="single" w:sz="4" w:space="0" w:color="FFFFFF" w:themeColor="background1"/>
      </w:tblBorders>
    </w:tblPr>
    <w:tcPr>
      <w:shd w:val="clear" w:color="auto" w:fill="EFFAF9" w:themeFill="accent2"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2" w:themeFillShade="99"/>
      </w:tcPr>
    </w:tblStylePr>
    <w:tblStylePr w:type="firstCol">
      <w:rPr>
        <w:color w:val="FFFFFF" w:themeColor="background1"/>
      </w:rPr>
      <w:tblPr/>
      <w:tcPr>
        <w:tcBorders>
          <w:top w:val="nil"/>
          <w:left w:val="nil"/>
          <w:bottom w:val="nil"/>
          <w:right w:val="nil"/>
          <w:insideH w:val="single" w:sz="4" w:space="0" w:color="2B8F89" w:themeColor="accent2" w:themeShade="99"/>
          <w:insideV w:val="nil"/>
        </w:tcBorders>
        <w:shd w:val="clear" w:color="auto" w:fill="2B8F8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2" w:themeFillShade="99"/>
      </w:tcPr>
    </w:tblStylePr>
    <w:tblStylePr w:type="band1Vert">
      <w:tblPr/>
      <w:tcPr>
        <w:shd w:val="clear" w:color="auto" w:fill="C1ECEA" w:themeFill="accent2" w:themeFillTint="66"/>
      </w:tcPr>
    </w:tblStylePr>
    <w:tblStylePr w:type="band1Horz">
      <w:tblPr/>
      <w:tcPr>
        <w:shd w:val="clear" w:color="auto" w:fill="B2E8E5"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2698D"/>
    <w:pPr>
      <w:spacing w:line="240" w:lineRule="auto"/>
    </w:pPr>
    <w:tblPr>
      <w:tblStyleRowBandSize w:val="1"/>
      <w:tblStyleColBandSize w:val="1"/>
      <w:tblBorders>
        <w:top w:val="single" w:sz="24" w:space="0" w:color="00B2A9" w:themeColor="accent4"/>
        <w:left w:val="single" w:sz="4" w:space="0" w:color="99E0DD" w:themeColor="accent3"/>
        <w:bottom w:val="single" w:sz="4" w:space="0" w:color="99E0DD" w:themeColor="accent3"/>
        <w:right w:val="single" w:sz="4" w:space="0" w:color="99E0DD" w:themeColor="accent3"/>
        <w:insideH w:val="single" w:sz="4" w:space="0" w:color="FFFFFF" w:themeColor="background1"/>
        <w:insideV w:val="single" w:sz="4" w:space="0" w:color="FFFFFF" w:themeColor="background1"/>
      </w:tblBorders>
    </w:tblPr>
    <w:tcPr>
      <w:shd w:val="clear" w:color="auto" w:fill="F4FCFB" w:themeFill="accent3" w:themeFillTint="19"/>
    </w:tcPr>
    <w:tblStylePr w:type="firstRow">
      <w:rPr>
        <w:b/>
        <w:bCs/>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3" w:themeFillShade="99"/>
      </w:tcPr>
    </w:tblStylePr>
    <w:tblStylePr w:type="firstCol">
      <w:rPr>
        <w:color w:val="FFFFFF" w:themeColor="background1"/>
      </w:rPr>
      <w:tblPr/>
      <w:tcPr>
        <w:tcBorders>
          <w:top w:val="nil"/>
          <w:left w:val="nil"/>
          <w:bottom w:val="nil"/>
          <w:right w:val="nil"/>
          <w:insideH w:val="single" w:sz="4" w:space="0" w:color="34ADA7" w:themeColor="accent3" w:themeShade="99"/>
          <w:insideV w:val="nil"/>
        </w:tcBorders>
        <w:shd w:val="clear" w:color="auto" w:fill="34ADA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3" w:themeFillShade="99"/>
      </w:tcPr>
    </w:tblStylePr>
    <w:tblStylePr w:type="band1Vert">
      <w:tblPr/>
      <w:tcPr>
        <w:shd w:val="clear" w:color="auto" w:fill="D6F2F1" w:themeFill="accent3" w:themeFillTint="66"/>
      </w:tcPr>
    </w:tblStylePr>
    <w:tblStylePr w:type="band1Horz">
      <w:tblPr/>
      <w:tcPr>
        <w:shd w:val="clear" w:color="auto" w:fill="CCEFEE" w:themeFill="accent3" w:themeFillTint="7F"/>
      </w:tcPr>
    </w:tblStylePr>
  </w:style>
  <w:style w:type="table" w:styleId="ColorfulShading-Accent4">
    <w:name w:val="Colorful Shading Accent 4"/>
    <w:basedOn w:val="TableNormal"/>
    <w:uiPriority w:val="71"/>
    <w:semiHidden/>
    <w:rsid w:val="0022698D"/>
    <w:pPr>
      <w:spacing w:line="240" w:lineRule="auto"/>
    </w:pPr>
    <w:tblPr>
      <w:tblStyleRowBandSize w:val="1"/>
      <w:tblStyleColBandSize w:val="1"/>
      <w:tblBorders>
        <w:top w:val="single" w:sz="24" w:space="0" w:color="99E0DD" w:themeColor="accent3"/>
        <w:left w:val="single" w:sz="4" w:space="0" w:color="00B2A9" w:themeColor="accent4"/>
        <w:bottom w:val="single" w:sz="4" w:space="0" w:color="00B2A9" w:themeColor="accent4"/>
        <w:right w:val="single" w:sz="4" w:space="0" w:color="00B2A9" w:themeColor="accent4"/>
        <w:insideH w:val="single" w:sz="4" w:space="0" w:color="FFFFFF" w:themeColor="background1"/>
        <w:insideV w:val="single" w:sz="4" w:space="0" w:color="FFFFFF" w:themeColor="background1"/>
      </w:tblBorders>
    </w:tblPr>
    <w:tcPr>
      <w:shd w:val="clear" w:color="auto" w:fill="DEFFFD" w:themeFill="accent4" w:themeFillTint="19"/>
    </w:tcPr>
    <w:tblStylePr w:type="firstRow">
      <w:rPr>
        <w:b/>
        <w:bCs/>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4" w:themeFillShade="99"/>
      </w:tcPr>
    </w:tblStylePr>
    <w:tblStylePr w:type="firstCol">
      <w:rPr>
        <w:color w:val="FFFFFF" w:themeColor="background1"/>
      </w:rPr>
      <w:tblPr/>
      <w:tcPr>
        <w:tcBorders>
          <w:top w:val="nil"/>
          <w:left w:val="nil"/>
          <w:bottom w:val="nil"/>
          <w:right w:val="nil"/>
          <w:insideH w:val="single" w:sz="4" w:space="0" w:color="006A65" w:themeColor="accent4" w:themeShade="99"/>
          <w:insideV w:val="nil"/>
        </w:tcBorders>
        <w:shd w:val="clear" w:color="auto" w:fill="006A6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4" w:themeFillShade="99"/>
      </w:tcPr>
    </w:tblStylePr>
    <w:tblStylePr w:type="band1Vert">
      <w:tblPr/>
      <w:tcPr>
        <w:shd w:val="clear" w:color="auto" w:fill="7AFFF8" w:themeFill="accent4" w:themeFillTint="66"/>
      </w:tcPr>
    </w:tblStylePr>
    <w:tblStylePr w:type="band1Horz">
      <w:tblPr/>
      <w:tcPr>
        <w:shd w:val="clear" w:color="auto" w:fill="59FFF6"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2698D"/>
    <w:pPr>
      <w:spacing w:line="240" w:lineRule="auto"/>
    </w:pPr>
    <w:tblPr>
      <w:tblStyleRowBandSize w:val="1"/>
      <w:tblStyleColBandSize w:val="1"/>
      <w:tblBorders>
        <w:top w:val="single" w:sz="24" w:space="0" w:color="797391" w:themeColor="accent6"/>
        <w:left w:val="single" w:sz="4" w:space="0" w:color="4D446C" w:themeColor="accent5"/>
        <w:bottom w:val="single" w:sz="4" w:space="0" w:color="4D446C" w:themeColor="accent5"/>
        <w:right w:val="single" w:sz="4" w:space="0" w:color="4D446C" w:themeColor="accent5"/>
        <w:insideH w:val="single" w:sz="4" w:space="0" w:color="FFFFFF" w:themeColor="background1"/>
        <w:insideV w:val="single" w:sz="4" w:space="0" w:color="FFFFFF" w:themeColor="background1"/>
      </w:tblBorders>
    </w:tblPr>
    <w:tcPr>
      <w:shd w:val="clear" w:color="auto" w:fill="ECEAF2" w:themeFill="accent5" w:themeFillTint="19"/>
    </w:tcPr>
    <w:tblStylePr w:type="firstRow">
      <w:rPr>
        <w:b/>
        <w:bCs/>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840" w:themeFill="accent5" w:themeFillShade="99"/>
      </w:tcPr>
    </w:tblStylePr>
    <w:tblStylePr w:type="firstCol">
      <w:rPr>
        <w:color w:val="FFFFFF" w:themeColor="background1"/>
      </w:rPr>
      <w:tblPr/>
      <w:tcPr>
        <w:tcBorders>
          <w:top w:val="nil"/>
          <w:left w:val="nil"/>
          <w:bottom w:val="nil"/>
          <w:right w:val="nil"/>
          <w:insideH w:val="single" w:sz="4" w:space="0" w:color="2E2840" w:themeColor="accent5" w:themeShade="99"/>
          <w:insideV w:val="nil"/>
        </w:tcBorders>
        <w:shd w:val="clear" w:color="auto" w:fill="2E284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E2840" w:themeFill="accent5" w:themeFillShade="99"/>
      </w:tcPr>
    </w:tblStylePr>
    <w:tblStylePr w:type="band1Vert">
      <w:tblPr/>
      <w:tcPr>
        <w:shd w:val="clear" w:color="auto" w:fill="B3ADCB" w:themeFill="accent5" w:themeFillTint="66"/>
      </w:tcPr>
    </w:tblStylePr>
    <w:tblStylePr w:type="band1Horz">
      <w:tblPr/>
      <w:tcPr>
        <w:shd w:val="clear" w:color="auto" w:fill="A198B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2698D"/>
    <w:pPr>
      <w:spacing w:line="240" w:lineRule="auto"/>
    </w:pPr>
    <w:tblPr>
      <w:tblStyleRowBandSize w:val="1"/>
      <w:tblStyleColBandSize w:val="1"/>
      <w:tblBorders>
        <w:top w:val="single" w:sz="24" w:space="0" w:color="4D446C" w:themeColor="accent5"/>
        <w:left w:val="single" w:sz="4" w:space="0" w:color="797391" w:themeColor="accent6"/>
        <w:bottom w:val="single" w:sz="4" w:space="0" w:color="797391" w:themeColor="accent6"/>
        <w:right w:val="single" w:sz="4" w:space="0" w:color="797391" w:themeColor="accent6"/>
        <w:insideH w:val="single" w:sz="4" w:space="0" w:color="FFFFFF" w:themeColor="background1"/>
        <w:insideV w:val="single" w:sz="4" w:space="0" w:color="FFFFFF" w:themeColor="background1"/>
      </w:tblBorders>
    </w:tblPr>
    <w:tcPr>
      <w:shd w:val="clear" w:color="auto" w:fill="F1F1F4" w:themeFill="accent6" w:themeFillTint="19"/>
    </w:tcPr>
    <w:tblStylePr w:type="firstRow">
      <w:rPr>
        <w:b/>
        <w:bCs/>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6" w:themeFillShade="99"/>
      </w:tcPr>
    </w:tblStylePr>
    <w:tblStylePr w:type="firstCol">
      <w:rPr>
        <w:color w:val="FFFFFF" w:themeColor="background1"/>
      </w:rPr>
      <w:tblPr/>
      <w:tcPr>
        <w:tcBorders>
          <w:top w:val="nil"/>
          <w:left w:val="nil"/>
          <w:bottom w:val="nil"/>
          <w:right w:val="nil"/>
          <w:insideH w:val="single" w:sz="4" w:space="0" w:color="484457" w:themeColor="accent6" w:themeShade="99"/>
          <w:insideV w:val="nil"/>
        </w:tcBorders>
        <w:shd w:val="clear" w:color="auto" w:fill="48445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6" w:themeFillShade="99"/>
      </w:tcPr>
    </w:tblStylePr>
    <w:tblStylePr w:type="band1Vert">
      <w:tblPr/>
      <w:tcPr>
        <w:shd w:val="clear" w:color="auto" w:fill="C9C7D3" w:themeFill="accent6" w:themeFillTint="66"/>
      </w:tcPr>
    </w:tblStylePr>
    <w:tblStylePr w:type="band1Horz">
      <w:tblPr/>
      <w:tcPr>
        <w:shd w:val="clear" w:color="auto" w:fill="BCB9C8"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2698D"/>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2698D"/>
    <w:pPr>
      <w:spacing w:line="240" w:lineRule="auto"/>
    </w:pPr>
    <w:rPr>
      <w:color w:val="FFFFFF" w:themeColor="background1"/>
    </w:rPr>
    <w:tblPr>
      <w:tblStyleRowBandSize w:val="1"/>
      <w:tblStyleColBandSize w:val="1"/>
    </w:tblPr>
    <w:tcPr>
      <w:shd w:val="clear" w:color="auto" w:fill="2015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1" w:themeFillShade="BF"/>
      </w:tcPr>
    </w:tblStylePr>
    <w:tblStylePr w:type="band1Vert">
      <w:tblPr/>
      <w:tcPr>
        <w:tcBorders>
          <w:top w:val="nil"/>
          <w:left w:val="nil"/>
          <w:bottom w:val="nil"/>
          <w:right w:val="nil"/>
          <w:insideH w:val="nil"/>
          <w:insideV w:val="nil"/>
        </w:tcBorders>
        <w:shd w:val="clear" w:color="auto" w:fill="170F34" w:themeFill="accent1" w:themeFillShade="BF"/>
      </w:tcPr>
    </w:tblStylePr>
    <w:tblStylePr w:type="band1Horz">
      <w:tblPr/>
      <w:tcPr>
        <w:tcBorders>
          <w:top w:val="nil"/>
          <w:left w:val="nil"/>
          <w:bottom w:val="nil"/>
          <w:right w:val="nil"/>
          <w:insideH w:val="nil"/>
          <w:insideV w:val="nil"/>
        </w:tcBorders>
        <w:shd w:val="clear" w:color="auto" w:fill="170F34" w:themeFill="accent1" w:themeFillShade="BF"/>
      </w:tcPr>
    </w:tblStylePr>
  </w:style>
  <w:style w:type="table" w:styleId="DarkList-Accent2">
    <w:name w:val="Dark List Accent 2"/>
    <w:basedOn w:val="TableNormal"/>
    <w:uiPriority w:val="70"/>
    <w:semiHidden/>
    <w:rsid w:val="0022698D"/>
    <w:pPr>
      <w:spacing w:line="240" w:lineRule="auto"/>
    </w:pPr>
    <w:rPr>
      <w:color w:val="FFFFFF" w:themeColor="background1"/>
    </w:rPr>
    <w:tblPr>
      <w:tblStyleRowBandSize w:val="1"/>
      <w:tblStyleColBandSize w:val="1"/>
    </w:tblPr>
    <w:tcPr>
      <w:shd w:val="clear" w:color="auto" w:fill="66D1C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2" w:themeFillShade="BF"/>
      </w:tcPr>
    </w:tblStylePr>
    <w:tblStylePr w:type="band1Vert">
      <w:tblPr/>
      <w:tcPr>
        <w:tcBorders>
          <w:top w:val="nil"/>
          <w:left w:val="nil"/>
          <w:bottom w:val="nil"/>
          <w:right w:val="nil"/>
          <w:insideH w:val="nil"/>
          <w:insideV w:val="nil"/>
        </w:tcBorders>
        <w:shd w:val="clear" w:color="auto" w:fill="35B2AB" w:themeFill="accent2" w:themeFillShade="BF"/>
      </w:tcPr>
    </w:tblStylePr>
    <w:tblStylePr w:type="band1Horz">
      <w:tblPr/>
      <w:tcPr>
        <w:tcBorders>
          <w:top w:val="nil"/>
          <w:left w:val="nil"/>
          <w:bottom w:val="nil"/>
          <w:right w:val="nil"/>
          <w:insideH w:val="nil"/>
          <w:insideV w:val="nil"/>
        </w:tcBorders>
        <w:shd w:val="clear" w:color="auto" w:fill="35B2AB" w:themeFill="accent2" w:themeFillShade="BF"/>
      </w:tcPr>
    </w:tblStylePr>
  </w:style>
  <w:style w:type="table" w:styleId="DarkList-Accent3">
    <w:name w:val="Dark List Accent 3"/>
    <w:basedOn w:val="TableNormal"/>
    <w:uiPriority w:val="70"/>
    <w:semiHidden/>
    <w:rsid w:val="0022698D"/>
    <w:pPr>
      <w:spacing w:line="240" w:lineRule="auto"/>
    </w:pPr>
    <w:rPr>
      <w:color w:val="FFFFFF" w:themeColor="background1"/>
    </w:rPr>
    <w:tblPr>
      <w:tblStyleRowBandSize w:val="1"/>
      <w:tblStyleColBandSize w:val="1"/>
    </w:tblPr>
    <w:tcPr>
      <w:shd w:val="clear" w:color="auto" w:fill="99E0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3" w:themeFillShade="BF"/>
      </w:tcPr>
    </w:tblStylePr>
    <w:tblStylePr w:type="band1Vert">
      <w:tblPr/>
      <w:tcPr>
        <w:tcBorders>
          <w:top w:val="nil"/>
          <w:left w:val="nil"/>
          <w:bottom w:val="nil"/>
          <w:right w:val="nil"/>
          <w:insideH w:val="nil"/>
          <w:insideV w:val="nil"/>
        </w:tcBorders>
        <w:shd w:val="clear" w:color="auto" w:fill="50CAC4" w:themeFill="accent3" w:themeFillShade="BF"/>
      </w:tcPr>
    </w:tblStylePr>
    <w:tblStylePr w:type="band1Horz">
      <w:tblPr/>
      <w:tcPr>
        <w:tcBorders>
          <w:top w:val="nil"/>
          <w:left w:val="nil"/>
          <w:bottom w:val="nil"/>
          <w:right w:val="nil"/>
          <w:insideH w:val="nil"/>
          <w:insideV w:val="nil"/>
        </w:tcBorders>
        <w:shd w:val="clear" w:color="auto" w:fill="50CAC4" w:themeFill="accent3" w:themeFillShade="BF"/>
      </w:tcPr>
    </w:tblStylePr>
  </w:style>
  <w:style w:type="table" w:styleId="DarkList-Accent4">
    <w:name w:val="Dark List Accent 4"/>
    <w:basedOn w:val="TableNormal"/>
    <w:uiPriority w:val="70"/>
    <w:semiHidden/>
    <w:rsid w:val="0022698D"/>
    <w:pPr>
      <w:spacing w:line="240" w:lineRule="auto"/>
    </w:pPr>
    <w:rPr>
      <w:color w:val="FFFFFF" w:themeColor="background1"/>
    </w:rPr>
    <w:tblPr>
      <w:tblStyleRowBandSize w:val="1"/>
      <w:tblStyleColBandSize w:val="1"/>
    </w:tblPr>
    <w:tcPr>
      <w:shd w:val="clear" w:color="auto" w:fill="00B2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4" w:themeFillShade="BF"/>
      </w:tcPr>
    </w:tblStylePr>
    <w:tblStylePr w:type="band1Vert">
      <w:tblPr/>
      <w:tcPr>
        <w:tcBorders>
          <w:top w:val="nil"/>
          <w:left w:val="nil"/>
          <w:bottom w:val="nil"/>
          <w:right w:val="nil"/>
          <w:insideH w:val="nil"/>
          <w:insideV w:val="nil"/>
        </w:tcBorders>
        <w:shd w:val="clear" w:color="auto" w:fill="00857E" w:themeFill="accent4" w:themeFillShade="BF"/>
      </w:tcPr>
    </w:tblStylePr>
    <w:tblStylePr w:type="band1Horz">
      <w:tblPr/>
      <w:tcPr>
        <w:tcBorders>
          <w:top w:val="nil"/>
          <w:left w:val="nil"/>
          <w:bottom w:val="nil"/>
          <w:right w:val="nil"/>
          <w:insideH w:val="nil"/>
          <w:insideV w:val="nil"/>
        </w:tcBorders>
        <w:shd w:val="clear" w:color="auto" w:fill="00857E" w:themeFill="accent4" w:themeFillShade="BF"/>
      </w:tcPr>
    </w:tblStylePr>
  </w:style>
  <w:style w:type="table" w:styleId="DarkList-Accent5">
    <w:name w:val="Dark List Accent 5"/>
    <w:basedOn w:val="TableNormal"/>
    <w:uiPriority w:val="70"/>
    <w:semiHidden/>
    <w:rsid w:val="0022698D"/>
    <w:pPr>
      <w:spacing w:line="240" w:lineRule="auto"/>
    </w:pPr>
    <w:rPr>
      <w:color w:val="FFFFFF" w:themeColor="background1"/>
    </w:rPr>
    <w:tblPr>
      <w:tblStyleRowBandSize w:val="1"/>
      <w:tblStyleColBandSize w:val="1"/>
    </w:tblPr>
    <w:tcPr>
      <w:shd w:val="clear" w:color="auto" w:fill="4D44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6213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9335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93350" w:themeFill="accent5" w:themeFillShade="BF"/>
      </w:tcPr>
    </w:tblStylePr>
    <w:tblStylePr w:type="band1Vert">
      <w:tblPr/>
      <w:tcPr>
        <w:tcBorders>
          <w:top w:val="nil"/>
          <w:left w:val="nil"/>
          <w:bottom w:val="nil"/>
          <w:right w:val="nil"/>
          <w:insideH w:val="nil"/>
          <w:insideV w:val="nil"/>
        </w:tcBorders>
        <w:shd w:val="clear" w:color="auto" w:fill="393350" w:themeFill="accent5" w:themeFillShade="BF"/>
      </w:tcPr>
    </w:tblStylePr>
    <w:tblStylePr w:type="band1Horz">
      <w:tblPr/>
      <w:tcPr>
        <w:tcBorders>
          <w:top w:val="nil"/>
          <w:left w:val="nil"/>
          <w:bottom w:val="nil"/>
          <w:right w:val="nil"/>
          <w:insideH w:val="nil"/>
          <w:insideV w:val="nil"/>
        </w:tcBorders>
        <w:shd w:val="clear" w:color="auto" w:fill="393350" w:themeFill="accent5" w:themeFillShade="BF"/>
      </w:tcPr>
    </w:tblStylePr>
  </w:style>
  <w:style w:type="table" w:styleId="DarkList-Accent6">
    <w:name w:val="Dark List Accent 6"/>
    <w:basedOn w:val="TableNormal"/>
    <w:uiPriority w:val="70"/>
    <w:semiHidden/>
    <w:rsid w:val="0022698D"/>
    <w:pPr>
      <w:spacing w:line="240" w:lineRule="auto"/>
    </w:pPr>
    <w:rPr>
      <w:color w:val="FFFFFF" w:themeColor="background1"/>
    </w:rPr>
    <w:tblPr>
      <w:tblStyleRowBandSize w:val="1"/>
      <w:tblStyleColBandSize w:val="1"/>
    </w:tblPr>
    <w:tcPr>
      <w:shd w:val="clear" w:color="auto" w:fill="7973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6" w:themeFillShade="BF"/>
      </w:tcPr>
    </w:tblStylePr>
    <w:tblStylePr w:type="band1Vert">
      <w:tblPr/>
      <w:tcPr>
        <w:tcBorders>
          <w:top w:val="nil"/>
          <w:left w:val="nil"/>
          <w:bottom w:val="nil"/>
          <w:right w:val="nil"/>
          <w:insideH w:val="nil"/>
          <w:insideV w:val="nil"/>
        </w:tcBorders>
        <w:shd w:val="clear" w:color="auto" w:fill="5A556C" w:themeFill="accent6" w:themeFillShade="BF"/>
      </w:tcPr>
    </w:tblStylePr>
    <w:tblStylePr w:type="band1Horz">
      <w:tblPr/>
      <w:tcPr>
        <w:tcBorders>
          <w:top w:val="nil"/>
          <w:left w:val="nil"/>
          <w:bottom w:val="nil"/>
          <w:right w:val="nil"/>
          <w:insideH w:val="nil"/>
          <w:insideV w:val="nil"/>
        </w:tcBorders>
        <w:shd w:val="clear" w:color="auto" w:fill="5A556C" w:themeFill="accent6" w:themeFillShade="BF"/>
      </w:tcPr>
    </w:tblStylePr>
  </w:style>
  <w:style w:type="table" w:styleId="GridTable1Light">
    <w:name w:val="Grid Table 1 Light"/>
    <w:basedOn w:val="TableNormal"/>
    <w:uiPriority w:val="46"/>
    <w:semiHidden/>
    <w:rsid w:val="0022698D"/>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2698D"/>
    <w:pPr>
      <w:spacing w:line="240" w:lineRule="auto"/>
    </w:pPr>
    <w:tblPr>
      <w:tblStyleRowBandSize w:val="1"/>
      <w:tblStyleColBandSize w:val="1"/>
      <w:tblBorders>
        <w:top w:val="single" w:sz="4" w:space="0" w:color="917DD8" w:themeColor="accent1" w:themeTint="66"/>
        <w:left w:val="single" w:sz="4" w:space="0" w:color="917DD8" w:themeColor="accent1" w:themeTint="66"/>
        <w:bottom w:val="single" w:sz="4" w:space="0" w:color="917DD8" w:themeColor="accent1" w:themeTint="66"/>
        <w:right w:val="single" w:sz="4" w:space="0" w:color="917DD8" w:themeColor="accent1" w:themeTint="66"/>
        <w:insideH w:val="single" w:sz="4" w:space="0" w:color="917DD8" w:themeColor="accent1" w:themeTint="66"/>
        <w:insideV w:val="single" w:sz="4" w:space="0" w:color="917DD8" w:themeColor="accent1" w:themeTint="66"/>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2" w:space="0" w:color="5B3DC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2698D"/>
    <w:pPr>
      <w:spacing w:line="240" w:lineRule="auto"/>
    </w:pPr>
    <w:tblPr>
      <w:tblStyleRowBandSize w:val="1"/>
      <w:tblStyleColBandSize w:val="1"/>
      <w:tblBorders>
        <w:top w:val="single" w:sz="4" w:space="0" w:color="C1ECEA" w:themeColor="accent2" w:themeTint="66"/>
        <w:left w:val="single" w:sz="4" w:space="0" w:color="C1ECEA" w:themeColor="accent2" w:themeTint="66"/>
        <w:bottom w:val="single" w:sz="4" w:space="0" w:color="C1ECEA" w:themeColor="accent2" w:themeTint="66"/>
        <w:right w:val="single" w:sz="4" w:space="0" w:color="C1ECEA" w:themeColor="accent2" w:themeTint="66"/>
        <w:insideH w:val="single" w:sz="4" w:space="0" w:color="C1ECEA" w:themeColor="accent2" w:themeTint="66"/>
        <w:insideV w:val="single" w:sz="4" w:space="0" w:color="C1ECEA" w:themeColor="accent2" w:themeTint="66"/>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2" w:space="0" w:color="A3E3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2698D"/>
    <w:pPr>
      <w:spacing w:line="240" w:lineRule="auto"/>
    </w:pPr>
    <w:tblPr>
      <w:tblStyleRowBandSize w:val="1"/>
      <w:tblStyleColBandSize w:val="1"/>
      <w:tblBorders>
        <w:top w:val="single" w:sz="4" w:space="0" w:color="D6F2F1" w:themeColor="accent3" w:themeTint="66"/>
        <w:left w:val="single" w:sz="4" w:space="0" w:color="D6F2F1" w:themeColor="accent3" w:themeTint="66"/>
        <w:bottom w:val="single" w:sz="4" w:space="0" w:color="D6F2F1" w:themeColor="accent3" w:themeTint="66"/>
        <w:right w:val="single" w:sz="4" w:space="0" w:color="D6F2F1" w:themeColor="accent3" w:themeTint="66"/>
        <w:insideH w:val="single" w:sz="4" w:space="0" w:color="D6F2F1" w:themeColor="accent3" w:themeTint="66"/>
        <w:insideV w:val="single" w:sz="4" w:space="0" w:color="D6F2F1" w:themeColor="accent3" w:themeTint="66"/>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2" w:space="0" w:color="C1ECE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2698D"/>
    <w:pPr>
      <w:spacing w:line="240" w:lineRule="auto"/>
    </w:pPr>
    <w:tblPr>
      <w:tblStyleRowBandSize w:val="1"/>
      <w:tblStyleColBandSize w:val="1"/>
      <w:tblBorders>
        <w:top w:val="single" w:sz="4" w:space="0" w:color="7AFFF8" w:themeColor="accent4" w:themeTint="66"/>
        <w:left w:val="single" w:sz="4" w:space="0" w:color="7AFFF8" w:themeColor="accent4" w:themeTint="66"/>
        <w:bottom w:val="single" w:sz="4" w:space="0" w:color="7AFFF8" w:themeColor="accent4" w:themeTint="66"/>
        <w:right w:val="single" w:sz="4" w:space="0" w:color="7AFFF8" w:themeColor="accent4" w:themeTint="66"/>
        <w:insideH w:val="single" w:sz="4" w:space="0" w:color="7AFFF8" w:themeColor="accent4" w:themeTint="66"/>
        <w:insideV w:val="single" w:sz="4" w:space="0" w:color="7AFFF8" w:themeColor="accent4" w:themeTint="66"/>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2" w:space="0" w:color="37FFF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2698D"/>
    <w:pPr>
      <w:spacing w:line="240" w:lineRule="auto"/>
    </w:pPr>
    <w:tblPr>
      <w:tblStyleRowBandSize w:val="1"/>
      <w:tblStyleColBandSize w:val="1"/>
      <w:tblBorders>
        <w:top w:val="single" w:sz="4" w:space="0" w:color="B3ADCB" w:themeColor="accent5" w:themeTint="66"/>
        <w:left w:val="single" w:sz="4" w:space="0" w:color="B3ADCB" w:themeColor="accent5" w:themeTint="66"/>
        <w:bottom w:val="single" w:sz="4" w:space="0" w:color="B3ADCB" w:themeColor="accent5" w:themeTint="66"/>
        <w:right w:val="single" w:sz="4" w:space="0" w:color="B3ADCB" w:themeColor="accent5" w:themeTint="66"/>
        <w:insideH w:val="single" w:sz="4" w:space="0" w:color="B3ADCB" w:themeColor="accent5" w:themeTint="66"/>
        <w:insideV w:val="single" w:sz="4" w:space="0" w:color="B3ADCB" w:themeColor="accent5" w:themeTint="66"/>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2" w:space="0" w:color="8E83B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2698D"/>
    <w:pPr>
      <w:spacing w:line="240" w:lineRule="auto"/>
    </w:pPr>
    <w:tblPr>
      <w:tblStyleRowBandSize w:val="1"/>
      <w:tblStyleColBandSize w:val="1"/>
      <w:tblBorders>
        <w:top w:val="single" w:sz="4" w:space="0" w:color="C9C7D3" w:themeColor="accent6" w:themeTint="66"/>
        <w:left w:val="single" w:sz="4" w:space="0" w:color="C9C7D3" w:themeColor="accent6" w:themeTint="66"/>
        <w:bottom w:val="single" w:sz="4" w:space="0" w:color="C9C7D3" w:themeColor="accent6" w:themeTint="66"/>
        <w:right w:val="single" w:sz="4" w:space="0" w:color="C9C7D3" w:themeColor="accent6" w:themeTint="66"/>
        <w:insideH w:val="single" w:sz="4" w:space="0" w:color="C9C7D3" w:themeColor="accent6" w:themeTint="66"/>
        <w:insideV w:val="single" w:sz="4" w:space="0" w:color="C9C7D3" w:themeColor="accent6" w:themeTint="66"/>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2" w:space="0" w:color="AEABB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2698D"/>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2698D"/>
    <w:pPr>
      <w:spacing w:line="240" w:lineRule="auto"/>
    </w:pPr>
    <w:tblPr>
      <w:tblStyleRowBandSize w:val="1"/>
      <w:tblStyleColBandSize w:val="1"/>
      <w:tblBorders>
        <w:top w:val="single" w:sz="2" w:space="0" w:color="5B3DC5" w:themeColor="accent1" w:themeTint="99"/>
        <w:bottom w:val="single" w:sz="2" w:space="0" w:color="5B3DC5" w:themeColor="accent1" w:themeTint="99"/>
        <w:insideH w:val="single" w:sz="2" w:space="0" w:color="5B3DC5" w:themeColor="accent1" w:themeTint="99"/>
        <w:insideV w:val="single" w:sz="2" w:space="0" w:color="5B3DC5" w:themeColor="accent1" w:themeTint="99"/>
      </w:tblBorders>
    </w:tblPr>
    <w:tblStylePr w:type="firstRow">
      <w:rPr>
        <w:b/>
        <w:bCs/>
      </w:rPr>
      <w:tblPr/>
      <w:tcPr>
        <w:tcBorders>
          <w:top w:val="nil"/>
          <w:bottom w:val="single" w:sz="12" w:space="0" w:color="5B3DC5" w:themeColor="accent1" w:themeTint="99"/>
          <w:insideH w:val="nil"/>
          <w:insideV w:val="nil"/>
        </w:tcBorders>
        <w:shd w:val="clear" w:color="auto" w:fill="FFFFFF" w:themeFill="background1"/>
      </w:tcPr>
    </w:tblStylePr>
    <w:tblStylePr w:type="lastRow">
      <w:rPr>
        <w:b/>
        <w:bCs/>
      </w:rPr>
      <w:tblPr/>
      <w:tcPr>
        <w:tcBorders>
          <w:top w:val="double" w:sz="2" w:space="0" w:color="5B3DC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2-Accent2">
    <w:name w:val="Grid Table 2 Accent 2"/>
    <w:basedOn w:val="TableNormal"/>
    <w:uiPriority w:val="47"/>
    <w:semiHidden/>
    <w:rsid w:val="0022698D"/>
    <w:pPr>
      <w:spacing w:line="240" w:lineRule="auto"/>
    </w:pPr>
    <w:tblPr>
      <w:tblStyleRowBandSize w:val="1"/>
      <w:tblStyleColBandSize w:val="1"/>
      <w:tblBorders>
        <w:top w:val="single" w:sz="2" w:space="0" w:color="A3E3DF" w:themeColor="accent2" w:themeTint="99"/>
        <w:bottom w:val="single" w:sz="2" w:space="0" w:color="A3E3DF" w:themeColor="accent2" w:themeTint="99"/>
        <w:insideH w:val="single" w:sz="2" w:space="0" w:color="A3E3DF" w:themeColor="accent2" w:themeTint="99"/>
        <w:insideV w:val="single" w:sz="2" w:space="0" w:color="A3E3DF" w:themeColor="accent2" w:themeTint="99"/>
      </w:tblBorders>
    </w:tblPr>
    <w:tblStylePr w:type="firstRow">
      <w:rPr>
        <w:b/>
        <w:bCs/>
      </w:rPr>
      <w:tblPr/>
      <w:tcPr>
        <w:tcBorders>
          <w:top w:val="nil"/>
          <w:bottom w:val="single" w:sz="12" w:space="0" w:color="A3E3DF" w:themeColor="accent2" w:themeTint="99"/>
          <w:insideH w:val="nil"/>
          <w:insideV w:val="nil"/>
        </w:tcBorders>
        <w:shd w:val="clear" w:color="auto" w:fill="FFFFFF" w:themeFill="background1"/>
      </w:tcPr>
    </w:tblStylePr>
    <w:tblStylePr w:type="lastRow">
      <w:rPr>
        <w:b/>
        <w:bCs/>
      </w:rPr>
      <w:tblPr/>
      <w:tcPr>
        <w:tcBorders>
          <w:top w:val="double" w:sz="2" w:space="0" w:color="A3E3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2-Accent3">
    <w:name w:val="Grid Table 2 Accent 3"/>
    <w:basedOn w:val="TableNormal"/>
    <w:uiPriority w:val="47"/>
    <w:semiHidden/>
    <w:rsid w:val="0022698D"/>
    <w:pPr>
      <w:spacing w:line="240" w:lineRule="auto"/>
    </w:pPr>
    <w:tblPr>
      <w:tblStyleRowBandSize w:val="1"/>
      <w:tblStyleColBandSize w:val="1"/>
      <w:tblBorders>
        <w:top w:val="single" w:sz="2" w:space="0" w:color="C1ECEA" w:themeColor="accent3" w:themeTint="99"/>
        <w:bottom w:val="single" w:sz="2" w:space="0" w:color="C1ECEA" w:themeColor="accent3" w:themeTint="99"/>
        <w:insideH w:val="single" w:sz="2" w:space="0" w:color="C1ECEA" w:themeColor="accent3" w:themeTint="99"/>
        <w:insideV w:val="single" w:sz="2" w:space="0" w:color="C1ECEA" w:themeColor="accent3" w:themeTint="99"/>
      </w:tblBorders>
    </w:tblPr>
    <w:tblStylePr w:type="firstRow">
      <w:rPr>
        <w:b/>
        <w:bCs/>
      </w:rPr>
      <w:tblPr/>
      <w:tcPr>
        <w:tcBorders>
          <w:top w:val="nil"/>
          <w:bottom w:val="single" w:sz="12" w:space="0" w:color="C1ECEA" w:themeColor="accent3" w:themeTint="99"/>
          <w:insideH w:val="nil"/>
          <w:insideV w:val="nil"/>
        </w:tcBorders>
        <w:shd w:val="clear" w:color="auto" w:fill="FFFFFF" w:themeFill="background1"/>
      </w:tcPr>
    </w:tblStylePr>
    <w:tblStylePr w:type="lastRow">
      <w:rPr>
        <w:b/>
        <w:bCs/>
      </w:rPr>
      <w:tblPr/>
      <w:tcPr>
        <w:tcBorders>
          <w:top w:val="double" w:sz="2" w:space="0" w:color="C1EC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2-Accent4">
    <w:name w:val="Grid Table 2 Accent 4"/>
    <w:basedOn w:val="TableNormal"/>
    <w:uiPriority w:val="47"/>
    <w:semiHidden/>
    <w:rsid w:val="0022698D"/>
    <w:pPr>
      <w:spacing w:line="240" w:lineRule="auto"/>
    </w:pPr>
    <w:tblPr>
      <w:tblStyleRowBandSize w:val="1"/>
      <w:tblStyleColBandSize w:val="1"/>
      <w:tblBorders>
        <w:top w:val="single" w:sz="2" w:space="0" w:color="37FFF4" w:themeColor="accent4" w:themeTint="99"/>
        <w:bottom w:val="single" w:sz="2" w:space="0" w:color="37FFF4" w:themeColor="accent4" w:themeTint="99"/>
        <w:insideH w:val="single" w:sz="2" w:space="0" w:color="37FFF4" w:themeColor="accent4" w:themeTint="99"/>
        <w:insideV w:val="single" w:sz="2" w:space="0" w:color="37FFF4" w:themeColor="accent4" w:themeTint="99"/>
      </w:tblBorders>
    </w:tblPr>
    <w:tblStylePr w:type="firstRow">
      <w:rPr>
        <w:b/>
        <w:bCs/>
      </w:rPr>
      <w:tblPr/>
      <w:tcPr>
        <w:tcBorders>
          <w:top w:val="nil"/>
          <w:bottom w:val="single" w:sz="12" w:space="0" w:color="37FFF4" w:themeColor="accent4" w:themeTint="99"/>
          <w:insideH w:val="nil"/>
          <w:insideV w:val="nil"/>
        </w:tcBorders>
        <w:shd w:val="clear" w:color="auto" w:fill="FFFFFF" w:themeFill="background1"/>
      </w:tcPr>
    </w:tblStylePr>
    <w:tblStylePr w:type="lastRow">
      <w:rPr>
        <w:b/>
        <w:bCs/>
      </w:rPr>
      <w:tblPr/>
      <w:tcPr>
        <w:tcBorders>
          <w:top w:val="double" w:sz="2" w:space="0" w:color="37FFF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2-Accent5">
    <w:name w:val="Grid Table 2 Accent 5"/>
    <w:basedOn w:val="TableNormal"/>
    <w:uiPriority w:val="47"/>
    <w:semiHidden/>
    <w:rsid w:val="0022698D"/>
    <w:pPr>
      <w:spacing w:line="240" w:lineRule="auto"/>
    </w:pPr>
    <w:tblPr>
      <w:tblStyleRowBandSize w:val="1"/>
      <w:tblStyleColBandSize w:val="1"/>
      <w:tblBorders>
        <w:top w:val="single" w:sz="2" w:space="0" w:color="8E83B1" w:themeColor="accent5" w:themeTint="99"/>
        <w:bottom w:val="single" w:sz="2" w:space="0" w:color="8E83B1" w:themeColor="accent5" w:themeTint="99"/>
        <w:insideH w:val="single" w:sz="2" w:space="0" w:color="8E83B1" w:themeColor="accent5" w:themeTint="99"/>
        <w:insideV w:val="single" w:sz="2" w:space="0" w:color="8E83B1" w:themeColor="accent5" w:themeTint="99"/>
      </w:tblBorders>
    </w:tblPr>
    <w:tblStylePr w:type="firstRow">
      <w:rPr>
        <w:b/>
        <w:bCs/>
      </w:rPr>
      <w:tblPr/>
      <w:tcPr>
        <w:tcBorders>
          <w:top w:val="nil"/>
          <w:bottom w:val="single" w:sz="12" w:space="0" w:color="8E83B1" w:themeColor="accent5" w:themeTint="99"/>
          <w:insideH w:val="nil"/>
          <w:insideV w:val="nil"/>
        </w:tcBorders>
        <w:shd w:val="clear" w:color="auto" w:fill="FFFFFF" w:themeFill="background1"/>
      </w:tcPr>
    </w:tblStylePr>
    <w:tblStylePr w:type="lastRow">
      <w:rPr>
        <w:b/>
        <w:bCs/>
      </w:rPr>
      <w:tblPr/>
      <w:tcPr>
        <w:tcBorders>
          <w:top w:val="double" w:sz="2" w:space="0" w:color="8E83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2-Accent6">
    <w:name w:val="Grid Table 2 Accent 6"/>
    <w:basedOn w:val="TableNormal"/>
    <w:uiPriority w:val="47"/>
    <w:semiHidden/>
    <w:rsid w:val="0022698D"/>
    <w:pPr>
      <w:spacing w:line="240" w:lineRule="auto"/>
    </w:pPr>
    <w:tblPr>
      <w:tblStyleRowBandSize w:val="1"/>
      <w:tblStyleColBandSize w:val="1"/>
      <w:tblBorders>
        <w:top w:val="single" w:sz="2" w:space="0" w:color="AEABBD" w:themeColor="accent6" w:themeTint="99"/>
        <w:bottom w:val="single" w:sz="2" w:space="0" w:color="AEABBD" w:themeColor="accent6" w:themeTint="99"/>
        <w:insideH w:val="single" w:sz="2" w:space="0" w:color="AEABBD" w:themeColor="accent6" w:themeTint="99"/>
        <w:insideV w:val="single" w:sz="2" w:space="0" w:color="AEABBD" w:themeColor="accent6" w:themeTint="99"/>
      </w:tblBorders>
    </w:tblPr>
    <w:tblStylePr w:type="firstRow">
      <w:rPr>
        <w:b/>
        <w:bCs/>
      </w:rPr>
      <w:tblPr/>
      <w:tcPr>
        <w:tcBorders>
          <w:top w:val="nil"/>
          <w:bottom w:val="single" w:sz="12" w:space="0" w:color="AEABBD" w:themeColor="accent6" w:themeTint="99"/>
          <w:insideH w:val="nil"/>
          <w:insideV w:val="nil"/>
        </w:tcBorders>
        <w:shd w:val="clear" w:color="auto" w:fill="FFFFFF" w:themeFill="background1"/>
      </w:tcPr>
    </w:tblStylePr>
    <w:tblStylePr w:type="lastRow">
      <w:rPr>
        <w:b/>
        <w:bCs/>
      </w:rPr>
      <w:tblPr/>
      <w:tcPr>
        <w:tcBorders>
          <w:top w:val="double" w:sz="2" w:space="0" w:color="AEAB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3">
    <w:name w:val="Grid Table 3"/>
    <w:basedOn w:val="TableNormal"/>
    <w:uiPriority w:val="48"/>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3-Accent2">
    <w:name w:val="Grid Table 3 Accent 2"/>
    <w:basedOn w:val="TableNormal"/>
    <w:uiPriority w:val="48"/>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3-Accent3">
    <w:name w:val="Grid Table 3 Accent 3"/>
    <w:basedOn w:val="TableNormal"/>
    <w:uiPriority w:val="48"/>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3-Accent4">
    <w:name w:val="Grid Table 3 Accent 4"/>
    <w:basedOn w:val="TableNormal"/>
    <w:uiPriority w:val="48"/>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3-Accent5">
    <w:name w:val="Grid Table 3 Accent 5"/>
    <w:basedOn w:val="TableNormal"/>
    <w:uiPriority w:val="48"/>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3-Accent6">
    <w:name w:val="Grid Table 3 Accent 6"/>
    <w:basedOn w:val="TableNormal"/>
    <w:uiPriority w:val="48"/>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GridTable4">
    <w:name w:val="Grid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insideV w:val="nil"/>
        </w:tcBorders>
        <w:shd w:val="clear" w:color="auto" w:fill="201547" w:themeFill="accent1"/>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4-Accent2">
    <w:name w:val="Grid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4-Accent3">
    <w:name w:val="Grid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insideV w:val="nil"/>
        </w:tcBorders>
        <w:shd w:val="clear" w:color="auto" w:fill="99E0DD" w:themeFill="accent3"/>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4-Accent4">
    <w:name w:val="Grid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insideV w:val="nil"/>
        </w:tcBorders>
        <w:shd w:val="clear" w:color="auto" w:fill="00B2A9" w:themeFill="accent4"/>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4-Accent5">
    <w:name w:val="Grid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insideV w:val="nil"/>
        </w:tcBorders>
        <w:shd w:val="clear" w:color="auto" w:fill="4D446C" w:themeFill="accent5"/>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4-Accent6">
    <w:name w:val="Grid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insideV w:val="nil"/>
        </w:tcBorders>
        <w:shd w:val="clear" w:color="auto" w:fill="797391" w:themeFill="accent6"/>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5Dark">
    <w:name w:val="Grid Table 5 Dark"/>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1"/>
      </w:tcPr>
    </w:tblStylePr>
    <w:tblStylePr w:type="band1Vert">
      <w:tblPr/>
      <w:tcPr>
        <w:shd w:val="clear" w:color="auto" w:fill="917DD8" w:themeFill="accent1" w:themeFillTint="66"/>
      </w:tcPr>
    </w:tblStylePr>
    <w:tblStylePr w:type="band1Horz">
      <w:tblPr/>
      <w:tcPr>
        <w:shd w:val="clear" w:color="auto" w:fill="917DD8" w:themeFill="accent1" w:themeFillTint="66"/>
      </w:tcPr>
    </w:tblStylePr>
  </w:style>
  <w:style w:type="table" w:styleId="GridTable5Dark-Accent2">
    <w:name w:val="Grid Table 5 Dark Accent 2"/>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2"/>
      </w:tcPr>
    </w:tblStylePr>
    <w:tblStylePr w:type="band1Vert">
      <w:tblPr/>
      <w:tcPr>
        <w:shd w:val="clear" w:color="auto" w:fill="C1ECEA" w:themeFill="accent2" w:themeFillTint="66"/>
      </w:tcPr>
    </w:tblStylePr>
    <w:tblStylePr w:type="band1Horz">
      <w:tblPr/>
      <w:tcPr>
        <w:shd w:val="clear" w:color="auto" w:fill="C1ECEA" w:themeFill="accent2" w:themeFillTint="66"/>
      </w:tcPr>
    </w:tblStylePr>
  </w:style>
  <w:style w:type="table" w:styleId="GridTable5Dark-Accent3">
    <w:name w:val="Grid Table 5 Dark Accent 3"/>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3"/>
      </w:tcPr>
    </w:tblStylePr>
    <w:tblStylePr w:type="band1Vert">
      <w:tblPr/>
      <w:tcPr>
        <w:shd w:val="clear" w:color="auto" w:fill="D6F2F1" w:themeFill="accent3" w:themeFillTint="66"/>
      </w:tcPr>
    </w:tblStylePr>
    <w:tblStylePr w:type="band1Horz">
      <w:tblPr/>
      <w:tcPr>
        <w:shd w:val="clear" w:color="auto" w:fill="D6F2F1" w:themeFill="accent3" w:themeFillTint="66"/>
      </w:tcPr>
    </w:tblStylePr>
  </w:style>
  <w:style w:type="table" w:styleId="GridTable5Dark-Accent4">
    <w:name w:val="Grid Table 5 Dark Accent 4"/>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4"/>
      </w:tcPr>
    </w:tblStylePr>
    <w:tblStylePr w:type="band1Vert">
      <w:tblPr/>
      <w:tcPr>
        <w:shd w:val="clear" w:color="auto" w:fill="7AFFF8" w:themeFill="accent4" w:themeFillTint="66"/>
      </w:tcPr>
    </w:tblStylePr>
    <w:tblStylePr w:type="band1Horz">
      <w:tblPr/>
      <w:tcPr>
        <w:shd w:val="clear" w:color="auto" w:fill="7AFFF8" w:themeFill="accent4" w:themeFillTint="66"/>
      </w:tcPr>
    </w:tblStylePr>
  </w:style>
  <w:style w:type="table" w:styleId="GridTable5Dark-Accent5">
    <w:name w:val="Grid Table 5 Dark Accent 5"/>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5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4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4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4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46C" w:themeFill="accent5"/>
      </w:tcPr>
    </w:tblStylePr>
    <w:tblStylePr w:type="band1Vert">
      <w:tblPr/>
      <w:tcPr>
        <w:shd w:val="clear" w:color="auto" w:fill="B3ADCB" w:themeFill="accent5" w:themeFillTint="66"/>
      </w:tcPr>
    </w:tblStylePr>
    <w:tblStylePr w:type="band1Horz">
      <w:tblPr/>
      <w:tcPr>
        <w:shd w:val="clear" w:color="auto" w:fill="B3ADCB" w:themeFill="accent5" w:themeFillTint="66"/>
      </w:tcPr>
    </w:tblStylePr>
  </w:style>
  <w:style w:type="table" w:styleId="GridTable5Dark-Accent6">
    <w:name w:val="Grid Table 5 Dark Accent 6"/>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6"/>
      </w:tcPr>
    </w:tblStylePr>
    <w:tblStylePr w:type="band1Vert">
      <w:tblPr/>
      <w:tcPr>
        <w:shd w:val="clear" w:color="auto" w:fill="C9C7D3" w:themeFill="accent6" w:themeFillTint="66"/>
      </w:tcPr>
    </w:tblStylePr>
    <w:tblStylePr w:type="band1Horz">
      <w:tblPr/>
      <w:tcPr>
        <w:shd w:val="clear" w:color="auto" w:fill="C9C7D3" w:themeFill="accent6" w:themeFillTint="66"/>
      </w:tcPr>
    </w:tblStylePr>
  </w:style>
  <w:style w:type="table" w:styleId="GridTable6Colorful">
    <w:name w:val="Grid Table 6 Colorful"/>
    <w:basedOn w:val="TableNormal"/>
    <w:uiPriority w:val="51"/>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6Colorful-Accent2">
    <w:name w:val="Grid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6Colorful-Accent3">
    <w:name w:val="Grid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6Colorful-Accent4">
    <w:name w:val="Grid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6Colorful-Accent5">
    <w:name w:val="Grid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6Colorful-Accent6">
    <w:name w:val="Grid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7Colorful">
    <w:name w:val="Grid Table 7 Colorful"/>
    <w:basedOn w:val="TableNormal"/>
    <w:uiPriority w:val="52"/>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7Colorful-Accent2">
    <w:name w:val="Grid Table 7 Colorful Accent 2"/>
    <w:basedOn w:val="TableNormal"/>
    <w:uiPriority w:val="52"/>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7Colorful-Accent3">
    <w:name w:val="Grid Table 7 Colorful Accent 3"/>
    <w:basedOn w:val="TableNormal"/>
    <w:uiPriority w:val="52"/>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7Colorful-Accent4">
    <w:name w:val="Grid Table 7 Colorful Accent 4"/>
    <w:basedOn w:val="TableNormal"/>
    <w:uiPriority w:val="52"/>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7Colorful-Accent5">
    <w:name w:val="Grid Table 7 Colorful Accent 5"/>
    <w:basedOn w:val="TableNormal"/>
    <w:uiPriority w:val="52"/>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7Colorful-Accent6">
    <w:name w:val="Grid Table 7 Colorful Accent 6"/>
    <w:basedOn w:val="TableNormal"/>
    <w:uiPriority w:val="52"/>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LightGrid">
    <w:name w:val="Light Grid"/>
    <w:basedOn w:val="TableNormal"/>
    <w:uiPriority w:val="62"/>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18" w:space="0" w:color="201547" w:themeColor="accent1"/>
          <w:right w:val="single" w:sz="8" w:space="0" w:color="201547" w:themeColor="accent1"/>
          <w:insideH w:val="nil"/>
          <w:insideV w:val="single" w:sz="8" w:space="0" w:color="2015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insideH w:val="nil"/>
          <w:insideV w:val="single" w:sz="8" w:space="0" w:color="2015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shd w:val="clear" w:color="auto" w:fill="BBAFE7" w:themeFill="accent1" w:themeFillTint="3F"/>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shd w:val="clear" w:color="auto" w:fill="BBAFE7" w:themeFill="accent1" w:themeFillTint="3F"/>
      </w:tcPr>
    </w:tblStylePr>
    <w:tblStylePr w:type="band2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tcPr>
    </w:tblStylePr>
  </w:style>
  <w:style w:type="table" w:styleId="LightGrid-Accent2">
    <w:name w:val="Light Grid Accent 2"/>
    <w:basedOn w:val="TableNormal"/>
    <w:uiPriority w:val="62"/>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18" w:space="0" w:color="66D1CB" w:themeColor="accent2"/>
          <w:right w:val="single" w:sz="8" w:space="0" w:color="66D1CB" w:themeColor="accent2"/>
          <w:insideH w:val="nil"/>
          <w:insideV w:val="single" w:sz="8" w:space="0" w:color="66D1C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insideH w:val="nil"/>
          <w:insideV w:val="single" w:sz="8" w:space="0" w:color="66D1C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shd w:val="clear" w:color="auto" w:fill="D9F3F2" w:themeFill="accent2" w:themeFillTint="3F"/>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shd w:val="clear" w:color="auto" w:fill="D9F3F2" w:themeFill="accent2" w:themeFillTint="3F"/>
      </w:tcPr>
    </w:tblStylePr>
    <w:tblStylePr w:type="band2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tcPr>
    </w:tblStylePr>
  </w:style>
  <w:style w:type="table" w:styleId="LightGrid-Accent3">
    <w:name w:val="Light Grid Accent 3"/>
    <w:basedOn w:val="TableNormal"/>
    <w:uiPriority w:val="62"/>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18" w:space="0" w:color="99E0DD" w:themeColor="accent3"/>
          <w:right w:val="single" w:sz="8" w:space="0" w:color="99E0DD" w:themeColor="accent3"/>
          <w:insideH w:val="nil"/>
          <w:insideV w:val="single" w:sz="8" w:space="0" w:color="99E0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insideH w:val="nil"/>
          <w:insideV w:val="single" w:sz="8" w:space="0" w:color="99E0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shd w:val="clear" w:color="auto" w:fill="E5F7F6" w:themeFill="accent3" w:themeFillTint="3F"/>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shd w:val="clear" w:color="auto" w:fill="E5F7F6" w:themeFill="accent3" w:themeFillTint="3F"/>
      </w:tcPr>
    </w:tblStylePr>
    <w:tblStylePr w:type="band2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tcPr>
    </w:tblStylePr>
  </w:style>
  <w:style w:type="table" w:styleId="LightGrid-Accent4">
    <w:name w:val="Light Grid Accent 4"/>
    <w:basedOn w:val="TableNormal"/>
    <w:uiPriority w:val="62"/>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18" w:space="0" w:color="00B2A9" w:themeColor="accent4"/>
          <w:right w:val="single" w:sz="8" w:space="0" w:color="00B2A9" w:themeColor="accent4"/>
          <w:insideH w:val="nil"/>
          <w:insideV w:val="single" w:sz="8" w:space="0" w:color="00B2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insideH w:val="nil"/>
          <w:insideV w:val="single" w:sz="8" w:space="0" w:color="00B2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shd w:val="clear" w:color="auto" w:fill="ACFFFA" w:themeFill="accent4" w:themeFillTint="3F"/>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shd w:val="clear" w:color="auto" w:fill="ACFFFA" w:themeFill="accent4" w:themeFillTint="3F"/>
      </w:tcPr>
    </w:tblStylePr>
    <w:tblStylePr w:type="band2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tcPr>
    </w:tblStylePr>
  </w:style>
  <w:style w:type="table" w:styleId="LightGrid-Accent5">
    <w:name w:val="Light Grid Accent 5"/>
    <w:basedOn w:val="TableNormal"/>
    <w:uiPriority w:val="62"/>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18" w:space="0" w:color="4D446C" w:themeColor="accent5"/>
          <w:right w:val="single" w:sz="8" w:space="0" w:color="4D446C" w:themeColor="accent5"/>
          <w:insideH w:val="nil"/>
          <w:insideV w:val="single" w:sz="8" w:space="0" w:color="4D44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insideH w:val="nil"/>
          <w:insideV w:val="single" w:sz="8" w:space="0" w:color="4D44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shd w:val="clear" w:color="auto" w:fill="D0CCDF" w:themeFill="accent5" w:themeFillTint="3F"/>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shd w:val="clear" w:color="auto" w:fill="D0CCDF" w:themeFill="accent5" w:themeFillTint="3F"/>
      </w:tcPr>
    </w:tblStylePr>
    <w:tblStylePr w:type="band2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tcPr>
    </w:tblStylePr>
  </w:style>
  <w:style w:type="table" w:styleId="LightGrid-Accent6">
    <w:name w:val="Light Grid Accent 6"/>
    <w:basedOn w:val="TableNormal"/>
    <w:uiPriority w:val="62"/>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18" w:space="0" w:color="797391" w:themeColor="accent6"/>
          <w:right w:val="single" w:sz="8" w:space="0" w:color="797391" w:themeColor="accent6"/>
          <w:insideH w:val="nil"/>
          <w:insideV w:val="single" w:sz="8" w:space="0" w:color="7973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insideH w:val="nil"/>
          <w:insideV w:val="single" w:sz="8" w:space="0" w:color="7973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shd w:val="clear" w:color="auto" w:fill="DDDCE3" w:themeFill="accent6" w:themeFillTint="3F"/>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shd w:val="clear" w:color="auto" w:fill="DDDCE3" w:themeFill="accent6" w:themeFillTint="3F"/>
      </w:tcPr>
    </w:tblStylePr>
    <w:tblStylePr w:type="band2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tcPr>
    </w:tblStylePr>
  </w:style>
  <w:style w:type="table" w:styleId="LightList">
    <w:name w:val="Light List"/>
    <w:basedOn w:val="TableNormal"/>
    <w:uiPriority w:val="61"/>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pPr>
        <w:spacing w:before="0" w:after="0" w:line="240" w:lineRule="auto"/>
      </w:pPr>
      <w:rPr>
        <w:b/>
        <w:bCs/>
        <w:color w:val="FFFFFF" w:themeColor="background1"/>
      </w:rPr>
      <w:tblPr/>
      <w:tcPr>
        <w:shd w:val="clear" w:color="auto" w:fill="201547" w:themeFill="accent1"/>
      </w:tcPr>
    </w:tblStylePr>
    <w:tblStylePr w:type="lastRow">
      <w:pPr>
        <w:spacing w:before="0" w:after="0" w:line="240" w:lineRule="auto"/>
      </w:pPr>
      <w:rPr>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tcBorders>
      </w:tcPr>
    </w:tblStylePr>
    <w:tblStylePr w:type="firstCol">
      <w:rPr>
        <w:b/>
        <w:bCs/>
      </w:rPr>
    </w:tblStylePr>
    <w:tblStylePr w:type="lastCol">
      <w:rPr>
        <w:b/>
        <w:bCs/>
      </w:r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style>
  <w:style w:type="table" w:styleId="LightList-Accent2">
    <w:name w:val="Light List Accent 2"/>
    <w:basedOn w:val="TableNormal"/>
    <w:uiPriority w:val="61"/>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pPr>
        <w:spacing w:before="0" w:after="0" w:line="240" w:lineRule="auto"/>
      </w:pPr>
      <w:rPr>
        <w:b/>
        <w:bCs/>
        <w:color w:val="FFFFFF" w:themeColor="background1"/>
      </w:rPr>
      <w:tblPr/>
      <w:tcPr>
        <w:shd w:val="clear" w:color="auto" w:fill="66D1CB" w:themeFill="accent2"/>
      </w:tcPr>
    </w:tblStylePr>
    <w:tblStylePr w:type="lastRow">
      <w:pPr>
        <w:spacing w:before="0" w:after="0" w:line="240" w:lineRule="auto"/>
      </w:pPr>
      <w:rPr>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tcBorders>
      </w:tcPr>
    </w:tblStylePr>
    <w:tblStylePr w:type="firstCol">
      <w:rPr>
        <w:b/>
        <w:bCs/>
      </w:rPr>
    </w:tblStylePr>
    <w:tblStylePr w:type="lastCol">
      <w:rPr>
        <w:b/>
        <w:bCs/>
      </w:r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style>
  <w:style w:type="table" w:styleId="LightList-Accent3">
    <w:name w:val="Light List Accent 3"/>
    <w:basedOn w:val="TableNormal"/>
    <w:uiPriority w:val="61"/>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pPr>
        <w:spacing w:before="0" w:after="0" w:line="240" w:lineRule="auto"/>
      </w:pPr>
      <w:rPr>
        <w:b/>
        <w:bCs/>
        <w:color w:val="FFFFFF" w:themeColor="background1"/>
      </w:rPr>
      <w:tblPr/>
      <w:tcPr>
        <w:shd w:val="clear" w:color="auto" w:fill="99E0DD" w:themeFill="accent3"/>
      </w:tcPr>
    </w:tblStylePr>
    <w:tblStylePr w:type="lastRow">
      <w:pPr>
        <w:spacing w:before="0" w:after="0" w:line="240" w:lineRule="auto"/>
      </w:pPr>
      <w:rPr>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tcBorders>
      </w:tcPr>
    </w:tblStylePr>
    <w:tblStylePr w:type="firstCol">
      <w:rPr>
        <w:b/>
        <w:bCs/>
      </w:rPr>
    </w:tblStylePr>
    <w:tblStylePr w:type="lastCol">
      <w:rPr>
        <w:b/>
        <w:bCs/>
      </w:r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style>
  <w:style w:type="table" w:styleId="LightList-Accent4">
    <w:name w:val="Light List Accent 4"/>
    <w:basedOn w:val="TableNormal"/>
    <w:uiPriority w:val="61"/>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pPr>
        <w:spacing w:before="0" w:after="0" w:line="240" w:lineRule="auto"/>
      </w:pPr>
      <w:rPr>
        <w:b/>
        <w:bCs/>
        <w:color w:val="FFFFFF" w:themeColor="background1"/>
      </w:rPr>
      <w:tblPr/>
      <w:tcPr>
        <w:shd w:val="clear" w:color="auto" w:fill="00B2A9" w:themeFill="accent4"/>
      </w:tcPr>
    </w:tblStylePr>
    <w:tblStylePr w:type="lastRow">
      <w:pPr>
        <w:spacing w:before="0" w:after="0" w:line="240" w:lineRule="auto"/>
      </w:pPr>
      <w:rPr>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tcBorders>
      </w:tcPr>
    </w:tblStylePr>
    <w:tblStylePr w:type="firstCol">
      <w:rPr>
        <w:b/>
        <w:bCs/>
      </w:rPr>
    </w:tblStylePr>
    <w:tblStylePr w:type="lastCol">
      <w:rPr>
        <w:b/>
        <w:bCs/>
      </w:r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style>
  <w:style w:type="table" w:styleId="LightList-Accent5">
    <w:name w:val="Light List Accent 5"/>
    <w:basedOn w:val="TableNormal"/>
    <w:uiPriority w:val="61"/>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table" w:styleId="LightList-Accent6">
    <w:name w:val="Light List Accent 6"/>
    <w:basedOn w:val="TableNormal"/>
    <w:uiPriority w:val="61"/>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pPr>
        <w:spacing w:before="0" w:after="0" w:line="240" w:lineRule="auto"/>
      </w:pPr>
      <w:rPr>
        <w:b/>
        <w:bCs/>
        <w:color w:val="FFFFFF" w:themeColor="background1"/>
      </w:rPr>
      <w:tblPr/>
      <w:tcPr>
        <w:shd w:val="clear" w:color="auto" w:fill="797391" w:themeFill="accent6"/>
      </w:tcPr>
    </w:tblStylePr>
    <w:tblStylePr w:type="lastRow">
      <w:pPr>
        <w:spacing w:before="0" w:after="0" w:line="240" w:lineRule="auto"/>
      </w:pPr>
      <w:rPr>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tcBorders>
      </w:tcPr>
    </w:tblStylePr>
    <w:tblStylePr w:type="firstCol">
      <w:rPr>
        <w:b/>
        <w:bCs/>
      </w:rPr>
    </w:tblStylePr>
    <w:tblStylePr w:type="lastCol">
      <w:rPr>
        <w:b/>
        <w:bCs/>
      </w:r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style>
  <w:style w:type="table" w:styleId="LightShading">
    <w:name w:val="Light Shading"/>
    <w:basedOn w:val="TableNormal"/>
    <w:uiPriority w:val="60"/>
    <w:semiHidden/>
    <w:rsid w:val="0022698D"/>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2698D"/>
    <w:pPr>
      <w:spacing w:line="240" w:lineRule="auto"/>
    </w:pPr>
    <w:rPr>
      <w:color w:val="170F34" w:themeColor="accent1" w:themeShade="BF"/>
    </w:rPr>
    <w:tblPr>
      <w:tblStyleRowBandSize w:val="1"/>
      <w:tblStyleColBandSize w:val="1"/>
      <w:tblBorders>
        <w:top w:val="single" w:sz="8" w:space="0" w:color="201547" w:themeColor="accent1"/>
        <w:bottom w:val="single" w:sz="8" w:space="0" w:color="201547" w:themeColor="accent1"/>
      </w:tblBorders>
    </w:tblPr>
    <w:tblStylePr w:type="fir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la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left w:val="nil"/>
          <w:right w:val="nil"/>
          <w:insideH w:val="nil"/>
          <w:insideV w:val="nil"/>
        </w:tcBorders>
        <w:shd w:val="clear" w:color="auto" w:fill="BBAFE7" w:themeFill="accent1" w:themeFillTint="3F"/>
      </w:tcPr>
    </w:tblStylePr>
  </w:style>
  <w:style w:type="table" w:styleId="LightShading-Accent2">
    <w:name w:val="Light Shading Accent 2"/>
    <w:basedOn w:val="TableNormal"/>
    <w:uiPriority w:val="60"/>
    <w:semiHidden/>
    <w:rsid w:val="0022698D"/>
    <w:pPr>
      <w:spacing w:line="240" w:lineRule="auto"/>
    </w:pPr>
    <w:rPr>
      <w:color w:val="35B2AB" w:themeColor="accent2" w:themeShade="BF"/>
    </w:rPr>
    <w:tblPr>
      <w:tblStyleRowBandSize w:val="1"/>
      <w:tblStyleColBandSize w:val="1"/>
      <w:tblBorders>
        <w:top w:val="single" w:sz="8" w:space="0" w:color="66D1CB" w:themeColor="accent2"/>
        <w:bottom w:val="single" w:sz="8" w:space="0" w:color="66D1CB" w:themeColor="accent2"/>
      </w:tblBorders>
    </w:tblPr>
    <w:tblStylePr w:type="fir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la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left w:val="nil"/>
          <w:right w:val="nil"/>
          <w:insideH w:val="nil"/>
          <w:insideV w:val="nil"/>
        </w:tcBorders>
        <w:shd w:val="clear" w:color="auto" w:fill="D9F3F2" w:themeFill="accent2" w:themeFillTint="3F"/>
      </w:tcPr>
    </w:tblStylePr>
  </w:style>
  <w:style w:type="table" w:styleId="LightShading-Accent3">
    <w:name w:val="Light Shading Accent 3"/>
    <w:basedOn w:val="TableNormal"/>
    <w:uiPriority w:val="60"/>
    <w:semiHidden/>
    <w:rsid w:val="0022698D"/>
    <w:pPr>
      <w:spacing w:line="240" w:lineRule="auto"/>
    </w:pPr>
    <w:rPr>
      <w:color w:val="50CAC4" w:themeColor="accent3" w:themeShade="BF"/>
    </w:rPr>
    <w:tblPr>
      <w:tblStyleRowBandSize w:val="1"/>
      <w:tblStyleColBandSize w:val="1"/>
      <w:tblBorders>
        <w:top w:val="single" w:sz="8" w:space="0" w:color="99E0DD" w:themeColor="accent3"/>
        <w:bottom w:val="single" w:sz="8" w:space="0" w:color="99E0DD" w:themeColor="accent3"/>
      </w:tblBorders>
    </w:tblPr>
    <w:tblStylePr w:type="fir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la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left w:val="nil"/>
          <w:right w:val="nil"/>
          <w:insideH w:val="nil"/>
          <w:insideV w:val="nil"/>
        </w:tcBorders>
        <w:shd w:val="clear" w:color="auto" w:fill="E5F7F6" w:themeFill="accent3" w:themeFillTint="3F"/>
      </w:tcPr>
    </w:tblStylePr>
  </w:style>
  <w:style w:type="table" w:styleId="LightShading-Accent4">
    <w:name w:val="Light Shading Accent 4"/>
    <w:basedOn w:val="TableNormal"/>
    <w:uiPriority w:val="60"/>
    <w:semiHidden/>
    <w:rsid w:val="0022698D"/>
    <w:pPr>
      <w:spacing w:line="240" w:lineRule="auto"/>
    </w:pPr>
    <w:rPr>
      <w:color w:val="00857E" w:themeColor="accent4" w:themeShade="BF"/>
    </w:rPr>
    <w:tblPr>
      <w:tblStyleRowBandSize w:val="1"/>
      <w:tblStyleColBandSize w:val="1"/>
      <w:tblBorders>
        <w:top w:val="single" w:sz="8" w:space="0" w:color="00B2A9" w:themeColor="accent4"/>
        <w:bottom w:val="single" w:sz="8" w:space="0" w:color="00B2A9" w:themeColor="accent4"/>
      </w:tblBorders>
    </w:tblPr>
    <w:tblStylePr w:type="fir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la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left w:val="nil"/>
          <w:right w:val="nil"/>
          <w:insideH w:val="nil"/>
          <w:insideV w:val="nil"/>
        </w:tcBorders>
        <w:shd w:val="clear" w:color="auto" w:fill="ACFFFA" w:themeFill="accent4" w:themeFillTint="3F"/>
      </w:tcPr>
    </w:tblStylePr>
  </w:style>
  <w:style w:type="table" w:styleId="LightShading-Accent5">
    <w:name w:val="Light Shading Accent 5"/>
    <w:basedOn w:val="TableNormal"/>
    <w:uiPriority w:val="60"/>
    <w:semiHidden/>
    <w:rsid w:val="0022698D"/>
    <w:pPr>
      <w:spacing w:line="240" w:lineRule="auto"/>
    </w:pPr>
    <w:rPr>
      <w:color w:val="393350" w:themeColor="accent5" w:themeShade="BF"/>
    </w:rPr>
    <w:tblPr>
      <w:tblStyleRowBandSize w:val="1"/>
      <w:tblStyleColBandSize w:val="1"/>
      <w:tblBorders>
        <w:top w:val="single" w:sz="8" w:space="0" w:color="4D446C" w:themeColor="accent5"/>
        <w:bottom w:val="single" w:sz="8" w:space="0" w:color="4D446C" w:themeColor="accent5"/>
      </w:tblBorders>
    </w:tblPr>
    <w:tblStylePr w:type="fir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la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left w:val="nil"/>
          <w:right w:val="nil"/>
          <w:insideH w:val="nil"/>
          <w:insideV w:val="nil"/>
        </w:tcBorders>
        <w:shd w:val="clear" w:color="auto" w:fill="D0CCDF" w:themeFill="accent5" w:themeFillTint="3F"/>
      </w:tcPr>
    </w:tblStylePr>
  </w:style>
  <w:style w:type="table" w:styleId="LightShading-Accent6">
    <w:name w:val="Light Shading Accent 6"/>
    <w:basedOn w:val="TableNormal"/>
    <w:uiPriority w:val="60"/>
    <w:semiHidden/>
    <w:rsid w:val="0022698D"/>
    <w:pPr>
      <w:spacing w:line="240" w:lineRule="auto"/>
    </w:pPr>
    <w:rPr>
      <w:color w:val="5A556C" w:themeColor="accent6" w:themeShade="BF"/>
    </w:rPr>
    <w:tblPr>
      <w:tblStyleRowBandSize w:val="1"/>
      <w:tblStyleColBandSize w:val="1"/>
      <w:tblBorders>
        <w:top w:val="single" w:sz="8" w:space="0" w:color="797391" w:themeColor="accent6"/>
        <w:bottom w:val="single" w:sz="8" w:space="0" w:color="797391" w:themeColor="accent6"/>
      </w:tblBorders>
    </w:tblPr>
    <w:tblStylePr w:type="fir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la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left w:val="nil"/>
          <w:right w:val="nil"/>
          <w:insideH w:val="nil"/>
          <w:insideV w:val="nil"/>
        </w:tcBorders>
        <w:shd w:val="clear" w:color="auto" w:fill="DDDCE3" w:themeFill="accent6" w:themeFillTint="3F"/>
      </w:tcPr>
    </w:tblStylePr>
  </w:style>
  <w:style w:type="table" w:styleId="ListTable1Light">
    <w:name w:val="List Table 1 Light"/>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5B3DC5" w:themeColor="accent1" w:themeTint="99"/>
        </w:tcBorders>
      </w:tcPr>
    </w:tblStylePr>
    <w:tblStylePr w:type="lastRow">
      <w:rPr>
        <w:b/>
        <w:bCs/>
      </w:rPr>
      <w:tblPr/>
      <w:tcPr>
        <w:tcBorders>
          <w:top w:val="sing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1Light-Accent2">
    <w:name w:val="List Table 1 Light Accent 2"/>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3E3DF" w:themeColor="accent2" w:themeTint="99"/>
        </w:tcBorders>
      </w:tcPr>
    </w:tblStylePr>
    <w:tblStylePr w:type="lastRow">
      <w:rPr>
        <w:b/>
        <w:bCs/>
      </w:rPr>
      <w:tblPr/>
      <w:tcPr>
        <w:tcBorders>
          <w:top w:val="sing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1Light-Accent3">
    <w:name w:val="List Table 1 Light Accent 3"/>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C1ECEA" w:themeColor="accent3" w:themeTint="99"/>
        </w:tcBorders>
      </w:tcPr>
    </w:tblStylePr>
    <w:tblStylePr w:type="lastRow">
      <w:rPr>
        <w:b/>
        <w:bCs/>
      </w:rPr>
      <w:tblPr/>
      <w:tcPr>
        <w:tcBorders>
          <w:top w:val="sing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1Light-Accent4">
    <w:name w:val="List Table 1 Light Accent 4"/>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37FFF4" w:themeColor="accent4" w:themeTint="99"/>
        </w:tcBorders>
      </w:tcPr>
    </w:tblStylePr>
    <w:tblStylePr w:type="lastRow">
      <w:rPr>
        <w:b/>
        <w:bCs/>
      </w:rPr>
      <w:tblPr/>
      <w:tcPr>
        <w:tcBorders>
          <w:top w:val="sing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1Light-Accent5">
    <w:name w:val="List Table 1 Light Accent 5"/>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E83B1" w:themeColor="accent5" w:themeTint="99"/>
        </w:tcBorders>
      </w:tcPr>
    </w:tblStylePr>
    <w:tblStylePr w:type="lastRow">
      <w:rPr>
        <w:b/>
        <w:bCs/>
      </w:rPr>
      <w:tblPr/>
      <w:tcPr>
        <w:tcBorders>
          <w:top w:val="sing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1Light-Accent6">
    <w:name w:val="List Table 1 Light Accent 6"/>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EABBD" w:themeColor="accent6" w:themeTint="99"/>
        </w:tcBorders>
      </w:tcPr>
    </w:tblStylePr>
    <w:tblStylePr w:type="lastRow">
      <w:rPr>
        <w:b/>
        <w:bCs/>
      </w:rPr>
      <w:tblPr/>
      <w:tcPr>
        <w:tcBorders>
          <w:top w:val="sing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2">
    <w:name w:val="List Table 2"/>
    <w:basedOn w:val="TableNormal"/>
    <w:uiPriority w:val="47"/>
    <w:semiHidden/>
    <w:rsid w:val="0022698D"/>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2698D"/>
    <w:pPr>
      <w:spacing w:line="240" w:lineRule="auto"/>
    </w:pPr>
    <w:tblPr>
      <w:tblStyleRowBandSize w:val="1"/>
      <w:tblStyleColBandSize w:val="1"/>
      <w:tblBorders>
        <w:top w:val="single" w:sz="4" w:space="0" w:color="5B3DC5" w:themeColor="accent1" w:themeTint="99"/>
        <w:bottom w:val="single" w:sz="4" w:space="0" w:color="5B3DC5" w:themeColor="accent1" w:themeTint="99"/>
        <w:insideH w:val="single" w:sz="4" w:space="0" w:color="5B3DC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2-Accent2">
    <w:name w:val="List Table 2 Accent 2"/>
    <w:basedOn w:val="TableNormal"/>
    <w:uiPriority w:val="47"/>
    <w:semiHidden/>
    <w:rsid w:val="0022698D"/>
    <w:pPr>
      <w:spacing w:line="240" w:lineRule="auto"/>
    </w:pPr>
    <w:tblPr>
      <w:tblStyleRowBandSize w:val="1"/>
      <w:tblStyleColBandSize w:val="1"/>
      <w:tblBorders>
        <w:top w:val="single" w:sz="4" w:space="0" w:color="A3E3DF" w:themeColor="accent2" w:themeTint="99"/>
        <w:bottom w:val="single" w:sz="4" w:space="0" w:color="A3E3DF" w:themeColor="accent2" w:themeTint="99"/>
        <w:insideH w:val="single" w:sz="4" w:space="0" w:color="A3E3D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2-Accent3">
    <w:name w:val="List Table 2 Accent 3"/>
    <w:basedOn w:val="TableNormal"/>
    <w:uiPriority w:val="47"/>
    <w:semiHidden/>
    <w:rsid w:val="0022698D"/>
    <w:pPr>
      <w:spacing w:line="240" w:lineRule="auto"/>
    </w:pPr>
    <w:tblPr>
      <w:tblStyleRowBandSize w:val="1"/>
      <w:tblStyleColBandSize w:val="1"/>
      <w:tblBorders>
        <w:top w:val="single" w:sz="4" w:space="0" w:color="C1ECEA" w:themeColor="accent3" w:themeTint="99"/>
        <w:bottom w:val="single" w:sz="4" w:space="0" w:color="C1ECEA" w:themeColor="accent3" w:themeTint="99"/>
        <w:insideH w:val="single" w:sz="4" w:space="0" w:color="C1EC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2-Accent4">
    <w:name w:val="List Table 2 Accent 4"/>
    <w:basedOn w:val="TableNormal"/>
    <w:uiPriority w:val="47"/>
    <w:semiHidden/>
    <w:rsid w:val="0022698D"/>
    <w:pPr>
      <w:spacing w:line="240" w:lineRule="auto"/>
    </w:pPr>
    <w:tblPr>
      <w:tblStyleRowBandSize w:val="1"/>
      <w:tblStyleColBandSize w:val="1"/>
      <w:tblBorders>
        <w:top w:val="single" w:sz="4" w:space="0" w:color="37FFF4" w:themeColor="accent4" w:themeTint="99"/>
        <w:bottom w:val="single" w:sz="4" w:space="0" w:color="37FFF4" w:themeColor="accent4" w:themeTint="99"/>
        <w:insideH w:val="single" w:sz="4" w:space="0" w:color="37FFF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2-Accent5">
    <w:name w:val="List Table 2 Accent 5"/>
    <w:basedOn w:val="TableNormal"/>
    <w:uiPriority w:val="47"/>
    <w:semiHidden/>
    <w:rsid w:val="0022698D"/>
    <w:pPr>
      <w:spacing w:line="240" w:lineRule="auto"/>
    </w:pPr>
    <w:tblPr>
      <w:tblStyleRowBandSize w:val="1"/>
      <w:tblStyleColBandSize w:val="1"/>
      <w:tblBorders>
        <w:top w:val="single" w:sz="4" w:space="0" w:color="8E83B1" w:themeColor="accent5" w:themeTint="99"/>
        <w:bottom w:val="single" w:sz="4" w:space="0" w:color="8E83B1" w:themeColor="accent5" w:themeTint="99"/>
        <w:insideH w:val="single" w:sz="4" w:space="0" w:color="8E83B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2-Accent6">
    <w:name w:val="List Table 2 Accent 6"/>
    <w:basedOn w:val="TableNormal"/>
    <w:uiPriority w:val="47"/>
    <w:semiHidden/>
    <w:rsid w:val="0022698D"/>
    <w:pPr>
      <w:spacing w:line="240" w:lineRule="auto"/>
    </w:pPr>
    <w:tblPr>
      <w:tblStyleRowBandSize w:val="1"/>
      <w:tblStyleColBandSize w:val="1"/>
      <w:tblBorders>
        <w:top w:val="single" w:sz="4" w:space="0" w:color="AEABBD" w:themeColor="accent6" w:themeTint="99"/>
        <w:bottom w:val="single" w:sz="4" w:space="0" w:color="AEABBD" w:themeColor="accent6" w:themeTint="99"/>
        <w:insideH w:val="single" w:sz="4" w:space="0" w:color="AEABB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3">
    <w:name w:val="List Table 3"/>
    <w:basedOn w:val="TableNormal"/>
    <w:uiPriority w:val="48"/>
    <w:semiHidden/>
    <w:rsid w:val="0022698D"/>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2698D"/>
    <w:pPr>
      <w:spacing w:line="240" w:lineRule="auto"/>
    </w:pPr>
    <w:tblPr>
      <w:tblStyleRowBandSize w:val="1"/>
      <w:tblStyleColBandSize w:val="1"/>
      <w:tblBorders>
        <w:top w:val="single" w:sz="4" w:space="0" w:color="201547" w:themeColor="accent1"/>
        <w:left w:val="single" w:sz="4" w:space="0" w:color="201547" w:themeColor="accent1"/>
        <w:bottom w:val="single" w:sz="4" w:space="0" w:color="201547" w:themeColor="accent1"/>
        <w:right w:val="single" w:sz="4" w:space="0" w:color="201547" w:themeColor="accent1"/>
      </w:tblBorders>
    </w:tblPr>
    <w:tblStylePr w:type="firstRow">
      <w:rPr>
        <w:b/>
        <w:bCs/>
        <w:color w:val="FFFFFF" w:themeColor="background1"/>
      </w:rPr>
      <w:tblPr/>
      <w:tcPr>
        <w:shd w:val="clear" w:color="auto" w:fill="201547" w:themeFill="accent1"/>
      </w:tcPr>
    </w:tblStylePr>
    <w:tblStylePr w:type="lastRow">
      <w:rPr>
        <w:b/>
        <w:bCs/>
      </w:rPr>
      <w:tblPr/>
      <w:tcPr>
        <w:tcBorders>
          <w:top w:val="double" w:sz="4" w:space="0" w:color="2015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1"/>
          <w:right w:val="single" w:sz="4" w:space="0" w:color="201547" w:themeColor="accent1"/>
        </w:tcBorders>
      </w:tcPr>
    </w:tblStylePr>
    <w:tblStylePr w:type="band1Horz">
      <w:tblPr/>
      <w:tcPr>
        <w:tcBorders>
          <w:top w:val="single" w:sz="4" w:space="0" w:color="201547" w:themeColor="accent1"/>
          <w:bottom w:val="single" w:sz="4" w:space="0" w:color="2015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1"/>
          <w:left w:val="nil"/>
        </w:tcBorders>
      </w:tcPr>
    </w:tblStylePr>
    <w:tblStylePr w:type="swCell">
      <w:tblPr/>
      <w:tcPr>
        <w:tcBorders>
          <w:top w:val="double" w:sz="4" w:space="0" w:color="201547" w:themeColor="accent1"/>
          <w:right w:val="nil"/>
        </w:tcBorders>
      </w:tcPr>
    </w:tblStylePr>
  </w:style>
  <w:style w:type="table" w:styleId="ListTable3-Accent2">
    <w:name w:val="List Table 3 Accent 2"/>
    <w:basedOn w:val="TableNormal"/>
    <w:uiPriority w:val="48"/>
    <w:semiHidden/>
    <w:rsid w:val="0022698D"/>
    <w:pPr>
      <w:spacing w:line="240" w:lineRule="auto"/>
    </w:pPr>
    <w:tblPr>
      <w:tblStyleRowBandSize w:val="1"/>
      <w:tblStyleColBandSize w:val="1"/>
      <w:tblBorders>
        <w:top w:val="single" w:sz="4" w:space="0" w:color="66D1CB" w:themeColor="accent2"/>
        <w:left w:val="single" w:sz="4" w:space="0" w:color="66D1CB" w:themeColor="accent2"/>
        <w:bottom w:val="single" w:sz="4" w:space="0" w:color="66D1CB" w:themeColor="accent2"/>
        <w:right w:val="single" w:sz="4" w:space="0" w:color="66D1CB" w:themeColor="accent2"/>
      </w:tblBorders>
    </w:tblPr>
    <w:tblStylePr w:type="firstRow">
      <w:rPr>
        <w:b/>
        <w:bCs/>
        <w:color w:val="FFFFFF" w:themeColor="background1"/>
      </w:rPr>
      <w:tblPr/>
      <w:tcPr>
        <w:shd w:val="clear" w:color="auto" w:fill="66D1CB" w:themeFill="accent2"/>
      </w:tcPr>
    </w:tblStylePr>
    <w:tblStylePr w:type="lastRow">
      <w:rPr>
        <w:b/>
        <w:bCs/>
      </w:rPr>
      <w:tblPr/>
      <w:tcPr>
        <w:tcBorders>
          <w:top w:val="double" w:sz="4" w:space="0" w:color="66D1C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2"/>
          <w:right w:val="single" w:sz="4" w:space="0" w:color="66D1CB" w:themeColor="accent2"/>
        </w:tcBorders>
      </w:tcPr>
    </w:tblStylePr>
    <w:tblStylePr w:type="band1Horz">
      <w:tblPr/>
      <w:tcPr>
        <w:tcBorders>
          <w:top w:val="single" w:sz="4" w:space="0" w:color="66D1CB" w:themeColor="accent2"/>
          <w:bottom w:val="single" w:sz="4" w:space="0" w:color="66D1C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2"/>
          <w:left w:val="nil"/>
        </w:tcBorders>
      </w:tcPr>
    </w:tblStylePr>
    <w:tblStylePr w:type="swCell">
      <w:tblPr/>
      <w:tcPr>
        <w:tcBorders>
          <w:top w:val="double" w:sz="4" w:space="0" w:color="66D1CB" w:themeColor="accent2"/>
          <w:right w:val="nil"/>
        </w:tcBorders>
      </w:tcPr>
    </w:tblStylePr>
  </w:style>
  <w:style w:type="table" w:styleId="ListTable3-Accent3">
    <w:name w:val="List Table 3 Accent 3"/>
    <w:basedOn w:val="TableNormal"/>
    <w:uiPriority w:val="48"/>
    <w:semiHidden/>
    <w:rsid w:val="0022698D"/>
    <w:pPr>
      <w:spacing w:line="240" w:lineRule="auto"/>
    </w:pPr>
    <w:tblPr>
      <w:tblStyleRowBandSize w:val="1"/>
      <w:tblStyleColBandSize w:val="1"/>
      <w:tblBorders>
        <w:top w:val="single" w:sz="4" w:space="0" w:color="99E0DD" w:themeColor="accent3"/>
        <w:left w:val="single" w:sz="4" w:space="0" w:color="99E0DD" w:themeColor="accent3"/>
        <w:bottom w:val="single" w:sz="4" w:space="0" w:color="99E0DD" w:themeColor="accent3"/>
        <w:right w:val="single" w:sz="4" w:space="0" w:color="99E0DD" w:themeColor="accent3"/>
      </w:tblBorders>
    </w:tblPr>
    <w:tblStylePr w:type="firstRow">
      <w:rPr>
        <w:b/>
        <w:bCs/>
        <w:color w:val="FFFFFF" w:themeColor="background1"/>
      </w:rPr>
      <w:tblPr/>
      <w:tcPr>
        <w:shd w:val="clear" w:color="auto" w:fill="99E0DD" w:themeFill="accent3"/>
      </w:tcPr>
    </w:tblStylePr>
    <w:tblStylePr w:type="lastRow">
      <w:rPr>
        <w:b/>
        <w:bCs/>
      </w:rPr>
      <w:tblPr/>
      <w:tcPr>
        <w:tcBorders>
          <w:top w:val="double" w:sz="4" w:space="0" w:color="99E0D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3"/>
          <w:right w:val="single" w:sz="4" w:space="0" w:color="99E0DD" w:themeColor="accent3"/>
        </w:tcBorders>
      </w:tcPr>
    </w:tblStylePr>
    <w:tblStylePr w:type="band1Horz">
      <w:tblPr/>
      <w:tcPr>
        <w:tcBorders>
          <w:top w:val="single" w:sz="4" w:space="0" w:color="99E0DD" w:themeColor="accent3"/>
          <w:bottom w:val="single" w:sz="4" w:space="0" w:color="99E0D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3"/>
          <w:left w:val="nil"/>
        </w:tcBorders>
      </w:tcPr>
    </w:tblStylePr>
    <w:tblStylePr w:type="swCell">
      <w:tblPr/>
      <w:tcPr>
        <w:tcBorders>
          <w:top w:val="double" w:sz="4" w:space="0" w:color="99E0DD" w:themeColor="accent3"/>
          <w:right w:val="nil"/>
        </w:tcBorders>
      </w:tcPr>
    </w:tblStylePr>
  </w:style>
  <w:style w:type="table" w:styleId="ListTable3-Accent4">
    <w:name w:val="List Table 3 Accent 4"/>
    <w:basedOn w:val="TableNormal"/>
    <w:uiPriority w:val="48"/>
    <w:semiHidden/>
    <w:rsid w:val="0022698D"/>
    <w:pPr>
      <w:spacing w:line="240" w:lineRule="auto"/>
    </w:pPr>
    <w:tblPr>
      <w:tblStyleRowBandSize w:val="1"/>
      <w:tblStyleColBandSize w:val="1"/>
      <w:tblBorders>
        <w:top w:val="single" w:sz="4" w:space="0" w:color="00B2A9" w:themeColor="accent4"/>
        <w:left w:val="single" w:sz="4" w:space="0" w:color="00B2A9" w:themeColor="accent4"/>
        <w:bottom w:val="single" w:sz="4" w:space="0" w:color="00B2A9" w:themeColor="accent4"/>
        <w:right w:val="single" w:sz="4" w:space="0" w:color="00B2A9" w:themeColor="accent4"/>
      </w:tblBorders>
    </w:tblPr>
    <w:tblStylePr w:type="firstRow">
      <w:rPr>
        <w:b/>
        <w:bCs/>
        <w:color w:val="FFFFFF" w:themeColor="background1"/>
      </w:rPr>
      <w:tblPr/>
      <w:tcPr>
        <w:shd w:val="clear" w:color="auto" w:fill="00B2A9" w:themeFill="accent4"/>
      </w:tcPr>
    </w:tblStylePr>
    <w:tblStylePr w:type="lastRow">
      <w:rPr>
        <w:b/>
        <w:bCs/>
      </w:rPr>
      <w:tblPr/>
      <w:tcPr>
        <w:tcBorders>
          <w:top w:val="double" w:sz="4" w:space="0" w:color="00B2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4"/>
          <w:right w:val="single" w:sz="4" w:space="0" w:color="00B2A9" w:themeColor="accent4"/>
        </w:tcBorders>
      </w:tcPr>
    </w:tblStylePr>
    <w:tblStylePr w:type="band1Horz">
      <w:tblPr/>
      <w:tcPr>
        <w:tcBorders>
          <w:top w:val="single" w:sz="4" w:space="0" w:color="00B2A9" w:themeColor="accent4"/>
          <w:bottom w:val="single" w:sz="4" w:space="0" w:color="00B2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4"/>
          <w:left w:val="nil"/>
        </w:tcBorders>
      </w:tcPr>
    </w:tblStylePr>
    <w:tblStylePr w:type="swCell">
      <w:tblPr/>
      <w:tcPr>
        <w:tcBorders>
          <w:top w:val="double" w:sz="4" w:space="0" w:color="00B2A9" w:themeColor="accent4"/>
          <w:right w:val="nil"/>
        </w:tcBorders>
      </w:tcPr>
    </w:tblStylePr>
  </w:style>
  <w:style w:type="table" w:styleId="ListTable3-Accent5">
    <w:name w:val="List Table 3 Accent 5"/>
    <w:basedOn w:val="TableNormal"/>
    <w:uiPriority w:val="48"/>
    <w:semiHidden/>
    <w:rsid w:val="0022698D"/>
    <w:pPr>
      <w:spacing w:line="240" w:lineRule="auto"/>
    </w:pPr>
    <w:tblPr>
      <w:tblStyleRowBandSize w:val="1"/>
      <w:tblStyleColBandSize w:val="1"/>
      <w:tblBorders>
        <w:top w:val="single" w:sz="4" w:space="0" w:color="4D446C" w:themeColor="accent5"/>
        <w:left w:val="single" w:sz="4" w:space="0" w:color="4D446C" w:themeColor="accent5"/>
        <w:bottom w:val="single" w:sz="4" w:space="0" w:color="4D446C" w:themeColor="accent5"/>
        <w:right w:val="single" w:sz="4" w:space="0" w:color="4D446C" w:themeColor="accent5"/>
      </w:tblBorders>
    </w:tblPr>
    <w:tblStylePr w:type="firstRow">
      <w:rPr>
        <w:b/>
        <w:bCs/>
        <w:color w:val="FFFFFF" w:themeColor="background1"/>
      </w:rPr>
      <w:tblPr/>
      <w:tcPr>
        <w:shd w:val="clear" w:color="auto" w:fill="4D446C" w:themeFill="accent5"/>
      </w:tcPr>
    </w:tblStylePr>
    <w:tblStylePr w:type="lastRow">
      <w:rPr>
        <w:b/>
        <w:bCs/>
      </w:rPr>
      <w:tblPr/>
      <w:tcPr>
        <w:tcBorders>
          <w:top w:val="double" w:sz="4" w:space="0" w:color="4D44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46C" w:themeColor="accent5"/>
          <w:right w:val="single" w:sz="4" w:space="0" w:color="4D446C" w:themeColor="accent5"/>
        </w:tcBorders>
      </w:tcPr>
    </w:tblStylePr>
    <w:tblStylePr w:type="band1Horz">
      <w:tblPr/>
      <w:tcPr>
        <w:tcBorders>
          <w:top w:val="single" w:sz="4" w:space="0" w:color="4D446C" w:themeColor="accent5"/>
          <w:bottom w:val="single" w:sz="4" w:space="0" w:color="4D44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46C" w:themeColor="accent5"/>
          <w:left w:val="nil"/>
        </w:tcBorders>
      </w:tcPr>
    </w:tblStylePr>
    <w:tblStylePr w:type="swCell">
      <w:tblPr/>
      <w:tcPr>
        <w:tcBorders>
          <w:top w:val="double" w:sz="4" w:space="0" w:color="4D446C" w:themeColor="accent5"/>
          <w:right w:val="nil"/>
        </w:tcBorders>
      </w:tcPr>
    </w:tblStylePr>
  </w:style>
  <w:style w:type="table" w:styleId="ListTable3-Accent6">
    <w:name w:val="List Table 3 Accent 6"/>
    <w:basedOn w:val="TableNormal"/>
    <w:uiPriority w:val="48"/>
    <w:semiHidden/>
    <w:rsid w:val="0022698D"/>
    <w:pPr>
      <w:spacing w:line="240" w:lineRule="auto"/>
    </w:pPr>
    <w:tblPr>
      <w:tblStyleRowBandSize w:val="1"/>
      <w:tblStyleColBandSize w:val="1"/>
      <w:tblBorders>
        <w:top w:val="single" w:sz="4" w:space="0" w:color="797391" w:themeColor="accent6"/>
        <w:left w:val="single" w:sz="4" w:space="0" w:color="797391" w:themeColor="accent6"/>
        <w:bottom w:val="single" w:sz="4" w:space="0" w:color="797391" w:themeColor="accent6"/>
        <w:right w:val="single" w:sz="4" w:space="0" w:color="797391" w:themeColor="accent6"/>
      </w:tblBorders>
    </w:tblPr>
    <w:tblStylePr w:type="firstRow">
      <w:rPr>
        <w:b/>
        <w:bCs/>
        <w:color w:val="FFFFFF" w:themeColor="background1"/>
      </w:rPr>
      <w:tblPr/>
      <w:tcPr>
        <w:shd w:val="clear" w:color="auto" w:fill="797391" w:themeFill="accent6"/>
      </w:tcPr>
    </w:tblStylePr>
    <w:tblStylePr w:type="lastRow">
      <w:rPr>
        <w:b/>
        <w:bCs/>
      </w:rPr>
      <w:tblPr/>
      <w:tcPr>
        <w:tcBorders>
          <w:top w:val="double" w:sz="4" w:space="0" w:color="7973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6"/>
          <w:right w:val="single" w:sz="4" w:space="0" w:color="797391" w:themeColor="accent6"/>
        </w:tcBorders>
      </w:tcPr>
    </w:tblStylePr>
    <w:tblStylePr w:type="band1Horz">
      <w:tblPr/>
      <w:tcPr>
        <w:tcBorders>
          <w:top w:val="single" w:sz="4" w:space="0" w:color="797391" w:themeColor="accent6"/>
          <w:bottom w:val="single" w:sz="4" w:space="0" w:color="7973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6"/>
          <w:left w:val="nil"/>
        </w:tcBorders>
      </w:tcPr>
    </w:tblStylePr>
    <w:tblStylePr w:type="swCell">
      <w:tblPr/>
      <w:tcPr>
        <w:tcBorders>
          <w:top w:val="double" w:sz="4" w:space="0" w:color="797391" w:themeColor="accent6"/>
          <w:right w:val="nil"/>
        </w:tcBorders>
      </w:tcPr>
    </w:tblStylePr>
  </w:style>
  <w:style w:type="table" w:styleId="ListTable4">
    <w:name w:val="List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tcBorders>
        <w:shd w:val="clear" w:color="auto" w:fill="201547" w:themeFill="accent1"/>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4-Accent2">
    <w:name w:val="List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tcBorders>
        <w:shd w:val="clear" w:color="auto" w:fill="66D1CB" w:themeFill="accent2"/>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4-Accent3">
    <w:name w:val="List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tcBorders>
        <w:shd w:val="clear" w:color="auto" w:fill="99E0DD" w:themeFill="accent3"/>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4-Accent4">
    <w:name w:val="List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tcBorders>
        <w:shd w:val="clear" w:color="auto" w:fill="00B2A9" w:themeFill="accent4"/>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4-Accent5">
    <w:name w:val="List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tcBorders>
        <w:shd w:val="clear" w:color="auto" w:fill="4D446C" w:themeFill="accent5"/>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4-Accent6">
    <w:name w:val="List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tcBorders>
        <w:shd w:val="clear" w:color="auto" w:fill="797391" w:themeFill="accent6"/>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5Dark">
    <w:name w:val="List Table 5 Dark"/>
    <w:basedOn w:val="TableNormal"/>
    <w:uiPriority w:val="50"/>
    <w:semiHidden/>
    <w:rsid w:val="0022698D"/>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2698D"/>
    <w:pPr>
      <w:spacing w:line="240" w:lineRule="auto"/>
    </w:pPr>
    <w:rPr>
      <w:color w:val="FFFFFF" w:themeColor="background1"/>
    </w:rPr>
    <w:tblPr>
      <w:tblStyleRowBandSize w:val="1"/>
      <w:tblStyleColBandSize w:val="1"/>
      <w:tblBorders>
        <w:top w:val="single" w:sz="24" w:space="0" w:color="201547" w:themeColor="accent1"/>
        <w:left w:val="single" w:sz="24" w:space="0" w:color="201547" w:themeColor="accent1"/>
        <w:bottom w:val="single" w:sz="24" w:space="0" w:color="201547" w:themeColor="accent1"/>
        <w:right w:val="single" w:sz="24" w:space="0" w:color="201547" w:themeColor="accent1"/>
      </w:tblBorders>
    </w:tblPr>
    <w:tcPr>
      <w:shd w:val="clear" w:color="auto" w:fill="20154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2698D"/>
    <w:pPr>
      <w:spacing w:line="240" w:lineRule="auto"/>
    </w:pPr>
    <w:rPr>
      <w:color w:val="FFFFFF" w:themeColor="background1"/>
    </w:rPr>
    <w:tblPr>
      <w:tblStyleRowBandSize w:val="1"/>
      <w:tblStyleColBandSize w:val="1"/>
      <w:tblBorders>
        <w:top w:val="single" w:sz="24" w:space="0" w:color="66D1CB" w:themeColor="accent2"/>
        <w:left w:val="single" w:sz="24" w:space="0" w:color="66D1CB" w:themeColor="accent2"/>
        <w:bottom w:val="single" w:sz="24" w:space="0" w:color="66D1CB" w:themeColor="accent2"/>
        <w:right w:val="single" w:sz="24" w:space="0" w:color="66D1CB" w:themeColor="accent2"/>
      </w:tblBorders>
    </w:tblPr>
    <w:tcPr>
      <w:shd w:val="clear" w:color="auto" w:fill="66D1C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2698D"/>
    <w:pPr>
      <w:spacing w:line="240" w:lineRule="auto"/>
    </w:pPr>
    <w:rPr>
      <w:color w:val="FFFFFF" w:themeColor="background1"/>
    </w:rPr>
    <w:tblPr>
      <w:tblStyleRowBandSize w:val="1"/>
      <w:tblStyleColBandSize w:val="1"/>
      <w:tblBorders>
        <w:top w:val="single" w:sz="24" w:space="0" w:color="99E0DD" w:themeColor="accent3"/>
        <w:left w:val="single" w:sz="24" w:space="0" w:color="99E0DD" w:themeColor="accent3"/>
        <w:bottom w:val="single" w:sz="24" w:space="0" w:color="99E0DD" w:themeColor="accent3"/>
        <w:right w:val="single" w:sz="24" w:space="0" w:color="99E0DD" w:themeColor="accent3"/>
      </w:tblBorders>
    </w:tblPr>
    <w:tcPr>
      <w:shd w:val="clear" w:color="auto" w:fill="99E0D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2698D"/>
    <w:pPr>
      <w:spacing w:line="240" w:lineRule="auto"/>
    </w:pPr>
    <w:rPr>
      <w:color w:val="FFFFFF" w:themeColor="background1"/>
    </w:rPr>
    <w:tblPr>
      <w:tblStyleRowBandSize w:val="1"/>
      <w:tblStyleColBandSize w:val="1"/>
      <w:tblBorders>
        <w:top w:val="single" w:sz="24" w:space="0" w:color="00B2A9" w:themeColor="accent4"/>
        <w:left w:val="single" w:sz="24" w:space="0" w:color="00B2A9" w:themeColor="accent4"/>
        <w:bottom w:val="single" w:sz="24" w:space="0" w:color="00B2A9" w:themeColor="accent4"/>
        <w:right w:val="single" w:sz="24" w:space="0" w:color="00B2A9" w:themeColor="accent4"/>
      </w:tblBorders>
    </w:tblPr>
    <w:tcPr>
      <w:shd w:val="clear" w:color="auto" w:fill="00B2A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2698D"/>
    <w:pPr>
      <w:spacing w:line="240" w:lineRule="auto"/>
    </w:pPr>
    <w:rPr>
      <w:color w:val="FFFFFF" w:themeColor="background1"/>
    </w:rPr>
    <w:tblPr>
      <w:tblStyleRowBandSize w:val="1"/>
      <w:tblStyleColBandSize w:val="1"/>
      <w:tblBorders>
        <w:top w:val="single" w:sz="24" w:space="0" w:color="4D446C" w:themeColor="accent5"/>
        <w:left w:val="single" w:sz="24" w:space="0" w:color="4D446C" w:themeColor="accent5"/>
        <w:bottom w:val="single" w:sz="24" w:space="0" w:color="4D446C" w:themeColor="accent5"/>
        <w:right w:val="single" w:sz="24" w:space="0" w:color="4D446C" w:themeColor="accent5"/>
      </w:tblBorders>
    </w:tblPr>
    <w:tcPr>
      <w:shd w:val="clear" w:color="auto" w:fill="4D44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2698D"/>
    <w:pPr>
      <w:spacing w:line="240" w:lineRule="auto"/>
    </w:pPr>
    <w:rPr>
      <w:color w:val="FFFFFF" w:themeColor="background1"/>
    </w:rPr>
    <w:tblPr>
      <w:tblStyleRowBandSize w:val="1"/>
      <w:tblStyleColBandSize w:val="1"/>
      <w:tblBorders>
        <w:top w:val="single" w:sz="24" w:space="0" w:color="797391" w:themeColor="accent6"/>
        <w:left w:val="single" w:sz="24" w:space="0" w:color="797391" w:themeColor="accent6"/>
        <w:bottom w:val="single" w:sz="24" w:space="0" w:color="797391" w:themeColor="accent6"/>
        <w:right w:val="single" w:sz="24" w:space="0" w:color="797391" w:themeColor="accent6"/>
      </w:tblBorders>
    </w:tblPr>
    <w:tcPr>
      <w:shd w:val="clear" w:color="auto" w:fill="7973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2698D"/>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201547" w:themeColor="accent1"/>
        <w:bottom w:val="single" w:sz="4" w:space="0" w:color="201547" w:themeColor="accent1"/>
      </w:tblBorders>
    </w:tblPr>
    <w:tblStylePr w:type="firstRow">
      <w:rPr>
        <w:b/>
        <w:bCs/>
      </w:rPr>
      <w:tblPr/>
      <w:tcPr>
        <w:tcBorders>
          <w:bottom w:val="single" w:sz="4" w:space="0" w:color="201547" w:themeColor="accent1"/>
        </w:tcBorders>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6Colorful-Accent2">
    <w:name w:val="List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66D1CB" w:themeColor="accent2"/>
        <w:bottom w:val="single" w:sz="4" w:space="0" w:color="66D1CB" w:themeColor="accent2"/>
      </w:tblBorders>
    </w:tblPr>
    <w:tblStylePr w:type="firstRow">
      <w:rPr>
        <w:b/>
        <w:bCs/>
      </w:rPr>
      <w:tblPr/>
      <w:tcPr>
        <w:tcBorders>
          <w:bottom w:val="single" w:sz="4" w:space="0" w:color="66D1CB" w:themeColor="accent2"/>
        </w:tcBorders>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6Colorful-Accent3">
    <w:name w:val="List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99E0DD" w:themeColor="accent3"/>
        <w:bottom w:val="single" w:sz="4" w:space="0" w:color="99E0DD" w:themeColor="accent3"/>
      </w:tblBorders>
    </w:tblPr>
    <w:tblStylePr w:type="firstRow">
      <w:rPr>
        <w:b/>
        <w:bCs/>
      </w:rPr>
      <w:tblPr/>
      <w:tcPr>
        <w:tcBorders>
          <w:bottom w:val="single" w:sz="4" w:space="0" w:color="99E0DD" w:themeColor="accent3"/>
        </w:tcBorders>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6Colorful-Accent4">
    <w:name w:val="List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00B2A9" w:themeColor="accent4"/>
        <w:bottom w:val="single" w:sz="4" w:space="0" w:color="00B2A9" w:themeColor="accent4"/>
      </w:tblBorders>
    </w:tblPr>
    <w:tblStylePr w:type="firstRow">
      <w:rPr>
        <w:b/>
        <w:bCs/>
      </w:rPr>
      <w:tblPr/>
      <w:tcPr>
        <w:tcBorders>
          <w:bottom w:val="single" w:sz="4" w:space="0" w:color="00B2A9" w:themeColor="accent4"/>
        </w:tcBorders>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6Colorful-Accent5">
    <w:name w:val="List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4D446C" w:themeColor="accent5"/>
        <w:bottom w:val="single" w:sz="4" w:space="0" w:color="4D446C" w:themeColor="accent5"/>
      </w:tblBorders>
    </w:tblPr>
    <w:tblStylePr w:type="firstRow">
      <w:rPr>
        <w:b/>
        <w:bCs/>
      </w:rPr>
      <w:tblPr/>
      <w:tcPr>
        <w:tcBorders>
          <w:bottom w:val="single" w:sz="4" w:space="0" w:color="4D446C" w:themeColor="accent5"/>
        </w:tcBorders>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6Colorful-Accent6">
    <w:name w:val="List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797391" w:themeColor="accent6"/>
        <w:bottom w:val="single" w:sz="4" w:space="0" w:color="797391" w:themeColor="accent6"/>
      </w:tblBorders>
    </w:tblPr>
    <w:tblStylePr w:type="firstRow">
      <w:rPr>
        <w:b/>
        <w:bCs/>
      </w:rPr>
      <w:tblPr/>
      <w:tcPr>
        <w:tcBorders>
          <w:bottom w:val="single" w:sz="4" w:space="0" w:color="797391" w:themeColor="accent6"/>
        </w:tcBorders>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7Colorful">
    <w:name w:val="List Table 7 Colorful"/>
    <w:basedOn w:val="TableNormal"/>
    <w:uiPriority w:val="52"/>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2698D"/>
    <w:pPr>
      <w:spacing w:line="240" w:lineRule="auto"/>
    </w:pPr>
    <w:rPr>
      <w:color w:val="170F3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1"/>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2698D"/>
    <w:pPr>
      <w:spacing w:line="240" w:lineRule="auto"/>
    </w:pPr>
    <w:rPr>
      <w:color w:val="35B2A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2"/>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2698D"/>
    <w:pPr>
      <w:spacing w:line="240" w:lineRule="auto"/>
    </w:pPr>
    <w:rPr>
      <w:color w:val="50CAC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3"/>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2698D"/>
    <w:pPr>
      <w:spacing w:line="240" w:lineRule="auto"/>
    </w:pPr>
    <w:rPr>
      <w:color w:val="00857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4"/>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2698D"/>
    <w:pPr>
      <w:spacing w:line="240" w:lineRule="auto"/>
    </w:pPr>
    <w:rPr>
      <w:color w:val="39335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4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4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4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46C" w:themeColor="accent5"/>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2698D"/>
    <w:pPr>
      <w:spacing w:line="240" w:lineRule="auto"/>
    </w:pPr>
    <w:rPr>
      <w:color w:val="5A55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6"/>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insideV w:val="single" w:sz="8" w:space="0" w:color="442D97" w:themeColor="accent1" w:themeTint="BF"/>
      </w:tblBorders>
    </w:tblPr>
    <w:tcPr>
      <w:shd w:val="clear" w:color="auto" w:fill="BBAFE7" w:themeFill="accent1" w:themeFillTint="3F"/>
    </w:tcPr>
    <w:tblStylePr w:type="firstRow">
      <w:rPr>
        <w:b/>
        <w:bCs/>
      </w:rPr>
    </w:tblStylePr>
    <w:tblStylePr w:type="lastRow">
      <w:rPr>
        <w:b/>
        <w:bCs/>
      </w:rPr>
      <w:tblPr/>
      <w:tcPr>
        <w:tcBorders>
          <w:top w:val="single" w:sz="18" w:space="0" w:color="442D97" w:themeColor="accent1" w:themeTint="BF"/>
        </w:tcBorders>
      </w:tcPr>
    </w:tblStylePr>
    <w:tblStylePr w:type="firstCol">
      <w:rPr>
        <w:b/>
        <w:bCs/>
      </w:rPr>
    </w:tblStylePr>
    <w:tblStylePr w:type="lastCol">
      <w:rPr>
        <w:b/>
        <w:bCs/>
      </w:r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MediumGrid1-Accent2">
    <w:name w:val="Medium Grid 1 Accent 2"/>
    <w:basedOn w:val="TableNormal"/>
    <w:uiPriority w:val="67"/>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insideV w:val="single" w:sz="8" w:space="0" w:color="8CDCD7" w:themeColor="accent2" w:themeTint="BF"/>
      </w:tblBorders>
    </w:tblPr>
    <w:tcPr>
      <w:shd w:val="clear" w:color="auto" w:fill="D9F3F2" w:themeFill="accent2" w:themeFillTint="3F"/>
    </w:tcPr>
    <w:tblStylePr w:type="firstRow">
      <w:rPr>
        <w:b/>
        <w:bCs/>
      </w:rPr>
    </w:tblStylePr>
    <w:tblStylePr w:type="lastRow">
      <w:rPr>
        <w:b/>
        <w:bCs/>
      </w:rPr>
      <w:tblPr/>
      <w:tcPr>
        <w:tcBorders>
          <w:top w:val="single" w:sz="18" w:space="0" w:color="8CDCD7" w:themeColor="accent2" w:themeTint="BF"/>
        </w:tcBorders>
      </w:tcPr>
    </w:tblStylePr>
    <w:tblStylePr w:type="firstCol">
      <w:rPr>
        <w:b/>
        <w:bCs/>
      </w:rPr>
    </w:tblStylePr>
    <w:tblStylePr w:type="lastCol">
      <w:rPr>
        <w:b/>
        <w:bCs/>
      </w:r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MediumGrid1-Accent3">
    <w:name w:val="Medium Grid 1 Accent 3"/>
    <w:basedOn w:val="TableNormal"/>
    <w:uiPriority w:val="67"/>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insideV w:val="single" w:sz="8" w:space="0" w:color="B2E7E5" w:themeColor="accent3" w:themeTint="BF"/>
      </w:tblBorders>
    </w:tblPr>
    <w:tcPr>
      <w:shd w:val="clear" w:color="auto" w:fill="E5F7F6" w:themeFill="accent3" w:themeFillTint="3F"/>
    </w:tcPr>
    <w:tblStylePr w:type="firstRow">
      <w:rPr>
        <w:b/>
        <w:bCs/>
      </w:rPr>
    </w:tblStylePr>
    <w:tblStylePr w:type="lastRow">
      <w:rPr>
        <w:b/>
        <w:bCs/>
      </w:rPr>
      <w:tblPr/>
      <w:tcPr>
        <w:tcBorders>
          <w:top w:val="single" w:sz="18" w:space="0" w:color="B2E7E5" w:themeColor="accent3" w:themeTint="BF"/>
        </w:tcBorders>
      </w:tcPr>
    </w:tblStylePr>
    <w:tblStylePr w:type="firstCol">
      <w:rPr>
        <w:b/>
        <w:bCs/>
      </w:rPr>
    </w:tblStylePr>
    <w:tblStylePr w:type="lastCol">
      <w:rPr>
        <w:b/>
        <w:bCs/>
      </w:r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MediumGrid1-Accent4">
    <w:name w:val="Medium Grid 1 Accent 4"/>
    <w:basedOn w:val="TableNormal"/>
    <w:uiPriority w:val="67"/>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insideV w:val="single" w:sz="8" w:space="0" w:color="06FFF2" w:themeColor="accent4" w:themeTint="BF"/>
      </w:tblBorders>
    </w:tblPr>
    <w:tcPr>
      <w:shd w:val="clear" w:color="auto" w:fill="ACFFFA" w:themeFill="accent4" w:themeFillTint="3F"/>
    </w:tcPr>
    <w:tblStylePr w:type="firstRow">
      <w:rPr>
        <w:b/>
        <w:bCs/>
      </w:rPr>
    </w:tblStylePr>
    <w:tblStylePr w:type="lastRow">
      <w:rPr>
        <w:b/>
        <w:bCs/>
      </w:rPr>
      <w:tblPr/>
      <w:tcPr>
        <w:tcBorders>
          <w:top w:val="single" w:sz="18" w:space="0" w:color="06FFF2" w:themeColor="accent4" w:themeTint="BF"/>
        </w:tcBorders>
      </w:tcPr>
    </w:tblStylePr>
    <w:tblStylePr w:type="firstCol">
      <w:rPr>
        <w:b/>
        <w:bCs/>
      </w:rPr>
    </w:tblStylePr>
    <w:tblStylePr w:type="lastCol">
      <w:rPr>
        <w:b/>
        <w:bCs/>
      </w:r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MediumGrid1-Accent5">
    <w:name w:val="Medium Grid 1 Accent 5"/>
    <w:basedOn w:val="TableNormal"/>
    <w:uiPriority w:val="67"/>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insideV w:val="single" w:sz="8" w:space="0" w:color="72659E" w:themeColor="accent5" w:themeTint="BF"/>
      </w:tblBorders>
    </w:tblPr>
    <w:tcPr>
      <w:shd w:val="clear" w:color="auto" w:fill="D0CCDF" w:themeFill="accent5" w:themeFillTint="3F"/>
    </w:tcPr>
    <w:tblStylePr w:type="firstRow">
      <w:rPr>
        <w:b/>
        <w:bCs/>
      </w:rPr>
    </w:tblStylePr>
    <w:tblStylePr w:type="lastRow">
      <w:rPr>
        <w:b/>
        <w:bCs/>
      </w:rPr>
      <w:tblPr/>
      <w:tcPr>
        <w:tcBorders>
          <w:top w:val="single" w:sz="18" w:space="0" w:color="72659E" w:themeColor="accent5" w:themeTint="BF"/>
        </w:tcBorders>
      </w:tcPr>
    </w:tblStylePr>
    <w:tblStylePr w:type="firstCol">
      <w:rPr>
        <w:b/>
        <w:bCs/>
      </w:rPr>
    </w:tblStylePr>
    <w:tblStylePr w:type="lastCol">
      <w:rPr>
        <w:b/>
        <w:bCs/>
      </w:r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MediumGrid1-Accent6">
    <w:name w:val="Medium Grid 1 Accent 6"/>
    <w:basedOn w:val="TableNormal"/>
    <w:uiPriority w:val="67"/>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insideV w:val="single" w:sz="8" w:space="0" w:color="9A96AC" w:themeColor="accent6" w:themeTint="BF"/>
      </w:tblBorders>
    </w:tblPr>
    <w:tcPr>
      <w:shd w:val="clear" w:color="auto" w:fill="DDDCE3" w:themeFill="accent6" w:themeFillTint="3F"/>
    </w:tcPr>
    <w:tblStylePr w:type="firstRow">
      <w:rPr>
        <w:b/>
        <w:bCs/>
      </w:rPr>
    </w:tblStylePr>
    <w:tblStylePr w:type="lastRow">
      <w:rPr>
        <w:b/>
        <w:bCs/>
      </w:rPr>
      <w:tblPr/>
      <w:tcPr>
        <w:tcBorders>
          <w:top w:val="single" w:sz="18" w:space="0" w:color="9A96AC" w:themeColor="accent6" w:themeTint="BF"/>
        </w:tcBorders>
      </w:tcPr>
    </w:tblStylePr>
    <w:tblStylePr w:type="firstCol">
      <w:rPr>
        <w:b/>
        <w:bCs/>
      </w:rPr>
    </w:tblStylePr>
    <w:tblStylePr w:type="lastCol">
      <w:rPr>
        <w:b/>
        <w:bCs/>
      </w:r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MediumGrid2">
    <w:name w:val="Medium Grid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cPr>
      <w:shd w:val="clear" w:color="auto" w:fill="BBAFE7" w:themeFill="accent1" w:themeFillTint="3F"/>
    </w:tcPr>
    <w:tblStylePr w:type="firstRow">
      <w:rPr>
        <w:b/>
        <w:bCs/>
        <w:color w:val="363534" w:themeColor="text1"/>
      </w:rPr>
      <w:tblPr/>
      <w:tcPr>
        <w:shd w:val="clear" w:color="auto" w:fill="E4DFF5"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1" w:themeFillTint="33"/>
      </w:tcPr>
    </w:tblStylePr>
    <w:tblStylePr w:type="band1Vert">
      <w:tblPr/>
      <w:tcPr>
        <w:shd w:val="clear" w:color="auto" w:fill="775ECF" w:themeFill="accent1" w:themeFillTint="7F"/>
      </w:tcPr>
    </w:tblStylePr>
    <w:tblStylePr w:type="band1Horz">
      <w:tblPr/>
      <w:tcPr>
        <w:tcBorders>
          <w:insideH w:val="single" w:sz="6" w:space="0" w:color="201547" w:themeColor="accent1"/>
          <w:insideV w:val="single" w:sz="6" w:space="0" w:color="201547" w:themeColor="accent1"/>
        </w:tcBorders>
        <w:shd w:val="clear" w:color="auto" w:fill="775EC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cPr>
      <w:shd w:val="clear" w:color="auto" w:fill="D9F3F2" w:themeFill="accent2" w:themeFillTint="3F"/>
    </w:tcPr>
    <w:tblStylePr w:type="firstRow">
      <w:rPr>
        <w:b/>
        <w:bCs/>
        <w:color w:val="363534" w:themeColor="text1"/>
      </w:rPr>
      <w:tblPr/>
      <w:tcPr>
        <w:shd w:val="clear" w:color="auto" w:fill="EFFAF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2" w:themeFillTint="33"/>
      </w:tcPr>
    </w:tblStylePr>
    <w:tblStylePr w:type="band1Vert">
      <w:tblPr/>
      <w:tcPr>
        <w:shd w:val="clear" w:color="auto" w:fill="B2E8E5" w:themeFill="accent2" w:themeFillTint="7F"/>
      </w:tcPr>
    </w:tblStylePr>
    <w:tblStylePr w:type="band1Horz">
      <w:tblPr/>
      <w:tcPr>
        <w:tcBorders>
          <w:insideH w:val="single" w:sz="6" w:space="0" w:color="66D1CB" w:themeColor="accent2"/>
          <w:insideV w:val="single" w:sz="6" w:space="0" w:color="66D1CB" w:themeColor="accent2"/>
        </w:tcBorders>
        <w:shd w:val="clear" w:color="auto" w:fill="B2E8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cPr>
      <w:shd w:val="clear" w:color="auto" w:fill="E5F7F6" w:themeFill="accent3" w:themeFillTint="3F"/>
    </w:tcPr>
    <w:tblStylePr w:type="firstRow">
      <w:rPr>
        <w:b/>
        <w:bCs/>
        <w:color w:val="363534" w:themeColor="text1"/>
      </w:rPr>
      <w:tblPr/>
      <w:tcPr>
        <w:shd w:val="clear" w:color="auto" w:fill="F4FCFB"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3" w:themeFillTint="33"/>
      </w:tcPr>
    </w:tblStylePr>
    <w:tblStylePr w:type="band1Vert">
      <w:tblPr/>
      <w:tcPr>
        <w:shd w:val="clear" w:color="auto" w:fill="CCEFEE" w:themeFill="accent3" w:themeFillTint="7F"/>
      </w:tcPr>
    </w:tblStylePr>
    <w:tblStylePr w:type="band1Horz">
      <w:tblPr/>
      <w:tcPr>
        <w:tcBorders>
          <w:insideH w:val="single" w:sz="6" w:space="0" w:color="99E0DD" w:themeColor="accent3"/>
          <w:insideV w:val="single" w:sz="6" w:space="0" w:color="99E0DD" w:themeColor="accent3"/>
        </w:tcBorders>
        <w:shd w:val="clear" w:color="auto" w:fill="CCEF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cPr>
      <w:shd w:val="clear" w:color="auto" w:fill="ACFFFA" w:themeFill="accent4" w:themeFillTint="3F"/>
    </w:tcPr>
    <w:tblStylePr w:type="firstRow">
      <w:rPr>
        <w:b/>
        <w:bCs/>
        <w:color w:val="363534" w:themeColor="text1"/>
      </w:rPr>
      <w:tblPr/>
      <w:tcPr>
        <w:shd w:val="clear" w:color="auto" w:fill="DEFFFD"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4" w:themeFillTint="33"/>
      </w:tcPr>
    </w:tblStylePr>
    <w:tblStylePr w:type="band1Vert">
      <w:tblPr/>
      <w:tcPr>
        <w:shd w:val="clear" w:color="auto" w:fill="59FFF6" w:themeFill="accent4" w:themeFillTint="7F"/>
      </w:tcPr>
    </w:tblStylePr>
    <w:tblStylePr w:type="band1Horz">
      <w:tblPr/>
      <w:tcPr>
        <w:tcBorders>
          <w:insideH w:val="single" w:sz="6" w:space="0" w:color="00B2A9" w:themeColor="accent4"/>
          <w:insideV w:val="single" w:sz="6" w:space="0" w:color="00B2A9" w:themeColor="accent4"/>
        </w:tcBorders>
        <w:shd w:val="clear" w:color="auto" w:fill="59FFF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cPr>
      <w:shd w:val="clear" w:color="auto" w:fill="D0CCDF" w:themeFill="accent5" w:themeFillTint="3F"/>
    </w:tcPr>
    <w:tblStylePr w:type="firstRow">
      <w:rPr>
        <w:b/>
        <w:bCs/>
        <w:color w:val="363534" w:themeColor="text1"/>
      </w:rPr>
      <w:tblPr/>
      <w:tcPr>
        <w:shd w:val="clear" w:color="auto" w:fill="ECEAF2"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9D5E5" w:themeFill="accent5" w:themeFillTint="33"/>
      </w:tcPr>
    </w:tblStylePr>
    <w:tblStylePr w:type="band1Vert">
      <w:tblPr/>
      <w:tcPr>
        <w:shd w:val="clear" w:color="auto" w:fill="A198BE" w:themeFill="accent5" w:themeFillTint="7F"/>
      </w:tcPr>
    </w:tblStylePr>
    <w:tblStylePr w:type="band1Horz">
      <w:tblPr/>
      <w:tcPr>
        <w:tcBorders>
          <w:insideH w:val="single" w:sz="6" w:space="0" w:color="4D446C" w:themeColor="accent5"/>
          <w:insideV w:val="single" w:sz="6" w:space="0" w:color="4D446C" w:themeColor="accent5"/>
        </w:tcBorders>
        <w:shd w:val="clear" w:color="auto" w:fill="A198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cPr>
      <w:shd w:val="clear" w:color="auto" w:fill="DDDCE3" w:themeFill="accent6" w:themeFillTint="3F"/>
    </w:tcPr>
    <w:tblStylePr w:type="firstRow">
      <w:rPr>
        <w:b/>
        <w:bCs/>
        <w:color w:val="363534" w:themeColor="text1"/>
      </w:rPr>
      <w:tblPr/>
      <w:tcPr>
        <w:shd w:val="clear" w:color="auto" w:fill="F1F1F4"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6" w:themeFillTint="33"/>
      </w:tcPr>
    </w:tblStylePr>
    <w:tblStylePr w:type="band1Vert">
      <w:tblPr/>
      <w:tcPr>
        <w:shd w:val="clear" w:color="auto" w:fill="BCB9C8" w:themeFill="accent6" w:themeFillTint="7F"/>
      </w:tcPr>
    </w:tblStylePr>
    <w:tblStylePr w:type="band1Horz">
      <w:tblPr/>
      <w:tcPr>
        <w:tcBorders>
          <w:insideH w:val="single" w:sz="6" w:space="0" w:color="797391" w:themeColor="accent6"/>
          <w:insideV w:val="single" w:sz="6" w:space="0" w:color="797391" w:themeColor="accent6"/>
        </w:tcBorders>
        <w:shd w:val="clear" w:color="auto" w:fill="BCB9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1" w:themeFillTint="7F"/>
      </w:tcPr>
    </w:tblStylePr>
  </w:style>
  <w:style w:type="table" w:styleId="MediumGrid3-Accent2">
    <w:name w:val="Medium Grid 3 Accent 2"/>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2" w:themeFillTint="7F"/>
      </w:tcPr>
    </w:tblStylePr>
  </w:style>
  <w:style w:type="table" w:styleId="MediumGrid3-Accent3">
    <w:name w:val="Medium Grid 3 Accent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3" w:themeFillTint="7F"/>
      </w:tcPr>
    </w:tblStylePr>
  </w:style>
  <w:style w:type="table" w:styleId="MediumGrid3-Accent4">
    <w:name w:val="Medium Grid 3 Accent 4"/>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4" w:themeFillTint="7F"/>
      </w:tcPr>
    </w:tblStylePr>
  </w:style>
  <w:style w:type="table" w:styleId="MediumGrid3-Accent5">
    <w:name w:val="Medium Grid 3 Accent 5"/>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CC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46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4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98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98BE" w:themeFill="accent5" w:themeFillTint="7F"/>
      </w:tcPr>
    </w:tblStylePr>
  </w:style>
  <w:style w:type="table" w:styleId="MediumGrid3-Accent6">
    <w:name w:val="Medium Grid 3 Accent 6"/>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6" w:themeFillTint="7F"/>
      </w:tcPr>
    </w:tblStylePr>
  </w:style>
  <w:style w:type="table" w:styleId="MediumList1">
    <w:name w:val="Medium List 1"/>
    <w:basedOn w:val="TableNormal"/>
    <w:uiPriority w:val="65"/>
    <w:semiHidden/>
    <w:rsid w:val="0022698D"/>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201547"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2698D"/>
    <w:pPr>
      <w:spacing w:line="240" w:lineRule="auto"/>
    </w:pPr>
    <w:tblPr>
      <w:tblStyleRowBandSize w:val="1"/>
      <w:tblStyleColBandSize w:val="1"/>
      <w:tblBorders>
        <w:top w:val="single" w:sz="8" w:space="0" w:color="201547" w:themeColor="accent1"/>
        <w:bottom w:val="single" w:sz="8" w:space="0" w:color="201547" w:themeColor="accent1"/>
      </w:tblBorders>
    </w:tblPr>
    <w:tblStylePr w:type="firstRow">
      <w:rPr>
        <w:rFonts w:asciiTheme="majorHAnsi" w:eastAsiaTheme="majorEastAsia" w:hAnsiTheme="majorHAnsi" w:cstheme="majorBidi"/>
      </w:rPr>
      <w:tblPr/>
      <w:tcPr>
        <w:tcBorders>
          <w:top w:val="nil"/>
          <w:bottom w:val="single" w:sz="8" w:space="0" w:color="201547" w:themeColor="accent1"/>
        </w:tcBorders>
      </w:tcPr>
    </w:tblStylePr>
    <w:tblStylePr w:type="lastRow">
      <w:rPr>
        <w:b/>
        <w:bCs/>
        <w:color w:val="201547" w:themeColor="text2"/>
      </w:rPr>
      <w:tblPr/>
      <w:tcPr>
        <w:tcBorders>
          <w:top w:val="single" w:sz="8" w:space="0" w:color="201547" w:themeColor="accent1"/>
          <w:bottom w:val="single" w:sz="8" w:space="0" w:color="201547" w:themeColor="accent1"/>
        </w:tcBorders>
      </w:tcPr>
    </w:tblStylePr>
    <w:tblStylePr w:type="firstCol">
      <w:rPr>
        <w:b/>
        <w:bCs/>
      </w:rPr>
    </w:tblStylePr>
    <w:tblStylePr w:type="lastCol">
      <w:rPr>
        <w:b/>
        <w:bCs/>
      </w:rPr>
      <w:tblPr/>
      <w:tcPr>
        <w:tcBorders>
          <w:top w:val="single" w:sz="8" w:space="0" w:color="201547" w:themeColor="accent1"/>
          <w:bottom w:val="single" w:sz="8" w:space="0" w:color="201547" w:themeColor="accent1"/>
        </w:tcBorders>
      </w:tcPr>
    </w:tblStylePr>
    <w:tblStylePr w:type="band1Vert">
      <w:tblPr/>
      <w:tcPr>
        <w:shd w:val="clear" w:color="auto" w:fill="BBAFE7" w:themeFill="accent1" w:themeFillTint="3F"/>
      </w:tcPr>
    </w:tblStylePr>
    <w:tblStylePr w:type="band1Horz">
      <w:tblPr/>
      <w:tcPr>
        <w:shd w:val="clear" w:color="auto" w:fill="BBAFE7" w:themeFill="accent1" w:themeFillTint="3F"/>
      </w:tcPr>
    </w:tblStylePr>
  </w:style>
  <w:style w:type="table" w:styleId="MediumList1-Accent2">
    <w:name w:val="Medium List 1 Accent 2"/>
    <w:basedOn w:val="TableNormal"/>
    <w:uiPriority w:val="65"/>
    <w:semiHidden/>
    <w:rsid w:val="0022698D"/>
    <w:pPr>
      <w:spacing w:line="240" w:lineRule="auto"/>
    </w:pPr>
    <w:tblPr>
      <w:tblStyleRowBandSize w:val="1"/>
      <w:tblStyleColBandSize w:val="1"/>
      <w:tblBorders>
        <w:top w:val="single" w:sz="8" w:space="0" w:color="66D1CB" w:themeColor="accent2"/>
        <w:bottom w:val="single" w:sz="8" w:space="0" w:color="66D1CB" w:themeColor="accent2"/>
      </w:tblBorders>
    </w:tblPr>
    <w:tblStylePr w:type="firstRow">
      <w:rPr>
        <w:rFonts w:asciiTheme="majorHAnsi" w:eastAsiaTheme="majorEastAsia" w:hAnsiTheme="majorHAnsi" w:cstheme="majorBidi"/>
      </w:rPr>
      <w:tblPr/>
      <w:tcPr>
        <w:tcBorders>
          <w:top w:val="nil"/>
          <w:bottom w:val="single" w:sz="8" w:space="0" w:color="66D1CB" w:themeColor="accent2"/>
        </w:tcBorders>
      </w:tcPr>
    </w:tblStylePr>
    <w:tblStylePr w:type="lastRow">
      <w:rPr>
        <w:b/>
        <w:bCs/>
        <w:color w:val="201547" w:themeColor="text2"/>
      </w:rPr>
      <w:tblPr/>
      <w:tcPr>
        <w:tcBorders>
          <w:top w:val="single" w:sz="8" w:space="0" w:color="66D1CB" w:themeColor="accent2"/>
          <w:bottom w:val="single" w:sz="8" w:space="0" w:color="66D1CB" w:themeColor="accent2"/>
        </w:tcBorders>
      </w:tcPr>
    </w:tblStylePr>
    <w:tblStylePr w:type="firstCol">
      <w:rPr>
        <w:b/>
        <w:bCs/>
      </w:rPr>
    </w:tblStylePr>
    <w:tblStylePr w:type="lastCol">
      <w:rPr>
        <w:b/>
        <w:bCs/>
      </w:rPr>
      <w:tblPr/>
      <w:tcPr>
        <w:tcBorders>
          <w:top w:val="single" w:sz="8" w:space="0" w:color="66D1CB" w:themeColor="accent2"/>
          <w:bottom w:val="single" w:sz="8" w:space="0" w:color="66D1CB" w:themeColor="accent2"/>
        </w:tcBorders>
      </w:tcPr>
    </w:tblStylePr>
    <w:tblStylePr w:type="band1Vert">
      <w:tblPr/>
      <w:tcPr>
        <w:shd w:val="clear" w:color="auto" w:fill="D9F3F2" w:themeFill="accent2" w:themeFillTint="3F"/>
      </w:tcPr>
    </w:tblStylePr>
    <w:tblStylePr w:type="band1Horz">
      <w:tblPr/>
      <w:tcPr>
        <w:shd w:val="clear" w:color="auto" w:fill="D9F3F2" w:themeFill="accent2" w:themeFillTint="3F"/>
      </w:tcPr>
    </w:tblStylePr>
  </w:style>
  <w:style w:type="table" w:styleId="MediumList1-Accent3">
    <w:name w:val="Medium List 1 Accent 3"/>
    <w:basedOn w:val="TableNormal"/>
    <w:uiPriority w:val="65"/>
    <w:semiHidden/>
    <w:rsid w:val="0022698D"/>
    <w:pPr>
      <w:spacing w:line="240" w:lineRule="auto"/>
    </w:pPr>
    <w:tblPr>
      <w:tblStyleRowBandSize w:val="1"/>
      <w:tblStyleColBandSize w:val="1"/>
      <w:tblBorders>
        <w:top w:val="single" w:sz="8" w:space="0" w:color="99E0DD" w:themeColor="accent3"/>
        <w:bottom w:val="single" w:sz="8" w:space="0" w:color="99E0DD" w:themeColor="accent3"/>
      </w:tblBorders>
    </w:tblPr>
    <w:tblStylePr w:type="firstRow">
      <w:rPr>
        <w:rFonts w:asciiTheme="majorHAnsi" w:eastAsiaTheme="majorEastAsia" w:hAnsiTheme="majorHAnsi" w:cstheme="majorBidi"/>
      </w:rPr>
      <w:tblPr/>
      <w:tcPr>
        <w:tcBorders>
          <w:top w:val="nil"/>
          <w:bottom w:val="single" w:sz="8" w:space="0" w:color="99E0DD" w:themeColor="accent3"/>
        </w:tcBorders>
      </w:tcPr>
    </w:tblStylePr>
    <w:tblStylePr w:type="lastRow">
      <w:rPr>
        <w:b/>
        <w:bCs/>
        <w:color w:val="201547" w:themeColor="text2"/>
      </w:rPr>
      <w:tblPr/>
      <w:tcPr>
        <w:tcBorders>
          <w:top w:val="single" w:sz="8" w:space="0" w:color="99E0DD" w:themeColor="accent3"/>
          <w:bottom w:val="single" w:sz="8" w:space="0" w:color="99E0DD" w:themeColor="accent3"/>
        </w:tcBorders>
      </w:tcPr>
    </w:tblStylePr>
    <w:tblStylePr w:type="firstCol">
      <w:rPr>
        <w:b/>
        <w:bCs/>
      </w:rPr>
    </w:tblStylePr>
    <w:tblStylePr w:type="lastCol">
      <w:rPr>
        <w:b/>
        <w:bCs/>
      </w:rPr>
      <w:tblPr/>
      <w:tcPr>
        <w:tcBorders>
          <w:top w:val="single" w:sz="8" w:space="0" w:color="99E0DD" w:themeColor="accent3"/>
          <w:bottom w:val="single" w:sz="8" w:space="0" w:color="99E0DD" w:themeColor="accent3"/>
        </w:tcBorders>
      </w:tcPr>
    </w:tblStylePr>
    <w:tblStylePr w:type="band1Vert">
      <w:tblPr/>
      <w:tcPr>
        <w:shd w:val="clear" w:color="auto" w:fill="E5F7F6" w:themeFill="accent3" w:themeFillTint="3F"/>
      </w:tcPr>
    </w:tblStylePr>
    <w:tblStylePr w:type="band1Horz">
      <w:tblPr/>
      <w:tcPr>
        <w:shd w:val="clear" w:color="auto" w:fill="E5F7F6" w:themeFill="accent3" w:themeFillTint="3F"/>
      </w:tcPr>
    </w:tblStylePr>
  </w:style>
  <w:style w:type="table" w:styleId="MediumList1-Accent4">
    <w:name w:val="Medium List 1 Accent 4"/>
    <w:basedOn w:val="TableNormal"/>
    <w:uiPriority w:val="65"/>
    <w:semiHidden/>
    <w:rsid w:val="0022698D"/>
    <w:pPr>
      <w:spacing w:line="240" w:lineRule="auto"/>
    </w:pPr>
    <w:tblPr>
      <w:tblStyleRowBandSize w:val="1"/>
      <w:tblStyleColBandSize w:val="1"/>
      <w:tblBorders>
        <w:top w:val="single" w:sz="8" w:space="0" w:color="00B2A9" w:themeColor="accent4"/>
        <w:bottom w:val="single" w:sz="8" w:space="0" w:color="00B2A9" w:themeColor="accent4"/>
      </w:tblBorders>
    </w:tblPr>
    <w:tblStylePr w:type="firstRow">
      <w:rPr>
        <w:rFonts w:asciiTheme="majorHAnsi" w:eastAsiaTheme="majorEastAsia" w:hAnsiTheme="majorHAnsi" w:cstheme="majorBidi"/>
      </w:rPr>
      <w:tblPr/>
      <w:tcPr>
        <w:tcBorders>
          <w:top w:val="nil"/>
          <w:bottom w:val="single" w:sz="8" w:space="0" w:color="00B2A9" w:themeColor="accent4"/>
        </w:tcBorders>
      </w:tcPr>
    </w:tblStylePr>
    <w:tblStylePr w:type="lastRow">
      <w:rPr>
        <w:b/>
        <w:bCs/>
        <w:color w:val="201547" w:themeColor="text2"/>
      </w:rPr>
      <w:tblPr/>
      <w:tcPr>
        <w:tcBorders>
          <w:top w:val="single" w:sz="8" w:space="0" w:color="00B2A9" w:themeColor="accent4"/>
          <w:bottom w:val="single" w:sz="8" w:space="0" w:color="00B2A9" w:themeColor="accent4"/>
        </w:tcBorders>
      </w:tcPr>
    </w:tblStylePr>
    <w:tblStylePr w:type="firstCol">
      <w:rPr>
        <w:b/>
        <w:bCs/>
      </w:rPr>
    </w:tblStylePr>
    <w:tblStylePr w:type="lastCol">
      <w:rPr>
        <w:b/>
        <w:bCs/>
      </w:rPr>
      <w:tblPr/>
      <w:tcPr>
        <w:tcBorders>
          <w:top w:val="single" w:sz="8" w:space="0" w:color="00B2A9" w:themeColor="accent4"/>
          <w:bottom w:val="single" w:sz="8" w:space="0" w:color="00B2A9" w:themeColor="accent4"/>
        </w:tcBorders>
      </w:tcPr>
    </w:tblStylePr>
    <w:tblStylePr w:type="band1Vert">
      <w:tblPr/>
      <w:tcPr>
        <w:shd w:val="clear" w:color="auto" w:fill="ACFFFA" w:themeFill="accent4" w:themeFillTint="3F"/>
      </w:tcPr>
    </w:tblStylePr>
    <w:tblStylePr w:type="band1Horz">
      <w:tblPr/>
      <w:tcPr>
        <w:shd w:val="clear" w:color="auto" w:fill="ACFFFA" w:themeFill="accent4" w:themeFillTint="3F"/>
      </w:tcPr>
    </w:tblStylePr>
  </w:style>
  <w:style w:type="table" w:styleId="MediumList1-Accent5">
    <w:name w:val="Medium List 1 Accent 5"/>
    <w:basedOn w:val="TableNormal"/>
    <w:uiPriority w:val="65"/>
    <w:semiHidden/>
    <w:rsid w:val="0022698D"/>
    <w:pPr>
      <w:spacing w:line="240" w:lineRule="auto"/>
    </w:pPr>
    <w:tblPr>
      <w:tblStyleRowBandSize w:val="1"/>
      <w:tblStyleColBandSize w:val="1"/>
      <w:tblBorders>
        <w:top w:val="single" w:sz="8" w:space="0" w:color="4D446C" w:themeColor="accent5"/>
        <w:bottom w:val="single" w:sz="8" w:space="0" w:color="4D446C" w:themeColor="accent5"/>
      </w:tblBorders>
    </w:tblPr>
    <w:tblStylePr w:type="firstRow">
      <w:rPr>
        <w:rFonts w:asciiTheme="majorHAnsi" w:eastAsiaTheme="majorEastAsia" w:hAnsiTheme="majorHAnsi" w:cstheme="majorBidi"/>
      </w:rPr>
      <w:tblPr/>
      <w:tcPr>
        <w:tcBorders>
          <w:top w:val="nil"/>
          <w:bottom w:val="single" w:sz="8" w:space="0" w:color="4D446C" w:themeColor="accent5"/>
        </w:tcBorders>
      </w:tcPr>
    </w:tblStylePr>
    <w:tblStylePr w:type="lastRow">
      <w:rPr>
        <w:b/>
        <w:bCs/>
        <w:color w:val="201547" w:themeColor="text2"/>
      </w:rPr>
      <w:tblPr/>
      <w:tcPr>
        <w:tcBorders>
          <w:top w:val="single" w:sz="8" w:space="0" w:color="4D446C" w:themeColor="accent5"/>
          <w:bottom w:val="single" w:sz="8" w:space="0" w:color="4D446C" w:themeColor="accent5"/>
        </w:tcBorders>
      </w:tcPr>
    </w:tblStylePr>
    <w:tblStylePr w:type="firstCol">
      <w:rPr>
        <w:b/>
        <w:bCs/>
      </w:rPr>
    </w:tblStylePr>
    <w:tblStylePr w:type="lastCol">
      <w:rPr>
        <w:b/>
        <w:bCs/>
      </w:rPr>
      <w:tblPr/>
      <w:tcPr>
        <w:tcBorders>
          <w:top w:val="single" w:sz="8" w:space="0" w:color="4D446C" w:themeColor="accent5"/>
          <w:bottom w:val="single" w:sz="8" w:space="0" w:color="4D446C" w:themeColor="accent5"/>
        </w:tcBorders>
      </w:tcPr>
    </w:tblStylePr>
    <w:tblStylePr w:type="band1Vert">
      <w:tblPr/>
      <w:tcPr>
        <w:shd w:val="clear" w:color="auto" w:fill="D0CCDF" w:themeFill="accent5" w:themeFillTint="3F"/>
      </w:tcPr>
    </w:tblStylePr>
    <w:tblStylePr w:type="band1Horz">
      <w:tblPr/>
      <w:tcPr>
        <w:shd w:val="clear" w:color="auto" w:fill="D0CCDF" w:themeFill="accent5" w:themeFillTint="3F"/>
      </w:tcPr>
    </w:tblStylePr>
  </w:style>
  <w:style w:type="table" w:styleId="MediumList1-Accent6">
    <w:name w:val="Medium List 1 Accent 6"/>
    <w:basedOn w:val="TableNormal"/>
    <w:uiPriority w:val="65"/>
    <w:semiHidden/>
    <w:rsid w:val="0022698D"/>
    <w:pPr>
      <w:spacing w:line="240" w:lineRule="auto"/>
    </w:pPr>
    <w:tblPr>
      <w:tblStyleRowBandSize w:val="1"/>
      <w:tblStyleColBandSize w:val="1"/>
      <w:tblBorders>
        <w:top w:val="single" w:sz="8" w:space="0" w:color="797391" w:themeColor="accent6"/>
        <w:bottom w:val="single" w:sz="8" w:space="0" w:color="797391" w:themeColor="accent6"/>
      </w:tblBorders>
    </w:tblPr>
    <w:tblStylePr w:type="firstRow">
      <w:rPr>
        <w:rFonts w:asciiTheme="majorHAnsi" w:eastAsiaTheme="majorEastAsia" w:hAnsiTheme="majorHAnsi" w:cstheme="majorBidi"/>
      </w:rPr>
      <w:tblPr/>
      <w:tcPr>
        <w:tcBorders>
          <w:top w:val="nil"/>
          <w:bottom w:val="single" w:sz="8" w:space="0" w:color="797391" w:themeColor="accent6"/>
        </w:tcBorders>
      </w:tcPr>
    </w:tblStylePr>
    <w:tblStylePr w:type="lastRow">
      <w:rPr>
        <w:b/>
        <w:bCs/>
        <w:color w:val="201547" w:themeColor="text2"/>
      </w:rPr>
      <w:tblPr/>
      <w:tcPr>
        <w:tcBorders>
          <w:top w:val="single" w:sz="8" w:space="0" w:color="797391" w:themeColor="accent6"/>
          <w:bottom w:val="single" w:sz="8" w:space="0" w:color="797391" w:themeColor="accent6"/>
        </w:tcBorders>
      </w:tcPr>
    </w:tblStylePr>
    <w:tblStylePr w:type="firstCol">
      <w:rPr>
        <w:b/>
        <w:bCs/>
      </w:rPr>
    </w:tblStylePr>
    <w:tblStylePr w:type="lastCol">
      <w:rPr>
        <w:b/>
        <w:bCs/>
      </w:rPr>
      <w:tblPr/>
      <w:tcPr>
        <w:tcBorders>
          <w:top w:val="single" w:sz="8" w:space="0" w:color="797391" w:themeColor="accent6"/>
          <w:bottom w:val="single" w:sz="8" w:space="0" w:color="797391" w:themeColor="accent6"/>
        </w:tcBorders>
      </w:tcPr>
    </w:tblStylePr>
    <w:tblStylePr w:type="band1Vert">
      <w:tblPr/>
      <w:tcPr>
        <w:shd w:val="clear" w:color="auto" w:fill="DDDCE3" w:themeFill="accent6" w:themeFillTint="3F"/>
      </w:tcPr>
    </w:tblStylePr>
    <w:tblStylePr w:type="band1Horz">
      <w:tblPr/>
      <w:tcPr>
        <w:shd w:val="clear" w:color="auto" w:fill="DDDCE3" w:themeFill="accent6" w:themeFillTint="3F"/>
      </w:tcPr>
    </w:tblStylePr>
  </w:style>
  <w:style w:type="table" w:styleId="MediumList2">
    <w:name w:val="Medium Lis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rPr>
        <w:sz w:val="24"/>
        <w:szCs w:val="24"/>
      </w:rPr>
      <w:tblPr/>
      <w:tcPr>
        <w:tcBorders>
          <w:top w:val="nil"/>
          <w:left w:val="nil"/>
          <w:bottom w:val="single" w:sz="24" w:space="0" w:color="201547" w:themeColor="accent1"/>
          <w:right w:val="nil"/>
          <w:insideH w:val="nil"/>
          <w:insideV w:val="nil"/>
        </w:tcBorders>
        <w:shd w:val="clear" w:color="auto" w:fill="FFFFFF" w:themeFill="background1"/>
      </w:tcPr>
    </w:tblStylePr>
    <w:tblStylePr w:type="lastRow">
      <w:tblPr/>
      <w:tcPr>
        <w:tcBorders>
          <w:top w:val="single" w:sz="8" w:space="0" w:color="2015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1"/>
          <w:insideH w:val="nil"/>
          <w:insideV w:val="nil"/>
        </w:tcBorders>
        <w:shd w:val="clear" w:color="auto" w:fill="FFFFFF" w:themeFill="background1"/>
      </w:tcPr>
    </w:tblStylePr>
    <w:tblStylePr w:type="lastCol">
      <w:tblPr/>
      <w:tcPr>
        <w:tcBorders>
          <w:top w:val="nil"/>
          <w:left w:val="single" w:sz="8" w:space="0" w:color="2015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top w:val="nil"/>
          <w:bottom w:val="nil"/>
          <w:insideH w:val="nil"/>
          <w:insideV w:val="nil"/>
        </w:tcBorders>
        <w:shd w:val="clear" w:color="auto" w:fill="BBAF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rPr>
        <w:sz w:val="24"/>
        <w:szCs w:val="24"/>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tblPr/>
      <w:tcPr>
        <w:tcBorders>
          <w:top w:val="single" w:sz="8" w:space="0" w:color="66D1CB"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2"/>
          <w:insideH w:val="nil"/>
          <w:insideV w:val="nil"/>
        </w:tcBorders>
        <w:shd w:val="clear" w:color="auto" w:fill="FFFFFF" w:themeFill="background1"/>
      </w:tcPr>
    </w:tblStylePr>
    <w:tblStylePr w:type="lastCol">
      <w:tblPr/>
      <w:tcPr>
        <w:tcBorders>
          <w:top w:val="nil"/>
          <w:left w:val="single" w:sz="8" w:space="0" w:color="66D1C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top w:val="nil"/>
          <w:bottom w:val="nil"/>
          <w:insideH w:val="nil"/>
          <w:insideV w:val="nil"/>
        </w:tcBorders>
        <w:shd w:val="clear" w:color="auto" w:fill="D9F3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rPr>
        <w:sz w:val="24"/>
        <w:szCs w:val="24"/>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tblPr/>
      <w:tcPr>
        <w:tcBorders>
          <w:top w:val="single" w:sz="8" w:space="0" w:color="99E0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3"/>
          <w:insideH w:val="nil"/>
          <w:insideV w:val="nil"/>
        </w:tcBorders>
        <w:shd w:val="clear" w:color="auto" w:fill="FFFFFF" w:themeFill="background1"/>
      </w:tcPr>
    </w:tblStylePr>
    <w:tblStylePr w:type="lastCol">
      <w:tblPr/>
      <w:tcPr>
        <w:tcBorders>
          <w:top w:val="nil"/>
          <w:left w:val="single" w:sz="8" w:space="0" w:color="99E0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top w:val="nil"/>
          <w:bottom w:val="nil"/>
          <w:insideH w:val="nil"/>
          <w:insideV w:val="nil"/>
        </w:tcBorders>
        <w:shd w:val="clear" w:color="auto" w:fill="E5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rPr>
        <w:sz w:val="24"/>
        <w:szCs w:val="24"/>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tblPr/>
      <w:tcPr>
        <w:tcBorders>
          <w:top w:val="single" w:sz="8" w:space="0" w:color="00B2A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4"/>
          <w:insideH w:val="nil"/>
          <w:insideV w:val="nil"/>
        </w:tcBorders>
        <w:shd w:val="clear" w:color="auto" w:fill="FFFFFF" w:themeFill="background1"/>
      </w:tcPr>
    </w:tblStylePr>
    <w:tblStylePr w:type="lastCol">
      <w:tblPr/>
      <w:tcPr>
        <w:tcBorders>
          <w:top w:val="nil"/>
          <w:left w:val="single" w:sz="8" w:space="0" w:color="00B2A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top w:val="nil"/>
          <w:bottom w:val="nil"/>
          <w:insideH w:val="nil"/>
          <w:insideV w:val="nil"/>
        </w:tcBorders>
        <w:shd w:val="clear" w:color="auto" w:fill="ACFF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rPr>
        <w:sz w:val="24"/>
        <w:szCs w:val="24"/>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tblPr/>
      <w:tcPr>
        <w:tcBorders>
          <w:top w:val="single" w:sz="8" w:space="0" w:color="4D446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46C" w:themeColor="accent5"/>
          <w:insideH w:val="nil"/>
          <w:insideV w:val="nil"/>
        </w:tcBorders>
        <w:shd w:val="clear" w:color="auto" w:fill="FFFFFF" w:themeFill="background1"/>
      </w:tcPr>
    </w:tblStylePr>
    <w:tblStylePr w:type="lastCol">
      <w:tblPr/>
      <w:tcPr>
        <w:tcBorders>
          <w:top w:val="nil"/>
          <w:left w:val="single" w:sz="8" w:space="0" w:color="4D44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top w:val="nil"/>
          <w:bottom w:val="nil"/>
          <w:insideH w:val="nil"/>
          <w:insideV w:val="nil"/>
        </w:tcBorders>
        <w:shd w:val="clear" w:color="auto" w:fill="D0CC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rPr>
        <w:sz w:val="24"/>
        <w:szCs w:val="24"/>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tblPr/>
      <w:tcPr>
        <w:tcBorders>
          <w:top w:val="single" w:sz="8" w:space="0" w:color="7973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6"/>
          <w:insideH w:val="nil"/>
          <w:insideV w:val="nil"/>
        </w:tcBorders>
        <w:shd w:val="clear" w:color="auto" w:fill="FFFFFF" w:themeFill="background1"/>
      </w:tcPr>
    </w:tblStylePr>
    <w:tblStylePr w:type="lastCol">
      <w:tblPr/>
      <w:tcPr>
        <w:tcBorders>
          <w:top w:val="nil"/>
          <w:left w:val="single" w:sz="8" w:space="0" w:color="7973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top w:val="nil"/>
          <w:bottom w:val="nil"/>
          <w:insideH w:val="nil"/>
          <w:insideV w:val="nil"/>
        </w:tcBorders>
        <w:shd w:val="clear" w:color="auto" w:fill="DDDC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tblBorders>
    </w:tblPr>
    <w:tblStylePr w:type="firstRow">
      <w:pPr>
        <w:spacing w:before="0" w:after="0" w:line="240" w:lineRule="auto"/>
      </w:pPr>
      <w:rPr>
        <w:b/>
        <w:bCs/>
        <w:color w:val="FFFFFF" w:themeColor="background1"/>
      </w:rPr>
      <w:tblPr/>
      <w:tcPr>
        <w:tc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shd w:val="clear" w:color="auto" w:fill="201547" w:themeFill="accent1"/>
      </w:tcPr>
    </w:tblStylePr>
    <w:tblStylePr w:type="lastRow">
      <w:pPr>
        <w:spacing w:before="0" w:after="0" w:line="240" w:lineRule="auto"/>
      </w:pPr>
      <w:rPr>
        <w:b/>
        <w:bCs/>
      </w:rPr>
      <w:tblPr/>
      <w:tcPr>
        <w:tcBorders>
          <w:top w:val="double" w:sz="6"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1" w:themeFillTint="3F"/>
      </w:tcPr>
    </w:tblStylePr>
    <w:tblStylePr w:type="band1Horz">
      <w:tblPr/>
      <w:tcPr>
        <w:tcBorders>
          <w:insideH w:val="nil"/>
          <w:insideV w:val="nil"/>
        </w:tcBorders>
        <w:shd w:val="clear" w:color="auto" w:fill="BBAFE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tblBorders>
    </w:tblPr>
    <w:tblStylePr w:type="firstRow">
      <w:pPr>
        <w:spacing w:before="0" w:after="0" w:line="240" w:lineRule="auto"/>
      </w:pPr>
      <w:rPr>
        <w:b/>
        <w:bCs/>
        <w:color w:val="FFFFFF" w:themeColor="background1"/>
      </w:rPr>
      <w:tblPr/>
      <w:tcPr>
        <w:tc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shd w:val="clear" w:color="auto" w:fill="66D1CB" w:themeFill="accent2"/>
      </w:tcPr>
    </w:tblStylePr>
    <w:tblStylePr w:type="lastRow">
      <w:pPr>
        <w:spacing w:before="0" w:after="0" w:line="240" w:lineRule="auto"/>
      </w:pPr>
      <w:rPr>
        <w:b/>
        <w:bCs/>
      </w:rPr>
      <w:tblPr/>
      <w:tcPr>
        <w:tcBorders>
          <w:top w:val="double" w:sz="6"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2" w:themeFillTint="3F"/>
      </w:tcPr>
    </w:tblStylePr>
    <w:tblStylePr w:type="band1Horz">
      <w:tblPr/>
      <w:tcPr>
        <w:tcBorders>
          <w:insideH w:val="nil"/>
          <w:insideV w:val="nil"/>
        </w:tcBorders>
        <w:shd w:val="clear" w:color="auto" w:fill="D9F3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tblBorders>
    </w:tblPr>
    <w:tblStylePr w:type="firstRow">
      <w:pPr>
        <w:spacing w:before="0" w:after="0" w:line="240" w:lineRule="auto"/>
      </w:pPr>
      <w:rPr>
        <w:b/>
        <w:bCs/>
        <w:color w:val="FFFFFF" w:themeColor="background1"/>
      </w:rPr>
      <w:tblPr/>
      <w:tcPr>
        <w:tc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shd w:val="clear" w:color="auto" w:fill="99E0DD" w:themeFill="accent3"/>
      </w:tcPr>
    </w:tblStylePr>
    <w:tblStylePr w:type="lastRow">
      <w:pPr>
        <w:spacing w:before="0" w:after="0" w:line="240" w:lineRule="auto"/>
      </w:pPr>
      <w:rPr>
        <w:b/>
        <w:bCs/>
      </w:rPr>
      <w:tblPr/>
      <w:tcPr>
        <w:tcBorders>
          <w:top w:val="double" w:sz="6"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3" w:themeFillTint="3F"/>
      </w:tcPr>
    </w:tblStylePr>
    <w:tblStylePr w:type="band1Horz">
      <w:tblPr/>
      <w:tcPr>
        <w:tcBorders>
          <w:insideH w:val="nil"/>
          <w:insideV w:val="nil"/>
        </w:tcBorders>
        <w:shd w:val="clear" w:color="auto" w:fill="E5F7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tblBorders>
    </w:tblPr>
    <w:tblStylePr w:type="firstRow">
      <w:pPr>
        <w:spacing w:before="0" w:after="0" w:line="240" w:lineRule="auto"/>
      </w:pPr>
      <w:rPr>
        <w:b/>
        <w:bCs/>
        <w:color w:val="FFFFFF" w:themeColor="background1"/>
      </w:rPr>
      <w:tblPr/>
      <w:tcPr>
        <w:tc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shd w:val="clear" w:color="auto" w:fill="00B2A9" w:themeFill="accent4"/>
      </w:tcPr>
    </w:tblStylePr>
    <w:tblStylePr w:type="lastRow">
      <w:pPr>
        <w:spacing w:before="0" w:after="0" w:line="240" w:lineRule="auto"/>
      </w:pPr>
      <w:rPr>
        <w:b/>
        <w:bCs/>
      </w:rPr>
      <w:tblPr/>
      <w:tcPr>
        <w:tcBorders>
          <w:top w:val="double" w:sz="6"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4" w:themeFillTint="3F"/>
      </w:tcPr>
    </w:tblStylePr>
    <w:tblStylePr w:type="band1Horz">
      <w:tblPr/>
      <w:tcPr>
        <w:tcBorders>
          <w:insideH w:val="nil"/>
          <w:insideV w:val="nil"/>
        </w:tcBorders>
        <w:shd w:val="clear" w:color="auto" w:fill="ACFF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tblBorders>
    </w:tblPr>
    <w:tblStylePr w:type="firstRow">
      <w:pPr>
        <w:spacing w:before="0" w:after="0" w:line="240" w:lineRule="auto"/>
      </w:pPr>
      <w:rPr>
        <w:b/>
        <w:bCs/>
        <w:color w:val="FFFFFF" w:themeColor="background1"/>
      </w:rPr>
      <w:tblPr/>
      <w:tcPr>
        <w:tc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shd w:val="clear" w:color="auto" w:fill="4D446C" w:themeFill="accent5"/>
      </w:tcPr>
    </w:tblStylePr>
    <w:tblStylePr w:type="lastRow">
      <w:pPr>
        <w:spacing w:before="0" w:after="0" w:line="240" w:lineRule="auto"/>
      </w:pPr>
      <w:rPr>
        <w:b/>
        <w:bCs/>
      </w:rPr>
      <w:tblPr/>
      <w:tcPr>
        <w:tcBorders>
          <w:top w:val="double" w:sz="6"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CCDF" w:themeFill="accent5" w:themeFillTint="3F"/>
      </w:tcPr>
    </w:tblStylePr>
    <w:tblStylePr w:type="band1Horz">
      <w:tblPr/>
      <w:tcPr>
        <w:tcBorders>
          <w:insideH w:val="nil"/>
          <w:insideV w:val="nil"/>
        </w:tcBorders>
        <w:shd w:val="clear" w:color="auto" w:fill="D0CC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tblBorders>
    </w:tblPr>
    <w:tblStylePr w:type="firstRow">
      <w:pPr>
        <w:spacing w:before="0" w:after="0" w:line="240" w:lineRule="auto"/>
      </w:pPr>
      <w:rPr>
        <w:b/>
        <w:bCs/>
        <w:color w:val="FFFFFF" w:themeColor="background1"/>
      </w:rPr>
      <w:tblPr/>
      <w:tcPr>
        <w:tc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shd w:val="clear" w:color="auto" w:fill="797391" w:themeFill="accent6"/>
      </w:tcPr>
    </w:tblStylePr>
    <w:tblStylePr w:type="lastRow">
      <w:pPr>
        <w:spacing w:before="0" w:after="0" w:line="240" w:lineRule="auto"/>
      </w:pPr>
      <w:rPr>
        <w:b/>
        <w:bCs/>
      </w:rPr>
      <w:tblPr/>
      <w:tcPr>
        <w:tcBorders>
          <w:top w:val="double" w:sz="6"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6" w:themeFillTint="3F"/>
      </w:tcPr>
    </w:tblStylePr>
    <w:tblStylePr w:type="band1Horz">
      <w:tblPr/>
      <w:tcPr>
        <w:tcBorders>
          <w:insideH w:val="nil"/>
          <w:insideV w:val="nil"/>
        </w:tcBorders>
        <w:shd w:val="clear" w:color="auto" w:fill="DDDC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1"/>
      </w:tcPr>
    </w:tblStylePr>
    <w:tblStylePr w:type="lastCol">
      <w:rPr>
        <w:b/>
        <w:bCs/>
        <w:color w:val="FFFFFF" w:themeColor="background1"/>
      </w:rPr>
      <w:tblPr/>
      <w:tcPr>
        <w:tcBorders>
          <w:left w:val="nil"/>
          <w:right w:val="nil"/>
          <w:insideH w:val="nil"/>
          <w:insideV w:val="nil"/>
        </w:tcBorders>
        <w:shd w:val="clear" w:color="auto" w:fill="2015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2"/>
      </w:tcPr>
    </w:tblStylePr>
    <w:tblStylePr w:type="lastCol">
      <w:rPr>
        <w:b/>
        <w:bCs/>
        <w:color w:val="FFFFFF" w:themeColor="background1"/>
      </w:rPr>
      <w:tblPr/>
      <w:tcPr>
        <w:tcBorders>
          <w:left w:val="nil"/>
          <w:right w:val="nil"/>
          <w:insideH w:val="nil"/>
          <w:insideV w:val="nil"/>
        </w:tcBorders>
        <w:shd w:val="clear" w:color="auto" w:fill="66D1C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3"/>
      </w:tcPr>
    </w:tblStylePr>
    <w:tblStylePr w:type="lastCol">
      <w:rPr>
        <w:b/>
        <w:bCs/>
        <w:color w:val="FFFFFF" w:themeColor="background1"/>
      </w:rPr>
      <w:tblPr/>
      <w:tcPr>
        <w:tcBorders>
          <w:left w:val="nil"/>
          <w:right w:val="nil"/>
          <w:insideH w:val="nil"/>
          <w:insideV w:val="nil"/>
        </w:tcBorders>
        <w:shd w:val="clear" w:color="auto" w:fill="99E0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4"/>
      </w:tcPr>
    </w:tblStylePr>
    <w:tblStylePr w:type="lastCol">
      <w:rPr>
        <w:b/>
        <w:bCs/>
        <w:color w:val="FFFFFF" w:themeColor="background1"/>
      </w:rPr>
      <w:tblPr/>
      <w:tcPr>
        <w:tcBorders>
          <w:left w:val="nil"/>
          <w:right w:val="nil"/>
          <w:insideH w:val="nil"/>
          <w:insideV w:val="nil"/>
        </w:tcBorders>
        <w:shd w:val="clear" w:color="auto" w:fill="00B2A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46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46C" w:themeFill="accent5"/>
      </w:tcPr>
    </w:tblStylePr>
    <w:tblStylePr w:type="lastCol">
      <w:rPr>
        <w:b/>
        <w:bCs/>
        <w:color w:val="FFFFFF" w:themeColor="background1"/>
      </w:rPr>
      <w:tblPr/>
      <w:tcPr>
        <w:tcBorders>
          <w:left w:val="nil"/>
          <w:right w:val="nil"/>
          <w:insideH w:val="nil"/>
          <w:insideV w:val="nil"/>
        </w:tcBorders>
        <w:shd w:val="clear" w:color="auto" w:fill="4D44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6"/>
      </w:tcPr>
    </w:tblStylePr>
    <w:tblStylePr w:type="lastCol">
      <w:rPr>
        <w:b/>
        <w:bCs/>
        <w:color w:val="FFFFFF" w:themeColor="background1"/>
      </w:rPr>
      <w:tblPr/>
      <w:tcPr>
        <w:tcBorders>
          <w:left w:val="nil"/>
          <w:right w:val="nil"/>
          <w:insideH w:val="nil"/>
          <w:insideV w:val="nil"/>
        </w:tcBorders>
        <w:shd w:val="clear" w:color="auto" w:fill="7973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2698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2698D"/>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2698D"/>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2698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2698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E622E7"/>
    <w:rPr>
      <w:color w:val="605E5C"/>
      <w:shd w:val="clear" w:color="auto" w:fill="E1DFDD"/>
    </w:rPr>
  </w:style>
  <w:style w:type="paragraph" w:styleId="HTMLAddress">
    <w:name w:val="HTML Address"/>
    <w:basedOn w:val="Normal"/>
    <w:link w:val="HTMLAddressChar"/>
    <w:unhideWhenUsed/>
    <w:rsid w:val="0000358E"/>
    <w:pPr>
      <w:spacing w:line="240" w:lineRule="auto"/>
    </w:pPr>
    <w:rPr>
      <w:i/>
      <w:iCs/>
    </w:rPr>
  </w:style>
  <w:style w:type="character" w:customStyle="1" w:styleId="HTMLAddressChar">
    <w:name w:val="HTML Address Char"/>
    <w:basedOn w:val="DefaultParagraphFont"/>
    <w:link w:val="HTMLAddress"/>
    <w:rsid w:val="000035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11.png"/><Relationship Id="rId39" Type="http://schemas.openxmlformats.org/officeDocument/2006/relationships/hyperlink" Target="http://www.deeca.vic.gov.au"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hyperlink" Target="http://www.relayservice.com.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hyperlink" Target="https://datashare.maps.vic.gov.au/"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hyperlink" Target="https://datashare.maps.vic.gov.au/" TargetMode="External"/><Relationship Id="rId37" Type="http://schemas.openxmlformats.org/officeDocument/2006/relationships/hyperlink" Target="mailto:customer.service@delwp.vic.gov.au" TargetMode="External"/><Relationship Id="rId40"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yperlink" Target="https://datashare.maps.vic.gov.au/" TargetMode="External"/><Relationship Id="rId36" Type="http://schemas.openxmlformats.org/officeDocument/2006/relationships/image" Target="media/image17.emf"/><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hyperlink" Target="mailto:GIS.Helpdesk@delwp.vic.gov.au"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g91c59fb10974fa1a03160ad8386f0f4 xmlns="9fd47c19-1c4a-4d7d-b342-c10cef269344">
      <Terms xmlns="http://schemas.microsoft.com/office/infopath/2007/PartnerControls"/>
    </g91c59fb10974fa1a03160ad8386f0f4>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_dlc_DocId xmlns="a5f32de4-e402-4188-b034-e71ca7d22e54">DOCID4-1722328855-1144</_dlc_DocId>
    <k6daa996376746bfa51e68541eac5be4 xmlns="9fd47c19-1c4a-4d7d-b342-c10cef269344">
      <Terms xmlns="http://schemas.microsoft.com/office/infopath/2007/PartnerControls">
        <TermInfo xmlns="http://schemas.microsoft.com/office/infopath/2007/PartnerControls">
          <TermName xmlns="http://schemas.microsoft.com/office/infopath/2007/PartnerControls">Customer Service</TermName>
          <TermId xmlns="http://schemas.microsoft.com/office/infopath/2007/PartnerControls">efe1dd61-20d6-4195-bd0e-4f8e06dedb52</TermId>
        </TermInfo>
      </Terms>
    </k6daa996376746bfa51e68541eac5be4>
    <DLCPolicyLabelLock xmlns="bc3e9053-bf66-40d8-b761-b13dc4a6e639" xsi:nil="true"/>
    <DLCPolicyLabelClientValue xmlns="bc3e9053-bf66-40d8-b761-b13dc4a6e639">Version {_UIVersionString}</DLCPolicyLabelClientValue>
    <TaxCatchAll xmlns="9fd47c19-1c4a-4d7d-b342-c10cef269344">
      <Value>117</Value>
      <Value>3</Value>
      <Value>2</Value>
      <Value>87</Value>
    </TaxCatchAl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2c0c7f4f-0a0f-4031-9f65-a7ab977990a8</TermId>
        </TermInfo>
      </Terms>
    </b9b43b809ea4445880dbf70bb9849525>
    <Services xmlns="a39984ea-5eae-4789-a4aa-03ce178dc357">Desktop GIS</Services>
    <_dlc_DocIdPersistId xmlns="a5f32de4-e402-4188-b034-e71ca7d22e54" xsi:nil="true"/>
    <DLCPolicyLabelValue xmlns="bc3e9053-bf66-40d8-b761-b13dc4a6e639">Version 1.9</DLCPolicyLabelVal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Url xmlns="a5f32de4-e402-4188-b034-e71ca7d22e54">
      <Url>https://delwpvicgovau.sharepoint.com/sites/ecm_4/_layouts/15/DocIdRedir.aspx?ID=DOCID4-1722328855-1144</Url>
      <Description>DOCID4-1722328855-1144</Description>
    </_dlc_DocIdUrl>
  </documentManagement>
</p:properties>
</file>

<file path=customXml/item2.xml><?xml version="1.0" encoding="utf-8"?>
<?mso-contentType ?>
<SharedContentType xmlns="Microsoft.SharePoint.Taxonomy.ContentTypeSync" SourceId="797aeec6-0273-40f2-ab3e-beee73212332" ContentTypeId="0x0101009298E819CE1EBB4F8D2096B3E0F0C291"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p:Policy xmlns:p="office.server.policy" id="" local="true">
  <p:Name>ECM V2 ICT</p:Name>
  <p:Description>Enable Version label</p:Description>
  <p:Statement/>
  <p:PolicyItems>
    <p:PolicyItem featureId="Microsoft.Office.RecordsManagement.PolicyFeatures.PolicyLabel" staticId="0x0101009298E819CE1EBB4F8D2096B3E0F0C2911000CEE4BEB2A858664F9ACDB2FBA9DDCBC0|-1306371497" UniqueId="cb145d88-6f26-4bcf-a431-076aea0afb94">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ECM V2 ICT" ma:contentTypeID="0x0101009298E819CE1EBB4F8D2096B3E0F0C29110002CE94395D99F5041B7044C60EF893DBC" ma:contentTypeVersion="1645" ma:contentTypeDescription="Used in ECM V2 ICT libraries. Documents relation to the ICT related to the function or activities. Including Evaluation and Implementation, Maintenance, Customer Service, Allocation and Licencing, Control and Audi, Security etc." ma:contentTypeScope="" ma:versionID="31f82e93f2a312caf5235241406e7005">
  <xsd:schema xmlns:xsd="http://www.w3.org/2001/XMLSchema" xmlns:xs="http://www.w3.org/2001/XMLSchema" xmlns:p="http://schemas.microsoft.com/office/2006/metadata/properties" xmlns:ns1="http://schemas.microsoft.com/sharepoint/v3" xmlns:ns2="9fd47c19-1c4a-4d7d-b342-c10cef269344" xmlns:ns3="a5f32de4-e402-4188-b034-e71ca7d22e54" xmlns:ns4="bc3e9053-bf66-40d8-b761-b13dc4a6e639" xmlns:ns5="a39984ea-5eae-4789-a4aa-03ce178dc357" xmlns:ns6="153f2783-1c70-4464-955e-85040a58200f" targetNamespace="http://schemas.microsoft.com/office/2006/metadata/properties" ma:root="true" ma:fieldsID="6327926ee9fcf7202d3ff5c41376452c" ns1:_="" ns2:_="" ns3:_="" ns4:_="" ns5:_="" ns6:_="">
    <xsd:import namespace="http://schemas.microsoft.com/sharepoint/v3"/>
    <xsd:import namespace="9fd47c19-1c4a-4d7d-b342-c10cef269344"/>
    <xsd:import namespace="a5f32de4-e402-4188-b034-e71ca7d22e54"/>
    <xsd:import namespace="bc3e9053-bf66-40d8-b761-b13dc4a6e639"/>
    <xsd:import namespace="a39984ea-5eae-4789-a4aa-03ce178dc357"/>
    <xsd:import namespace="153f2783-1c70-4464-955e-85040a58200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g91c59fb10974fa1a03160ad8386f0f4" minOccurs="0"/>
                <xsd:element ref="ns4:DLCPolicyLabelClientValue" minOccurs="0"/>
                <xsd:element ref="ns4:DLCPolicyLabelLock" minOccurs="0"/>
                <xsd:element ref="ns5:Services" minOccurs="0"/>
                <xsd:element ref="ns5:MediaServiceMetadata" minOccurs="0"/>
                <xsd:element ref="ns5:MediaServiceFastMetadata" minOccurs="0"/>
                <xsd:element ref="ns5:MediaServiceAutoKeyPoints" minOccurs="0"/>
                <xsd:element ref="ns5:MediaServiceKeyPoints" minOccurs="0"/>
                <xsd:element ref="ns1:_dlc_Exempt" minOccurs="0"/>
                <xsd:element ref="ns4:DLCPolicyLabelValue" minOccurs="0"/>
                <xsd:element ref="ns6:SharedWithUsers" minOccurs="0"/>
                <xsd:element ref="ns6:SharedWithDetails" minOccurs="0"/>
                <xsd:element ref="ns5:MediaServiceAutoTags" minOccurs="0"/>
                <xsd:element ref="ns5:MediaServiceGenerationTime" minOccurs="0"/>
                <xsd:element ref="ns5:MediaServiceEventHashCode" minOccurs="0"/>
                <xsd:element ref="ns5:MediaServiceDateTaken" minOccurs="0"/>
                <xsd:element ref="ns5:MediaLengthInSeconds" minOccurs="0"/>
                <xsd:element ref="ns2:k6daa996376746bfa51e68541eac5be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g91c59fb10974fa1a03160ad8386f0f4" ma:index="19"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k6daa996376746bfa51e68541eac5be4" ma:index="38" ma:taxonomy="true" ma:internalName="k6daa996376746bfa51e68541eac5be4" ma:taxonomyFieldName="Records_x0020_Class_x0020_ICT" ma:displayName="Classification" ma:default="" ma:fieldId="{46daa996-3767-46bf-a51e-68541eac5be4}" ma:sspId="797aeec6-0273-40f2-ab3e-beee73212332" ma:termSetId="4258747f-0974-48f0-ac10-46f208a52cd4" ma:anchorId="dbbda0e4-89c0-42b0-bdfe-941687e35d8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c3e9053-bf66-40d8-b761-b13dc4a6e639" elementFormDefault="qualified">
    <xsd:import namespace="http://schemas.microsoft.com/office/2006/documentManagement/types"/>
    <xsd:import namespace="http://schemas.microsoft.com/office/infopath/2007/PartnerControls"/>
    <xsd:element name="DLCPolicyLabelClientValue" ma:index="21"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2"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9"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9984ea-5eae-4789-a4aa-03ce178dc357" elementFormDefault="qualified">
    <xsd:import namespace="http://schemas.microsoft.com/office/2006/documentManagement/types"/>
    <xsd:import namespace="http://schemas.microsoft.com/office/infopath/2007/PartnerControls"/>
    <xsd:element name="Services" ma:index="23" nillable="true" ma:displayName="Services" ma:format="RadioButtons" ma:internalName="Services">
      <xsd:simpleType>
        <xsd:restriction base="dms:Choice">
          <xsd:enumeration value="DataShare"/>
          <xsd:enumeration value="Desktop GIS"/>
          <xsd:enumeration value="Identity Management System (idam)"/>
          <xsd:enumeration value="MapShare"/>
          <xsd:enumeration value="Maps and Data as a Service (MDaaS)"/>
          <xsd:enumeration value="Metadata Platform (MDP)"/>
          <xsd:enumeration value="Other"/>
          <xsd:enumeration value="Raster Data Platform (MDP)"/>
          <xsd:enumeration value="Vector Data Platform"/>
          <xsd:enumeration value="TEMP"/>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BD4722-A89C-423A-B8D1-94E94E44703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153f2783-1c70-4464-955e-85040a58200f"/>
    <ds:schemaRef ds:uri="a39984ea-5eae-4789-a4aa-03ce178dc357"/>
    <ds:schemaRef ds:uri="http://schemas.microsoft.com/sharepoint/v3"/>
    <ds:schemaRef ds:uri="bc3e9053-bf66-40d8-b761-b13dc4a6e639"/>
    <ds:schemaRef ds:uri="9fd47c19-1c4a-4d7d-b342-c10cef269344"/>
    <ds:schemaRef ds:uri="http://www.w3.org/XML/1998/namespace"/>
    <ds:schemaRef ds:uri="http://purl.org/dc/dcmitype/"/>
  </ds:schemaRefs>
</ds:datastoreItem>
</file>

<file path=customXml/itemProps2.xml><?xml version="1.0" encoding="utf-8"?>
<ds:datastoreItem xmlns:ds="http://schemas.openxmlformats.org/officeDocument/2006/customXml" ds:itemID="{8B0FE704-4788-4570-8125-EBF2D25FC6E5}">
  <ds:schemaRefs>
    <ds:schemaRef ds:uri="Microsoft.SharePoint.Taxonomy.ContentTypeSync"/>
  </ds:schemaRefs>
</ds:datastoreItem>
</file>

<file path=customXml/itemProps3.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customXml/itemProps4.xml><?xml version="1.0" encoding="utf-8"?>
<ds:datastoreItem xmlns:ds="http://schemas.openxmlformats.org/officeDocument/2006/customXml" ds:itemID="{7ADA87C1-DF13-48D7-94FB-92EDBC3206CA}">
  <ds:schemaRefs>
    <ds:schemaRef ds:uri="office.server.policy"/>
  </ds:schemaRefs>
</ds:datastoreItem>
</file>

<file path=customXml/itemProps5.xml><?xml version="1.0" encoding="utf-8"?>
<ds:datastoreItem xmlns:ds="http://schemas.openxmlformats.org/officeDocument/2006/customXml" ds:itemID="{EF1433B9-96EE-471C-808A-5E50491B0958}">
  <ds:schemaRefs>
    <ds:schemaRef ds:uri="http://schemas.microsoft.com/sharepoint/v3/contenttype/forms"/>
  </ds:schemaRefs>
</ds:datastoreItem>
</file>

<file path=customXml/itemProps6.xml><?xml version="1.0" encoding="utf-8"?>
<ds:datastoreItem xmlns:ds="http://schemas.openxmlformats.org/officeDocument/2006/customXml" ds:itemID="{ED9A7D63-0090-449B-9CF1-9DC62D7BF93E}">
  <ds:schemaRefs>
    <ds:schemaRef ds:uri="http://schemas.microsoft.com/sharepoint/events"/>
  </ds:schemaRefs>
</ds:datastoreItem>
</file>

<file path=customXml/itemProps7.xml><?xml version="1.0" encoding="utf-8"?>
<ds:datastoreItem xmlns:ds="http://schemas.openxmlformats.org/officeDocument/2006/customXml" ds:itemID="{10299EDF-C168-4B96-AA14-4BC4D2158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bc3e9053-bf66-40d8-b761-b13dc4a6e639"/>
    <ds:schemaRef ds:uri="a39984ea-5eae-4789-a4aa-03ce178dc357"/>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920</Words>
  <Characters>5223</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IWSRDP ArcGIS Pro 2.8</dc:title>
  <dc:subject/>
  <dc:creator>Richard Stewart (DELWP)</dc:creator>
  <cp:keywords/>
  <dc:description/>
  <cp:lastModifiedBy>Penelope Vallentine (DEECA)</cp:lastModifiedBy>
  <cp:revision>2</cp:revision>
  <cp:lastPrinted>2016-09-07T14:20:00Z</cp:lastPrinted>
  <dcterms:created xsi:type="dcterms:W3CDTF">2023-04-18T03:23:00Z</dcterms:created>
  <dcterms:modified xsi:type="dcterms:W3CDTF">2023-04-18T03:23:00Z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Order">
    <vt:r8>52800</vt:r8>
  </property>
  <property fmtid="{D5CDD505-2E9C-101B-9397-08002B2CF9AE}" pid="19" name="Sub-Section">
    <vt:lpwstr/>
  </property>
  <property fmtid="{D5CDD505-2E9C-101B-9397-08002B2CF9AE}" pid="20" name="Agency">
    <vt:lpwstr>1;#Department of Environment, Land, Water and Planning|607a3f87-1228-4cd9-82a5-076aa8776274</vt:lpwstr>
  </property>
  <property fmtid="{D5CDD505-2E9C-101B-9397-08002B2CF9AE}" pid="21" name="Branch">
    <vt:lpwstr>9;#ICT Delivery|39c43e7b-1891-4972-b83d-63d93da1e734</vt:lpwstr>
  </property>
  <property fmtid="{D5CDD505-2E9C-101B-9397-08002B2CF9AE}" pid="22" name="o85941e134754762b9719660a258a6e6">
    <vt:lpwstr/>
  </property>
  <property fmtid="{D5CDD505-2E9C-101B-9397-08002B2CF9AE}" pid="23" name="ece32f50ba964e1fbf627a9d83fe6c01">
    <vt:lpwstr>Department of Environment, Land, Water and Planning|607a3f87-1228-4cd9-82a5-076aa8776274</vt:lpwstr>
  </property>
  <property fmtid="{D5CDD505-2E9C-101B-9397-08002B2CF9AE}" pid="24" name="xd_ProgID">
    <vt:lpwstr/>
  </property>
  <property fmtid="{D5CDD505-2E9C-101B-9397-08002B2CF9AE}" pid="25" name="ContentTypeId">
    <vt:lpwstr>0x0101009298E819CE1EBB4F8D2096B3E0F0C29110002CE94395D99F5041B7044C60EF893DBC</vt:lpwstr>
  </property>
  <property fmtid="{D5CDD505-2E9C-101B-9397-08002B2CF9AE}" pid="26" name="Copyright Licence Name">
    <vt:lpwstr/>
  </property>
  <property fmtid="{D5CDD505-2E9C-101B-9397-08002B2CF9AE}" pid="27" name="ComplianceAssetId">
    <vt:lpwstr/>
  </property>
  <property fmtid="{D5CDD505-2E9C-101B-9397-08002B2CF9AE}" pid="28" name="TemplateUrl">
    <vt:lpwstr/>
  </property>
  <property fmtid="{D5CDD505-2E9C-101B-9397-08002B2CF9AE}" pid="29" name="df723ab3fe1c4eb7a0b151674e7ac40d">
    <vt:lpwstr/>
  </property>
  <property fmtid="{D5CDD505-2E9C-101B-9397-08002B2CF9AE}" pid="30" name="RoutingRuleDescription">
    <vt:lpwstr>Image Web Server ArcGIS Desktop 10.6</vt:lpwstr>
  </property>
  <property fmtid="{D5CDD505-2E9C-101B-9397-08002B2CF9AE}" pid="31" name="Division">
    <vt:lpwstr>6;#Information Services|30448c83-753c-4662-9f56-9cde52d6c172</vt:lpwstr>
  </property>
  <property fmtid="{D5CDD505-2E9C-101B-9397-08002B2CF9AE}" pid="32" name="k1bd994a94c2413797db3bab8f123f6f">
    <vt:lpwstr>Data Services|39ae16d2-c86b-4abc-abfd-45d1cfe8ed91</vt:lpwstr>
  </property>
  <property fmtid="{D5CDD505-2E9C-101B-9397-08002B2CF9AE}" pid="33" name="Dissemination Limiting Marker">
    <vt:lpwstr>2;#FOUO|955eb6fc-b35a-4808-8aa5-31e514fa3f26</vt:lpwstr>
  </property>
  <property fmtid="{D5CDD505-2E9C-101B-9397-08002B2CF9AE}" pid="34" name="o2e611f6ba3e4c8f9a895dfb7980639e">
    <vt:lpwstr/>
  </property>
  <property fmtid="{D5CDD505-2E9C-101B-9397-08002B2CF9AE}" pid="35" name="Originating Author">
    <vt:lpwstr/>
  </property>
  <property fmtid="{D5CDD505-2E9C-101B-9397-08002B2CF9AE}" pid="36" name="ld508a88e6264ce89693af80a72862cb">
    <vt:lpwstr/>
  </property>
  <property fmtid="{D5CDD505-2E9C-101B-9397-08002B2CF9AE}" pid="37" name="Record Purpose">
    <vt:lpwstr/>
  </property>
  <property fmtid="{D5CDD505-2E9C-101B-9397-08002B2CF9AE}" pid="38" name="Language">
    <vt:lpwstr>English</vt:lpwstr>
  </property>
  <property fmtid="{D5CDD505-2E9C-101B-9397-08002B2CF9AE}" pid="39" name="URL">
    <vt:lpwstr>, </vt:lpwstr>
  </property>
  <property fmtid="{D5CDD505-2E9C-101B-9397-08002B2CF9AE}" pid="40" name="Records Class ICT">
    <vt:lpwstr>87;#Customer Service|efe1dd61-20d6-4195-bd0e-4f8e06dedb52</vt:lpwstr>
  </property>
  <property fmtid="{D5CDD505-2E9C-101B-9397-08002B2CF9AE}" pid="41" name="Event Name">
    <vt:lpwstr/>
  </property>
  <property fmtid="{D5CDD505-2E9C-101B-9397-08002B2CF9AE}" pid="42" name="wic_System_Copyright">
    <vt:lpwstr/>
  </property>
  <property fmtid="{D5CDD505-2E9C-101B-9397-08002B2CF9AE}" pid="43" name="ic50d0a05a8e4d9791dac67f8a1e716c">
    <vt:lpwstr>Corporate Services|583021de-5b88-4fc0-9d26-f0e13a42b826</vt:lpwstr>
  </property>
  <property fmtid="{D5CDD505-2E9C-101B-9397-08002B2CF9AE}" pid="44" name="Reference Type">
    <vt:lpwstr/>
  </property>
  <property fmtid="{D5CDD505-2E9C-101B-9397-08002B2CF9AE}" pid="45" name="Copyright License Type">
    <vt:lpwstr/>
  </property>
  <property fmtid="{D5CDD505-2E9C-101B-9397-08002B2CF9AE}" pid="46" name="Reference Number">
    <vt:lpwstr/>
  </property>
  <property fmtid="{D5CDD505-2E9C-101B-9397-08002B2CF9AE}" pid="47" name="Location Value">
    <vt:lpwstr/>
  </property>
  <property fmtid="{D5CDD505-2E9C-101B-9397-08002B2CF9AE}" pid="48" name="Location Type">
    <vt:lpwstr/>
  </property>
  <property fmtid="{D5CDD505-2E9C-101B-9397-08002B2CF9AE}" pid="49" name="Department Document Type">
    <vt:lpwstr>117;#Guide|2c0c7f4f-0a0f-4031-9f65-a7ab977990a8</vt:lpwstr>
  </property>
  <property fmtid="{D5CDD505-2E9C-101B-9397-08002B2CF9AE}" pid="50" name="Group1">
    <vt:lpwstr>5;#Corporate Services|583021de-5b88-4fc0-9d26-f0e13a42b826</vt:lpwstr>
  </property>
  <property fmtid="{D5CDD505-2E9C-101B-9397-08002B2CF9AE}" pid="51" name="mfe9accc5a0b4653a7b513b67ffd122d">
    <vt:lpwstr>ICT Delivery|39c43e7b-1891-4972-b83d-63d93da1e734</vt:lpwstr>
  </property>
  <property fmtid="{D5CDD505-2E9C-101B-9397-08002B2CF9AE}" pid="52" name="n771d69a070c4babbf278c67c8a2b859">
    <vt:lpwstr>Information Services|30448c83-753c-4662-9f56-9cde52d6c172</vt:lpwstr>
  </property>
  <property fmtid="{D5CDD505-2E9C-101B-9397-08002B2CF9AE}" pid="53" name="Security Classification">
    <vt:lpwstr>3;#Unclassified|7fa379f4-4aba-4692-ab80-7d39d3a23cf4</vt:lpwstr>
  </property>
  <property fmtid="{D5CDD505-2E9C-101B-9397-08002B2CF9AE}" pid="54" name="Section">
    <vt:lpwstr>8;#Data Services|39ae16d2-c86b-4abc-abfd-45d1cfe8ed91</vt:lpwstr>
  </property>
  <property fmtid="{D5CDD505-2E9C-101B-9397-08002B2CF9AE}" pid="55" name="_dlc_DocIdItemGuid">
    <vt:lpwstr>7aec4e1d-9e73-4b03-bd9c-626508a3d712</vt:lpwstr>
  </property>
  <property fmtid="{D5CDD505-2E9C-101B-9397-08002B2CF9AE}" pid="56" name="MSIP_Label_4257e2ab-f512-40e2-9c9a-c64247360765_Enabled">
    <vt:lpwstr>true</vt:lpwstr>
  </property>
  <property fmtid="{D5CDD505-2E9C-101B-9397-08002B2CF9AE}" pid="57" name="MSIP_Label_4257e2ab-f512-40e2-9c9a-c64247360765_SetDate">
    <vt:lpwstr>2023-04-18T03:23:19Z</vt:lpwstr>
  </property>
  <property fmtid="{D5CDD505-2E9C-101B-9397-08002B2CF9AE}" pid="58" name="MSIP_Label_4257e2ab-f512-40e2-9c9a-c64247360765_Method">
    <vt:lpwstr>Privileged</vt:lpwstr>
  </property>
  <property fmtid="{D5CDD505-2E9C-101B-9397-08002B2CF9AE}" pid="59" name="MSIP_Label_4257e2ab-f512-40e2-9c9a-c64247360765_Name">
    <vt:lpwstr>OFFICIAL</vt:lpwstr>
  </property>
  <property fmtid="{D5CDD505-2E9C-101B-9397-08002B2CF9AE}" pid="60" name="MSIP_Label_4257e2ab-f512-40e2-9c9a-c64247360765_SiteId">
    <vt:lpwstr>e8bdd6f7-fc18-4e48-a554-7f547927223b</vt:lpwstr>
  </property>
  <property fmtid="{D5CDD505-2E9C-101B-9397-08002B2CF9AE}" pid="61" name="MSIP_Label_4257e2ab-f512-40e2-9c9a-c64247360765_ActionId">
    <vt:lpwstr>24b1d33c-e8ab-43d6-8af6-0bc794a6b34b</vt:lpwstr>
  </property>
  <property fmtid="{D5CDD505-2E9C-101B-9397-08002B2CF9AE}" pid="62" name="MSIP_Label_4257e2ab-f512-40e2-9c9a-c64247360765_ContentBits">
    <vt:lpwstr>2</vt:lpwstr>
  </property>
</Properties>
</file>