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B62A7" w:rsidRPr="00975ED3" w14:paraId="28544D9D" w14:textId="77777777" w:rsidTr="003F46E9">
        <w:trPr>
          <w:trHeight w:hRule="exact" w:val="1418"/>
        </w:trPr>
        <w:tc>
          <w:tcPr>
            <w:tcW w:w="7761" w:type="dxa"/>
            <w:vAlign w:val="center"/>
          </w:tcPr>
          <w:p w14:paraId="00382571" w14:textId="77777777" w:rsidR="002B62A7" w:rsidRDefault="002B62A7" w:rsidP="002B62A7">
            <w:pPr>
              <w:pStyle w:val="Title"/>
            </w:pPr>
            <w:bookmarkStart w:id="0" w:name="_GoBack"/>
            <w:bookmarkEnd w:id="0"/>
            <w:r>
              <w:t xml:space="preserve">Protection and maintenance of </w:t>
            </w:r>
          </w:p>
          <w:p w14:paraId="007BCC2B" w14:textId="181BA29D" w:rsidR="002B62A7" w:rsidRPr="009B1003" w:rsidRDefault="002B62A7" w:rsidP="002B62A7">
            <w:pPr>
              <w:pStyle w:val="Title"/>
            </w:pPr>
            <w:r>
              <w:t xml:space="preserve">survey </w:t>
            </w:r>
            <w:r w:rsidR="00EC4FE5">
              <w:t xml:space="preserve">control </w:t>
            </w:r>
            <w:r>
              <w:t>marks</w:t>
            </w:r>
          </w:p>
        </w:tc>
      </w:tr>
      <w:tr w:rsidR="00E31716" w14:paraId="32A13DBF" w14:textId="77777777" w:rsidTr="003F46E9">
        <w:trPr>
          <w:trHeight w:val="1247"/>
        </w:trPr>
        <w:tc>
          <w:tcPr>
            <w:tcW w:w="7761" w:type="dxa"/>
            <w:vAlign w:val="center"/>
          </w:tcPr>
          <w:p w14:paraId="45323828" w14:textId="0A111043" w:rsidR="00E31716" w:rsidRPr="009B1003" w:rsidRDefault="00E31716" w:rsidP="00E31716">
            <w:pPr>
              <w:pStyle w:val="Subtitle"/>
            </w:pPr>
            <w:r>
              <w:t xml:space="preserve">Survey </w:t>
            </w:r>
            <w:r w:rsidR="00EC4FE5">
              <w:t xml:space="preserve">control </w:t>
            </w:r>
            <w:r>
              <w:t xml:space="preserve">marks are valuable infrastructure that support surveying of property boundaries, mapping and </w:t>
            </w:r>
            <w:r w:rsidR="0022557A">
              <w:t>construction</w:t>
            </w:r>
            <w:r w:rsidR="009C3A0D">
              <w:t xml:space="preserve"> </w:t>
            </w:r>
          </w:p>
        </w:tc>
      </w:tr>
    </w:tbl>
    <w:p w14:paraId="6ECA970F"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EFAD0C8" wp14:editId="48BF6B0D">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13">
                            <a:extLst>
                              <a:ext uri="{28A0092B-C50C-407E-A947-70E740481C1C}">
                                <a14:useLocalDpi xmlns:a14="http://schemas.microsoft.com/office/drawing/2010/main" val="0"/>
                              </a:ext>
                            </a:extLst>
                          </a:blip>
                          <a:srcRect/>
                          <a:stretch>
                            <a:fillRect t="-174262" b="-243070"/>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B8A9F"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xOTowOToxOSAwODo1NDoxNwAABpADAAIAAAAUAAARHJAEAAIAAAAUAAARMJKR&#10;AAIAAAADNjQAAJKSAAIAAAADNjQ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E5LTA5LTE5VDA4OjUzOjUzLjY0ND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BaAE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" stroked="f">
                <v:fill r:id="rId14" o:title="" recolor="t" rotate="t" type="frame"/>
                <w10:wrap type="topAndBottom" anchorx="page" anchory="page"/>
                <w10:anchorlock/>
              </v:rect>
            </w:pict>
          </mc:Fallback>
        </mc:AlternateContent>
      </w:r>
    </w:p>
    <w:p w14:paraId="6D121002" w14:textId="77777777" w:rsidR="00806AB6" w:rsidRDefault="00806AB6" w:rsidP="00806AB6">
      <w:pPr>
        <w:pStyle w:val="BodyText"/>
        <w:sectPr w:rsidR="00806AB6" w:rsidSect="0033793B">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1758" w:left="851" w:header="284" w:footer="284" w:gutter="0"/>
          <w:cols w:space="284"/>
          <w:titlePg/>
          <w:docGrid w:linePitch="360"/>
        </w:sectPr>
      </w:pPr>
    </w:p>
    <w:p w14:paraId="68FD1CC7" w14:textId="33BFC788" w:rsidR="00254A01" w:rsidRPr="00050253" w:rsidRDefault="00681197" w:rsidP="00254A01">
      <w:pPr>
        <w:pStyle w:val="IntroFeatureText"/>
      </w:pPr>
      <w:bookmarkStart w:id="1" w:name="Here"/>
      <w:bookmarkEnd w:id="1"/>
      <w:r>
        <w:t xml:space="preserve">Survey </w:t>
      </w:r>
      <w:r w:rsidR="008F1C85">
        <w:t xml:space="preserve">control </w:t>
      </w:r>
      <w:r>
        <w:t xml:space="preserve">marks </w:t>
      </w:r>
      <w:r w:rsidR="00FA60D8">
        <w:t xml:space="preserve">are </w:t>
      </w:r>
      <w:r w:rsidR="004D659B">
        <w:t xml:space="preserve">stable </w:t>
      </w:r>
      <w:r w:rsidR="00C709D6">
        <w:t xml:space="preserve">reference </w:t>
      </w:r>
      <w:r w:rsidR="004D659B">
        <w:t xml:space="preserve">points in the ground </w:t>
      </w:r>
      <w:r w:rsidR="003006FD">
        <w:t>with</w:t>
      </w:r>
      <w:r w:rsidR="00F03165">
        <w:t xml:space="preserve"> accurate</w:t>
      </w:r>
      <w:r w:rsidR="00054C7F">
        <w:t xml:space="preserve">ly </w:t>
      </w:r>
      <w:r w:rsidR="008852F4">
        <w:t>measured</w:t>
      </w:r>
      <w:r w:rsidR="00B35FD3">
        <w:t xml:space="preserve"> </w:t>
      </w:r>
      <w:r w:rsidR="008852F4">
        <w:t>coordinate</w:t>
      </w:r>
      <w:r w:rsidR="007279F7">
        <w:t xml:space="preserve"> and height</w:t>
      </w:r>
      <w:r w:rsidR="00B35FD3">
        <w:t xml:space="preserve"> information</w:t>
      </w:r>
      <w:r w:rsidR="00237B61">
        <w:t xml:space="preserve">. It is important that survey </w:t>
      </w:r>
      <w:r w:rsidR="008F1C85">
        <w:t xml:space="preserve">control </w:t>
      </w:r>
      <w:r w:rsidR="00237B61">
        <w:t>marks are protected and maintained</w:t>
      </w:r>
      <w:r w:rsidR="001234C6">
        <w:t xml:space="preserve"> to support survey</w:t>
      </w:r>
      <w:r w:rsidR="001F0C38">
        <w:t xml:space="preserve">ing </w:t>
      </w:r>
      <w:r w:rsidR="00A06431">
        <w:t xml:space="preserve">and development </w:t>
      </w:r>
      <w:r w:rsidR="001234C6">
        <w:t xml:space="preserve">activities and </w:t>
      </w:r>
      <w:r w:rsidR="00361DA3">
        <w:t xml:space="preserve">to </w:t>
      </w:r>
      <w:r w:rsidR="00F43DE9">
        <w:t xml:space="preserve">ensure </w:t>
      </w:r>
      <w:r w:rsidR="00A06431">
        <w:t>minim</w:t>
      </w:r>
      <w:r w:rsidR="00F43DE9">
        <w:t>al</w:t>
      </w:r>
      <w:r w:rsidR="00AB25F6">
        <w:t xml:space="preserve"> </w:t>
      </w:r>
      <w:r w:rsidR="003B6AE1">
        <w:t xml:space="preserve">inconvenience </w:t>
      </w:r>
      <w:r w:rsidR="00BD0A8C">
        <w:t>to</w:t>
      </w:r>
      <w:r w:rsidR="003B6AE1">
        <w:t xml:space="preserve"> the public</w:t>
      </w:r>
      <w:r w:rsidR="00CE6E9B">
        <w:t>.</w:t>
      </w:r>
      <w:r w:rsidR="00254A01" w:rsidRPr="00050253">
        <w:t xml:space="preserve">  </w:t>
      </w:r>
    </w:p>
    <w:p w14:paraId="5145E877" w14:textId="2645DEA6" w:rsidR="00254A01" w:rsidRPr="00050253" w:rsidRDefault="00B8311E" w:rsidP="00254A01">
      <w:pPr>
        <w:pStyle w:val="Heading2"/>
      </w:pPr>
      <w:r>
        <w:t xml:space="preserve">Importance of survey </w:t>
      </w:r>
      <w:r w:rsidR="008F1C85">
        <w:t xml:space="preserve">control </w:t>
      </w:r>
      <w:r>
        <w:t>marks</w:t>
      </w:r>
    </w:p>
    <w:p w14:paraId="19611A67" w14:textId="63BEA6C7" w:rsidR="00254A01" w:rsidRPr="00050253" w:rsidRDefault="00C90EE5" w:rsidP="00254A01">
      <w:r>
        <w:t>S</w:t>
      </w:r>
      <w:r w:rsidR="007160D7">
        <w:t xml:space="preserve">urvey </w:t>
      </w:r>
      <w:r w:rsidR="008F1C85">
        <w:t xml:space="preserve">control </w:t>
      </w:r>
      <w:r w:rsidR="007160D7">
        <w:t>marks are valuable infrastructure that support surveying</w:t>
      </w:r>
      <w:r w:rsidR="00576213">
        <w:t xml:space="preserve"> </w:t>
      </w:r>
      <w:r w:rsidR="008073AA">
        <w:t xml:space="preserve">of property boundaries, </w:t>
      </w:r>
      <w:r w:rsidR="0035673D">
        <w:t>development and</w:t>
      </w:r>
      <w:r w:rsidR="005E4AFD">
        <w:t xml:space="preserve"> </w:t>
      </w:r>
      <w:r w:rsidR="0092368A">
        <w:t>construction</w:t>
      </w:r>
      <w:r w:rsidR="009355C0">
        <w:t xml:space="preserve"> activities</w:t>
      </w:r>
      <w:r w:rsidR="00C62003">
        <w:t>, mapping</w:t>
      </w:r>
      <w:r w:rsidR="00A93AEA">
        <w:t xml:space="preserve"> </w:t>
      </w:r>
      <w:r w:rsidR="00097867">
        <w:t>and environmental monitoring.</w:t>
      </w:r>
      <w:r w:rsidR="00D075BA">
        <w:t xml:space="preserve"> </w:t>
      </w:r>
      <w:r w:rsidR="0021240B">
        <w:t xml:space="preserve">The survey </w:t>
      </w:r>
      <w:r w:rsidR="008F1C85">
        <w:t xml:space="preserve">control </w:t>
      </w:r>
      <w:r w:rsidR="0021240B">
        <w:t>marks</w:t>
      </w:r>
      <w:r w:rsidR="004F2099">
        <w:t xml:space="preserve"> h</w:t>
      </w:r>
      <w:r w:rsidR="00274BED">
        <w:t>old</w:t>
      </w:r>
      <w:r w:rsidR="004F2099">
        <w:t xml:space="preserve"> accurate coordinate and height information </w:t>
      </w:r>
      <w:r w:rsidR="00B243CE">
        <w:t>and</w:t>
      </w:r>
      <w:r w:rsidR="004F2099">
        <w:t xml:space="preserve"> p</w:t>
      </w:r>
      <w:r w:rsidR="0021240B">
        <w:t xml:space="preserve">rovide a point of reference </w:t>
      </w:r>
      <w:r w:rsidR="004E69DA">
        <w:t>for survey</w:t>
      </w:r>
      <w:r w:rsidR="003A17BE">
        <w:t>ing</w:t>
      </w:r>
      <w:r w:rsidR="00020337">
        <w:t xml:space="preserve"> activities</w:t>
      </w:r>
      <w:r w:rsidR="00E03F84">
        <w:t>.</w:t>
      </w:r>
      <w:r w:rsidR="00A1659B">
        <w:t xml:space="preserve"> </w:t>
      </w:r>
      <w:r w:rsidR="00B14CD2">
        <w:t xml:space="preserve">It is important that </w:t>
      </w:r>
      <w:r w:rsidR="008F1C85">
        <w:t>they</w:t>
      </w:r>
      <w:r w:rsidR="00B14CD2">
        <w:t xml:space="preserve"> remain accessible and stable t</w:t>
      </w:r>
      <w:r w:rsidR="007C64C4">
        <w:t xml:space="preserve">o </w:t>
      </w:r>
      <w:r w:rsidR="002F5DAC">
        <w:t>ensure</w:t>
      </w:r>
      <w:r w:rsidR="00956077">
        <w:t xml:space="preserve"> the</w:t>
      </w:r>
      <w:r w:rsidR="00A446A3">
        <w:t xml:space="preserve"> accuracy and reliability of </w:t>
      </w:r>
      <w:r w:rsidR="001018E9">
        <w:t>the survey control mark</w:t>
      </w:r>
      <w:r w:rsidR="007C64C4">
        <w:t xml:space="preserve"> </w:t>
      </w:r>
      <w:r w:rsidR="009E2B7A">
        <w:t>information</w:t>
      </w:r>
      <w:r w:rsidR="008F1C85">
        <w:t xml:space="preserve"> is preserved</w:t>
      </w:r>
      <w:r w:rsidR="00D556CA">
        <w:t xml:space="preserve">. </w:t>
      </w:r>
      <w:r w:rsidR="008F1C85">
        <w:t>S</w:t>
      </w:r>
      <w:r w:rsidR="00670499">
        <w:t xml:space="preserve">urvey </w:t>
      </w:r>
      <w:r w:rsidR="008F1C85">
        <w:t xml:space="preserve">control </w:t>
      </w:r>
      <w:r w:rsidR="00670499">
        <w:t>marks</w:t>
      </w:r>
      <w:r w:rsidR="00A43EE1">
        <w:t xml:space="preserve"> </w:t>
      </w:r>
      <w:r w:rsidR="0062112F">
        <w:t>en</w:t>
      </w:r>
      <w:r w:rsidR="00631372">
        <w:t>able</w:t>
      </w:r>
      <w:r w:rsidR="0062112F">
        <w:t xml:space="preserve"> </w:t>
      </w:r>
      <w:r w:rsidR="00730391">
        <w:t>surveyors</w:t>
      </w:r>
      <w:r w:rsidR="00A510DB">
        <w:t xml:space="preserve"> </w:t>
      </w:r>
      <w:r w:rsidR="00631372">
        <w:t>to</w:t>
      </w:r>
      <w:r w:rsidR="00A510DB">
        <w:t xml:space="preserve"> easily comply with legislation </w:t>
      </w:r>
      <w:r w:rsidR="00DF5893">
        <w:t xml:space="preserve">and project </w:t>
      </w:r>
      <w:r w:rsidR="00A510DB">
        <w:t>requirements</w:t>
      </w:r>
      <w:r w:rsidR="00C0055E">
        <w:t xml:space="preserve">, which </w:t>
      </w:r>
      <w:r w:rsidR="00670499">
        <w:t>improve</w:t>
      </w:r>
      <w:r w:rsidR="00BF76E2">
        <w:t>s</w:t>
      </w:r>
      <w:r w:rsidR="00670499">
        <w:t xml:space="preserve"> the efficiency of</w:t>
      </w:r>
      <w:r w:rsidR="000B0B9B">
        <w:t xml:space="preserve"> surveying activities</w:t>
      </w:r>
      <w:r w:rsidR="00730391">
        <w:t xml:space="preserve">, reducing </w:t>
      </w:r>
      <w:r w:rsidR="004222B5">
        <w:t>costs for</w:t>
      </w:r>
      <w:r w:rsidR="006E1927">
        <w:t xml:space="preserve"> industry and</w:t>
      </w:r>
      <w:r w:rsidR="004222B5">
        <w:t xml:space="preserve"> the community</w:t>
      </w:r>
      <w:r w:rsidR="00B14CD2">
        <w:t>.</w:t>
      </w:r>
    </w:p>
    <w:p w14:paraId="3D3E9472" w14:textId="64CFC1AE" w:rsidR="00254A01" w:rsidRPr="00050253" w:rsidRDefault="00AE3A90" w:rsidP="00254A01">
      <w:pPr>
        <w:pStyle w:val="Heading2"/>
      </w:pPr>
      <w:r>
        <w:t>Council responsibilities</w:t>
      </w:r>
    </w:p>
    <w:p w14:paraId="24D1A7A4" w14:textId="26B974BA" w:rsidR="00254A01" w:rsidRDefault="00C50B15" w:rsidP="00254A01">
      <w:pPr>
        <w:pStyle w:val="BodyText"/>
      </w:pPr>
      <w:r>
        <w:t xml:space="preserve">Local government authorities are responsible for the </w:t>
      </w:r>
      <w:r w:rsidR="00004AC6">
        <w:t xml:space="preserve">routine maintenance of survey </w:t>
      </w:r>
      <w:r w:rsidR="006C2642">
        <w:t xml:space="preserve">control </w:t>
      </w:r>
      <w:r w:rsidR="00004AC6">
        <w:t xml:space="preserve">mark infrastructure </w:t>
      </w:r>
      <w:r w:rsidR="00EB0E61">
        <w:t xml:space="preserve">located </w:t>
      </w:r>
      <w:r w:rsidR="00BF6257">
        <w:t xml:space="preserve">in road reserves </w:t>
      </w:r>
      <w:r w:rsidR="00EB0E61">
        <w:t xml:space="preserve">on roads </w:t>
      </w:r>
      <w:r>
        <w:t xml:space="preserve">included </w:t>
      </w:r>
      <w:r w:rsidR="00BF6257">
        <w:t>in their register of public roads.</w:t>
      </w:r>
      <w:r w:rsidR="00004AC6">
        <w:t xml:space="preserve"> This is in accordance with </w:t>
      </w:r>
      <w:r w:rsidR="000B030A" w:rsidRPr="000B030A">
        <w:rPr>
          <w:i/>
        </w:rPr>
        <w:t>Section 15(3)</w:t>
      </w:r>
      <w:r w:rsidR="000B030A">
        <w:t xml:space="preserve"> of the </w:t>
      </w:r>
      <w:r w:rsidR="000B030A">
        <w:rPr>
          <w:i/>
          <w:iCs/>
        </w:rPr>
        <w:t>Survey Co-ordination Act 1958</w:t>
      </w:r>
      <w:r w:rsidR="000B030A">
        <w:t xml:space="preserve"> and council’s obligations as the road authority under the </w:t>
      </w:r>
      <w:r w:rsidR="000B030A">
        <w:rPr>
          <w:i/>
          <w:iCs/>
        </w:rPr>
        <w:t>Road Management Act 2004</w:t>
      </w:r>
      <w:r w:rsidR="000B030A">
        <w:t xml:space="preserve">. </w:t>
      </w:r>
      <w:r w:rsidR="000177F4">
        <w:t>Surveyor-General Victoria</w:t>
      </w:r>
      <w:r w:rsidR="004B3B12">
        <w:t xml:space="preserve"> (SGV)</w:t>
      </w:r>
      <w:r w:rsidR="000177F4">
        <w:t>, in the Department of Environment Land Water and Planning</w:t>
      </w:r>
      <w:r w:rsidR="00F535E3">
        <w:t xml:space="preserve"> (DELWP)</w:t>
      </w:r>
      <w:r w:rsidR="006044ED">
        <w:t>,</w:t>
      </w:r>
      <w:r w:rsidR="000177F4">
        <w:t xml:space="preserve"> </w:t>
      </w:r>
      <w:r w:rsidR="009D4C68">
        <w:t>can</w:t>
      </w:r>
      <w:r w:rsidR="000177F4">
        <w:t xml:space="preserve"> assist councils with occasional maintenance activities. This generally includes minor maintenance tasks</w:t>
      </w:r>
      <w:r w:rsidR="00BF76E2">
        <w:t xml:space="preserve">, such as </w:t>
      </w:r>
      <w:r w:rsidR="003D6229">
        <w:t>lid replacement</w:t>
      </w:r>
      <w:r w:rsidR="00526FB8">
        <w:t>s</w:t>
      </w:r>
      <w:r w:rsidR="003D6229">
        <w:t>,</w:t>
      </w:r>
      <w:r w:rsidR="000177F4">
        <w:t xml:space="preserve"> that will be performed when </w:t>
      </w:r>
      <w:r w:rsidR="00F72E7E">
        <w:t xml:space="preserve">completing </w:t>
      </w:r>
      <w:r w:rsidR="000177F4">
        <w:t>other work in the area.</w:t>
      </w:r>
      <w:r w:rsidR="00004AC6">
        <w:t xml:space="preserve"> </w:t>
      </w:r>
    </w:p>
    <w:p w14:paraId="6CC7AF08" w14:textId="1235305C" w:rsidR="00623D6E" w:rsidRDefault="00623D6E" w:rsidP="00AB0F15">
      <w:pPr>
        <w:pStyle w:val="BodyText"/>
        <w:jc w:val="center"/>
      </w:pPr>
      <w:r>
        <w:rPr>
          <w:noProof/>
        </w:rPr>
        <w:drawing>
          <wp:inline distT="0" distB="0" distL="0" distR="0" wp14:anchorId="7C2EF24C" wp14:editId="75F8BCF5">
            <wp:extent cx="1055106" cy="1168214"/>
            <wp:effectExtent l="63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05" t="-770" r="19663" b="3783"/>
                    <a:stretch/>
                  </pic:blipFill>
                  <pic:spPr bwMode="auto">
                    <a:xfrm rot="5400000">
                      <a:off x="0" y="0"/>
                      <a:ext cx="1055106" cy="1168214"/>
                    </a:xfrm>
                    <a:prstGeom prst="rect">
                      <a:avLst/>
                    </a:prstGeom>
                    <a:noFill/>
                    <a:ln>
                      <a:noFill/>
                    </a:ln>
                    <a:extLst>
                      <a:ext uri="{53640926-AAD7-44D8-BBD7-CCE9431645EC}">
                        <a14:shadowObscured xmlns:a14="http://schemas.microsoft.com/office/drawing/2010/main"/>
                      </a:ext>
                    </a:extLst>
                  </pic:spPr>
                </pic:pic>
              </a:graphicData>
            </a:graphic>
          </wp:inline>
        </w:drawing>
      </w:r>
      <w:r w:rsidR="00AB0F15">
        <w:t xml:space="preserve">  </w:t>
      </w:r>
      <w:r>
        <w:rPr>
          <w:noProof/>
        </w:rPr>
        <w:drawing>
          <wp:inline distT="0" distB="0" distL="0" distR="0" wp14:anchorId="4AAFE5C1" wp14:editId="4E509E62">
            <wp:extent cx="1138238" cy="10572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534" t="19892" r="30211" b="22581"/>
                    <a:stretch/>
                  </pic:blipFill>
                  <pic:spPr bwMode="auto">
                    <a:xfrm>
                      <a:off x="0" y="0"/>
                      <a:ext cx="1162027" cy="1079372"/>
                    </a:xfrm>
                    <a:prstGeom prst="rect">
                      <a:avLst/>
                    </a:prstGeom>
                    <a:noFill/>
                    <a:ln>
                      <a:noFill/>
                    </a:ln>
                    <a:extLst>
                      <a:ext uri="{53640926-AAD7-44D8-BBD7-CCE9431645EC}">
                        <a14:shadowObscured xmlns:a14="http://schemas.microsoft.com/office/drawing/2010/main"/>
                      </a:ext>
                    </a:extLst>
                  </pic:spPr>
                </pic:pic>
              </a:graphicData>
            </a:graphic>
          </wp:inline>
        </w:drawing>
      </w:r>
    </w:p>
    <w:p w14:paraId="3C7A2E77" w14:textId="77777777" w:rsidR="00F05307" w:rsidRDefault="00623D6E" w:rsidP="001572E5">
      <w:pPr>
        <w:pStyle w:val="BodyText"/>
        <w:jc w:val="center"/>
      </w:pPr>
      <w:r>
        <w:rPr>
          <w:noProof/>
        </w:rPr>
        <w:drawing>
          <wp:inline distT="0" distB="0" distL="0" distR="0" wp14:anchorId="0A31C483" wp14:editId="155D2610">
            <wp:extent cx="1150608" cy="1114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ey_Co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0608" cy="1114189"/>
                    </a:xfrm>
                    <a:prstGeom prst="rect">
                      <a:avLst/>
                    </a:prstGeom>
                  </pic:spPr>
                </pic:pic>
              </a:graphicData>
            </a:graphic>
          </wp:inline>
        </w:drawing>
      </w:r>
      <w:r w:rsidR="00AB0F15">
        <w:t xml:space="preserve">  </w:t>
      </w:r>
      <w:r>
        <w:rPr>
          <w:noProof/>
        </w:rPr>
        <w:drawing>
          <wp:inline distT="0" distB="0" distL="0" distR="0" wp14:anchorId="3C9509F6" wp14:editId="17D891A0">
            <wp:extent cx="1123950" cy="11219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c_cov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2519" cy="1170390"/>
                    </a:xfrm>
                    <a:prstGeom prst="rect">
                      <a:avLst/>
                    </a:prstGeom>
                  </pic:spPr>
                </pic:pic>
              </a:graphicData>
            </a:graphic>
          </wp:inline>
        </w:drawing>
      </w:r>
    </w:p>
    <w:p w14:paraId="6DF5724D" w14:textId="13F6213F" w:rsidR="00623D6E" w:rsidRPr="001572E5" w:rsidRDefault="00623D6E" w:rsidP="001572E5">
      <w:pPr>
        <w:pStyle w:val="BodyText"/>
        <w:jc w:val="center"/>
        <w:rPr>
          <w:b/>
          <w:sz w:val="16"/>
          <w:szCs w:val="16"/>
        </w:rPr>
      </w:pPr>
      <w:r w:rsidRPr="001572E5">
        <w:rPr>
          <w:b/>
          <w:sz w:val="16"/>
          <w:szCs w:val="16"/>
        </w:rPr>
        <w:t xml:space="preserve"> Common survey </w:t>
      </w:r>
      <w:r w:rsidR="00BF6257" w:rsidRPr="001572E5">
        <w:rPr>
          <w:b/>
          <w:sz w:val="16"/>
          <w:szCs w:val="16"/>
        </w:rPr>
        <w:t xml:space="preserve">control </w:t>
      </w:r>
      <w:r w:rsidRPr="001572E5">
        <w:rPr>
          <w:b/>
          <w:sz w:val="16"/>
          <w:szCs w:val="16"/>
        </w:rPr>
        <w:t>marks and covers</w:t>
      </w:r>
    </w:p>
    <w:p w14:paraId="71C6AA88" w14:textId="7B20B005" w:rsidR="005D00E5" w:rsidRDefault="003639E4" w:rsidP="001572E5">
      <w:pPr>
        <w:pStyle w:val="Heading2"/>
        <w:numPr>
          <w:ilvl w:val="0"/>
          <w:numId w:val="0"/>
        </w:numPr>
      </w:pPr>
      <w:r>
        <w:lastRenderedPageBreak/>
        <w:t>Survey</w:t>
      </w:r>
      <w:r w:rsidR="00C741BA">
        <w:t>or responsibilities</w:t>
      </w:r>
    </w:p>
    <w:p w14:paraId="36E99B36" w14:textId="51C7258B" w:rsidR="00D60848" w:rsidRDefault="0003711F" w:rsidP="00D60848">
      <w:pPr>
        <w:pStyle w:val="BodyText"/>
      </w:pPr>
      <w:r>
        <w:t xml:space="preserve">Surveyors are encouraged to </w:t>
      </w:r>
      <w:r w:rsidR="00482F8F">
        <w:t xml:space="preserve">perform </w:t>
      </w:r>
      <w:r w:rsidR="00BC3E66">
        <w:t>basic maintenance of</w:t>
      </w:r>
      <w:r w:rsidR="003E3B39">
        <w:t xml:space="preserve"> </w:t>
      </w:r>
      <w:r w:rsidR="00D10FB4">
        <w:t xml:space="preserve">survey </w:t>
      </w:r>
      <w:r w:rsidR="00BF6257">
        <w:t xml:space="preserve">control </w:t>
      </w:r>
      <w:r w:rsidR="00D10FB4">
        <w:t xml:space="preserve">marks and ensure they are </w:t>
      </w:r>
      <w:r w:rsidR="00482F8F">
        <w:t>left in</w:t>
      </w:r>
      <w:r w:rsidR="008949EF">
        <w:t xml:space="preserve"> </w:t>
      </w:r>
      <w:r w:rsidR="00816280">
        <w:t>suitable</w:t>
      </w:r>
      <w:r w:rsidR="008949EF">
        <w:t xml:space="preserve"> condition</w:t>
      </w:r>
      <w:r w:rsidR="00816280">
        <w:t xml:space="preserve"> for future use and not a hazard to the</w:t>
      </w:r>
      <w:r w:rsidR="00682079">
        <w:t xml:space="preserve"> </w:t>
      </w:r>
      <w:r w:rsidR="00816280">
        <w:t>public.</w:t>
      </w:r>
      <w:r w:rsidR="00F46A01">
        <w:t xml:space="preserve"> Surveyors are expected to report damaged </w:t>
      </w:r>
      <w:r w:rsidR="00F777D1">
        <w:t>and</w:t>
      </w:r>
      <w:r w:rsidR="00F46A01">
        <w:t xml:space="preserve"> disturbed survey </w:t>
      </w:r>
      <w:r w:rsidR="00BF6257">
        <w:t xml:space="preserve">control </w:t>
      </w:r>
      <w:r w:rsidR="00F46A01">
        <w:t>marks</w:t>
      </w:r>
      <w:r w:rsidR="00F777D1">
        <w:t xml:space="preserve"> or </w:t>
      </w:r>
      <w:r w:rsidR="006A3C9C">
        <w:t>cases requiring</w:t>
      </w:r>
      <w:r w:rsidR="0005357A">
        <w:t xml:space="preserve"> additional maintenance. </w:t>
      </w:r>
      <w:r w:rsidR="005B64BD">
        <w:t xml:space="preserve">To </w:t>
      </w:r>
      <w:r w:rsidR="0066679E">
        <w:t xml:space="preserve">support identification, surveyors are </w:t>
      </w:r>
      <w:r w:rsidR="005F05E0">
        <w:t xml:space="preserve">also </w:t>
      </w:r>
      <w:r w:rsidR="0066679E">
        <w:t xml:space="preserve">encouraged to submit supplementary sketches </w:t>
      </w:r>
      <w:r w:rsidR="005F05E0">
        <w:t xml:space="preserve">and photos of survey </w:t>
      </w:r>
      <w:r w:rsidR="00BF6257">
        <w:t xml:space="preserve">control </w:t>
      </w:r>
      <w:r w:rsidR="005F05E0">
        <w:t>marks</w:t>
      </w:r>
      <w:r w:rsidR="00BF6257">
        <w:t xml:space="preserve"> via the</w:t>
      </w:r>
      <w:r w:rsidR="00865DAD">
        <w:t xml:space="preserve"> </w:t>
      </w:r>
      <w:r w:rsidR="00BF6257">
        <w:t>Survey Marks Enquiry Service</w:t>
      </w:r>
      <w:r w:rsidR="00865DAD">
        <w:t xml:space="preserve"> (SMES)</w:t>
      </w:r>
      <w:r w:rsidR="005F05E0">
        <w:t>.</w:t>
      </w:r>
      <w:r w:rsidR="00F46A01">
        <w:t xml:space="preserve"> </w:t>
      </w:r>
      <w:r w:rsidR="001313F5">
        <w:t xml:space="preserve"> </w:t>
      </w:r>
      <w:r w:rsidR="00A06296">
        <w:t xml:space="preserve"> </w:t>
      </w:r>
    </w:p>
    <w:p w14:paraId="1A190A55" w14:textId="7A8AB90A" w:rsidR="00254A01" w:rsidRPr="00050253" w:rsidRDefault="00292D0B" w:rsidP="00254A01">
      <w:pPr>
        <w:pStyle w:val="Heading2"/>
      </w:pPr>
      <w:r>
        <w:t>Survey Marks Enquiry Serv</w:t>
      </w:r>
      <w:r w:rsidR="00E8207F">
        <w:t>ic</w:t>
      </w:r>
      <w:r>
        <w:t>e</w:t>
      </w:r>
    </w:p>
    <w:p w14:paraId="68C21525" w14:textId="3B4BD958" w:rsidR="00C90EE5" w:rsidRDefault="00292D0B" w:rsidP="00F07FC5">
      <w:pPr>
        <w:pStyle w:val="BodyText"/>
      </w:pPr>
      <w:r>
        <w:t>Inform</w:t>
      </w:r>
      <w:r w:rsidR="00E8207F">
        <w:t xml:space="preserve">ation about </w:t>
      </w:r>
      <w:r w:rsidR="00A16C5B">
        <w:t xml:space="preserve">all </w:t>
      </w:r>
      <w:r w:rsidR="00E8207F">
        <w:t xml:space="preserve">survey </w:t>
      </w:r>
      <w:r w:rsidR="00BF6257">
        <w:t xml:space="preserve">control </w:t>
      </w:r>
      <w:r w:rsidR="00E8207F">
        <w:t>marks</w:t>
      </w:r>
      <w:r w:rsidR="00A16C5B">
        <w:t xml:space="preserve"> in Victoria </w:t>
      </w:r>
      <w:r w:rsidR="00B65977">
        <w:t xml:space="preserve">is available at no cost through </w:t>
      </w:r>
      <w:r w:rsidR="00B0775F">
        <w:t>the SMES</w:t>
      </w:r>
      <w:r w:rsidR="00B65977">
        <w:t xml:space="preserve"> interactive online application</w:t>
      </w:r>
      <w:r w:rsidR="00F07FC5">
        <w:t xml:space="preserve"> at </w:t>
      </w:r>
      <w:hyperlink w:history="1"/>
      <w:hyperlink r:id="rId25" w:history="1">
        <w:r w:rsidR="00F07FC5" w:rsidRPr="00085EF1">
          <w:rPr>
            <w:rStyle w:val="Hyperlink"/>
          </w:rPr>
          <w:t>www.propertyandlandtitles.vic.gov.au</w:t>
        </w:r>
      </w:hyperlink>
      <w:r w:rsidR="00F07FC5">
        <w:t xml:space="preserve"> </w:t>
      </w:r>
      <w:r w:rsidR="00C90EE5">
        <w:t>&gt; Surveying &gt; Survey Marks Enquiry Service</w:t>
      </w:r>
      <w:r w:rsidR="00F07FC5">
        <w:t>.</w:t>
      </w:r>
    </w:p>
    <w:p w14:paraId="122D1959" w14:textId="524F8C30" w:rsidR="001D2AEA" w:rsidRDefault="00D94A83" w:rsidP="00254A01">
      <w:pPr>
        <w:pStyle w:val="BodyText"/>
      </w:pPr>
      <w:r>
        <w:t xml:space="preserve">The survey </w:t>
      </w:r>
      <w:r w:rsidR="00BF6257">
        <w:t xml:space="preserve">control </w:t>
      </w:r>
      <w:r>
        <w:t xml:space="preserve">marks in an area can be </w:t>
      </w:r>
      <w:r w:rsidR="00516674">
        <w:t>located</w:t>
      </w:r>
      <w:r>
        <w:t xml:space="preserve"> through this online </w:t>
      </w:r>
      <w:r w:rsidR="00516674">
        <w:t xml:space="preserve">map </w:t>
      </w:r>
      <w:r>
        <w:t>service</w:t>
      </w:r>
      <w:r w:rsidR="00516674">
        <w:t>. Coordinate</w:t>
      </w:r>
      <w:r w:rsidR="0071767E">
        <w:t xml:space="preserve"> and height information, </w:t>
      </w:r>
      <w:r w:rsidR="00BF6257">
        <w:t xml:space="preserve">the </w:t>
      </w:r>
      <w:r w:rsidR="0071767E">
        <w:t>mark type and sketch information are also available.</w:t>
      </w:r>
    </w:p>
    <w:p w14:paraId="03AEFF61" w14:textId="6D80CAD7" w:rsidR="00ED04EA" w:rsidRDefault="001D2AEA" w:rsidP="00254A01">
      <w:pPr>
        <w:pStyle w:val="BodyText"/>
      </w:pPr>
      <w:r>
        <w:t xml:space="preserve">Registered users can also log into </w:t>
      </w:r>
      <w:r w:rsidR="00BF6257">
        <w:t>SMES</w:t>
      </w:r>
      <w:r>
        <w:t xml:space="preserve"> and update information about survey </w:t>
      </w:r>
      <w:r w:rsidR="00BF6257">
        <w:t xml:space="preserve">control </w:t>
      </w:r>
      <w:r>
        <w:t>marks.</w:t>
      </w:r>
    </w:p>
    <w:p w14:paraId="7DE2A656" w14:textId="77777777" w:rsidR="00C70BC8" w:rsidRDefault="00ED04EA" w:rsidP="00254A01">
      <w:pPr>
        <w:pStyle w:val="BodyText"/>
      </w:pPr>
      <w:r>
        <w:rPr>
          <w:noProof/>
        </w:rPr>
        <w:drawing>
          <wp:inline distT="0" distB="0" distL="0" distR="0" wp14:anchorId="035CF024" wp14:editId="48A86DDA">
            <wp:extent cx="2734080"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8775" cy="2251760"/>
                    </a:xfrm>
                    <a:prstGeom prst="rect">
                      <a:avLst/>
                    </a:prstGeom>
                  </pic:spPr>
                </pic:pic>
              </a:graphicData>
            </a:graphic>
          </wp:inline>
        </w:drawing>
      </w:r>
    </w:p>
    <w:p w14:paraId="18A330AC" w14:textId="30DA3BDA" w:rsidR="00C70BC8" w:rsidRDefault="00C70BC8" w:rsidP="00AB0F15">
      <w:pPr>
        <w:pStyle w:val="CaptionImageorFigure"/>
        <w:jc w:val="both"/>
      </w:pPr>
      <w:r>
        <w:t>Survey Marks Enquiry Service (SMES)</w:t>
      </w:r>
    </w:p>
    <w:p w14:paraId="4DAE2ADB" w14:textId="7C6D0841" w:rsidR="00254A01" w:rsidRDefault="00516674" w:rsidP="00254A01">
      <w:pPr>
        <w:pStyle w:val="BodyText"/>
      </w:pPr>
      <w:r>
        <w:t xml:space="preserve"> </w:t>
      </w:r>
      <w:r w:rsidR="00D94A83">
        <w:t xml:space="preserve"> </w:t>
      </w:r>
    </w:p>
    <w:p w14:paraId="2156CC29" w14:textId="229B63EF" w:rsidR="00C70BC8" w:rsidRPr="00050253" w:rsidRDefault="00C70BC8" w:rsidP="00C70BC8">
      <w:pPr>
        <w:pStyle w:val="Heading2"/>
      </w:pPr>
      <w:r>
        <w:t xml:space="preserve">Survey </w:t>
      </w:r>
      <w:r w:rsidR="00BF6257">
        <w:t xml:space="preserve">control </w:t>
      </w:r>
      <w:r>
        <w:t>mark materials</w:t>
      </w:r>
    </w:p>
    <w:p w14:paraId="19E2F772" w14:textId="7941A130" w:rsidR="00C70BC8" w:rsidRPr="00050253" w:rsidRDefault="00C70BC8" w:rsidP="00C70BC8">
      <w:pPr>
        <w:pStyle w:val="BodyText"/>
      </w:pPr>
      <w:r>
        <w:t>For accessibility</w:t>
      </w:r>
      <w:r w:rsidR="00BF6257">
        <w:t xml:space="preserve"> to users</w:t>
      </w:r>
      <w:r>
        <w:t xml:space="preserve">, survey </w:t>
      </w:r>
      <w:r w:rsidR="00BF6257">
        <w:t xml:space="preserve">control </w:t>
      </w:r>
      <w:r>
        <w:t xml:space="preserve">marks are usually located within road reserves, on footpaths or alongside fences. The most common survey </w:t>
      </w:r>
      <w:r w:rsidR="00BF6257">
        <w:t xml:space="preserve">control </w:t>
      </w:r>
      <w:r>
        <w:t xml:space="preserve">mark is a brass plaque set in concrete, although they can also be a rod, pipe or other </w:t>
      </w:r>
      <w:r w:rsidR="0085680C">
        <w:t xml:space="preserve">stable </w:t>
      </w:r>
      <w:r>
        <w:t xml:space="preserve">monument. Many survey </w:t>
      </w:r>
      <w:r w:rsidR="0085680C">
        <w:t xml:space="preserve">control </w:t>
      </w:r>
      <w:r>
        <w:t xml:space="preserve">marks are set below ground level and are enclosed by a protective surround with a cover/lid. </w:t>
      </w:r>
      <w:r w:rsidR="0085680C">
        <w:t xml:space="preserve"> </w:t>
      </w:r>
      <w:r>
        <w:t xml:space="preserve">Survey </w:t>
      </w:r>
      <w:r w:rsidR="00AD3F52">
        <w:t xml:space="preserve">control </w:t>
      </w:r>
      <w:r>
        <w:t xml:space="preserve">mark materials can be sourced from a range of suppliers. SGV can provide details for local suppliers and in some cases supply small quantities of survey </w:t>
      </w:r>
      <w:r w:rsidR="00AD3F52">
        <w:t xml:space="preserve">control </w:t>
      </w:r>
      <w:r>
        <w:t>mark materials for remedial works.</w:t>
      </w:r>
    </w:p>
    <w:p w14:paraId="2DAEF471" w14:textId="381FCAFA" w:rsidR="00FF13A0" w:rsidRDefault="000476C0" w:rsidP="00FF13A0">
      <w:pPr>
        <w:pStyle w:val="Heading2"/>
      </w:pPr>
      <w:r>
        <w:t xml:space="preserve">Reporting </w:t>
      </w:r>
      <w:r w:rsidR="00DE076C">
        <w:t>issues</w:t>
      </w:r>
    </w:p>
    <w:p w14:paraId="39AE5AF9" w14:textId="46127473" w:rsidR="00A123A2" w:rsidRDefault="00DC09CB" w:rsidP="00FF13A0">
      <w:pPr>
        <w:pStyle w:val="BodyText"/>
      </w:pPr>
      <w:r>
        <w:t xml:space="preserve">It is important that survey </w:t>
      </w:r>
      <w:r w:rsidR="00AD3F52">
        <w:t xml:space="preserve">control </w:t>
      </w:r>
      <w:r>
        <w:t>marks are not disturbed and that they remain stable and accessible</w:t>
      </w:r>
      <w:r w:rsidR="008E4B56">
        <w:rPr>
          <w:i/>
          <w:iCs/>
        </w:rPr>
        <w:t>.</w:t>
      </w:r>
      <w:r w:rsidR="004B7A3E">
        <w:t xml:space="preserve"> </w:t>
      </w:r>
      <w:r w:rsidR="00BC7A12">
        <w:t>Council</w:t>
      </w:r>
      <w:r w:rsidR="00C6259F">
        <w:t>s</w:t>
      </w:r>
      <w:r w:rsidR="00BC7A12">
        <w:t xml:space="preserve"> and construction contractors are encouraged to make every effort </w:t>
      </w:r>
      <w:r w:rsidR="00C6259F">
        <w:t xml:space="preserve">to preserve existing survey </w:t>
      </w:r>
      <w:r w:rsidR="00AD3F52">
        <w:t xml:space="preserve">control </w:t>
      </w:r>
      <w:r w:rsidR="00C6259F">
        <w:t xml:space="preserve">marks. </w:t>
      </w:r>
      <w:r w:rsidR="005F6435">
        <w:t>It</w:t>
      </w:r>
      <w:r w:rsidR="00C80044">
        <w:t xml:space="preserve"> is acknowledged that sometimes </w:t>
      </w:r>
      <w:r w:rsidR="005F6435">
        <w:t xml:space="preserve">interference </w:t>
      </w:r>
      <w:r w:rsidR="00AD3F52">
        <w:t xml:space="preserve">with these </w:t>
      </w:r>
      <w:r w:rsidR="005F6435">
        <w:t xml:space="preserve">marks is unavoidable due to development and other works. In these instances, it is important to notify </w:t>
      </w:r>
      <w:r w:rsidR="00F92A10">
        <w:t>SMES Support</w:t>
      </w:r>
      <w:r w:rsidR="00467C4E">
        <w:t>:</w:t>
      </w:r>
    </w:p>
    <w:p w14:paraId="3D15ECB6" w14:textId="0A5677AE" w:rsidR="00467C4E" w:rsidRDefault="00467C4E" w:rsidP="00057BE1">
      <w:pPr>
        <w:pStyle w:val="BodyText"/>
        <w:ind w:firstLine="567"/>
      </w:pPr>
      <w:r>
        <w:t>Phone:</w:t>
      </w:r>
      <w:r w:rsidR="00FD05CF">
        <w:t xml:space="preserve"> 03 9194</w:t>
      </w:r>
      <w:r w:rsidR="00B513FE">
        <w:t xml:space="preserve"> </w:t>
      </w:r>
      <w:r w:rsidR="00FD05CF">
        <w:t>0770</w:t>
      </w:r>
    </w:p>
    <w:p w14:paraId="2A195CD5" w14:textId="57D66728" w:rsidR="00467C4E" w:rsidRDefault="00467C4E" w:rsidP="00057BE1">
      <w:pPr>
        <w:pStyle w:val="BodyText"/>
        <w:ind w:firstLine="567"/>
      </w:pPr>
      <w:r>
        <w:t xml:space="preserve">Email: </w:t>
      </w:r>
      <w:r w:rsidR="00A55867">
        <w:t>smes.support@delwp.vic.gov.au</w:t>
      </w:r>
    </w:p>
    <w:p w14:paraId="3D3CF8C4" w14:textId="4A1278F7" w:rsidR="00DC09CB" w:rsidRDefault="00315BB1" w:rsidP="00FF13A0">
      <w:pPr>
        <w:pStyle w:val="BodyText"/>
      </w:pPr>
      <w:r>
        <w:t>P</w:t>
      </w:r>
      <w:r w:rsidR="005F6435">
        <w:t xml:space="preserve">otential damage or destruction of survey </w:t>
      </w:r>
      <w:r w:rsidR="00AD3F52">
        <w:t xml:space="preserve">control </w:t>
      </w:r>
      <w:r w:rsidR="005F6435">
        <w:t>marks</w:t>
      </w:r>
      <w:r>
        <w:t xml:space="preserve"> </w:t>
      </w:r>
      <w:r w:rsidR="009078C6">
        <w:t xml:space="preserve">may require </w:t>
      </w:r>
      <w:r w:rsidR="00AD3F52">
        <w:t>them to</w:t>
      </w:r>
      <w:r w:rsidR="00CD6765">
        <w:t xml:space="preserve"> </w:t>
      </w:r>
      <w:r w:rsidR="0023423E">
        <w:t>be removed or replaced</w:t>
      </w:r>
      <w:r w:rsidR="007541A1">
        <w:t xml:space="preserve">. SMES Support </w:t>
      </w:r>
      <w:r w:rsidR="00A74C99">
        <w:t>will</w:t>
      </w:r>
      <w:r w:rsidR="007541A1">
        <w:t xml:space="preserve"> advise the appropriate course of action</w:t>
      </w:r>
      <w:r w:rsidR="007A3EFB">
        <w:t xml:space="preserve"> and </w:t>
      </w:r>
      <w:r w:rsidR="00A74C99">
        <w:t>update the SMES</w:t>
      </w:r>
      <w:r w:rsidR="004F723C">
        <w:t xml:space="preserve"> database</w:t>
      </w:r>
      <w:r w:rsidR="003C36DE">
        <w:t xml:space="preserve"> as required</w:t>
      </w:r>
      <w:r w:rsidR="00561126">
        <w:t>.</w:t>
      </w:r>
      <w:r w:rsidR="0084176D">
        <w:t xml:space="preserve"> </w:t>
      </w:r>
      <w:r w:rsidR="005F6435">
        <w:t xml:space="preserve"> </w:t>
      </w:r>
    </w:p>
    <w:p w14:paraId="049A4396" w14:textId="4710A5D8" w:rsidR="00A55867" w:rsidRDefault="00A55867" w:rsidP="00A55867">
      <w:pPr>
        <w:pStyle w:val="Heading2"/>
      </w:pPr>
      <w:r>
        <w:t>Your assistance is appreciated</w:t>
      </w:r>
    </w:p>
    <w:p w14:paraId="029949A0" w14:textId="00A4748E" w:rsidR="00C67CF2" w:rsidRDefault="00A55867" w:rsidP="000F4D3C">
      <w:pPr>
        <w:pStyle w:val="BodyText"/>
      </w:pPr>
      <w:r>
        <w:t xml:space="preserve">SGV </w:t>
      </w:r>
      <w:r w:rsidR="00E13930">
        <w:t>appreciates a</w:t>
      </w:r>
      <w:r w:rsidR="00B37494">
        <w:t>ny</w:t>
      </w:r>
      <w:r w:rsidR="00E13930">
        <w:t xml:space="preserve"> assistance in the ongoing maintenance and enhancement of the Victorian survey </w:t>
      </w:r>
      <w:r w:rsidR="00AD3F52">
        <w:t xml:space="preserve">control </w:t>
      </w:r>
      <w:r w:rsidR="00E13930">
        <w:t>mark network</w:t>
      </w:r>
      <w:r w:rsidR="007D3C48">
        <w:t>.</w:t>
      </w:r>
      <w:r w:rsidR="00FA6D5F">
        <w:t xml:space="preserve"> The collaborative </w:t>
      </w:r>
      <w:r w:rsidR="008977A0">
        <w:t xml:space="preserve">approach by the surveying industry, local government and SGV will ensure the </w:t>
      </w:r>
      <w:r w:rsidR="00A03214">
        <w:t xml:space="preserve">protection of this </w:t>
      </w:r>
      <w:r w:rsidR="005F3F6D">
        <w:t xml:space="preserve">important and </w:t>
      </w:r>
      <w:r w:rsidR="00A03214">
        <w:t xml:space="preserve">valuable </w:t>
      </w:r>
      <w:r w:rsidR="005F3F6D">
        <w:t>infrastructure in Victoria</w:t>
      </w:r>
      <w:r w:rsidR="00DF2898">
        <w:t>.</w:t>
      </w:r>
      <w:r w:rsidR="00263E4A">
        <w:t xml:space="preserve"> </w:t>
      </w:r>
    </w:p>
    <w:p w14:paraId="41B424AA" w14:textId="22048D53" w:rsidR="00254A01" w:rsidRDefault="00254A01" w:rsidP="000F4D3C">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FCAB3B8" w14:textId="77777777" w:rsidTr="009540BF">
        <w:trPr>
          <w:trHeight w:val="2608"/>
        </w:trPr>
        <w:tc>
          <w:tcPr>
            <w:tcW w:w="5216" w:type="dxa"/>
            <w:shd w:val="clear" w:color="auto" w:fill="auto"/>
          </w:tcPr>
          <w:p w14:paraId="36EF619A" w14:textId="641AAED7"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88479F">
              <w:rPr>
                <w:noProof/>
              </w:rPr>
              <w:t>2020</w:t>
            </w:r>
            <w:r>
              <w:fldChar w:fldCharType="end"/>
            </w:r>
          </w:p>
          <w:p w14:paraId="1880349A" w14:textId="72AF1DB0" w:rsidR="00254A01" w:rsidRDefault="00254A01" w:rsidP="00B40C2E">
            <w:pPr>
              <w:pStyle w:val="SmallBodyText"/>
            </w:pPr>
            <w:r>
              <w:rPr>
                <w:noProof/>
              </w:rPr>
              <w:drawing>
                <wp:anchor distT="0" distB="0" distL="114300" distR="36195" simplePos="0" relativeHeight="251653632" behindDoc="0" locked="1" layoutInCell="1" allowOverlap="1" wp14:anchorId="0EE87D55" wp14:editId="4322EE5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1D32416" w14:textId="7B7978BC" w:rsidR="00254A01" w:rsidRPr="008F559C" w:rsidRDefault="00254A01" w:rsidP="00B40C2E">
            <w:pPr>
              <w:pStyle w:val="SmallHeading"/>
            </w:pPr>
            <w:r w:rsidRPr="00C255C2">
              <w:t>Disclaimer</w:t>
            </w:r>
          </w:p>
          <w:p w14:paraId="2C1C5136" w14:textId="061E03F9"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56449B3" w14:textId="77777777" w:rsidR="00254A01" w:rsidRPr="00E97294" w:rsidRDefault="00254A01" w:rsidP="00B40C2E">
            <w:pPr>
              <w:pStyle w:val="xAccessibilityHeading"/>
            </w:pPr>
            <w:bookmarkStart w:id="3" w:name="_Accessibility"/>
            <w:bookmarkEnd w:id="3"/>
            <w:r w:rsidRPr="00E97294">
              <w:t>Accessibility</w:t>
            </w:r>
          </w:p>
          <w:p w14:paraId="036C4401" w14:textId="18BD5184" w:rsidR="00254A01" w:rsidRDefault="00254A01" w:rsidP="00B40C2E">
            <w:pPr>
              <w:pStyle w:val="xAccessibilityText"/>
            </w:pPr>
            <w:r>
              <w:t>If you would like to receive this publication in an alternative format, please telephone the DELWP Customer Service Centre on 136186, email </w:t>
            </w:r>
            <w:hyperlink r:id="rId28" w:history="1">
              <w:r w:rsidRPr="003C5C56">
                <w:t>customer.service@delwp.vic.gov.au</w:t>
              </w:r>
            </w:hyperlink>
            <w:r>
              <w:t xml:space="preserve">, or via the National Relay Service on 133 677 </w:t>
            </w:r>
            <w:hyperlink r:id="rId29" w:history="1">
              <w:r w:rsidRPr="00AE3298">
                <w:t>www.relayservice.com.au</w:t>
              </w:r>
            </w:hyperlink>
            <w:r>
              <w:t xml:space="preserve">. This document is also available on the internet at </w:t>
            </w:r>
            <w:hyperlink r:id="rId30" w:history="1">
              <w:r w:rsidRPr="00AE3298">
                <w:t>www.delwp.vic.gov.au</w:t>
              </w:r>
            </w:hyperlink>
            <w:r>
              <w:t xml:space="preserve">. </w:t>
            </w:r>
          </w:p>
          <w:p w14:paraId="6B798405" w14:textId="77777777" w:rsidR="00254A01" w:rsidRDefault="00254A01" w:rsidP="00B40C2E">
            <w:pPr>
              <w:pStyle w:val="SmallBodyText"/>
            </w:pPr>
          </w:p>
        </w:tc>
      </w:tr>
    </w:tbl>
    <w:p w14:paraId="3287CE1C"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6ECBE" w14:textId="77777777" w:rsidR="001A00D4" w:rsidRDefault="001A00D4">
      <w:r>
        <w:separator/>
      </w:r>
    </w:p>
    <w:p w14:paraId="3EF52664" w14:textId="77777777" w:rsidR="001A00D4" w:rsidRDefault="001A00D4"/>
    <w:p w14:paraId="5DCE9D59" w14:textId="77777777" w:rsidR="001A00D4" w:rsidRDefault="001A00D4"/>
  </w:endnote>
  <w:endnote w:type="continuationSeparator" w:id="0">
    <w:p w14:paraId="2C548D96" w14:textId="77777777" w:rsidR="001A00D4" w:rsidRDefault="001A00D4">
      <w:r>
        <w:continuationSeparator/>
      </w:r>
    </w:p>
    <w:p w14:paraId="42C885FD" w14:textId="77777777" w:rsidR="001A00D4" w:rsidRDefault="001A00D4"/>
    <w:p w14:paraId="21C9143A" w14:textId="77777777" w:rsidR="001A00D4" w:rsidRDefault="001A0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A68EE"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2DDCE1B0" wp14:editId="0DCAE0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C800" w14:textId="51E20B5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CE1B0"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2B76C800" w14:textId="51E20B5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153D6"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3B144860" wp14:editId="1429609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DED" w14:textId="5104602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44860"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5EF65DED" w14:textId="5104602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A94B9" w14:textId="77777777" w:rsidR="00B40C2E" w:rsidRDefault="00B40C2E" w:rsidP="00BF3066">
    <w:pPr>
      <w:pStyle w:val="Footer"/>
      <w:spacing w:before="1600"/>
    </w:pPr>
    <w:r>
      <w:rPr>
        <w:noProof/>
      </w:rPr>
      <w:drawing>
        <wp:anchor distT="0" distB="0" distL="114300" distR="114300" simplePos="0" relativeHeight="251668480" behindDoc="1" locked="1" layoutInCell="1" allowOverlap="1" wp14:anchorId="3D948BDD" wp14:editId="06C67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73600" behindDoc="0" locked="1" layoutInCell="1" allowOverlap="1" wp14:anchorId="061720D6" wp14:editId="4053683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A88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720D6" id="_x0000_t202" coordsize="21600,21600" o:spt="202" path="m,l,21600r21600,l21600,xe">
              <v:stroke joinstyle="miter"/>
              <v:path gradientshapeok="t" o:connecttype="rect"/>
            </v:shapetype>
            <v:shape id="WebAddress" o:spid="_x0000_s1028" type="#_x0000_t202" style="position:absolute;margin-left:0;margin-top:0;width:303pt;height:56.7pt;z-index:2516736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7FE7A88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5AD1E1D7" wp14:editId="40D1E97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5C358" w14:textId="77777777" w:rsidR="001A00D4" w:rsidRPr="008F5280" w:rsidRDefault="001A00D4" w:rsidP="008F5280">
      <w:pPr>
        <w:pStyle w:val="FootnoteSeparator"/>
      </w:pPr>
    </w:p>
    <w:p w14:paraId="5F740479" w14:textId="77777777" w:rsidR="001A00D4" w:rsidRDefault="001A00D4"/>
  </w:footnote>
  <w:footnote w:type="continuationSeparator" w:id="0">
    <w:p w14:paraId="26E45250" w14:textId="77777777" w:rsidR="001A00D4" w:rsidRDefault="001A00D4" w:rsidP="008F5280">
      <w:pPr>
        <w:pStyle w:val="FootnoteSeparator"/>
      </w:pPr>
    </w:p>
    <w:p w14:paraId="20369537" w14:textId="77777777" w:rsidR="001A00D4" w:rsidRDefault="001A00D4"/>
    <w:p w14:paraId="69072F44" w14:textId="77777777" w:rsidR="001A00D4" w:rsidRDefault="001A00D4"/>
  </w:footnote>
  <w:footnote w:type="continuationNotice" w:id="1">
    <w:p w14:paraId="340F76BC" w14:textId="77777777" w:rsidR="001A00D4" w:rsidRDefault="001A00D4" w:rsidP="00D55628"/>
    <w:p w14:paraId="504AE5C9" w14:textId="77777777" w:rsidR="001A00D4" w:rsidRDefault="001A00D4"/>
    <w:p w14:paraId="645E218A" w14:textId="77777777" w:rsidR="001A00D4" w:rsidRDefault="001A0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D13928A" w14:textId="77777777" w:rsidTr="00B40C2E">
      <w:trPr>
        <w:trHeight w:hRule="exact" w:val="1418"/>
      </w:trPr>
      <w:tc>
        <w:tcPr>
          <w:tcW w:w="7761" w:type="dxa"/>
          <w:vAlign w:val="center"/>
        </w:tcPr>
        <w:p w14:paraId="5E00692F" w14:textId="77777777" w:rsidR="001A71CF" w:rsidRDefault="001A71CF" w:rsidP="00B40C2E">
          <w:pPr>
            <w:pStyle w:val="Header"/>
            <w:rPr>
              <w:noProof/>
            </w:rPr>
          </w:pPr>
          <w:r>
            <w:rPr>
              <w:noProof/>
            </w:rPr>
            <w:t xml:space="preserve">Protection and maintenance of </w:t>
          </w:r>
        </w:p>
        <w:p w14:paraId="370D877D" w14:textId="7BCF381C"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8479F">
            <w:rPr>
              <w:noProof/>
            </w:rPr>
            <w:t>survey control marks</w:t>
          </w:r>
          <w:r>
            <w:rPr>
              <w:noProof/>
            </w:rPr>
            <w:fldChar w:fldCharType="end"/>
          </w:r>
        </w:p>
      </w:tc>
    </w:tr>
  </w:tbl>
  <w:p w14:paraId="12E98097" w14:textId="1A1902A6"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0A53613" wp14:editId="5D18379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6978"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88627" wp14:editId="18DF484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F1C11"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8E3C765" wp14:editId="656549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1439F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r w:rsidR="0071392E">
      <w:t>`</w:t>
    </w:r>
  </w:p>
  <w:p w14:paraId="22F6ED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C9C7C61" w14:textId="77777777" w:rsidTr="00B40C2E">
      <w:trPr>
        <w:trHeight w:hRule="exact" w:val="1418"/>
      </w:trPr>
      <w:tc>
        <w:tcPr>
          <w:tcW w:w="7761" w:type="dxa"/>
          <w:vAlign w:val="center"/>
        </w:tcPr>
        <w:p w14:paraId="2DD9EE6C" w14:textId="5610A9D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8479F">
            <w:rPr>
              <w:noProof/>
            </w:rPr>
            <w:t>Protection and maintenance of</w:t>
          </w:r>
          <w:r>
            <w:rPr>
              <w:noProof/>
            </w:rPr>
            <w:fldChar w:fldCharType="end"/>
          </w:r>
        </w:p>
      </w:tc>
    </w:tr>
  </w:tbl>
  <w:p w14:paraId="3A5C52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9B25B5C" wp14:editId="4A67CE5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A6A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B6475AB" wp14:editId="2802D73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F4924"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0075EBB" wp14:editId="05C9E82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320FB5"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02CB75BB"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94F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26B7945" wp14:editId="4017FB92">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1AF005" wp14:editId="6B76E3CE">
          <wp:simplePos x="0" y="0"/>
          <wp:positionH relativeFrom="page">
            <wp:posOffset>720090</wp:posOffset>
          </wp:positionH>
          <wp:positionV relativeFrom="page">
            <wp:posOffset>1188085</wp:posOffset>
          </wp:positionV>
          <wp:extent cx="864000" cy="896400"/>
          <wp:effectExtent l="0" t="0" r="0" b="0"/>
          <wp:wrapNone/>
          <wp:docPr id="17" name="TriangleBottomA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B0E3691" wp14:editId="7B5045B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90C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18EA284" wp14:editId="67FD8EA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0D4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5574BD5" wp14:editId="0104DAB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D561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24731AA" wp14:editId="70490D6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E31A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A88D0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2"/>
    <w:docVar w:name="WebAddress" w:val="True"/>
  </w:docVars>
  <w:rsids>
    <w:rsidRoot w:val="009540BF"/>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AC6"/>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7F4"/>
    <w:rsid w:val="00017D91"/>
    <w:rsid w:val="0002033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9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949"/>
    <w:rsid w:val="00031F2C"/>
    <w:rsid w:val="000323E0"/>
    <w:rsid w:val="000323EF"/>
    <w:rsid w:val="0003294B"/>
    <w:rsid w:val="00032C3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1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6C0"/>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57A"/>
    <w:rsid w:val="00053C43"/>
    <w:rsid w:val="0005472E"/>
    <w:rsid w:val="000547C6"/>
    <w:rsid w:val="00054AD4"/>
    <w:rsid w:val="00054C7F"/>
    <w:rsid w:val="00055546"/>
    <w:rsid w:val="0005568C"/>
    <w:rsid w:val="000557B4"/>
    <w:rsid w:val="00055860"/>
    <w:rsid w:val="00055D0B"/>
    <w:rsid w:val="000560BA"/>
    <w:rsid w:val="000570E5"/>
    <w:rsid w:val="00057BE1"/>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F8"/>
    <w:rsid w:val="00066ABF"/>
    <w:rsid w:val="00066F02"/>
    <w:rsid w:val="00067098"/>
    <w:rsid w:val="0006742D"/>
    <w:rsid w:val="000675E8"/>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A9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67"/>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0A"/>
    <w:rsid w:val="000B0536"/>
    <w:rsid w:val="000B06A6"/>
    <w:rsid w:val="000B0959"/>
    <w:rsid w:val="000B0A6B"/>
    <w:rsid w:val="000B0B9B"/>
    <w:rsid w:val="000B11F1"/>
    <w:rsid w:val="000B167B"/>
    <w:rsid w:val="000B1B52"/>
    <w:rsid w:val="000B20BF"/>
    <w:rsid w:val="000B22C0"/>
    <w:rsid w:val="000B250C"/>
    <w:rsid w:val="000B2568"/>
    <w:rsid w:val="000B2586"/>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97D"/>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B80"/>
    <w:rsid w:val="000F1D45"/>
    <w:rsid w:val="000F1FA4"/>
    <w:rsid w:val="000F2014"/>
    <w:rsid w:val="000F2194"/>
    <w:rsid w:val="000F24B2"/>
    <w:rsid w:val="000F306B"/>
    <w:rsid w:val="000F31D9"/>
    <w:rsid w:val="000F376E"/>
    <w:rsid w:val="000F3FC7"/>
    <w:rsid w:val="000F4A13"/>
    <w:rsid w:val="000F4CD5"/>
    <w:rsid w:val="000F4D3C"/>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8E9"/>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C6"/>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A2"/>
    <w:rsid w:val="001270B7"/>
    <w:rsid w:val="00127385"/>
    <w:rsid w:val="00127410"/>
    <w:rsid w:val="0012741A"/>
    <w:rsid w:val="00127532"/>
    <w:rsid w:val="00127F2F"/>
    <w:rsid w:val="001300CB"/>
    <w:rsid w:val="001306D2"/>
    <w:rsid w:val="00131311"/>
    <w:rsid w:val="001313F5"/>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E7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94"/>
    <w:rsid w:val="0014351C"/>
    <w:rsid w:val="001435A6"/>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2E5"/>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A6"/>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B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0D4"/>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1C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54"/>
    <w:rsid w:val="001B58BC"/>
    <w:rsid w:val="001B5C6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AEA"/>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318"/>
    <w:rsid w:val="001F0858"/>
    <w:rsid w:val="001F0883"/>
    <w:rsid w:val="001F08A4"/>
    <w:rsid w:val="001F0A0A"/>
    <w:rsid w:val="001F0B61"/>
    <w:rsid w:val="001F0C38"/>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EF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0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57A"/>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3E"/>
    <w:rsid w:val="00234272"/>
    <w:rsid w:val="002347C3"/>
    <w:rsid w:val="00234809"/>
    <w:rsid w:val="00234856"/>
    <w:rsid w:val="00235450"/>
    <w:rsid w:val="002359C3"/>
    <w:rsid w:val="00235ABC"/>
    <w:rsid w:val="00235C2D"/>
    <w:rsid w:val="00235CBD"/>
    <w:rsid w:val="00236442"/>
    <w:rsid w:val="00236737"/>
    <w:rsid w:val="00236778"/>
    <w:rsid w:val="00236E1C"/>
    <w:rsid w:val="00236F25"/>
    <w:rsid w:val="0023749F"/>
    <w:rsid w:val="002374F6"/>
    <w:rsid w:val="002375F5"/>
    <w:rsid w:val="0023766E"/>
    <w:rsid w:val="00237B61"/>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A3D"/>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4A"/>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ED"/>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2D0B"/>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2A7"/>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02"/>
    <w:rsid w:val="002C223F"/>
    <w:rsid w:val="002C25A0"/>
    <w:rsid w:val="002C2715"/>
    <w:rsid w:val="002C282D"/>
    <w:rsid w:val="002C296E"/>
    <w:rsid w:val="002C2E8E"/>
    <w:rsid w:val="002C321C"/>
    <w:rsid w:val="002C3384"/>
    <w:rsid w:val="002C3560"/>
    <w:rsid w:val="002C35FF"/>
    <w:rsid w:val="002C3EFD"/>
    <w:rsid w:val="002C4978"/>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AC"/>
    <w:rsid w:val="002F5DE3"/>
    <w:rsid w:val="002F6632"/>
    <w:rsid w:val="002F6A05"/>
    <w:rsid w:val="002F6C77"/>
    <w:rsid w:val="002F71D3"/>
    <w:rsid w:val="002F7537"/>
    <w:rsid w:val="002F76E9"/>
    <w:rsid w:val="002F7E42"/>
    <w:rsid w:val="002F7F6A"/>
    <w:rsid w:val="00300224"/>
    <w:rsid w:val="003002D2"/>
    <w:rsid w:val="003003E2"/>
    <w:rsid w:val="00300640"/>
    <w:rsid w:val="003006FD"/>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B1"/>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86A"/>
    <w:rsid w:val="0035412D"/>
    <w:rsid w:val="00354216"/>
    <w:rsid w:val="00354841"/>
    <w:rsid w:val="00354EFD"/>
    <w:rsid w:val="00354F38"/>
    <w:rsid w:val="00354F4F"/>
    <w:rsid w:val="003555CC"/>
    <w:rsid w:val="003561B4"/>
    <w:rsid w:val="0035673D"/>
    <w:rsid w:val="003574ED"/>
    <w:rsid w:val="003576A7"/>
    <w:rsid w:val="003576FA"/>
    <w:rsid w:val="0036096A"/>
    <w:rsid w:val="00360B61"/>
    <w:rsid w:val="00360F3F"/>
    <w:rsid w:val="00361287"/>
    <w:rsid w:val="0036145D"/>
    <w:rsid w:val="00361DA3"/>
    <w:rsid w:val="00361F2F"/>
    <w:rsid w:val="00361FBC"/>
    <w:rsid w:val="003628F9"/>
    <w:rsid w:val="00362D3F"/>
    <w:rsid w:val="00362E3A"/>
    <w:rsid w:val="003630B0"/>
    <w:rsid w:val="00363120"/>
    <w:rsid w:val="00363532"/>
    <w:rsid w:val="00363763"/>
    <w:rsid w:val="003639E4"/>
    <w:rsid w:val="00363BBC"/>
    <w:rsid w:val="00364154"/>
    <w:rsid w:val="003649FB"/>
    <w:rsid w:val="00364CA5"/>
    <w:rsid w:val="003662F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A6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BE"/>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237"/>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E1"/>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6DE"/>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29"/>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43"/>
    <w:rsid w:val="003E39F6"/>
    <w:rsid w:val="003E3B39"/>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CEB"/>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C3"/>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2B5"/>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511"/>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C6E"/>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4E"/>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68E"/>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F8F"/>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B12"/>
    <w:rsid w:val="004B3C6B"/>
    <w:rsid w:val="004B441C"/>
    <w:rsid w:val="004B44C5"/>
    <w:rsid w:val="004B4B80"/>
    <w:rsid w:val="004B55DC"/>
    <w:rsid w:val="004B7A3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3A"/>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9B"/>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9DA"/>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099"/>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23C"/>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67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6FB8"/>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AA0"/>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126"/>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AAC"/>
    <w:rsid w:val="00571AEF"/>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1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E6"/>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904"/>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40"/>
    <w:rsid w:val="005B3497"/>
    <w:rsid w:val="005B3C1F"/>
    <w:rsid w:val="005B3CA8"/>
    <w:rsid w:val="005B3D17"/>
    <w:rsid w:val="005B3DA2"/>
    <w:rsid w:val="005B4201"/>
    <w:rsid w:val="005B45D0"/>
    <w:rsid w:val="005B4997"/>
    <w:rsid w:val="005B4CFC"/>
    <w:rsid w:val="005B50B4"/>
    <w:rsid w:val="005B515B"/>
    <w:rsid w:val="005B5324"/>
    <w:rsid w:val="005B544F"/>
    <w:rsid w:val="005B57B5"/>
    <w:rsid w:val="005B587D"/>
    <w:rsid w:val="005B6242"/>
    <w:rsid w:val="005B64BD"/>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0E5"/>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AFD"/>
    <w:rsid w:val="005E52F3"/>
    <w:rsid w:val="005E5351"/>
    <w:rsid w:val="005E542C"/>
    <w:rsid w:val="005E59CF"/>
    <w:rsid w:val="005E651B"/>
    <w:rsid w:val="005E6A00"/>
    <w:rsid w:val="005E6DD2"/>
    <w:rsid w:val="005E74A0"/>
    <w:rsid w:val="005E7D9F"/>
    <w:rsid w:val="005E7E2C"/>
    <w:rsid w:val="005E7ECE"/>
    <w:rsid w:val="005E7FAB"/>
    <w:rsid w:val="005F05E0"/>
    <w:rsid w:val="005F0BB2"/>
    <w:rsid w:val="005F0C5A"/>
    <w:rsid w:val="005F0D01"/>
    <w:rsid w:val="005F106A"/>
    <w:rsid w:val="005F1B40"/>
    <w:rsid w:val="005F1F06"/>
    <w:rsid w:val="005F2030"/>
    <w:rsid w:val="005F2104"/>
    <w:rsid w:val="005F2738"/>
    <w:rsid w:val="005F2CD9"/>
    <w:rsid w:val="005F2DD4"/>
    <w:rsid w:val="005F3F6D"/>
    <w:rsid w:val="005F40BB"/>
    <w:rsid w:val="005F4CC2"/>
    <w:rsid w:val="005F4FED"/>
    <w:rsid w:val="005F551C"/>
    <w:rsid w:val="005F5CE7"/>
    <w:rsid w:val="005F5E45"/>
    <w:rsid w:val="005F5F36"/>
    <w:rsid w:val="005F618D"/>
    <w:rsid w:val="005F6435"/>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4ED"/>
    <w:rsid w:val="00604691"/>
    <w:rsid w:val="006048EA"/>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12F"/>
    <w:rsid w:val="00621407"/>
    <w:rsid w:val="00621757"/>
    <w:rsid w:val="00621D27"/>
    <w:rsid w:val="0062225C"/>
    <w:rsid w:val="00622B92"/>
    <w:rsid w:val="00622CC0"/>
    <w:rsid w:val="00622E33"/>
    <w:rsid w:val="00622FC5"/>
    <w:rsid w:val="0062371C"/>
    <w:rsid w:val="00623C20"/>
    <w:rsid w:val="00623D6E"/>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372"/>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76"/>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2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9E"/>
    <w:rsid w:val="006669FB"/>
    <w:rsid w:val="00666DFB"/>
    <w:rsid w:val="0066740E"/>
    <w:rsid w:val="006679B3"/>
    <w:rsid w:val="0067011C"/>
    <w:rsid w:val="00670499"/>
    <w:rsid w:val="00670C77"/>
    <w:rsid w:val="00670F64"/>
    <w:rsid w:val="00671151"/>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197"/>
    <w:rsid w:val="006813EB"/>
    <w:rsid w:val="00681603"/>
    <w:rsid w:val="006817C4"/>
    <w:rsid w:val="006819A9"/>
    <w:rsid w:val="00681E17"/>
    <w:rsid w:val="00682079"/>
    <w:rsid w:val="00682292"/>
    <w:rsid w:val="00682478"/>
    <w:rsid w:val="006829E9"/>
    <w:rsid w:val="00682A59"/>
    <w:rsid w:val="00682BD8"/>
    <w:rsid w:val="0068306F"/>
    <w:rsid w:val="0068323C"/>
    <w:rsid w:val="0068345F"/>
    <w:rsid w:val="00683AD9"/>
    <w:rsid w:val="0068458E"/>
    <w:rsid w:val="006848E7"/>
    <w:rsid w:val="006850FB"/>
    <w:rsid w:val="006851DD"/>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C9C"/>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42"/>
    <w:rsid w:val="006C26A7"/>
    <w:rsid w:val="006C2AA5"/>
    <w:rsid w:val="006C2CEA"/>
    <w:rsid w:val="006C30E6"/>
    <w:rsid w:val="006C3273"/>
    <w:rsid w:val="006C373C"/>
    <w:rsid w:val="006C3B7C"/>
    <w:rsid w:val="006C3D2F"/>
    <w:rsid w:val="006C3FC4"/>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927"/>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E6"/>
    <w:rsid w:val="006E5FC9"/>
    <w:rsid w:val="006E6C8C"/>
    <w:rsid w:val="006E7019"/>
    <w:rsid w:val="006E711E"/>
    <w:rsid w:val="006E71FE"/>
    <w:rsid w:val="006E77E2"/>
    <w:rsid w:val="006E7867"/>
    <w:rsid w:val="006E7900"/>
    <w:rsid w:val="006E7D6C"/>
    <w:rsid w:val="006F06E8"/>
    <w:rsid w:val="006F08C0"/>
    <w:rsid w:val="006F08EF"/>
    <w:rsid w:val="006F0AA8"/>
    <w:rsid w:val="006F0B87"/>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31"/>
    <w:rsid w:val="006F3881"/>
    <w:rsid w:val="006F3B0E"/>
    <w:rsid w:val="006F3D39"/>
    <w:rsid w:val="006F3F0A"/>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9AC"/>
    <w:rsid w:val="0070005F"/>
    <w:rsid w:val="00700C18"/>
    <w:rsid w:val="007010C5"/>
    <w:rsid w:val="007011AB"/>
    <w:rsid w:val="00701595"/>
    <w:rsid w:val="00701BC0"/>
    <w:rsid w:val="00701DAB"/>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2E"/>
    <w:rsid w:val="00713B45"/>
    <w:rsid w:val="00714111"/>
    <w:rsid w:val="00714C34"/>
    <w:rsid w:val="00714FD3"/>
    <w:rsid w:val="0071530E"/>
    <w:rsid w:val="00715952"/>
    <w:rsid w:val="00715EE8"/>
    <w:rsid w:val="007160D7"/>
    <w:rsid w:val="00716791"/>
    <w:rsid w:val="00716795"/>
    <w:rsid w:val="007169A1"/>
    <w:rsid w:val="00716CA0"/>
    <w:rsid w:val="007172B7"/>
    <w:rsid w:val="0071767E"/>
    <w:rsid w:val="007178CC"/>
    <w:rsid w:val="00717B97"/>
    <w:rsid w:val="00720154"/>
    <w:rsid w:val="007202E0"/>
    <w:rsid w:val="007209C2"/>
    <w:rsid w:val="00720CF3"/>
    <w:rsid w:val="00720D32"/>
    <w:rsid w:val="00720D3D"/>
    <w:rsid w:val="007219AA"/>
    <w:rsid w:val="007219FD"/>
    <w:rsid w:val="00721A9C"/>
    <w:rsid w:val="00721E06"/>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9F7"/>
    <w:rsid w:val="00727BF4"/>
    <w:rsid w:val="00727D59"/>
    <w:rsid w:val="00730391"/>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B24"/>
    <w:rsid w:val="00741FE3"/>
    <w:rsid w:val="007420BB"/>
    <w:rsid w:val="0074211D"/>
    <w:rsid w:val="007423AB"/>
    <w:rsid w:val="00742476"/>
    <w:rsid w:val="0074286B"/>
    <w:rsid w:val="00742974"/>
    <w:rsid w:val="00742E83"/>
    <w:rsid w:val="00743125"/>
    <w:rsid w:val="00743779"/>
    <w:rsid w:val="00743C5A"/>
    <w:rsid w:val="00743E88"/>
    <w:rsid w:val="007444C1"/>
    <w:rsid w:val="0074479B"/>
    <w:rsid w:val="00744CCB"/>
    <w:rsid w:val="00744D6D"/>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1A1"/>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381"/>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6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E1"/>
    <w:rsid w:val="007A2C47"/>
    <w:rsid w:val="007A33FF"/>
    <w:rsid w:val="007A3485"/>
    <w:rsid w:val="007A38DD"/>
    <w:rsid w:val="007A3903"/>
    <w:rsid w:val="007A3B3F"/>
    <w:rsid w:val="007A3EFB"/>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87D"/>
    <w:rsid w:val="007C4BCE"/>
    <w:rsid w:val="007C4EA8"/>
    <w:rsid w:val="007C518E"/>
    <w:rsid w:val="007C5400"/>
    <w:rsid w:val="007C5554"/>
    <w:rsid w:val="007C57D5"/>
    <w:rsid w:val="007C64C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3C48"/>
    <w:rsid w:val="007D45FF"/>
    <w:rsid w:val="007D4AB6"/>
    <w:rsid w:val="007D4B22"/>
    <w:rsid w:val="007D4E91"/>
    <w:rsid w:val="007D50FD"/>
    <w:rsid w:val="007D52FB"/>
    <w:rsid w:val="007D5363"/>
    <w:rsid w:val="007D5449"/>
    <w:rsid w:val="007D5534"/>
    <w:rsid w:val="007D5758"/>
    <w:rsid w:val="007D5923"/>
    <w:rsid w:val="007D5C33"/>
    <w:rsid w:val="007D605B"/>
    <w:rsid w:val="007D6BC4"/>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DA"/>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5DC"/>
    <w:rsid w:val="007F5B9D"/>
    <w:rsid w:val="007F5E2A"/>
    <w:rsid w:val="007F66D7"/>
    <w:rsid w:val="007F68B8"/>
    <w:rsid w:val="007F6F7A"/>
    <w:rsid w:val="007F7420"/>
    <w:rsid w:val="007F756E"/>
    <w:rsid w:val="007F75BE"/>
    <w:rsid w:val="007F7FB2"/>
    <w:rsid w:val="008000C5"/>
    <w:rsid w:val="00800745"/>
    <w:rsid w:val="0080079F"/>
    <w:rsid w:val="008009C7"/>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3AA"/>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280"/>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B1"/>
    <w:rsid w:val="0082438E"/>
    <w:rsid w:val="00824EDE"/>
    <w:rsid w:val="0082545D"/>
    <w:rsid w:val="00825489"/>
    <w:rsid w:val="00825C51"/>
    <w:rsid w:val="00825D71"/>
    <w:rsid w:val="00825DF1"/>
    <w:rsid w:val="0082647E"/>
    <w:rsid w:val="0082677C"/>
    <w:rsid w:val="00826FF7"/>
    <w:rsid w:val="008273E7"/>
    <w:rsid w:val="00827625"/>
    <w:rsid w:val="008276EA"/>
    <w:rsid w:val="00827937"/>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01"/>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76D"/>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0C"/>
    <w:rsid w:val="00856840"/>
    <w:rsid w:val="00856B69"/>
    <w:rsid w:val="008577AF"/>
    <w:rsid w:val="008579A6"/>
    <w:rsid w:val="0086000C"/>
    <w:rsid w:val="008601F2"/>
    <w:rsid w:val="008602BB"/>
    <w:rsid w:val="00860EA0"/>
    <w:rsid w:val="00860FAB"/>
    <w:rsid w:val="00861101"/>
    <w:rsid w:val="00861311"/>
    <w:rsid w:val="00861AF5"/>
    <w:rsid w:val="0086233C"/>
    <w:rsid w:val="0086266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DAD"/>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79F"/>
    <w:rsid w:val="00884D2F"/>
    <w:rsid w:val="00884DA4"/>
    <w:rsid w:val="00885159"/>
    <w:rsid w:val="00885267"/>
    <w:rsid w:val="008852F4"/>
    <w:rsid w:val="008854C4"/>
    <w:rsid w:val="008858A3"/>
    <w:rsid w:val="00885968"/>
    <w:rsid w:val="00885BBF"/>
    <w:rsid w:val="008861D3"/>
    <w:rsid w:val="00886BDE"/>
    <w:rsid w:val="00886E96"/>
    <w:rsid w:val="00887CAB"/>
    <w:rsid w:val="00887CC1"/>
    <w:rsid w:val="00887D0A"/>
    <w:rsid w:val="0089049E"/>
    <w:rsid w:val="00890567"/>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D8"/>
    <w:rsid w:val="00893E62"/>
    <w:rsid w:val="008948B8"/>
    <w:rsid w:val="008949EF"/>
    <w:rsid w:val="00895015"/>
    <w:rsid w:val="0089550A"/>
    <w:rsid w:val="00895DD3"/>
    <w:rsid w:val="00896414"/>
    <w:rsid w:val="008977A0"/>
    <w:rsid w:val="008978A8"/>
    <w:rsid w:val="00897A8F"/>
    <w:rsid w:val="00897E3F"/>
    <w:rsid w:val="00897EE1"/>
    <w:rsid w:val="008A01EF"/>
    <w:rsid w:val="008A0394"/>
    <w:rsid w:val="008A0964"/>
    <w:rsid w:val="008A0AED"/>
    <w:rsid w:val="008A0C32"/>
    <w:rsid w:val="008A0D6A"/>
    <w:rsid w:val="008A0D6F"/>
    <w:rsid w:val="008A0EF7"/>
    <w:rsid w:val="008A1066"/>
    <w:rsid w:val="008A125A"/>
    <w:rsid w:val="008A125C"/>
    <w:rsid w:val="008A12C6"/>
    <w:rsid w:val="008A147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33"/>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B56"/>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BB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8C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A7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68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F54"/>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5C0"/>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55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0BF"/>
    <w:rsid w:val="00954751"/>
    <w:rsid w:val="009549AA"/>
    <w:rsid w:val="00954AD6"/>
    <w:rsid w:val="00954CD6"/>
    <w:rsid w:val="00954D1C"/>
    <w:rsid w:val="00954E80"/>
    <w:rsid w:val="00954ED4"/>
    <w:rsid w:val="009557CE"/>
    <w:rsid w:val="0095591B"/>
    <w:rsid w:val="00955B2B"/>
    <w:rsid w:val="00955DFD"/>
    <w:rsid w:val="00956077"/>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6F38"/>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950"/>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151"/>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0D"/>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C68"/>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B7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14"/>
    <w:rsid w:val="00A0424C"/>
    <w:rsid w:val="00A049CA"/>
    <w:rsid w:val="00A04A55"/>
    <w:rsid w:val="00A05269"/>
    <w:rsid w:val="00A053CC"/>
    <w:rsid w:val="00A0540D"/>
    <w:rsid w:val="00A05DC0"/>
    <w:rsid w:val="00A05F57"/>
    <w:rsid w:val="00A06296"/>
    <w:rsid w:val="00A06431"/>
    <w:rsid w:val="00A06A21"/>
    <w:rsid w:val="00A06AB1"/>
    <w:rsid w:val="00A07034"/>
    <w:rsid w:val="00A07207"/>
    <w:rsid w:val="00A07F76"/>
    <w:rsid w:val="00A10084"/>
    <w:rsid w:val="00A10656"/>
    <w:rsid w:val="00A10897"/>
    <w:rsid w:val="00A10C8A"/>
    <w:rsid w:val="00A11C70"/>
    <w:rsid w:val="00A11F87"/>
    <w:rsid w:val="00A123A2"/>
    <w:rsid w:val="00A124A0"/>
    <w:rsid w:val="00A128AF"/>
    <w:rsid w:val="00A12996"/>
    <w:rsid w:val="00A12A98"/>
    <w:rsid w:val="00A139AC"/>
    <w:rsid w:val="00A13CE0"/>
    <w:rsid w:val="00A1416B"/>
    <w:rsid w:val="00A1431F"/>
    <w:rsid w:val="00A14B4E"/>
    <w:rsid w:val="00A14C73"/>
    <w:rsid w:val="00A15676"/>
    <w:rsid w:val="00A159CE"/>
    <w:rsid w:val="00A16110"/>
    <w:rsid w:val="00A1659B"/>
    <w:rsid w:val="00A16714"/>
    <w:rsid w:val="00A16AB7"/>
    <w:rsid w:val="00A16B92"/>
    <w:rsid w:val="00A16C5B"/>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6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3A"/>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EE1"/>
    <w:rsid w:val="00A44135"/>
    <w:rsid w:val="00A4454A"/>
    <w:rsid w:val="00A446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0D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FB"/>
    <w:rsid w:val="00A54F2B"/>
    <w:rsid w:val="00A55099"/>
    <w:rsid w:val="00A551BD"/>
    <w:rsid w:val="00A553C8"/>
    <w:rsid w:val="00A5581C"/>
    <w:rsid w:val="00A55867"/>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99"/>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858"/>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AEA"/>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F7B"/>
    <w:rsid w:val="00AA58B9"/>
    <w:rsid w:val="00AA63C9"/>
    <w:rsid w:val="00AA68B3"/>
    <w:rsid w:val="00AA6991"/>
    <w:rsid w:val="00AA6B4C"/>
    <w:rsid w:val="00AA6C49"/>
    <w:rsid w:val="00AA6C65"/>
    <w:rsid w:val="00AA741E"/>
    <w:rsid w:val="00AA7C65"/>
    <w:rsid w:val="00AB0F15"/>
    <w:rsid w:val="00AB14B9"/>
    <w:rsid w:val="00AB225D"/>
    <w:rsid w:val="00AB2526"/>
    <w:rsid w:val="00AB2532"/>
    <w:rsid w:val="00AB25F6"/>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64C"/>
    <w:rsid w:val="00AD391C"/>
    <w:rsid w:val="00AD3F52"/>
    <w:rsid w:val="00AD4174"/>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D35"/>
    <w:rsid w:val="00AE2FBA"/>
    <w:rsid w:val="00AE3242"/>
    <w:rsid w:val="00AE3298"/>
    <w:rsid w:val="00AE36B4"/>
    <w:rsid w:val="00AE382A"/>
    <w:rsid w:val="00AE38F7"/>
    <w:rsid w:val="00AE3A90"/>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75F"/>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D2"/>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B74"/>
    <w:rsid w:val="00B21FAC"/>
    <w:rsid w:val="00B2231F"/>
    <w:rsid w:val="00B223DF"/>
    <w:rsid w:val="00B22493"/>
    <w:rsid w:val="00B224A8"/>
    <w:rsid w:val="00B229BB"/>
    <w:rsid w:val="00B22C57"/>
    <w:rsid w:val="00B23142"/>
    <w:rsid w:val="00B2360C"/>
    <w:rsid w:val="00B23832"/>
    <w:rsid w:val="00B23EFF"/>
    <w:rsid w:val="00B243CE"/>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FD3"/>
    <w:rsid w:val="00B36423"/>
    <w:rsid w:val="00B3655F"/>
    <w:rsid w:val="00B36FC7"/>
    <w:rsid w:val="00B37033"/>
    <w:rsid w:val="00B370F3"/>
    <w:rsid w:val="00B37494"/>
    <w:rsid w:val="00B37B74"/>
    <w:rsid w:val="00B37BA4"/>
    <w:rsid w:val="00B403AC"/>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985"/>
    <w:rsid w:val="00B50F32"/>
    <w:rsid w:val="00B512C9"/>
    <w:rsid w:val="00B513FE"/>
    <w:rsid w:val="00B52051"/>
    <w:rsid w:val="00B5221E"/>
    <w:rsid w:val="00B5248C"/>
    <w:rsid w:val="00B5263B"/>
    <w:rsid w:val="00B526A3"/>
    <w:rsid w:val="00B52D73"/>
    <w:rsid w:val="00B53063"/>
    <w:rsid w:val="00B5334F"/>
    <w:rsid w:val="00B533C7"/>
    <w:rsid w:val="00B5361C"/>
    <w:rsid w:val="00B53682"/>
    <w:rsid w:val="00B538B9"/>
    <w:rsid w:val="00B53EE2"/>
    <w:rsid w:val="00B54457"/>
    <w:rsid w:val="00B54531"/>
    <w:rsid w:val="00B547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77"/>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1E"/>
    <w:rsid w:val="00B836F9"/>
    <w:rsid w:val="00B83743"/>
    <w:rsid w:val="00B8374F"/>
    <w:rsid w:val="00B83BCF"/>
    <w:rsid w:val="00B83E0A"/>
    <w:rsid w:val="00B84996"/>
    <w:rsid w:val="00B84D2C"/>
    <w:rsid w:val="00B8504C"/>
    <w:rsid w:val="00B862EF"/>
    <w:rsid w:val="00B86500"/>
    <w:rsid w:val="00B8691D"/>
    <w:rsid w:val="00B870F1"/>
    <w:rsid w:val="00B8751C"/>
    <w:rsid w:val="00B876CB"/>
    <w:rsid w:val="00B8775E"/>
    <w:rsid w:val="00B902C1"/>
    <w:rsid w:val="00B9037D"/>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E6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12"/>
    <w:rsid w:val="00BC7C79"/>
    <w:rsid w:val="00BC7E9C"/>
    <w:rsid w:val="00BC7F04"/>
    <w:rsid w:val="00BD027C"/>
    <w:rsid w:val="00BD02C5"/>
    <w:rsid w:val="00BD0318"/>
    <w:rsid w:val="00BD052E"/>
    <w:rsid w:val="00BD0578"/>
    <w:rsid w:val="00BD087D"/>
    <w:rsid w:val="00BD0A8C"/>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C3"/>
    <w:rsid w:val="00BF2B62"/>
    <w:rsid w:val="00BF2BAA"/>
    <w:rsid w:val="00BF2CCE"/>
    <w:rsid w:val="00BF2E18"/>
    <w:rsid w:val="00BF2F5D"/>
    <w:rsid w:val="00BF3066"/>
    <w:rsid w:val="00BF35B1"/>
    <w:rsid w:val="00BF38A3"/>
    <w:rsid w:val="00BF3903"/>
    <w:rsid w:val="00BF3A0B"/>
    <w:rsid w:val="00BF3BC0"/>
    <w:rsid w:val="00BF44D4"/>
    <w:rsid w:val="00BF4D9D"/>
    <w:rsid w:val="00BF4DA4"/>
    <w:rsid w:val="00BF5778"/>
    <w:rsid w:val="00BF57DE"/>
    <w:rsid w:val="00BF5D87"/>
    <w:rsid w:val="00BF5E1E"/>
    <w:rsid w:val="00BF5ECF"/>
    <w:rsid w:val="00BF6257"/>
    <w:rsid w:val="00BF65CD"/>
    <w:rsid w:val="00BF730C"/>
    <w:rsid w:val="00BF759E"/>
    <w:rsid w:val="00BF76E2"/>
    <w:rsid w:val="00BF7E75"/>
    <w:rsid w:val="00BF7F62"/>
    <w:rsid w:val="00C0055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1"/>
    <w:rsid w:val="00C11023"/>
    <w:rsid w:val="00C11036"/>
    <w:rsid w:val="00C111ED"/>
    <w:rsid w:val="00C11539"/>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6AD"/>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4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B15"/>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003"/>
    <w:rsid w:val="00C6259F"/>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0E5"/>
    <w:rsid w:val="00C6660B"/>
    <w:rsid w:val="00C666DD"/>
    <w:rsid w:val="00C66CF0"/>
    <w:rsid w:val="00C67029"/>
    <w:rsid w:val="00C6714B"/>
    <w:rsid w:val="00C678DC"/>
    <w:rsid w:val="00C67C2A"/>
    <w:rsid w:val="00C67C61"/>
    <w:rsid w:val="00C67CF2"/>
    <w:rsid w:val="00C701F5"/>
    <w:rsid w:val="00C70382"/>
    <w:rsid w:val="00C705E4"/>
    <w:rsid w:val="00C70786"/>
    <w:rsid w:val="00C7081B"/>
    <w:rsid w:val="00C709D6"/>
    <w:rsid w:val="00C70BC8"/>
    <w:rsid w:val="00C70FF3"/>
    <w:rsid w:val="00C715E0"/>
    <w:rsid w:val="00C72E75"/>
    <w:rsid w:val="00C734A5"/>
    <w:rsid w:val="00C7376F"/>
    <w:rsid w:val="00C73B96"/>
    <w:rsid w:val="00C73C2D"/>
    <w:rsid w:val="00C73C80"/>
    <w:rsid w:val="00C73D04"/>
    <w:rsid w:val="00C73FD8"/>
    <w:rsid w:val="00C741BA"/>
    <w:rsid w:val="00C74A5B"/>
    <w:rsid w:val="00C74D6F"/>
    <w:rsid w:val="00C74F1F"/>
    <w:rsid w:val="00C75A98"/>
    <w:rsid w:val="00C75E0F"/>
    <w:rsid w:val="00C76228"/>
    <w:rsid w:val="00C762BE"/>
    <w:rsid w:val="00C763B6"/>
    <w:rsid w:val="00C765D7"/>
    <w:rsid w:val="00C766E2"/>
    <w:rsid w:val="00C77B9A"/>
    <w:rsid w:val="00C80044"/>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E5"/>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C77"/>
    <w:rsid w:val="00C96D6C"/>
    <w:rsid w:val="00C96EE5"/>
    <w:rsid w:val="00C97601"/>
    <w:rsid w:val="00C97657"/>
    <w:rsid w:val="00CA1166"/>
    <w:rsid w:val="00CA1566"/>
    <w:rsid w:val="00CA1759"/>
    <w:rsid w:val="00CA18A7"/>
    <w:rsid w:val="00CA1A2F"/>
    <w:rsid w:val="00CA1C75"/>
    <w:rsid w:val="00CA1D01"/>
    <w:rsid w:val="00CA1DB7"/>
    <w:rsid w:val="00CA1F0E"/>
    <w:rsid w:val="00CA29D2"/>
    <w:rsid w:val="00CA2A66"/>
    <w:rsid w:val="00CA2AD6"/>
    <w:rsid w:val="00CA2FBC"/>
    <w:rsid w:val="00CA3229"/>
    <w:rsid w:val="00CA34F9"/>
    <w:rsid w:val="00CA44A0"/>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0F2"/>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76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B69"/>
    <w:rsid w:val="00CE6E54"/>
    <w:rsid w:val="00CE6E9B"/>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B9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5BA"/>
    <w:rsid w:val="00D07793"/>
    <w:rsid w:val="00D078B3"/>
    <w:rsid w:val="00D079ED"/>
    <w:rsid w:val="00D07F22"/>
    <w:rsid w:val="00D101A8"/>
    <w:rsid w:val="00D10310"/>
    <w:rsid w:val="00D10397"/>
    <w:rsid w:val="00D10855"/>
    <w:rsid w:val="00D10A3A"/>
    <w:rsid w:val="00D10BA1"/>
    <w:rsid w:val="00D10CAE"/>
    <w:rsid w:val="00D10FB4"/>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011"/>
    <w:rsid w:val="00D25604"/>
    <w:rsid w:val="00D25B8C"/>
    <w:rsid w:val="00D25DFE"/>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EF2"/>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6CA"/>
    <w:rsid w:val="00D5594A"/>
    <w:rsid w:val="00D56808"/>
    <w:rsid w:val="00D57193"/>
    <w:rsid w:val="00D573B4"/>
    <w:rsid w:val="00D5745E"/>
    <w:rsid w:val="00D57B31"/>
    <w:rsid w:val="00D60692"/>
    <w:rsid w:val="00D6071B"/>
    <w:rsid w:val="00D607FB"/>
    <w:rsid w:val="00D60848"/>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8A5"/>
    <w:rsid w:val="00D7587C"/>
    <w:rsid w:val="00D7591E"/>
    <w:rsid w:val="00D75BDF"/>
    <w:rsid w:val="00D75E38"/>
    <w:rsid w:val="00D75FF5"/>
    <w:rsid w:val="00D765B1"/>
    <w:rsid w:val="00D769DF"/>
    <w:rsid w:val="00D76EF0"/>
    <w:rsid w:val="00D779E9"/>
    <w:rsid w:val="00D77C22"/>
    <w:rsid w:val="00D77C87"/>
    <w:rsid w:val="00D77DA6"/>
    <w:rsid w:val="00D80648"/>
    <w:rsid w:val="00D809C1"/>
    <w:rsid w:val="00D80B5C"/>
    <w:rsid w:val="00D80D2C"/>
    <w:rsid w:val="00D80DD3"/>
    <w:rsid w:val="00D813D1"/>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A83"/>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585"/>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9C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F48"/>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6C"/>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89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93"/>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F84"/>
    <w:rsid w:val="00E0438E"/>
    <w:rsid w:val="00E04631"/>
    <w:rsid w:val="00E04FDF"/>
    <w:rsid w:val="00E05618"/>
    <w:rsid w:val="00E05786"/>
    <w:rsid w:val="00E05EB7"/>
    <w:rsid w:val="00E060C3"/>
    <w:rsid w:val="00E0650D"/>
    <w:rsid w:val="00E06B90"/>
    <w:rsid w:val="00E06C46"/>
    <w:rsid w:val="00E06E11"/>
    <w:rsid w:val="00E0707C"/>
    <w:rsid w:val="00E07792"/>
    <w:rsid w:val="00E0783E"/>
    <w:rsid w:val="00E07915"/>
    <w:rsid w:val="00E07FDE"/>
    <w:rsid w:val="00E10B17"/>
    <w:rsid w:val="00E10B2C"/>
    <w:rsid w:val="00E10F3E"/>
    <w:rsid w:val="00E11351"/>
    <w:rsid w:val="00E11BCD"/>
    <w:rsid w:val="00E11F35"/>
    <w:rsid w:val="00E12115"/>
    <w:rsid w:val="00E122D6"/>
    <w:rsid w:val="00E12340"/>
    <w:rsid w:val="00E1279C"/>
    <w:rsid w:val="00E129B9"/>
    <w:rsid w:val="00E12E8A"/>
    <w:rsid w:val="00E132A2"/>
    <w:rsid w:val="00E135E3"/>
    <w:rsid w:val="00E13930"/>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716"/>
    <w:rsid w:val="00E31B8A"/>
    <w:rsid w:val="00E3206C"/>
    <w:rsid w:val="00E3215F"/>
    <w:rsid w:val="00E32A05"/>
    <w:rsid w:val="00E32BE3"/>
    <w:rsid w:val="00E32E70"/>
    <w:rsid w:val="00E3371C"/>
    <w:rsid w:val="00E34147"/>
    <w:rsid w:val="00E34CB6"/>
    <w:rsid w:val="00E34D35"/>
    <w:rsid w:val="00E3515A"/>
    <w:rsid w:val="00E35737"/>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688"/>
    <w:rsid w:val="00E46901"/>
    <w:rsid w:val="00E469DD"/>
    <w:rsid w:val="00E46C23"/>
    <w:rsid w:val="00E473E7"/>
    <w:rsid w:val="00E47A98"/>
    <w:rsid w:val="00E47D1E"/>
    <w:rsid w:val="00E47F70"/>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51"/>
    <w:rsid w:val="00E669E3"/>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07F"/>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5C"/>
    <w:rsid w:val="00E910FD"/>
    <w:rsid w:val="00E915BF"/>
    <w:rsid w:val="00E9176C"/>
    <w:rsid w:val="00E91B3B"/>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E61"/>
    <w:rsid w:val="00EB1712"/>
    <w:rsid w:val="00EB1E86"/>
    <w:rsid w:val="00EB2307"/>
    <w:rsid w:val="00EB3226"/>
    <w:rsid w:val="00EB3564"/>
    <w:rsid w:val="00EB35D5"/>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E5"/>
    <w:rsid w:val="00EC50C9"/>
    <w:rsid w:val="00EC51B4"/>
    <w:rsid w:val="00EC5523"/>
    <w:rsid w:val="00EC563C"/>
    <w:rsid w:val="00EC5C13"/>
    <w:rsid w:val="00EC5C28"/>
    <w:rsid w:val="00EC5EE0"/>
    <w:rsid w:val="00EC621C"/>
    <w:rsid w:val="00EC6270"/>
    <w:rsid w:val="00EC6615"/>
    <w:rsid w:val="00EC686D"/>
    <w:rsid w:val="00EC6AA7"/>
    <w:rsid w:val="00EC6B9F"/>
    <w:rsid w:val="00EC6C2A"/>
    <w:rsid w:val="00EC729A"/>
    <w:rsid w:val="00EC77BC"/>
    <w:rsid w:val="00EC7833"/>
    <w:rsid w:val="00EC7A43"/>
    <w:rsid w:val="00EC7AAB"/>
    <w:rsid w:val="00ED00CE"/>
    <w:rsid w:val="00ED04EA"/>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165"/>
    <w:rsid w:val="00F03856"/>
    <w:rsid w:val="00F038E2"/>
    <w:rsid w:val="00F038F7"/>
    <w:rsid w:val="00F04172"/>
    <w:rsid w:val="00F041AE"/>
    <w:rsid w:val="00F041BD"/>
    <w:rsid w:val="00F04535"/>
    <w:rsid w:val="00F048BD"/>
    <w:rsid w:val="00F04D17"/>
    <w:rsid w:val="00F05307"/>
    <w:rsid w:val="00F056C8"/>
    <w:rsid w:val="00F05A31"/>
    <w:rsid w:val="00F05C62"/>
    <w:rsid w:val="00F05EE8"/>
    <w:rsid w:val="00F06508"/>
    <w:rsid w:val="00F0669A"/>
    <w:rsid w:val="00F068E6"/>
    <w:rsid w:val="00F06C7E"/>
    <w:rsid w:val="00F07119"/>
    <w:rsid w:val="00F07639"/>
    <w:rsid w:val="00F076EE"/>
    <w:rsid w:val="00F078A2"/>
    <w:rsid w:val="00F078CD"/>
    <w:rsid w:val="00F07A4A"/>
    <w:rsid w:val="00F07ADB"/>
    <w:rsid w:val="00F07FC5"/>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9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DE9"/>
    <w:rsid w:val="00F440C9"/>
    <w:rsid w:val="00F440EE"/>
    <w:rsid w:val="00F44818"/>
    <w:rsid w:val="00F44CF8"/>
    <w:rsid w:val="00F451F3"/>
    <w:rsid w:val="00F4541A"/>
    <w:rsid w:val="00F45C9E"/>
    <w:rsid w:val="00F45CA1"/>
    <w:rsid w:val="00F46526"/>
    <w:rsid w:val="00F46A01"/>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5E3"/>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2E7E"/>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7D1"/>
    <w:rsid w:val="00F77896"/>
    <w:rsid w:val="00F77BB3"/>
    <w:rsid w:val="00F800B0"/>
    <w:rsid w:val="00F80204"/>
    <w:rsid w:val="00F80770"/>
    <w:rsid w:val="00F8097E"/>
    <w:rsid w:val="00F80FE5"/>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4A"/>
    <w:rsid w:val="00F87086"/>
    <w:rsid w:val="00F90134"/>
    <w:rsid w:val="00F907C7"/>
    <w:rsid w:val="00F9198D"/>
    <w:rsid w:val="00F91B15"/>
    <w:rsid w:val="00F91B7E"/>
    <w:rsid w:val="00F92016"/>
    <w:rsid w:val="00F925B4"/>
    <w:rsid w:val="00F925F6"/>
    <w:rsid w:val="00F92A10"/>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D8"/>
    <w:rsid w:val="00FA6476"/>
    <w:rsid w:val="00FA6A95"/>
    <w:rsid w:val="00FA6D5F"/>
    <w:rsid w:val="00FA6E13"/>
    <w:rsid w:val="00FA70CC"/>
    <w:rsid w:val="00FA7174"/>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5F0E"/>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C9F"/>
    <w:rsid w:val="00FC5DF3"/>
    <w:rsid w:val="00FC5F6D"/>
    <w:rsid w:val="00FC6457"/>
    <w:rsid w:val="00FC66C1"/>
    <w:rsid w:val="00FC6703"/>
    <w:rsid w:val="00FC6BA8"/>
    <w:rsid w:val="00FC7248"/>
    <w:rsid w:val="00FD0332"/>
    <w:rsid w:val="00FD05CF"/>
    <w:rsid w:val="00FD0F80"/>
    <w:rsid w:val="00FD1149"/>
    <w:rsid w:val="00FD1507"/>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907"/>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D9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A971C2A"/>
  <w15:docId w15:val="{38CEB338-E407-41DF-815A-864F500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0B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F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propertyandlandtitles.vic.gov.au"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EB1BC7EDFC142852CFF6FE99B8F1E" ma:contentTypeVersion="17" ma:contentTypeDescription="Create a new document." ma:contentTypeScope="" ma:versionID="8f46206a50c65b973690de51457904ec">
  <xsd:schema xmlns:xsd="http://www.w3.org/2001/XMLSchema" xmlns:xs="http://www.w3.org/2001/XMLSchema" xmlns:p="http://schemas.microsoft.com/office/2006/metadata/properties" xmlns:ns3="a5f32de4-e402-4188-b034-e71ca7d22e54" xmlns:ns4="2e53712f-d6e6-4718-bf3d-f22672ec5fe8" xmlns:ns5="be7443c9-29f5-45de-88a0-a95ebef28d26" targetNamespace="http://schemas.microsoft.com/office/2006/metadata/properties" ma:root="true" ma:fieldsID="eddfe339e3699058521fb20b6cb614f4" ns3:_="" ns4:_="" ns5:_="">
    <xsd:import namespace="a5f32de4-e402-4188-b034-e71ca7d22e54"/>
    <xsd:import namespace="2e53712f-d6e6-4718-bf3d-f22672ec5fe8"/>
    <xsd:import namespace="be7443c9-29f5-45de-88a0-a95ebef28d26"/>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53712f-d6e6-4718-bf3d-f22672ec5f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443c9-29f5-45de-88a0-a95ebef28d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B31EE-D56F-4400-ADA2-E9B20C2B9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e53712f-d6e6-4718-bf3d-f22672ec5fe8"/>
    <ds:schemaRef ds:uri="be7443c9-29f5-45de-88a0-a95ebef28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CC2405-8A79-47A3-9402-DE906000F6FE}">
  <ds:schemaRefs>
    <ds:schemaRef ds:uri="Microsoft.SharePoint.Taxonomy.ContentTypeSync"/>
  </ds:schemaRefs>
</ds:datastoreItem>
</file>

<file path=customXml/itemProps3.xml><?xml version="1.0" encoding="utf-8"?>
<ds:datastoreItem xmlns:ds="http://schemas.openxmlformats.org/officeDocument/2006/customXml" ds:itemID="{6D37D9F1-CDCE-47F5-80F3-2E42FA3F8222}">
  <ds:schemaRefs>
    <ds:schemaRef ds:uri="http://schemas.microsoft.com/sharepoint/events"/>
  </ds:schemaRefs>
</ds:datastoreItem>
</file>

<file path=customXml/itemProps4.xml><?xml version="1.0" encoding="utf-8"?>
<ds:datastoreItem xmlns:ds="http://schemas.openxmlformats.org/officeDocument/2006/customXml" ds:itemID="{11FFEAD9-C3AA-4550-A6C9-C01A34F17E13}">
  <ds:schemaRefs>
    <ds:schemaRef ds:uri="http://schemas.microsoft.com/sharepoint/v3/contenttype/forms"/>
  </ds:schemaRefs>
</ds:datastoreItem>
</file>

<file path=customXml/itemProps5.xml><?xml version="1.0" encoding="utf-8"?>
<ds:datastoreItem xmlns:ds="http://schemas.openxmlformats.org/officeDocument/2006/customXml" ds:itemID="{C1AC2B27-C2CE-4778-9E8F-0175EB5C0977}">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8F54BA31-4F42-4940-A66B-88A4EE0A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 R Woods (DELWP)</dc:creator>
  <cp:keywords/>
  <dc:description/>
  <cp:lastModifiedBy>Nuddin R Tengku (DELWP)</cp:lastModifiedBy>
  <cp:revision>3</cp:revision>
  <cp:lastPrinted>2020-01-30T01:35:00Z</cp:lastPrinted>
  <dcterms:created xsi:type="dcterms:W3CDTF">2020-01-30T01:35:00Z</dcterms:created>
  <dcterms:modified xsi:type="dcterms:W3CDTF">2020-01-30T01:36:00Z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0x010100C9CEB1BC7EDFC142852CFF6FE99B8F1E</vt:lpwstr>
  </property>
</Properties>
</file>