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5670" w:rightFromText="5670" w:bottomFromText="284" w:vertAnchor="page" w:horzAnchor="page" w:tblpX="2552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7761"/>
        <w:gridCol w:w="177"/>
      </w:tblGrid>
      <w:tr w:rsidR="00975ED3" w:rsidRPr="00975ED3" w14:paraId="2A6B9E07" w14:textId="77777777" w:rsidTr="003D0EE0">
        <w:trPr>
          <w:gridBefore w:val="1"/>
          <w:gridAfter w:val="1"/>
          <w:wBefore w:w="851" w:type="dxa"/>
          <w:wAfter w:w="177" w:type="dxa"/>
          <w:trHeight w:hRule="exact" w:val="1418"/>
        </w:trPr>
        <w:tc>
          <w:tcPr>
            <w:tcW w:w="7761" w:type="dxa"/>
            <w:vAlign w:val="center"/>
          </w:tcPr>
          <w:p w14:paraId="53C15CA5" w14:textId="119BD461" w:rsidR="009B1003" w:rsidRPr="009B1003" w:rsidRDefault="003D0EE0" w:rsidP="003D0EE0">
            <w:pPr>
              <w:pStyle w:val="Title"/>
            </w:pPr>
            <w:r>
              <w:t>GDA2020</w:t>
            </w:r>
            <w:r w:rsidR="00CC362F">
              <w:t xml:space="preserve"> transformation</w:t>
            </w:r>
            <w:r w:rsidR="00DF6061">
              <w:t xml:space="preserve"> in Victoria</w:t>
            </w:r>
            <w:r w:rsidR="00607CCC">
              <w:t xml:space="preserve"> </w:t>
            </w:r>
          </w:p>
        </w:tc>
      </w:tr>
      <w:tr w:rsidR="00975ED3" w14:paraId="46A49DF3" w14:textId="77777777" w:rsidTr="003D0EE0">
        <w:trPr>
          <w:trHeight w:val="1247"/>
        </w:trPr>
        <w:tc>
          <w:tcPr>
            <w:tcW w:w="8789" w:type="dxa"/>
            <w:gridSpan w:val="3"/>
            <w:vAlign w:val="center"/>
          </w:tcPr>
          <w:p w14:paraId="1CA6382E" w14:textId="1B2A17A2" w:rsidR="009B1003" w:rsidRPr="009B1003" w:rsidRDefault="00257595" w:rsidP="003D0EE0">
            <w:pPr>
              <w:pStyle w:val="Subtitle"/>
            </w:pPr>
            <w:r>
              <w:t>Technical guidance</w:t>
            </w:r>
            <w:r w:rsidR="009075DD">
              <w:t xml:space="preserve"> for </w:t>
            </w:r>
            <w:r w:rsidR="00E65CD4">
              <w:t xml:space="preserve">the </w:t>
            </w:r>
            <w:r w:rsidR="009075DD">
              <w:t xml:space="preserve">transformation </w:t>
            </w:r>
            <w:r w:rsidR="00E65CD4">
              <w:t xml:space="preserve">of spatial information between </w:t>
            </w:r>
            <w:r w:rsidR="009075DD">
              <w:t>GDA94 and GDA2020</w:t>
            </w:r>
          </w:p>
        </w:tc>
      </w:tr>
    </w:tbl>
    <w:p w14:paraId="672A6659" w14:textId="42B3312E" w:rsidR="00806AB6" w:rsidRDefault="007D110E" w:rsidP="002A4C8B">
      <w:pPr>
        <w:sectPr w:rsidR="00806AB6" w:rsidSect="0033793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2211" w:right="737" w:bottom="1758" w:left="851" w:header="284" w:footer="284" w:gutter="0"/>
          <w:cols w:space="284"/>
          <w:titlePg/>
          <w:docGrid w:linePitch="360"/>
        </w:sectPr>
      </w:pPr>
      <w:r w:rsidRPr="00806AB6">
        <w:rPr>
          <w:noProof/>
        </w:rPr>
        <mc:AlternateContent>
          <mc:Choice Requires="wps">
            <w:drawing>
              <wp:anchor distT="36195" distB="107950" distL="114300" distR="114300" simplePos="0" relativeHeight="251658242" behindDoc="1" locked="1" layoutInCell="1" allowOverlap="1" wp14:anchorId="06B07058" wp14:editId="500C2554">
                <wp:simplePos x="0" y="0"/>
                <wp:positionH relativeFrom="page">
                  <wp:posOffset>285750</wp:posOffset>
                </wp:positionH>
                <wp:positionV relativeFrom="page">
                  <wp:posOffset>2247900</wp:posOffset>
                </wp:positionV>
                <wp:extent cx="6983730" cy="1799590"/>
                <wp:effectExtent l="0" t="0" r="7620" b="0"/>
                <wp:wrapTopAndBottom/>
                <wp:docPr id="18" name="PicSi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373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b="-80000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7C985" id="PicSingle" o:spid="_x0000_s1026" style="position:absolute;margin-left:22.5pt;margin-top:177pt;width:549.9pt;height:141.7pt;z-index:-251658238;visibility:visible;mso-wrap-style:square;mso-width-percent:0;mso-height-percent:0;mso-wrap-distance-left:9pt;mso-wrap-distance-top:2.85pt;mso-wrap-distance-right:9pt;mso-wrap-distance-bottom:8.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" stroked="f">
                <v:fill r:id="rId20" o:title="" recolor="t" rotate="t" type="frame"/>
                <w10:wrap type="topAndBottom" anchorx="page" anchory="page"/>
                <w10:anchorlock/>
              </v:rect>
            </w:pict>
          </mc:Fallback>
        </mc:AlternateContent>
      </w:r>
      <w:r w:rsidR="006E1C8D" w:rsidRPr="00806AB6">
        <w:rPr>
          <w:noProof/>
        </w:rPr>
        <mc:AlternateContent>
          <mc:Choice Requires="wps">
            <w:drawing>
              <wp:anchor distT="36195" distB="107950" distL="114300" distR="114300" simplePos="0" relativeHeight="251658241" behindDoc="1" locked="1" layoutInCell="1" allowOverlap="1" wp14:anchorId="63FA51E3" wp14:editId="15246B87">
                <wp:simplePos x="0" y="0"/>
                <wp:positionH relativeFrom="page">
                  <wp:posOffset>288290</wp:posOffset>
                </wp:positionH>
                <wp:positionV relativeFrom="page">
                  <wp:posOffset>2250440</wp:posOffset>
                </wp:positionV>
                <wp:extent cx="6984000" cy="1800000"/>
                <wp:effectExtent l="0" t="0" r="7620" b="0"/>
                <wp:wrapTopAndBottom/>
                <wp:docPr id="9" name="PicSi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4000" cy="180000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1" r="-61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E5E5B" id="PicSingle" o:spid="_x0000_s1026" style="position:absolute;margin-left:22.7pt;margin-top:177.2pt;width:549.9pt;height:141.75pt;z-index:-251658239;visibility:visible;mso-wrap-style:square;mso-width-percent:0;mso-height-percent:0;mso-wrap-distance-left:9pt;mso-wrap-distance-top:2.85pt;mso-wrap-distance-right:9pt;mso-wrap-distance-bottom:8.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" stroked="f">
                <v:fill r:id="rId22" o:title="" recolor="t" rotate="t" type="frame"/>
                <w10:wrap type="topAndBottom" anchorx="page" anchory="page"/>
                <w10:anchorlock/>
              </v:rect>
            </w:pict>
          </mc:Fallback>
        </mc:AlternateContent>
      </w:r>
      <w:bookmarkStart w:id="0" w:name="Here"/>
      <w:bookmarkEnd w:id="0"/>
    </w:p>
    <w:p w14:paraId="7B977C76" w14:textId="77777777" w:rsidR="007B0E5E" w:rsidRDefault="00BB0319" w:rsidP="002A7029">
      <w:pPr>
        <w:pStyle w:val="Heading2"/>
        <w:spacing w:before="0"/>
        <w:rPr>
          <w:rStyle w:val="normaltextrun"/>
          <w:rFonts w:cstheme="minorHAnsi"/>
        </w:rPr>
      </w:pPr>
      <w:r w:rsidRPr="007B0E5E">
        <w:rPr>
          <w:rStyle w:val="normaltextrun"/>
          <w:rFonts w:ascii="Arial" w:hAnsi="Arial"/>
        </w:rPr>
        <w:t>Introduction</w:t>
      </w:r>
    </w:p>
    <w:p w14:paraId="0D1225E2" w14:textId="6B386571" w:rsidR="00CB74C1" w:rsidRPr="007B0E5E" w:rsidRDefault="00CD715A" w:rsidP="007B0E5E">
      <w:pPr>
        <w:pStyle w:val="BodyText"/>
        <w:rPr>
          <w:rFonts w:cstheme="minorHAnsi"/>
        </w:rPr>
        <w:sectPr w:rsidR="00CB74C1" w:rsidRPr="007B0E5E" w:rsidSect="00CB74C1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1907" w:h="16840" w:code="9"/>
          <w:pgMar w:top="2211" w:right="737" w:bottom="1758" w:left="851" w:header="284" w:footer="284" w:gutter="0"/>
          <w:cols w:space="284"/>
          <w:titlePg/>
          <w:docGrid w:linePitch="360"/>
        </w:sectPr>
      </w:pPr>
      <w:r w:rsidRPr="007B0E5E">
        <w:rPr>
          <w:rStyle w:val="BodyTextChar"/>
        </w:rPr>
        <w:t xml:space="preserve">The transition to the </w:t>
      </w:r>
      <w:r w:rsidR="00EA7804" w:rsidRPr="007B0E5E">
        <w:rPr>
          <w:rStyle w:val="BodyTextChar"/>
        </w:rPr>
        <w:t xml:space="preserve">new </w:t>
      </w:r>
      <w:r w:rsidRPr="007B0E5E">
        <w:rPr>
          <w:rStyle w:val="BodyTextChar"/>
        </w:rPr>
        <w:t xml:space="preserve">Geocentric Datum of Australia 2020 (GDA2020) </w:t>
      </w:r>
      <w:r w:rsidR="00EA7804" w:rsidRPr="007B0E5E">
        <w:rPr>
          <w:rStyle w:val="BodyTextChar"/>
        </w:rPr>
        <w:t xml:space="preserve">from the old Geocentric Datum of Australia 1994 (GDA94) </w:t>
      </w:r>
      <w:r w:rsidR="003F7F03" w:rsidRPr="007B0E5E">
        <w:rPr>
          <w:rStyle w:val="BodyTextChar"/>
        </w:rPr>
        <w:t xml:space="preserve">will see </w:t>
      </w:r>
      <w:r w:rsidR="007875E9" w:rsidRPr="007B0E5E">
        <w:rPr>
          <w:rStyle w:val="BodyTextChar"/>
        </w:rPr>
        <w:t xml:space="preserve">horizontal </w:t>
      </w:r>
      <w:r w:rsidR="003F7F03" w:rsidRPr="007B0E5E">
        <w:rPr>
          <w:rStyle w:val="BodyTextChar"/>
        </w:rPr>
        <w:t>coordinates shift by approximately 1.5m - 1.</w:t>
      </w:r>
      <w:r w:rsidR="00B634E2">
        <w:rPr>
          <w:rStyle w:val="BodyTextChar"/>
        </w:rPr>
        <w:t>6</w:t>
      </w:r>
      <w:r w:rsidR="003F7F03" w:rsidRPr="007B0E5E">
        <w:rPr>
          <w:rStyle w:val="BodyTextChar"/>
        </w:rPr>
        <w:t xml:space="preserve">m in a north-easterly </w:t>
      </w:r>
      <w:r w:rsidR="00B634E2">
        <w:rPr>
          <w:rStyle w:val="BodyTextChar"/>
        </w:rPr>
        <w:t>direction across Victoria</w:t>
      </w:r>
      <w:r w:rsidR="003F7F03" w:rsidRPr="007B0E5E">
        <w:rPr>
          <w:rStyle w:val="BodyTextChar"/>
        </w:rPr>
        <w:t xml:space="preserve">. </w:t>
      </w:r>
      <w:r w:rsidR="00B634E2">
        <w:rPr>
          <w:rStyle w:val="BodyTextChar"/>
        </w:rPr>
        <w:t xml:space="preserve">This fact sheet provides technical guidance for </w:t>
      </w:r>
      <w:r w:rsidR="003F7F03" w:rsidRPr="007B0E5E">
        <w:rPr>
          <w:rStyle w:val="BodyTextChar"/>
        </w:rPr>
        <w:t xml:space="preserve">those involved in the collection, </w:t>
      </w:r>
      <w:proofErr w:type="gramStart"/>
      <w:r w:rsidR="003F7F03" w:rsidRPr="007B0E5E">
        <w:rPr>
          <w:rStyle w:val="BodyTextChar"/>
        </w:rPr>
        <w:t>management</w:t>
      </w:r>
      <w:proofErr w:type="gramEnd"/>
      <w:r w:rsidR="004045C5" w:rsidRPr="007B0E5E">
        <w:rPr>
          <w:rStyle w:val="BodyTextChar"/>
        </w:rPr>
        <w:t xml:space="preserve"> </w:t>
      </w:r>
      <w:r w:rsidR="003F7F03" w:rsidRPr="007B0E5E">
        <w:rPr>
          <w:rStyle w:val="BodyTextChar"/>
        </w:rPr>
        <w:t xml:space="preserve">and </w:t>
      </w:r>
      <w:r w:rsidR="00AD5479">
        <w:rPr>
          <w:rStyle w:val="BodyTextChar"/>
        </w:rPr>
        <w:t>distribution</w:t>
      </w:r>
      <w:r w:rsidR="00AD5479" w:rsidRPr="007B0E5E">
        <w:rPr>
          <w:rStyle w:val="BodyTextChar"/>
        </w:rPr>
        <w:t xml:space="preserve"> </w:t>
      </w:r>
      <w:r w:rsidR="003F7F03" w:rsidRPr="007B0E5E">
        <w:rPr>
          <w:rStyle w:val="BodyTextChar"/>
        </w:rPr>
        <w:t xml:space="preserve">of spatial </w:t>
      </w:r>
      <w:r w:rsidR="00804BC9" w:rsidRPr="007B0E5E">
        <w:rPr>
          <w:rStyle w:val="BodyTextChar"/>
        </w:rPr>
        <w:t>information</w:t>
      </w:r>
      <w:r w:rsidR="00E97E70">
        <w:rPr>
          <w:rStyle w:val="BodyTextChar"/>
        </w:rPr>
        <w:t xml:space="preserve"> </w:t>
      </w:r>
      <w:r w:rsidR="00E2786F">
        <w:rPr>
          <w:rStyle w:val="BodyTextChar"/>
        </w:rPr>
        <w:t xml:space="preserve">in Victoria, </w:t>
      </w:r>
      <w:r w:rsidR="00F0104D">
        <w:rPr>
          <w:rStyle w:val="BodyTextChar"/>
        </w:rPr>
        <w:t xml:space="preserve">who </w:t>
      </w:r>
      <w:r w:rsidR="00DF3908">
        <w:rPr>
          <w:rStyle w:val="BodyTextChar"/>
        </w:rPr>
        <w:t xml:space="preserve">will </w:t>
      </w:r>
      <w:r w:rsidR="00C35B45">
        <w:rPr>
          <w:rStyle w:val="BodyTextChar"/>
        </w:rPr>
        <w:t>manage</w:t>
      </w:r>
      <w:r w:rsidR="003F7F03" w:rsidRPr="007B0E5E">
        <w:rPr>
          <w:rStyle w:val="BodyTextChar"/>
        </w:rPr>
        <w:t xml:space="preserve"> </w:t>
      </w:r>
      <w:r w:rsidR="001A2413" w:rsidRPr="007B0E5E">
        <w:rPr>
          <w:rStyle w:val="BodyTextChar"/>
        </w:rPr>
        <w:t xml:space="preserve">the </w:t>
      </w:r>
      <w:r w:rsidR="003F7F03" w:rsidRPr="007B0E5E">
        <w:rPr>
          <w:rStyle w:val="BodyTextChar"/>
        </w:rPr>
        <w:t xml:space="preserve">transformation between </w:t>
      </w:r>
      <w:r w:rsidR="00B634E2">
        <w:rPr>
          <w:rStyle w:val="BodyTextChar"/>
        </w:rPr>
        <w:t>GDA94</w:t>
      </w:r>
      <w:r w:rsidR="003F7F03" w:rsidRPr="007B0E5E">
        <w:rPr>
          <w:rStyle w:val="BodyTextChar"/>
        </w:rPr>
        <w:t xml:space="preserve"> and </w:t>
      </w:r>
      <w:r w:rsidR="00B634E2">
        <w:rPr>
          <w:rStyle w:val="BodyTextChar"/>
        </w:rPr>
        <w:t>GDA2020</w:t>
      </w:r>
      <w:r w:rsidR="003F7F03" w:rsidRPr="007B0E5E">
        <w:rPr>
          <w:rStyle w:val="BodyTextChar"/>
        </w:rPr>
        <w:t>.</w:t>
      </w:r>
    </w:p>
    <w:p w14:paraId="72C0BCE9" w14:textId="20B3C39A" w:rsidR="007B0E5E" w:rsidRDefault="007B0E5E" w:rsidP="007B0E5E">
      <w:pPr>
        <w:pStyle w:val="Heading2"/>
        <w:rPr>
          <w:rStyle w:val="normaltextrun"/>
          <w:rFonts w:cstheme="minorHAnsi"/>
        </w:rPr>
      </w:pPr>
      <w:r>
        <w:rPr>
          <w:rStyle w:val="normaltextrun"/>
          <w:rFonts w:ascii="Arial" w:hAnsi="Arial"/>
        </w:rPr>
        <w:t>Transformation products</w:t>
      </w:r>
    </w:p>
    <w:p w14:paraId="7CC12655" w14:textId="3876CCFF" w:rsidR="003F7F03" w:rsidRDefault="003F7F03" w:rsidP="007B0E5E">
      <w:pPr>
        <w:pStyle w:val="BodyText"/>
      </w:pPr>
      <w:r w:rsidRPr="007B0E5E">
        <w:rPr>
          <w:rStyle w:val="BodyTextChar"/>
        </w:rPr>
        <w:t xml:space="preserve">To support </w:t>
      </w:r>
      <w:r w:rsidR="001A2413" w:rsidRPr="007B0E5E">
        <w:rPr>
          <w:rStyle w:val="BodyTextChar"/>
        </w:rPr>
        <w:t xml:space="preserve">the </w:t>
      </w:r>
      <w:r w:rsidRPr="007B0E5E">
        <w:rPr>
          <w:rStyle w:val="BodyTextChar"/>
        </w:rPr>
        <w:t xml:space="preserve">transformation of spatial </w:t>
      </w:r>
      <w:r w:rsidR="00EB2C21" w:rsidRPr="007B0E5E">
        <w:rPr>
          <w:rStyle w:val="BodyTextChar"/>
        </w:rPr>
        <w:t>data</w:t>
      </w:r>
      <w:r w:rsidR="007B5369" w:rsidRPr="007B0E5E">
        <w:rPr>
          <w:rStyle w:val="BodyTextChar"/>
        </w:rPr>
        <w:t xml:space="preserve"> </w:t>
      </w:r>
      <w:r w:rsidRPr="007B0E5E">
        <w:rPr>
          <w:rStyle w:val="BodyTextChar"/>
        </w:rPr>
        <w:t xml:space="preserve">between GDA94 and GDA2020, </w:t>
      </w:r>
      <w:r w:rsidR="00995650">
        <w:rPr>
          <w:rStyle w:val="BodyTextChar"/>
        </w:rPr>
        <w:t>the</w:t>
      </w:r>
      <w:r w:rsidRPr="007B0E5E">
        <w:rPr>
          <w:rStyle w:val="BodyTextChar"/>
        </w:rPr>
        <w:t xml:space="preserve"> Intergovernmental Committee on Surveying and Mapping (ICSM) developed three transformation products</w:t>
      </w:r>
      <w:r w:rsidR="00DF3908">
        <w:rPr>
          <w:rStyle w:val="BodyTextChar"/>
        </w:rPr>
        <w:t xml:space="preserve"> </w:t>
      </w:r>
      <w:r w:rsidR="00DF3908" w:rsidRPr="007B0E5E">
        <w:rPr>
          <w:rStyle w:val="BodyTextChar"/>
        </w:rPr>
        <w:t>that are, efficient, unique, rigorous in application</w:t>
      </w:r>
      <w:r w:rsidR="00DF3908">
        <w:rPr>
          <w:rStyle w:val="BodyTextChar"/>
        </w:rPr>
        <w:t xml:space="preserve"> and </w:t>
      </w:r>
      <w:r w:rsidR="00DF3908" w:rsidRPr="007B0E5E">
        <w:rPr>
          <w:rStyle w:val="BodyTextChar"/>
        </w:rPr>
        <w:t>simple to apply</w:t>
      </w:r>
      <w:r w:rsidR="00995650">
        <w:rPr>
          <w:rStyle w:val="BodyTextChar"/>
        </w:rPr>
        <w:t>. These include:</w:t>
      </w:r>
    </w:p>
    <w:p w14:paraId="26A3161E" w14:textId="4652CDCD" w:rsidR="00EE07B3" w:rsidRPr="00050253" w:rsidRDefault="00EE07B3" w:rsidP="00EE07B3">
      <w:pPr>
        <w:pStyle w:val="CaptionImageorFigure"/>
      </w:pPr>
      <w:r w:rsidRPr="00050253"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 w:rsidRPr="00050253">
        <w:t xml:space="preserve">: </w:t>
      </w:r>
      <w:r w:rsidR="000E0BBF">
        <w:t>GDA94 to GDA2020 transformation products</w:t>
      </w:r>
    </w:p>
    <w:tbl>
      <w:tblPr>
        <w:tblStyle w:val="TableGrid"/>
        <w:tblW w:w="5000" w:type="pct"/>
        <w:tblLook w:val="00A0" w:firstRow="1" w:lastRow="0" w:firstColumn="1" w:lastColumn="0" w:noHBand="0" w:noVBand="0"/>
      </w:tblPr>
      <w:tblGrid>
        <w:gridCol w:w="1547"/>
        <w:gridCol w:w="727"/>
        <w:gridCol w:w="1157"/>
        <w:gridCol w:w="6774"/>
      </w:tblGrid>
      <w:tr w:rsidR="00320543" w:rsidRPr="00050253" w14:paraId="02C0A15E" w14:textId="72B840C7" w:rsidTr="004F3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748" w:type="pct"/>
          </w:tcPr>
          <w:p w14:paraId="59943DA3" w14:textId="561C4973" w:rsidR="00320543" w:rsidRPr="00050253" w:rsidRDefault="00320543" w:rsidP="00BD78BD">
            <w:pPr>
              <w:pStyle w:val="TableHeadingLeft"/>
            </w:pPr>
            <w:r>
              <w:t>Transformation product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1" w:type="pct"/>
          </w:tcPr>
          <w:p w14:paraId="270D6DA8" w14:textId="7D5D45F5" w:rsidR="00320543" w:rsidRPr="00050253" w:rsidRDefault="00320543" w:rsidP="00BD78BD">
            <w:pPr>
              <w:pStyle w:val="TableHeadingLeft"/>
            </w:pPr>
            <w:r>
              <w:t>EPSG code</w:t>
            </w:r>
          </w:p>
        </w:tc>
        <w:tc>
          <w:tcPr>
            <w:tcW w:w="559" w:type="pct"/>
          </w:tcPr>
          <w:p w14:paraId="6538C08C" w14:textId="1F39D319" w:rsidR="00320543" w:rsidRPr="00050253" w:rsidRDefault="00320543" w:rsidP="00BD78BD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Format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42" w:type="pct"/>
          </w:tcPr>
          <w:p w14:paraId="2199FD84" w14:textId="18C1EC3A" w:rsidR="00320543" w:rsidRPr="00050253" w:rsidRDefault="00320543" w:rsidP="00BD78BD">
            <w:pPr>
              <w:pStyle w:val="TableHeadingLeft"/>
            </w:pPr>
            <w:r>
              <w:t>Description</w:t>
            </w:r>
          </w:p>
        </w:tc>
      </w:tr>
      <w:tr w:rsidR="00320543" w:rsidRPr="00050253" w14:paraId="674ECD0A" w14:textId="621E8132" w:rsidTr="004F342B">
        <w:tc>
          <w:tcPr>
            <w:tcW w:w="748" w:type="pct"/>
          </w:tcPr>
          <w:p w14:paraId="32FB5563" w14:textId="08442B01" w:rsidR="00320543" w:rsidRPr="0093122B" w:rsidRDefault="00320543" w:rsidP="00BD78BD">
            <w:pPr>
              <w:pStyle w:val="TableTextLeft"/>
            </w:pPr>
            <w:r>
              <w:t xml:space="preserve">7-parameter (conformal)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1" w:type="pct"/>
          </w:tcPr>
          <w:p w14:paraId="6F078052" w14:textId="249B406E" w:rsidR="00320543" w:rsidRPr="0093122B" w:rsidRDefault="00320543" w:rsidP="00BD78BD">
            <w:pPr>
              <w:pStyle w:val="TableTextLeft"/>
            </w:pPr>
            <w:r>
              <w:t>8048</w:t>
            </w:r>
          </w:p>
        </w:tc>
        <w:tc>
          <w:tcPr>
            <w:tcW w:w="559" w:type="pct"/>
          </w:tcPr>
          <w:p w14:paraId="5F47AFDF" w14:textId="4C94BFC5" w:rsidR="00320543" w:rsidRPr="0093122B" w:rsidRDefault="00320543" w:rsidP="00BD78BD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Parameters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42" w:type="pct"/>
          </w:tcPr>
          <w:p w14:paraId="474F4244" w14:textId="23C4C175" w:rsidR="00320543" w:rsidRPr="00320543" w:rsidRDefault="00F503F0" w:rsidP="00320543">
            <w:r w:rsidRPr="00F503F0">
              <w:rPr>
                <w:rFonts w:cstheme="minorHAnsi"/>
                <w:b/>
                <w:bCs/>
                <w:szCs w:val="18"/>
              </w:rPr>
              <w:t xml:space="preserve">Recommended for the </w:t>
            </w:r>
            <w:r w:rsidR="00320543" w:rsidRPr="00F503F0">
              <w:rPr>
                <w:rFonts w:cstheme="minorHAnsi"/>
                <w:b/>
                <w:bCs/>
                <w:szCs w:val="18"/>
              </w:rPr>
              <w:t xml:space="preserve">transformation </w:t>
            </w:r>
            <w:r w:rsidRPr="00F503F0">
              <w:rPr>
                <w:rFonts w:cstheme="minorHAnsi"/>
                <w:b/>
                <w:bCs/>
                <w:szCs w:val="18"/>
              </w:rPr>
              <w:t>of spatial information in Victoria</w:t>
            </w:r>
            <w:r w:rsidR="00320543" w:rsidRPr="00F503F0">
              <w:rPr>
                <w:rFonts w:cstheme="minorHAnsi"/>
                <w:b/>
                <w:bCs/>
                <w:szCs w:val="18"/>
              </w:rPr>
              <w:t>.</w:t>
            </w:r>
            <w:r w:rsidR="00320543">
              <w:rPr>
                <w:rFonts w:cstheme="minorHAnsi"/>
                <w:szCs w:val="18"/>
              </w:rPr>
              <w:t xml:space="preserve"> A</w:t>
            </w:r>
            <w:r w:rsidR="00320543" w:rsidRPr="00531936">
              <w:rPr>
                <w:rFonts w:cstheme="minorHAnsi"/>
                <w:szCs w:val="18"/>
              </w:rPr>
              <w:t xml:space="preserve">ccounts for the tectonic plate motion from 1994 to 2020 and the update of the underlying </w:t>
            </w:r>
            <w:r w:rsidR="00320543">
              <w:rPr>
                <w:rFonts w:cstheme="minorHAnsi"/>
                <w:szCs w:val="18"/>
              </w:rPr>
              <w:t>r</w:t>
            </w:r>
            <w:r w:rsidR="00320543" w:rsidRPr="00531936">
              <w:rPr>
                <w:rFonts w:cstheme="minorHAnsi"/>
                <w:szCs w:val="18"/>
              </w:rPr>
              <w:t xml:space="preserve">eference </w:t>
            </w:r>
            <w:r w:rsidR="00320543">
              <w:rPr>
                <w:rFonts w:cstheme="minorHAnsi"/>
                <w:szCs w:val="18"/>
              </w:rPr>
              <w:t>f</w:t>
            </w:r>
            <w:r w:rsidR="00320543" w:rsidRPr="00531936">
              <w:rPr>
                <w:rFonts w:cstheme="minorHAnsi"/>
                <w:szCs w:val="18"/>
              </w:rPr>
              <w:t xml:space="preserve">rame. </w:t>
            </w:r>
            <w:r w:rsidR="001E6BC5">
              <w:rPr>
                <w:rFonts w:cstheme="minorHAnsi"/>
                <w:szCs w:val="18"/>
              </w:rPr>
              <w:t>A</w:t>
            </w:r>
            <w:r w:rsidR="007B1AAA">
              <w:rPr>
                <w:rFonts w:cstheme="minorHAnsi"/>
                <w:szCs w:val="18"/>
              </w:rPr>
              <w:t>lthough designed for three-dimensional data, this transformation approach is applied to two-dimensional data in</w:t>
            </w:r>
            <w:r w:rsidR="001E6BC5">
              <w:rPr>
                <w:rFonts w:cstheme="minorHAnsi"/>
                <w:szCs w:val="18"/>
              </w:rPr>
              <w:t xml:space="preserve"> </w:t>
            </w:r>
            <w:r w:rsidR="000231E5">
              <w:rPr>
                <w:rFonts w:cstheme="minorHAnsi"/>
                <w:szCs w:val="18"/>
              </w:rPr>
              <w:t xml:space="preserve">some </w:t>
            </w:r>
            <w:r w:rsidR="001E6BC5">
              <w:rPr>
                <w:rFonts w:cstheme="minorHAnsi"/>
                <w:szCs w:val="18"/>
              </w:rPr>
              <w:t xml:space="preserve">desktop software </w:t>
            </w:r>
            <w:r w:rsidR="007B1AAA">
              <w:rPr>
                <w:rFonts w:cstheme="minorHAnsi"/>
                <w:szCs w:val="18"/>
              </w:rPr>
              <w:t>as the technique with least uncertainty and this is deemed suitable</w:t>
            </w:r>
            <w:r w:rsidR="001E6BC5">
              <w:rPr>
                <w:rFonts w:cstheme="minorHAnsi"/>
                <w:szCs w:val="18"/>
              </w:rPr>
              <w:t>.</w:t>
            </w:r>
            <w:r w:rsidR="000231E5">
              <w:rPr>
                <w:rFonts w:cstheme="minorHAnsi"/>
                <w:szCs w:val="18"/>
              </w:rPr>
              <w:t xml:space="preserve"> </w:t>
            </w:r>
          </w:p>
        </w:tc>
      </w:tr>
      <w:tr w:rsidR="00320543" w:rsidRPr="00050253" w14:paraId="1FAB7E08" w14:textId="1FB88083" w:rsidTr="004F342B">
        <w:tc>
          <w:tcPr>
            <w:tcW w:w="748" w:type="pct"/>
          </w:tcPr>
          <w:p w14:paraId="551CEF51" w14:textId="3F361FC5" w:rsidR="00320543" w:rsidRPr="0093122B" w:rsidRDefault="00320543" w:rsidP="00BD78BD">
            <w:pPr>
              <w:pStyle w:val="TableTextLeft"/>
            </w:pPr>
            <w:r>
              <w:t>Conformal only grid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1" w:type="pct"/>
          </w:tcPr>
          <w:p w14:paraId="5215EBD6" w14:textId="5ABEEA72" w:rsidR="00320543" w:rsidRPr="0093122B" w:rsidRDefault="00320543" w:rsidP="00BD78BD">
            <w:pPr>
              <w:pStyle w:val="TableTextLeft"/>
            </w:pPr>
            <w:r>
              <w:t>8446</w:t>
            </w:r>
          </w:p>
        </w:tc>
        <w:tc>
          <w:tcPr>
            <w:tcW w:w="559" w:type="pct"/>
          </w:tcPr>
          <w:p w14:paraId="1045A414" w14:textId="4A2C427E" w:rsidR="00320543" w:rsidRPr="0093122B" w:rsidRDefault="00320543" w:rsidP="00BD78BD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NTv2 grid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42" w:type="pct"/>
          </w:tcPr>
          <w:p w14:paraId="0426E3D5" w14:textId="1753B406" w:rsidR="00320543" w:rsidRPr="0093122B" w:rsidRDefault="00F503F0" w:rsidP="00BD78BD">
            <w:pPr>
              <w:pStyle w:val="TableTextLeft"/>
            </w:pPr>
            <w:r w:rsidRPr="00F503F0">
              <w:rPr>
                <w:rFonts w:cstheme="minorHAnsi"/>
                <w:b/>
                <w:bCs/>
                <w:szCs w:val="18"/>
              </w:rPr>
              <w:t xml:space="preserve">Recommended for the transformation of </w:t>
            </w:r>
            <w:r>
              <w:rPr>
                <w:rFonts w:cstheme="minorHAnsi"/>
                <w:b/>
                <w:bCs/>
                <w:szCs w:val="18"/>
              </w:rPr>
              <w:t xml:space="preserve">two-dimensional </w:t>
            </w:r>
            <w:r w:rsidRPr="00F503F0">
              <w:rPr>
                <w:rFonts w:cstheme="minorHAnsi"/>
                <w:b/>
                <w:bCs/>
                <w:szCs w:val="18"/>
              </w:rPr>
              <w:t>spatial information in Victoria.</w:t>
            </w:r>
            <w:r>
              <w:rPr>
                <w:rFonts w:cstheme="minorHAnsi"/>
                <w:b/>
                <w:bCs/>
                <w:szCs w:val="18"/>
              </w:rPr>
              <w:t xml:space="preserve"> </w:t>
            </w:r>
            <w:r w:rsidR="00320543" w:rsidRPr="00861F6A">
              <w:t>This grid is consistent in application</w:t>
            </w:r>
            <w:r>
              <w:t xml:space="preserve">, </w:t>
            </w:r>
            <w:r w:rsidR="00320543" w:rsidRPr="00A21EFE">
              <w:t>r</w:t>
            </w:r>
            <w:r w:rsidR="00320543">
              <w:t xml:space="preserve">eplicates the behaviour of the </w:t>
            </w:r>
            <w:r w:rsidR="00B634E2">
              <w:t>7</w:t>
            </w:r>
            <w:r w:rsidR="00320543">
              <w:t>-parameter conformal transformatio</w:t>
            </w:r>
            <w:r>
              <w:t xml:space="preserve">n </w:t>
            </w:r>
            <w:r w:rsidR="00320543">
              <w:t>and maintains the shape of spatial information</w:t>
            </w:r>
            <w:r w:rsidR="00257595">
              <w:t xml:space="preserve"> being transformed</w:t>
            </w:r>
            <w:r w:rsidR="00320543">
              <w:t xml:space="preserve">. </w:t>
            </w:r>
          </w:p>
        </w:tc>
      </w:tr>
      <w:tr w:rsidR="00320543" w:rsidRPr="00050253" w14:paraId="3A53D7E0" w14:textId="342164E1" w:rsidTr="004F342B">
        <w:tc>
          <w:tcPr>
            <w:tcW w:w="748" w:type="pct"/>
          </w:tcPr>
          <w:p w14:paraId="110EB78D" w14:textId="741343AA" w:rsidR="00320543" w:rsidRPr="0093122B" w:rsidRDefault="00320543" w:rsidP="00BD78BD">
            <w:pPr>
              <w:pStyle w:val="TableTextLeft"/>
            </w:pPr>
            <w:r>
              <w:t>Conformal + distortion grid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1" w:type="pct"/>
          </w:tcPr>
          <w:p w14:paraId="7CA44A00" w14:textId="21774D9F" w:rsidR="00320543" w:rsidRPr="0093122B" w:rsidRDefault="00320543" w:rsidP="00BD78BD">
            <w:pPr>
              <w:pStyle w:val="TableTextLeft"/>
            </w:pPr>
            <w:r>
              <w:t>8447</w:t>
            </w:r>
          </w:p>
        </w:tc>
        <w:tc>
          <w:tcPr>
            <w:tcW w:w="559" w:type="pct"/>
          </w:tcPr>
          <w:p w14:paraId="341635D4" w14:textId="64D931B0" w:rsidR="00320543" w:rsidRPr="0093122B" w:rsidRDefault="00320543" w:rsidP="00BD78BD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NTv2 grid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42" w:type="pct"/>
          </w:tcPr>
          <w:p w14:paraId="0027D459" w14:textId="1CD861D3" w:rsidR="00320543" w:rsidRPr="0093122B" w:rsidRDefault="00320543" w:rsidP="00F77EC0">
            <w:pPr>
              <w:pStyle w:val="TableTextLeft"/>
            </w:pPr>
            <w:r>
              <w:t xml:space="preserve">This grid was designed to extend upon the conformal only grid and account for modelled distortion between adjusted GDA94 and GDA2020 survey control mark coordinates. Across Victoria </w:t>
            </w:r>
            <w:r w:rsidR="00B634E2">
              <w:t xml:space="preserve">the grid closely matches the conformal only grid with </w:t>
            </w:r>
            <w:r w:rsidR="00257595">
              <w:t>distortion only modelled around the state borders</w:t>
            </w:r>
            <w:r w:rsidR="00B634E2">
              <w:t xml:space="preserve">. </w:t>
            </w:r>
            <w:r>
              <w:t xml:space="preserve">Also, due to ongoing revision of survey control mark information, the modelled distortion within this grid is gradually </w:t>
            </w:r>
            <w:r w:rsidR="00855333">
              <w:t>becoming outdated</w:t>
            </w:r>
            <w:r>
              <w:t xml:space="preserve">. </w:t>
            </w:r>
            <w:r w:rsidRPr="007958D1">
              <w:rPr>
                <w:b/>
                <w:bCs/>
              </w:rPr>
              <w:t>Only consider this</w:t>
            </w:r>
            <w:r w:rsidR="00B634E2" w:rsidRPr="007958D1">
              <w:rPr>
                <w:b/>
                <w:bCs/>
              </w:rPr>
              <w:t xml:space="preserve"> grid</w:t>
            </w:r>
            <w:r w:rsidRPr="007958D1">
              <w:rPr>
                <w:b/>
                <w:bCs/>
              </w:rPr>
              <w:t xml:space="preserve"> </w:t>
            </w:r>
            <w:r w:rsidR="00B634E2" w:rsidRPr="007958D1">
              <w:rPr>
                <w:b/>
                <w:bCs/>
              </w:rPr>
              <w:t>in Victoria</w:t>
            </w:r>
            <w:r w:rsidRPr="007958D1">
              <w:rPr>
                <w:b/>
                <w:bCs/>
              </w:rPr>
              <w:t xml:space="preserve"> if transforming data that extends across the state border</w:t>
            </w:r>
            <w:r w:rsidR="00B634E2" w:rsidRPr="007958D1">
              <w:rPr>
                <w:b/>
                <w:bCs/>
              </w:rPr>
              <w:t>s</w:t>
            </w:r>
            <w:r w:rsidRPr="007958D1">
              <w:rPr>
                <w:b/>
                <w:bCs/>
              </w:rPr>
              <w:t xml:space="preserve"> and was derived </w:t>
            </w:r>
            <w:r w:rsidR="00257595" w:rsidRPr="007958D1">
              <w:rPr>
                <w:b/>
                <w:bCs/>
              </w:rPr>
              <w:t xml:space="preserve">directly </w:t>
            </w:r>
            <w:r w:rsidRPr="007958D1">
              <w:rPr>
                <w:b/>
                <w:bCs/>
              </w:rPr>
              <w:t>from the survey control mark network.</w:t>
            </w:r>
            <w:r>
              <w:t xml:space="preserve"> </w:t>
            </w:r>
          </w:p>
        </w:tc>
      </w:tr>
    </w:tbl>
    <w:p w14:paraId="6E7BEAA2" w14:textId="23E5047B" w:rsidR="00240B25" w:rsidRPr="007B0E5E" w:rsidRDefault="00F61FF7" w:rsidP="00240B25">
      <w:pPr>
        <w:pStyle w:val="Heading2"/>
        <w:spacing w:before="0" w:after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/>
        </w:rPr>
        <w:lastRenderedPageBreak/>
        <w:t>Selection of transformation approach</w:t>
      </w:r>
    </w:p>
    <w:p w14:paraId="3809A137" w14:textId="27BC2766" w:rsidR="00632F67" w:rsidRDefault="00A47741" w:rsidP="007B0E5E">
      <w:pPr>
        <w:pStyle w:val="BodyText"/>
      </w:pPr>
      <w:r>
        <w:t>The accuracy and origin of spatial information are important considerations when selecting the appropriate transformation approach. This includes the option to not transform data if it is considered GDA2020 compatible</w:t>
      </w:r>
      <w:r w:rsidR="009A7AC8">
        <w:t>, such as data with a horizontal accuracy exceeding 3m</w:t>
      </w:r>
      <w:r>
        <w:t>.</w:t>
      </w:r>
      <w:r w:rsidR="009E0209">
        <w:t xml:space="preserve"> </w:t>
      </w:r>
      <w:r w:rsidR="007B1AAA">
        <w:rPr>
          <w:b/>
          <w:bCs/>
        </w:rPr>
        <w:t xml:space="preserve">Either of the </w:t>
      </w:r>
      <w:r w:rsidR="00861F6A" w:rsidRPr="00861F6A">
        <w:rPr>
          <w:b/>
          <w:bCs/>
        </w:rPr>
        <w:t xml:space="preserve">conformal </w:t>
      </w:r>
      <w:r w:rsidR="007B1AAA">
        <w:rPr>
          <w:b/>
          <w:bCs/>
        </w:rPr>
        <w:t>transformation options (7-parameter or conformal only grid) are</w:t>
      </w:r>
      <w:r w:rsidR="00861F6A" w:rsidRPr="00861F6A">
        <w:rPr>
          <w:b/>
          <w:bCs/>
        </w:rPr>
        <w:t xml:space="preserve"> recommended for the transformation of spatial </w:t>
      </w:r>
      <w:r w:rsidR="007B1AAA">
        <w:rPr>
          <w:b/>
          <w:bCs/>
        </w:rPr>
        <w:t>data</w:t>
      </w:r>
      <w:r w:rsidR="00861F6A" w:rsidRPr="00861F6A">
        <w:rPr>
          <w:b/>
          <w:bCs/>
        </w:rPr>
        <w:t xml:space="preserve"> in Victoria.</w:t>
      </w:r>
      <w:r w:rsidR="00861F6A">
        <w:t xml:space="preserve"> </w:t>
      </w:r>
      <w:r w:rsidR="007B1AAA">
        <w:t>F</w:t>
      </w:r>
      <w:r w:rsidR="009E0209">
        <w:t xml:space="preserve">igure </w:t>
      </w:r>
      <w:r w:rsidR="007B1AAA">
        <w:t xml:space="preserve">1 </w:t>
      </w:r>
      <w:r w:rsidR="009E0209">
        <w:t xml:space="preserve">supports </w:t>
      </w:r>
      <w:r w:rsidR="00632F67">
        <w:t xml:space="preserve">the selection of the appropriate transformation option </w:t>
      </w:r>
      <w:r w:rsidR="007B1AAA">
        <w:t>based on</w:t>
      </w:r>
      <w:r w:rsidR="00632F67">
        <w:t xml:space="preserve"> horizontal accurac</w:t>
      </w:r>
      <w:r w:rsidR="00262A45">
        <w:t>y</w:t>
      </w:r>
      <w:r w:rsidR="00632F67">
        <w:t>.</w:t>
      </w:r>
    </w:p>
    <w:p w14:paraId="515D0271" w14:textId="10681A96" w:rsidR="0080725D" w:rsidRPr="009E0209" w:rsidRDefault="00257595" w:rsidP="000628EB">
      <w:pPr>
        <w:jc w:val="center"/>
        <w:rPr>
          <w:rStyle w:val="eop"/>
        </w:rPr>
      </w:pPr>
      <w:r>
        <w:rPr>
          <w:noProof/>
        </w:rPr>
        <w:drawing>
          <wp:inline distT="0" distB="0" distL="0" distR="0" wp14:anchorId="3111F852" wp14:editId="2FDFFCC0">
            <wp:extent cx="5937486" cy="1209675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" t="35602" r="6765" b="32984"/>
                    <a:stretch/>
                  </pic:blipFill>
                  <pic:spPr bwMode="auto">
                    <a:xfrm>
                      <a:off x="0" y="0"/>
                      <a:ext cx="6059463" cy="123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24D11" w14:textId="6C0EAF74" w:rsidR="006A0D3D" w:rsidRPr="00BA3482" w:rsidRDefault="008A034E" w:rsidP="00240B2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16"/>
          <w:szCs w:val="16"/>
        </w:rPr>
      </w:pPr>
      <w:r w:rsidRPr="00BA3482">
        <w:rPr>
          <w:rFonts w:asciiTheme="minorHAnsi" w:hAnsiTheme="minorHAnsi" w:cstheme="minorHAnsi"/>
          <w:b/>
          <w:bCs/>
          <w:sz w:val="16"/>
          <w:szCs w:val="16"/>
        </w:rPr>
        <w:t xml:space="preserve">Figure </w:t>
      </w:r>
      <w:r w:rsidR="00BA3482">
        <w:rPr>
          <w:rFonts w:asciiTheme="minorHAnsi" w:hAnsiTheme="minorHAnsi" w:cstheme="minorHAnsi"/>
          <w:b/>
          <w:bCs/>
          <w:sz w:val="16"/>
          <w:szCs w:val="16"/>
        </w:rPr>
        <w:t>1</w:t>
      </w:r>
      <w:r w:rsidRPr="00BA3482">
        <w:rPr>
          <w:rFonts w:asciiTheme="minorHAnsi" w:hAnsiTheme="minorHAnsi" w:cstheme="minorHAnsi"/>
          <w:b/>
          <w:bCs/>
          <w:sz w:val="16"/>
          <w:szCs w:val="16"/>
        </w:rPr>
        <w:t xml:space="preserve">: </w:t>
      </w:r>
      <w:r w:rsidR="007B1AAA">
        <w:rPr>
          <w:rFonts w:asciiTheme="minorHAnsi" w:hAnsiTheme="minorHAnsi" w:cstheme="minorHAnsi"/>
          <w:b/>
          <w:bCs/>
          <w:sz w:val="16"/>
          <w:szCs w:val="16"/>
        </w:rPr>
        <w:t>Victoria spatial data</w:t>
      </w:r>
      <w:r w:rsidR="00D10B0B">
        <w:rPr>
          <w:rFonts w:asciiTheme="minorHAnsi" w:hAnsiTheme="minorHAnsi" w:cstheme="minorHAnsi"/>
          <w:b/>
          <w:bCs/>
          <w:sz w:val="16"/>
          <w:szCs w:val="16"/>
        </w:rPr>
        <w:t xml:space="preserve"> transformation decision </w:t>
      </w:r>
      <w:r w:rsidR="00CD715A">
        <w:rPr>
          <w:rFonts w:asciiTheme="minorHAnsi" w:hAnsiTheme="minorHAnsi" w:cstheme="minorHAnsi"/>
          <w:b/>
          <w:bCs/>
          <w:sz w:val="16"/>
          <w:szCs w:val="16"/>
        </w:rPr>
        <w:t>support diagram</w:t>
      </w:r>
    </w:p>
    <w:p w14:paraId="029DB61A" w14:textId="77777777" w:rsidR="008A034E" w:rsidRDefault="008A034E" w:rsidP="00240B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4DE970A" w14:textId="76057BF8" w:rsidR="006E5587" w:rsidRPr="007B0E5E" w:rsidRDefault="006E5587" w:rsidP="000628EB">
      <w:pPr>
        <w:pStyle w:val="Heading2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/>
        </w:rPr>
        <w:t xml:space="preserve">WGS84 transformation </w:t>
      </w:r>
    </w:p>
    <w:p w14:paraId="53BF0400" w14:textId="7E2F2201" w:rsidR="0022484B" w:rsidRPr="007B0E5E" w:rsidRDefault="00F503F0" w:rsidP="007B0E5E">
      <w:pPr>
        <w:pStyle w:val="BodyText"/>
      </w:pPr>
      <w:r>
        <w:rPr>
          <w:rStyle w:val="normaltextrun"/>
        </w:rPr>
        <w:t>C</w:t>
      </w:r>
      <w:r w:rsidR="00BD78BD">
        <w:rPr>
          <w:rStyle w:val="normaltextrun"/>
        </w:rPr>
        <w:t>areful consideration and c</w:t>
      </w:r>
      <w:r>
        <w:rPr>
          <w:rStyle w:val="normaltextrun"/>
        </w:rPr>
        <w:t xml:space="preserve">aution must be applied </w:t>
      </w:r>
      <w:r w:rsidR="007B0E5E" w:rsidRPr="007B0E5E">
        <w:rPr>
          <w:rStyle w:val="normaltextrun"/>
        </w:rPr>
        <w:t xml:space="preserve">if </w:t>
      </w:r>
      <w:r w:rsidR="0022484B">
        <w:rPr>
          <w:rStyle w:val="normaltextrun"/>
        </w:rPr>
        <w:t>combining datasets and interacting with</w:t>
      </w:r>
      <w:r w:rsidR="005260FA">
        <w:rPr>
          <w:rStyle w:val="normaltextrun"/>
        </w:rPr>
        <w:t xml:space="preserve"> WGS84</w:t>
      </w:r>
      <w:r w:rsidR="0022484B">
        <w:rPr>
          <w:rStyle w:val="normaltextrun"/>
        </w:rPr>
        <w:t>. This is due to the difficulty tracking the various, time-dependent realisations of WGS84 as well as the</w:t>
      </w:r>
      <w:r w:rsidR="007B0E5E" w:rsidRPr="007B0E5E">
        <w:rPr>
          <w:rStyle w:val="normaltextrun"/>
        </w:rPr>
        <w:t xml:space="preserve"> </w:t>
      </w:r>
      <w:r>
        <w:rPr>
          <w:rStyle w:val="normaltextrun"/>
        </w:rPr>
        <w:t>‘</w:t>
      </w:r>
      <w:r w:rsidR="007B0E5E" w:rsidRPr="007B0E5E">
        <w:rPr>
          <w:rStyle w:val="normaltextrun"/>
        </w:rPr>
        <w:t xml:space="preserve">WGS84 </w:t>
      </w:r>
      <w:r>
        <w:rPr>
          <w:rStyle w:val="normaltextrun"/>
        </w:rPr>
        <w:t>/ W</w:t>
      </w:r>
      <w:r w:rsidR="007B0E5E" w:rsidRPr="007B0E5E">
        <w:rPr>
          <w:rStyle w:val="normaltextrun"/>
        </w:rPr>
        <w:t>eb Mercator</w:t>
      </w:r>
      <w:r>
        <w:rPr>
          <w:rStyle w:val="normaltextrun"/>
        </w:rPr>
        <w:t xml:space="preserve">’ projection </w:t>
      </w:r>
      <w:r w:rsidR="00BD78BD">
        <w:rPr>
          <w:rStyle w:val="normaltextrun"/>
        </w:rPr>
        <w:t>(EPSG: 3857)</w:t>
      </w:r>
      <w:r w:rsidR="0022484B">
        <w:rPr>
          <w:rStyle w:val="normaltextrun"/>
        </w:rPr>
        <w:t>. This projection is</w:t>
      </w:r>
      <w:r w:rsidR="00BD78BD">
        <w:rPr>
          <w:rStyle w:val="normaltextrun"/>
        </w:rPr>
        <w:t xml:space="preserve"> considered a</w:t>
      </w:r>
      <w:r w:rsidR="005260FA">
        <w:rPr>
          <w:rStyle w:val="normaltextrun"/>
        </w:rPr>
        <w:t>n</w:t>
      </w:r>
      <w:r w:rsidR="00BD78BD">
        <w:rPr>
          <w:rStyle w:val="normaltextrun"/>
        </w:rPr>
        <w:t xml:space="preserve"> ‘ensemble’ of WGS84 realisations</w:t>
      </w:r>
      <w:r w:rsidR="0022484B">
        <w:rPr>
          <w:rStyle w:val="normaltextrun"/>
        </w:rPr>
        <w:t xml:space="preserve"> and commonly used in web mapping applications</w:t>
      </w:r>
      <w:r w:rsidR="007D01B0">
        <w:rPr>
          <w:rStyle w:val="normaltextrun"/>
        </w:rPr>
        <w:t xml:space="preserve"> being suitable for low-accuracy (metre-level) applications</w:t>
      </w:r>
      <w:r w:rsidR="0022484B">
        <w:rPr>
          <w:rStyle w:val="normaltextrun"/>
        </w:rPr>
        <w:t>.</w:t>
      </w:r>
      <w:r w:rsidR="00BD78BD">
        <w:rPr>
          <w:rStyle w:val="normaltextrun"/>
        </w:rPr>
        <w:t xml:space="preserve"> </w:t>
      </w:r>
      <w:r w:rsidR="000628EB">
        <w:rPr>
          <w:rStyle w:val="normaltextrun"/>
        </w:rPr>
        <w:t>There</w:t>
      </w:r>
      <w:r w:rsidR="0022484B">
        <w:rPr>
          <w:rStyle w:val="normaltextrun"/>
        </w:rPr>
        <w:t xml:space="preserve"> is potential for 1.5-1.</w:t>
      </w:r>
      <w:r w:rsidR="00DF27B1">
        <w:rPr>
          <w:rStyle w:val="normaltextrun"/>
        </w:rPr>
        <w:t>6</w:t>
      </w:r>
      <w:r w:rsidR="0022484B">
        <w:rPr>
          <w:rStyle w:val="normaltextrun"/>
        </w:rPr>
        <w:t>m misalignment when attempting to combine GDA94 and GDA2020 data in WGS84 web-mapping applications</w:t>
      </w:r>
      <w:r w:rsidR="000628EB">
        <w:rPr>
          <w:rStyle w:val="normaltextrun"/>
        </w:rPr>
        <w:t xml:space="preserve"> due to the adoption of a null-transformation between </w:t>
      </w:r>
      <w:r w:rsidR="007D01B0">
        <w:rPr>
          <w:rStyle w:val="normaltextrun"/>
        </w:rPr>
        <w:t xml:space="preserve">WGS84 and </w:t>
      </w:r>
      <w:r w:rsidR="000628EB">
        <w:rPr>
          <w:rStyle w:val="normaltextrun"/>
        </w:rPr>
        <w:t>both GDA</w:t>
      </w:r>
      <w:r w:rsidR="007D01B0">
        <w:rPr>
          <w:rStyle w:val="normaltextrun"/>
        </w:rPr>
        <w:t>94</w:t>
      </w:r>
      <w:r w:rsidR="000628EB">
        <w:rPr>
          <w:rStyle w:val="normaltextrun"/>
        </w:rPr>
        <w:t xml:space="preserve"> and </w:t>
      </w:r>
      <w:r w:rsidR="007D01B0">
        <w:rPr>
          <w:rStyle w:val="normaltextrun"/>
        </w:rPr>
        <w:t>GDA2020</w:t>
      </w:r>
      <w:r w:rsidR="0022484B">
        <w:rPr>
          <w:rStyle w:val="normaltextrun"/>
        </w:rPr>
        <w:t xml:space="preserve">.   </w:t>
      </w:r>
    </w:p>
    <w:p w14:paraId="69767E14" w14:textId="796530F1" w:rsidR="00240B25" w:rsidRDefault="003A2A2B" w:rsidP="000628EB">
      <w:pPr>
        <w:pStyle w:val="Heading2"/>
        <w:spacing w:before="12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/>
        </w:rPr>
        <w:t>Useful</w:t>
      </w:r>
      <w:r w:rsidR="65856B1E" w:rsidRPr="65856B1E">
        <w:rPr>
          <w:rStyle w:val="normaltextrun"/>
          <w:rFonts w:ascii="Arial" w:hAnsi="Arial"/>
        </w:rPr>
        <w:t xml:space="preserve"> resources </w:t>
      </w:r>
      <w:r w:rsidR="65856B1E" w:rsidRPr="65856B1E">
        <w:rPr>
          <w:rStyle w:val="normaltextrun"/>
          <w:rFonts w:ascii="Arial" w:hAnsi="Arial"/>
          <w:szCs w:val="22"/>
        </w:rPr>
        <w:t xml:space="preserve"> </w:t>
      </w:r>
    </w:p>
    <w:p w14:paraId="5E3DA379" w14:textId="335AF64A" w:rsidR="000800D6" w:rsidRPr="007B0E5E" w:rsidRDefault="00F462CB" w:rsidP="007B0E5E">
      <w:pPr>
        <w:pStyle w:val="BodyText"/>
        <w:rPr>
          <w:rStyle w:val="eop"/>
        </w:rPr>
      </w:pPr>
      <w:r w:rsidRPr="007B0E5E">
        <w:rPr>
          <w:rStyle w:val="normaltextrun"/>
        </w:rPr>
        <w:t xml:space="preserve">The ICSM </w:t>
      </w:r>
      <w:r w:rsidR="00771370" w:rsidRPr="007B0E5E">
        <w:rPr>
          <w:rStyle w:val="normaltextrun"/>
        </w:rPr>
        <w:t xml:space="preserve">GDA2020 </w:t>
      </w:r>
      <w:r w:rsidRPr="007B0E5E">
        <w:rPr>
          <w:rStyle w:val="normaltextrun"/>
        </w:rPr>
        <w:t>website, </w:t>
      </w:r>
      <w:r w:rsidR="006B3A7B" w:rsidRPr="006B3A7B">
        <w:rPr>
          <w:rStyle w:val="normaltextrun"/>
        </w:rPr>
        <w:t>www.icsm.gov.au/gda2020</w:t>
      </w:r>
      <w:r w:rsidRPr="007B0E5E">
        <w:rPr>
          <w:rStyle w:val="normaltextrun"/>
        </w:rPr>
        <w:t xml:space="preserve">, is the authoritative online reference for </w:t>
      </w:r>
      <w:r w:rsidR="007D01B0">
        <w:rPr>
          <w:rStyle w:val="normaltextrun"/>
        </w:rPr>
        <w:t>GDA2020 and transformation information</w:t>
      </w:r>
      <w:r w:rsidRPr="007B0E5E">
        <w:rPr>
          <w:rStyle w:val="normaltextrun"/>
        </w:rPr>
        <w:t xml:space="preserve">. The website includes </w:t>
      </w:r>
      <w:r w:rsidR="007D01B0">
        <w:rPr>
          <w:rStyle w:val="normaltextrun"/>
        </w:rPr>
        <w:t xml:space="preserve">background information as well as </w:t>
      </w:r>
      <w:r w:rsidRPr="007B0E5E">
        <w:rPr>
          <w:rStyle w:val="normaltextrun"/>
        </w:rPr>
        <w:t xml:space="preserve">links to the GDA2020 Technical Manual, transformation grids, </w:t>
      </w:r>
      <w:r w:rsidR="00E83510" w:rsidRPr="007B0E5E">
        <w:rPr>
          <w:rStyle w:val="normaltextrun"/>
        </w:rPr>
        <w:t>transformation software</w:t>
      </w:r>
      <w:r w:rsidR="007D01B0">
        <w:rPr>
          <w:rStyle w:val="normaltextrun"/>
        </w:rPr>
        <w:t xml:space="preserve"> </w:t>
      </w:r>
      <w:r w:rsidRPr="007B0E5E">
        <w:rPr>
          <w:rStyle w:val="normaltextrun"/>
        </w:rPr>
        <w:t>and other technical products.</w:t>
      </w:r>
      <w:r w:rsidRPr="007B0E5E">
        <w:rPr>
          <w:rStyle w:val="eop"/>
        </w:rPr>
        <w:t> </w:t>
      </w:r>
    </w:p>
    <w:p w14:paraId="40EE6144" w14:textId="6ACB4040" w:rsidR="000800D6" w:rsidRPr="007B0E5E" w:rsidRDefault="00CB48CF" w:rsidP="000628EB">
      <w:pPr>
        <w:pStyle w:val="Heading2"/>
        <w:spacing w:before="12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/>
        </w:rPr>
        <w:t>Support contact</w:t>
      </w:r>
      <w:r w:rsidR="000800D6" w:rsidRPr="65856B1E">
        <w:rPr>
          <w:rStyle w:val="normaltextrun"/>
          <w:rFonts w:ascii="Arial" w:hAnsi="Arial"/>
        </w:rPr>
        <w:t xml:space="preserve"> </w:t>
      </w:r>
      <w:r w:rsidR="000800D6" w:rsidRPr="65856B1E">
        <w:rPr>
          <w:rStyle w:val="normaltextrun"/>
          <w:rFonts w:ascii="Arial" w:hAnsi="Arial"/>
          <w:szCs w:val="22"/>
        </w:rPr>
        <w:t xml:space="preserve"> </w:t>
      </w:r>
    </w:p>
    <w:p w14:paraId="432BB91C" w14:textId="5021ADA4" w:rsidR="009B13E6" w:rsidRPr="00F3032B" w:rsidRDefault="006F2A37" w:rsidP="00F3032B">
      <w:pPr>
        <w:pStyle w:val="BodyText"/>
      </w:pPr>
      <w:r>
        <w:rPr>
          <w:rStyle w:val="normaltextrun"/>
        </w:rPr>
        <w:t>I</w:t>
      </w:r>
      <w:r w:rsidRPr="007B0E5E">
        <w:rPr>
          <w:rStyle w:val="normaltextrun"/>
        </w:rPr>
        <w:t>n Victoria</w:t>
      </w:r>
      <w:r>
        <w:rPr>
          <w:rStyle w:val="normaltextrun"/>
        </w:rPr>
        <w:t>,</w:t>
      </w:r>
      <w:r w:rsidRPr="007B0E5E">
        <w:rPr>
          <w:rStyle w:val="normaltextrun"/>
        </w:rPr>
        <w:t xml:space="preserve"> </w:t>
      </w:r>
      <w:r w:rsidR="003C5F22">
        <w:rPr>
          <w:rStyle w:val="normaltextrun"/>
        </w:rPr>
        <w:t xml:space="preserve">the </w:t>
      </w:r>
      <w:r w:rsidR="00767D2D" w:rsidRPr="007B0E5E">
        <w:rPr>
          <w:rStyle w:val="normaltextrun"/>
        </w:rPr>
        <w:t xml:space="preserve">Surveyor-General Victoria (SGV) </w:t>
      </w:r>
      <w:r w:rsidR="00BF0FE0" w:rsidRPr="007B0E5E">
        <w:rPr>
          <w:rStyle w:val="normaltextrun"/>
        </w:rPr>
        <w:t xml:space="preserve">Geodesy </w:t>
      </w:r>
      <w:r w:rsidR="003C5F22">
        <w:rPr>
          <w:rStyle w:val="normaltextrun"/>
        </w:rPr>
        <w:t>section</w:t>
      </w:r>
      <w:r w:rsidR="00BF0FE0" w:rsidRPr="007B0E5E">
        <w:rPr>
          <w:rStyle w:val="normaltextrun"/>
        </w:rPr>
        <w:t xml:space="preserve"> </w:t>
      </w:r>
      <w:r w:rsidR="00767D2D" w:rsidRPr="007B0E5E">
        <w:rPr>
          <w:rStyle w:val="normaltextrun"/>
        </w:rPr>
        <w:t xml:space="preserve">has led the </w:t>
      </w:r>
      <w:r w:rsidR="00BF0FE0" w:rsidRPr="007B0E5E">
        <w:rPr>
          <w:rStyle w:val="normaltextrun"/>
        </w:rPr>
        <w:t>technical development</w:t>
      </w:r>
      <w:r w:rsidR="00767D2D" w:rsidRPr="007B0E5E">
        <w:rPr>
          <w:rStyle w:val="normaltextrun"/>
        </w:rPr>
        <w:t xml:space="preserve"> of GDA2020 and is actively encouraging and supporting organisations in the transition of their spatial information and applications to the new national datum. </w:t>
      </w:r>
      <w:r w:rsidR="00370EA2" w:rsidRPr="007B0E5E">
        <w:t xml:space="preserve">Please </w:t>
      </w:r>
      <w:r w:rsidR="00060F42" w:rsidRPr="007B0E5E">
        <w:t xml:space="preserve">contact SGV Geodesy </w:t>
      </w:r>
      <w:r w:rsidR="00596E1E" w:rsidRPr="007B0E5E">
        <w:t xml:space="preserve">for </w:t>
      </w:r>
      <w:r w:rsidR="005A1BD8" w:rsidRPr="007B0E5E">
        <w:t xml:space="preserve">support with the transition to the new </w:t>
      </w:r>
      <w:r w:rsidR="005A1BD8" w:rsidRPr="00F3032B">
        <w:t>GDA2020</w:t>
      </w:r>
      <w:r w:rsidR="004062E5" w:rsidRPr="00F3032B">
        <w:t>.</w:t>
      </w:r>
    </w:p>
    <w:p w14:paraId="4E8B4B71" w14:textId="1C2E43EE" w:rsidR="004062E5" w:rsidRPr="00F3032B" w:rsidRDefault="00EF2137" w:rsidP="00F3032B">
      <w:pPr>
        <w:pStyle w:val="BodyText"/>
      </w:pPr>
      <w:r w:rsidRPr="00F3032B">
        <w:t>Phone: 03 9194 0770</w:t>
      </w:r>
    </w:p>
    <w:p w14:paraId="308A418C" w14:textId="364557C1" w:rsidR="000628EB" w:rsidRPr="00F3032B" w:rsidRDefault="00EF2137" w:rsidP="00F3032B">
      <w:pPr>
        <w:pStyle w:val="BodyText"/>
      </w:pPr>
      <w:r w:rsidRPr="00F3032B">
        <w:t>Email: smes.support@delwp.vic.gov.a</w:t>
      </w:r>
      <w:r w:rsidR="000628EB" w:rsidRPr="00F3032B">
        <w:t>u</w:t>
      </w:r>
    </w:p>
    <w:p w14:paraId="72A3D3EC" w14:textId="25A470DB" w:rsidR="000628EB" w:rsidRPr="00F503F0" w:rsidRDefault="000628EB" w:rsidP="00F503F0">
      <w:pPr>
        <w:pStyle w:val="BodyText"/>
        <w:spacing w:before="0" w:after="0"/>
        <w:textAlignment w:val="baseline"/>
        <w:rPr>
          <w:rStyle w:val="eop"/>
          <w:color w:val="auto"/>
        </w:rPr>
        <w:sectPr w:rsidR="000628EB" w:rsidRPr="00F503F0" w:rsidSect="00340846">
          <w:type w:val="continuous"/>
          <w:pgSz w:w="11907" w:h="16840" w:code="9"/>
          <w:pgMar w:top="2211" w:right="851" w:bottom="1758" w:left="851" w:header="284" w:footer="284" w:gutter="0"/>
          <w:cols w:space="284"/>
          <w:docGrid w:linePitch="360"/>
        </w:sectPr>
      </w:pPr>
    </w:p>
    <w:p w14:paraId="63E4A9CD" w14:textId="3B5A96C7" w:rsidR="003C2E97" w:rsidRDefault="003C2E97" w:rsidP="00240B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tbl>
      <w:tblPr>
        <w:tblpPr w:leftFromText="181" w:rightFromText="181" w:topFromText="113" w:horzAnchor="page" w:tblpX="852" w:tblpYSpec="bottom"/>
        <w:tblOverlap w:val="never"/>
        <w:tblW w:w="10205" w:type="dxa"/>
        <w:tblBorders>
          <w:top w:val="single" w:sz="2" w:space="0" w:color="00B2A9"/>
        </w:tblBorders>
        <w:tblLayout w:type="fixed"/>
        <w:tblCellMar>
          <w:top w:w="170" w:type="dxa"/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6"/>
        <w:gridCol w:w="4989"/>
      </w:tblGrid>
      <w:tr w:rsidR="003C2E97" w14:paraId="26374CF8" w14:textId="77777777" w:rsidTr="4BCB25A7">
        <w:trPr>
          <w:trHeight w:val="2608"/>
        </w:trPr>
        <w:tc>
          <w:tcPr>
            <w:tcW w:w="5216" w:type="dxa"/>
            <w:shd w:val="clear" w:color="auto" w:fill="auto"/>
          </w:tcPr>
          <w:p w14:paraId="658B7407" w14:textId="42A544DF" w:rsidR="003C2E97" w:rsidRDefault="003C2E97" w:rsidP="00BD78BD">
            <w:pPr>
              <w:pStyle w:val="SmallBodyText"/>
            </w:pPr>
            <w:r>
              <w:t xml:space="preserve">© </w:t>
            </w:r>
            <w:r w:rsidRPr="00405DE3">
              <w:t xml:space="preserve">The State of Victoria Department of Environment, Land, </w:t>
            </w:r>
            <w:r w:rsidRPr="00C255C2">
              <w:t>Water</w:t>
            </w:r>
            <w:r w:rsidRPr="00405DE3">
              <w:t xml:space="preserve"> and Planning </w:t>
            </w:r>
            <w:r>
              <w:fldChar w:fldCharType="begin"/>
            </w:r>
            <w:r>
              <w:instrText xml:space="preserve"> DATE  \@ "yyyy" \* MERGEFORMAT </w:instrText>
            </w:r>
            <w:r>
              <w:fldChar w:fldCharType="separate"/>
            </w:r>
            <w:r w:rsidR="00AD60F0">
              <w:rPr>
                <w:noProof/>
              </w:rPr>
              <w:t>2021</w:t>
            </w:r>
            <w:r>
              <w:fldChar w:fldCharType="end"/>
            </w:r>
          </w:p>
          <w:p w14:paraId="211A92E9" w14:textId="77777777" w:rsidR="003C2E97" w:rsidRDefault="003C2E97" w:rsidP="00BD78BD">
            <w:pPr>
              <w:pStyle w:val="SmallBodyText"/>
            </w:pPr>
            <w:r>
              <w:rPr>
                <w:noProof/>
              </w:rPr>
              <w:drawing>
                <wp:anchor distT="0" distB="0" distL="114300" distR="36195" simplePos="0" relativeHeight="251658240" behindDoc="0" locked="1" layoutInCell="1" allowOverlap="1" wp14:anchorId="59B66606" wp14:editId="4574CB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658800" cy="237600"/>
                  <wp:effectExtent l="0" t="0" r="8255" b="0"/>
                  <wp:wrapSquare wrapText="bothSides"/>
                  <wp:docPr id="17" name="Picture 17" title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y.em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2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5DE3">
              <w:t xml:space="preserve">This work is licensed under a Creative Commons Attribution 4.0 International licence. You are free to re-use the work under that licence, on the condition that you credit the State of Victoria as author. The licence does not apply to any images, </w:t>
            </w:r>
            <w:proofErr w:type="gramStart"/>
            <w:r w:rsidRPr="00405DE3">
              <w:t>photographs</w:t>
            </w:r>
            <w:proofErr w:type="gramEnd"/>
            <w:r w:rsidRPr="00405DE3">
              <w:t xml:space="preserve"> or branding, including the Victorian Coat of Arms, the Victorian Government logo and the Department of Environment, Land, Water and Planning (DELWP) logo. To view a </w:t>
            </w:r>
            <w:r w:rsidRPr="00C255C2">
              <w:t>copy</w:t>
            </w:r>
            <w:r w:rsidRPr="00405DE3">
              <w:t xml:space="preserve"> of this licence, visit http://creativecommons.org/licenses/by/4.0/ </w:t>
            </w:r>
          </w:p>
          <w:p w14:paraId="13436AE0" w14:textId="77777777" w:rsidR="003C2E97" w:rsidRPr="008F559C" w:rsidRDefault="003C2E97" w:rsidP="00BD78BD">
            <w:pPr>
              <w:pStyle w:val="SmallHeading"/>
            </w:pPr>
            <w:r w:rsidRPr="00C255C2">
              <w:t>Disclaimer</w:t>
            </w:r>
          </w:p>
          <w:p w14:paraId="52093AAD" w14:textId="77777777" w:rsidR="003C2E97" w:rsidRDefault="003C2E97" w:rsidP="00BD78BD">
            <w:pPr>
              <w:pStyle w:val="SmallBodyText"/>
            </w:pPr>
            <w:r w:rsidRPr="00405DE3">
              <w:t xml:space="preserve">This publication may be of assistance to you but the State of Victoria and its employees do not guarantee that </w:t>
            </w:r>
            <w:r w:rsidRPr="00C255C2">
              <w:t>the</w:t>
            </w:r>
            <w:r w:rsidRPr="00405DE3">
              <w:t xml:space="preserve"> publication is without flaw of any kind or is wholly appropriate for your particular purposes and therefore disclaims all </w:t>
            </w:r>
            <w:r w:rsidRPr="00C255C2">
              <w:t>liability</w:t>
            </w:r>
            <w:r w:rsidRPr="00405DE3">
              <w:t xml:space="preserve"> for </w:t>
            </w:r>
            <w:r w:rsidRPr="00C255C2">
              <w:t>any</w:t>
            </w:r>
            <w:r w:rsidRPr="00405DE3">
              <w:t xml:space="preserve"> error, loss or other consequence which may arise from you relying on any information in this publication.</w:t>
            </w:r>
          </w:p>
        </w:tc>
        <w:tc>
          <w:tcPr>
            <w:tcW w:w="4989" w:type="dxa"/>
            <w:shd w:val="clear" w:color="auto" w:fill="auto"/>
          </w:tcPr>
          <w:p w14:paraId="69EB895C" w14:textId="77777777" w:rsidR="003C2E97" w:rsidRPr="00E97294" w:rsidRDefault="003C2E97" w:rsidP="00BD78BD">
            <w:pPr>
              <w:pStyle w:val="xAccessibilityHeading"/>
            </w:pPr>
            <w:r w:rsidRPr="00E97294">
              <w:t>Accessibility</w:t>
            </w:r>
          </w:p>
          <w:p w14:paraId="0D0B940D" w14:textId="56B64EBF" w:rsidR="003C2E97" w:rsidRDefault="003C2E97" w:rsidP="000E3DEC">
            <w:pPr>
              <w:pStyle w:val="xAccessibilityText"/>
            </w:pPr>
            <w:r>
              <w:t>If you would like to receive this publication in an alternative format, please telephone the DELWP Customer Service Centre on 136186, email </w:t>
            </w:r>
            <w:hyperlink r:id="rId31" w:history="1">
              <w:r w:rsidRPr="003C5C56">
                <w:t>customer.service@delwp.vic.gov.au</w:t>
              </w:r>
            </w:hyperlink>
            <w:r>
              <w:t xml:space="preserve">, or via the National Relay Service on 133 677 </w:t>
            </w:r>
            <w:hyperlink r:id="rId32" w:history="1">
              <w:r w:rsidRPr="00AE3298">
                <w:t>www.relayservice.com.au</w:t>
              </w:r>
            </w:hyperlink>
            <w:r>
              <w:t xml:space="preserve">. This document is also available on the internet at </w:t>
            </w:r>
            <w:hyperlink r:id="rId33" w:history="1">
              <w:r w:rsidRPr="00AE3298">
                <w:t>www.delwp.vic.gov.au</w:t>
              </w:r>
            </w:hyperlink>
            <w:r>
              <w:t xml:space="preserve">. </w:t>
            </w:r>
          </w:p>
        </w:tc>
      </w:tr>
    </w:tbl>
    <w:p w14:paraId="1553F6CD" w14:textId="77777777" w:rsidR="005F25C6" w:rsidRDefault="005F25C6" w:rsidP="000628EB">
      <w:pPr>
        <w:pStyle w:val="Heading2"/>
        <w:numPr>
          <w:ilvl w:val="0"/>
          <w:numId w:val="0"/>
        </w:numPr>
      </w:pPr>
    </w:p>
    <w:sectPr w:rsidR="005F25C6" w:rsidSect="003A1A2C">
      <w:type w:val="continuous"/>
      <w:pgSz w:w="11907" w:h="16840" w:code="9"/>
      <w:pgMar w:top="2211" w:right="851" w:bottom="1758" w:left="851" w:header="284" w:footer="284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63209" w14:textId="77777777" w:rsidR="007F1BD2" w:rsidRDefault="007F1BD2">
      <w:r>
        <w:separator/>
      </w:r>
    </w:p>
    <w:p w14:paraId="78BA53E4" w14:textId="77777777" w:rsidR="007F1BD2" w:rsidRDefault="007F1BD2"/>
    <w:p w14:paraId="1F313CC1" w14:textId="77777777" w:rsidR="007F1BD2" w:rsidRDefault="007F1BD2"/>
  </w:endnote>
  <w:endnote w:type="continuationSeparator" w:id="0">
    <w:p w14:paraId="42FB4414" w14:textId="77777777" w:rsidR="007F1BD2" w:rsidRDefault="007F1BD2">
      <w:r>
        <w:continuationSeparator/>
      </w:r>
    </w:p>
    <w:p w14:paraId="3C6F8610" w14:textId="77777777" w:rsidR="007F1BD2" w:rsidRDefault="007F1BD2"/>
    <w:p w14:paraId="1D76E2A4" w14:textId="77777777" w:rsidR="007F1BD2" w:rsidRDefault="007F1BD2"/>
  </w:endnote>
  <w:endnote w:type="continuationNotice" w:id="1">
    <w:p w14:paraId="05D3A212" w14:textId="77777777" w:rsidR="007F1BD2" w:rsidRDefault="007F1BD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A2290" w14:textId="6BD89525" w:rsidR="00BD78BD" w:rsidRPr="00B5221E" w:rsidRDefault="00DB5CAF" w:rsidP="00E97294">
    <w:pPr>
      <w:pStyle w:val="FooterEven"/>
    </w:pPr>
    <w:r>
      <w:rPr>
        <w:noProof/>
      </w:rPr>
      <mc:AlternateContent>
        <mc:Choice Requires="wps">
          <w:drawing>
            <wp:anchor distT="0" distB="0" distL="114300" distR="114300" simplePos="1" relativeHeight="251658278" behindDoc="0" locked="0" layoutInCell="0" allowOverlap="1" wp14:anchorId="203E1C79" wp14:editId="05CAE6D8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47" name="MSIPCM1ad5485f93d056abb2728fa4" descr="{&quot;HashCode&quot;:-1264680268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733D6AC" w14:textId="7232DFC8" w:rsidR="00DB5CAF" w:rsidRPr="00DB5CAF" w:rsidRDefault="00DB5CAF" w:rsidP="00DB5CA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B5CA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3E1C79" id="_x0000_t202" coordsize="21600,21600" o:spt="202" path="m,l,21600r21600,l21600,xe">
              <v:stroke joinstyle="miter"/>
              <v:path gradientshapeok="t" o:connecttype="rect"/>
            </v:shapetype>
            <v:shape id="MSIPCM1ad5485f93d056abb2728fa4" o:spid="_x0000_s1026" type="#_x0000_t202" alt="{&quot;HashCode&quot;:-1264680268,&quot;Height&quot;:842.0,&quot;Width&quot;:595.0,&quot;Placement&quot;:&quot;Footer&quot;,&quot;Index&quot;:&quot;OddAndEven&quot;,&quot;Section&quot;:1,&quot;Top&quot;:0.0,&quot;Left&quot;:0.0}" style="position:absolute;margin-left:0;margin-top:805.45pt;width:595.35pt;height:21.5pt;z-index:251658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dDI5XLICAABL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4733D6AC" w14:textId="7232DFC8" w:rsidR="00DB5CAF" w:rsidRPr="00DB5CAF" w:rsidRDefault="00DB5CAF" w:rsidP="00DB5CA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B5CAF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78BD" w:rsidRPr="00D55628">
      <w:rPr>
        <w:noProof/>
      </w:rPr>
      <mc:AlternateContent>
        <mc:Choice Requires="wps">
          <w:drawing>
            <wp:anchor distT="0" distB="0" distL="114300" distR="114300" simplePos="0" relativeHeight="251658245" behindDoc="1" locked="1" layoutInCell="1" allowOverlap="1" wp14:anchorId="375081E7" wp14:editId="746F741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6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BF05CC" w14:textId="77777777" w:rsidR="00BD78BD" w:rsidRPr="0001226A" w:rsidRDefault="00BD78BD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5081E7" id="Text Box 224" o:spid="_x0000_s1027" type="#_x0000_t202" alt="Title: Background Watermark Image" style="position:absolute;margin-left:0;margin-top:0;width:595.3pt;height:141.45pt;z-index:-25165823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" filled="f" stroked="f">
              <v:textbox>
                <w:txbxContent>
                  <w:p w14:paraId="27BF05CC" w14:textId="77777777" w:rsidR="00BD78BD" w:rsidRPr="0001226A" w:rsidRDefault="00BD78BD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CD603" w14:textId="6EDEA3E0" w:rsidR="00BD78BD" w:rsidRDefault="00DB5CAF" w:rsidP="00213C8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8276" behindDoc="0" locked="0" layoutInCell="0" allowOverlap="1" wp14:anchorId="3C8435FD" wp14:editId="691239A8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44" name="MSIPCM6735488ea4cb146939bfc4ff" descr="{&quot;HashCode&quot;:-126468026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8D5212" w14:textId="787FC16A" w:rsidR="00DB5CAF" w:rsidRPr="00DB5CAF" w:rsidRDefault="00DB5CAF" w:rsidP="00DB5CA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B5CA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8435FD" id="_x0000_t202" coordsize="21600,21600" o:spt="202" path="m,l,21600r21600,l21600,xe">
              <v:stroke joinstyle="miter"/>
              <v:path gradientshapeok="t" o:connecttype="rect"/>
            </v:shapetype>
            <v:shape id="MSIPCM6735488ea4cb146939bfc4ff" o:spid="_x0000_s1028" type="#_x0000_t202" alt="{&quot;HashCode&quot;:-1264680268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58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" o:allowincell="f" filled="f" stroked="f" strokeweight=".5pt">
              <v:textbox inset=",0,,0">
                <w:txbxContent>
                  <w:p w14:paraId="088D5212" w14:textId="787FC16A" w:rsidR="00DB5CAF" w:rsidRPr="00DB5CAF" w:rsidRDefault="00DB5CAF" w:rsidP="00DB5CA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B5CAF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78BD" w:rsidRPr="00D55628">
      <w:rPr>
        <w:noProof/>
      </w:rPr>
      <mc:AlternateContent>
        <mc:Choice Requires="wps">
          <w:drawing>
            <wp:anchor distT="0" distB="0" distL="114300" distR="114300" simplePos="0" relativeHeight="251658247" behindDoc="1" locked="1" layoutInCell="1" allowOverlap="1" wp14:anchorId="225C5579" wp14:editId="72C562A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7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676B1" w14:textId="77777777" w:rsidR="00BD78BD" w:rsidRPr="0001226A" w:rsidRDefault="00BD78BD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5C5579" id="_x0000_s1029" type="#_x0000_t202" alt="Title: Background Watermark Image" style="position:absolute;margin-left:0;margin-top:0;width:595.3pt;height:141.45pt;z-index:-25165823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" filled="f" stroked="f">
              <v:textbox>
                <w:txbxContent>
                  <w:p w14:paraId="270676B1" w14:textId="77777777" w:rsidR="00BD78BD" w:rsidRPr="0001226A" w:rsidRDefault="00BD78BD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C460D" w14:textId="6E41B6E4" w:rsidR="00BD78BD" w:rsidRDefault="00DB5CAF" w:rsidP="00BF3066">
    <w:pPr>
      <w:pStyle w:val="Footer"/>
      <w:spacing w:before="1600"/>
    </w:pPr>
    <w:r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0" allowOverlap="1" wp14:anchorId="677D50FB" wp14:editId="6C4388C0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45" name="MSIPCMef9b42938437d5fe6350ea45" descr="{&quot;HashCode&quot;:-1264680268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AB3709D" w14:textId="34F035AA" w:rsidR="00DB5CAF" w:rsidRPr="00DB5CAF" w:rsidRDefault="00DB5CAF" w:rsidP="00DB5CA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B5CA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7D50FB" id="_x0000_t202" coordsize="21600,21600" o:spt="202" path="m,l,21600r21600,l21600,xe">
              <v:stroke joinstyle="miter"/>
              <v:path gradientshapeok="t" o:connecttype="rect"/>
            </v:shapetype>
            <v:shape id="MSIPCMef9b42938437d5fe6350ea45" o:spid="_x0000_s1030" type="#_x0000_t202" alt="{&quot;HashCode&quot;:-1264680268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58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" o:allowincell="f" filled="f" stroked="f" strokeweight=".5pt">
              <v:textbox inset=",0,,0">
                <w:txbxContent>
                  <w:p w14:paraId="7AB3709D" w14:textId="34F035AA" w:rsidR="00DB5CAF" w:rsidRPr="00DB5CAF" w:rsidRDefault="00DB5CAF" w:rsidP="00DB5CA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B5CAF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78BD">
      <w:rPr>
        <w:noProof/>
      </w:rPr>
      <w:drawing>
        <wp:anchor distT="0" distB="0" distL="114300" distR="114300" simplePos="0" relativeHeight="251658267" behindDoc="1" locked="1" layoutInCell="1" allowOverlap="1" wp14:anchorId="7BCBD3E2" wp14:editId="7FD4F01E">
          <wp:simplePos x="0" y="0"/>
          <wp:positionH relativeFrom="page">
            <wp:posOffset>-35560</wp:posOffset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19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olarVicLog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BD">
      <w:rPr>
        <w:noProof/>
      </w:rPr>
      <w:drawing>
        <wp:anchor distT="0" distB="0" distL="114300" distR="114300" simplePos="0" relativeHeight="251658263" behindDoc="1" locked="1" layoutInCell="1" allowOverlap="1" wp14:anchorId="093C4606" wp14:editId="270CB31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3762" cy="1083600"/>
          <wp:effectExtent l="0" t="0" r="0" b="0"/>
          <wp:wrapNone/>
          <wp:docPr id="20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Mono" hidden="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3762" cy="108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BD">
      <w:rPr>
        <w:noProof/>
        <w:sz w:val="18"/>
      </w:rPr>
      <mc:AlternateContent>
        <mc:Choice Requires="wps">
          <w:drawing>
            <wp:anchor distT="0" distB="0" distL="114300" distR="114300" simplePos="0" relativeHeight="251658268" behindDoc="0" locked="1" layoutInCell="1" allowOverlap="1" wp14:anchorId="6C88B851" wp14:editId="2D3EA344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4445"/>
              <wp:wrapNone/>
              <wp:docPr id="1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21BB91" w14:textId="77777777" w:rsidR="00BD78BD" w:rsidRPr="009F69FA" w:rsidRDefault="00BD78BD" w:rsidP="00213C82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88B851" id="WebAddress" o:spid="_x0000_s1031" type="#_x0000_t202" style="position:absolute;margin-left:0;margin-top:0;width:303pt;height:56.7pt;z-index:2516582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" filled="f" stroked="f" strokeweight=".5pt">
              <v:textbox inset="15mm">
                <w:txbxContent>
                  <w:p w14:paraId="0121BB91" w14:textId="77777777" w:rsidR="00BD78BD" w:rsidRPr="009F69FA" w:rsidRDefault="00BD78BD" w:rsidP="00213C82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D78BD">
      <w:rPr>
        <w:noProof/>
        <w:sz w:val="18"/>
      </w:rPr>
      <w:drawing>
        <wp:anchor distT="0" distB="0" distL="114300" distR="114300" simplePos="0" relativeHeight="251658262" behindDoc="1" locked="1" layoutInCell="1" allowOverlap="1" wp14:anchorId="18A43AF9" wp14:editId="570A267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800" cy="1083600"/>
          <wp:effectExtent l="0" t="0" r="0" b="0"/>
          <wp:wrapNone/>
          <wp:docPr id="21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Colour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2DBD6" w14:textId="6A124608" w:rsidR="00BD78BD" w:rsidRPr="00B5221E" w:rsidRDefault="00DB5CAF" w:rsidP="00E97294">
    <w:pPr>
      <w:pStyle w:val="FooterEven"/>
    </w:pPr>
    <w:r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0" allowOverlap="1" wp14:anchorId="0124F8D9" wp14:editId="4C7DF5A2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50" name="MSIPCM6f5940a99afc3eb36b551367" descr="{&quot;HashCode&quot;:-1264680268,&quot;Height&quot;:842.0,&quot;Width&quot;:595.0,&quot;Placement&quot;:&quot;Footer&quot;,&quot;Index&quot;:&quot;OddAndEven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FA8E3CF" w14:textId="122C0E1A" w:rsidR="00DB5CAF" w:rsidRPr="00DB5CAF" w:rsidRDefault="00DB5CAF" w:rsidP="00DB5CA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B5CA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4F8D9" id="_x0000_t202" coordsize="21600,21600" o:spt="202" path="m,l,21600r21600,l21600,xe">
              <v:stroke joinstyle="miter"/>
              <v:path gradientshapeok="t" o:connecttype="rect"/>
            </v:shapetype>
            <v:shape id="MSIPCM6f5940a99afc3eb36b551367" o:spid="_x0000_s1032" type="#_x0000_t202" alt="{&quot;HashCode&quot;:-1264680268,&quot;Height&quot;:842.0,&quot;Width&quot;:595.0,&quot;Placement&quot;:&quot;Footer&quot;,&quot;Index&quot;:&quot;OddAndEven&quot;,&quot;Section&quot;:2,&quot;Top&quot;:0.0,&quot;Left&quot;:0.0}" style="position:absolute;margin-left:0;margin-top:805.45pt;width:595.35pt;height:21.5pt;z-index:251658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" o:allowincell="f" filled="f" stroked="f" strokeweight=".5pt">
              <v:textbox inset=",0,,0">
                <w:txbxContent>
                  <w:p w14:paraId="2FA8E3CF" w14:textId="122C0E1A" w:rsidR="00DB5CAF" w:rsidRPr="00DB5CAF" w:rsidRDefault="00DB5CAF" w:rsidP="00DB5CA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B5CAF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78BD" w:rsidRPr="00D55628"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728B0E20" wp14:editId="33F64D3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8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7A2112" w14:textId="77777777" w:rsidR="00BD78BD" w:rsidRPr="0001226A" w:rsidRDefault="00BD78BD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8B0E20" id="_x0000_s1033" type="#_x0000_t202" alt="Title: Background Watermark Image" style="position:absolute;margin-left:0;margin-top:0;width:595.3pt;height:141.45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" filled="f" stroked="f">
              <v:textbox>
                <w:txbxContent>
                  <w:p w14:paraId="277A2112" w14:textId="77777777" w:rsidR="00BD78BD" w:rsidRPr="0001226A" w:rsidRDefault="00BD78BD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B3376" w14:textId="5A158ED3" w:rsidR="00BD78BD" w:rsidRDefault="00DB5CAF" w:rsidP="00213C8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0" allowOverlap="1" wp14:anchorId="1833249D" wp14:editId="3B615481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48" name="MSIPCMcfde4c6c9b43c42157c4329e" descr="{&quot;HashCode&quot;:-1264680268,&quot;Height&quot;:842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BADF7AB" w14:textId="0EF3F456" w:rsidR="00DB5CAF" w:rsidRPr="00DB5CAF" w:rsidRDefault="00DB5CAF" w:rsidP="00DB5CA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B5CA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33249D" id="_x0000_t202" coordsize="21600,21600" o:spt="202" path="m,l,21600r21600,l21600,xe">
              <v:stroke joinstyle="miter"/>
              <v:path gradientshapeok="t" o:connecttype="rect"/>
            </v:shapetype>
            <v:shape id="MSIPCMcfde4c6c9b43c42157c4329e" o:spid="_x0000_s1034" type="#_x0000_t202" alt="{&quot;HashCode&quot;:-1264680268,&quot;Height&quot;:842.0,&quot;Width&quot;:595.0,&quot;Placement&quot;:&quot;Footer&quot;,&quot;Index&quot;:&quot;Primary&quot;,&quot;Section&quot;:2,&quot;Top&quot;:0.0,&quot;Left&quot;:0.0}" style="position:absolute;margin-left:0;margin-top:805.45pt;width:595.35pt;height:21.5pt;z-index:251658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" o:allowincell="f" filled="f" stroked="f" strokeweight=".5pt">
              <v:textbox inset=",0,,0">
                <w:txbxContent>
                  <w:p w14:paraId="0BADF7AB" w14:textId="0EF3F456" w:rsidR="00DB5CAF" w:rsidRPr="00DB5CAF" w:rsidRDefault="00DB5CAF" w:rsidP="00DB5CA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B5CAF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78BD" w:rsidRPr="00D55628">
      <w:rPr>
        <w:noProof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1B66C083" wp14:editId="0AFD422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9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EA6C88" w14:textId="77777777" w:rsidR="00BD78BD" w:rsidRPr="0001226A" w:rsidRDefault="00BD78BD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66C083" id="_x0000_s1035" type="#_x0000_t202" alt="Title: Background Watermark Image" style="position:absolute;margin-left:0;margin-top:0;width:595.3pt;height:141.45pt;z-index:-25165823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" filled="f" stroked="f">
              <v:textbox>
                <w:txbxContent>
                  <w:p w14:paraId="02EA6C88" w14:textId="77777777" w:rsidR="00BD78BD" w:rsidRPr="0001226A" w:rsidRDefault="00BD78BD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32D87" w14:textId="08152067" w:rsidR="00BD78BD" w:rsidRDefault="00DB5CAF" w:rsidP="00BF3066">
    <w:pPr>
      <w:pStyle w:val="Footer"/>
      <w:spacing w:before="1600"/>
    </w:pPr>
    <w:r>
      <w:rPr>
        <w:noProof/>
      </w:rPr>
      <mc:AlternateContent>
        <mc:Choice Requires="wps">
          <w:drawing>
            <wp:anchor distT="0" distB="0" distL="114300" distR="114300" simplePos="1" relativeHeight="251658280" behindDoc="0" locked="0" layoutInCell="0" allowOverlap="1" wp14:anchorId="1769421C" wp14:editId="6D365C30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49" name="MSIPCMc3e949d99a22dccdf5cf534b" descr="{&quot;HashCode&quot;:-1264680268,&quot;Height&quot;:842.0,&quot;Width&quot;:595.0,&quot;Placement&quot;:&quot;Footer&quot;,&quot;Index&quot;:&quot;FirstPage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31B5FC" w14:textId="5F128B84" w:rsidR="00DB5CAF" w:rsidRPr="00DB5CAF" w:rsidRDefault="00DB5CAF" w:rsidP="00DB5CA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B5CA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69421C" id="_x0000_t202" coordsize="21600,21600" o:spt="202" path="m,l,21600r21600,l21600,xe">
              <v:stroke joinstyle="miter"/>
              <v:path gradientshapeok="t" o:connecttype="rect"/>
            </v:shapetype>
            <v:shape id="MSIPCMc3e949d99a22dccdf5cf534b" o:spid="_x0000_s1036" type="#_x0000_t202" alt="{&quot;HashCode&quot;:-1264680268,&quot;Height&quot;:842.0,&quot;Width&quot;:595.0,&quot;Placement&quot;:&quot;Footer&quot;,&quot;Index&quot;:&quot;FirstPage&quot;,&quot;Section&quot;:2,&quot;Top&quot;:0.0,&quot;Left&quot;:0.0}" style="position:absolute;margin-left:0;margin-top:805.45pt;width:595.35pt;height:21.5pt;z-index:251658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" o:allowincell="f" filled="f" stroked="f" strokeweight=".5pt">
              <v:textbox inset=",0,,0">
                <w:txbxContent>
                  <w:p w14:paraId="0931B5FC" w14:textId="5F128B84" w:rsidR="00DB5CAF" w:rsidRPr="00DB5CAF" w:rsidRDefault="00DB5CAF" w:rsidP="00DB5CA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B5CAF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78BD">
      <w:rPr>
        <w:noProof/>
      </w:rPr>
      <w:drawing>
        <wp:anchor distT="0" distB="0" distL="114300" distR="114300" simplePos="0" relativeHeight="251658274" behindDoc="1" locked="1" layoutInCell="1" allowOverlap="1" wp14:anchorId="09415090" wp14:editId="40743DED">
          <wp:simplePos x="0" y="0"/>
          <wp:positionH relativeFrom="page">
            <wp:posOffset>-35560</wp:posOffset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41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SolVic-GradientColour_MS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BD">
      <w:rPr>
        <w:noProof/>
      </w:rPr>
      <w:drawing>
        <wp:anchor distT="0" distB="0" distL="114300" distR="114300" simplePos="0" relativeHeight="251658271" behindDoc="1" locked="1" layoutInCell="1" allowOverlap="1" wp14:anchorId="38E5790A" wp14:editId="46787FAB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3762" cy="1083600"/>
          <wp:effectExtent l="0" t="0" r="0" b="0"/>
          <wp:wrapNone/>
          <wp:docPr id="42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3762" cy="108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BD">
      <w:rPr>
        <w:noProof/>
        <w:sz w:val="18"/>
      </w:rPr>
      <mc:AlternateContent>
        <mc:Choice Requires="wps">
          <w:drawing>
            <wp:anchor distT="0" distB="0" distL="114300" distR="114300" simplePos="0" relativeHeight="251658275" behindDoc="0" locked="1" layoutInCell="1" allowOverlap="1" wp14:anchorId="6CD5D798" wp14:editId="17C6A36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4445"/>
              <wp:wrapNone/>
              <wp:docPr id="36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3D9C8B" w14:textId="77777777" w:rsidR="00BD78BD" w:rsidRPr="009F69FA" w:rsidRDefault="00BD78BD" w:rsidP="00213C82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D5D798" id="_x0000_s1037" type="#_x0000_t202" style="position:absolute;margin-left:0;margin-top:0;width:303pt;height:56.7pt;z-index:251658275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" filled="f" stroked="f" strokeweight=".5pt">
              <v:textbox inset="15mm">
                <w:txbxContent>
                  <w:p w14:paraId="4F3D9C8B" w14:textId="77777777" w:rsidR="00BD78BD" w:rsidRPr="009F69FA" w:rsidRDefault="00BD78BD" w:rsidP="00213C82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D78BD">
      <w:rPr>
        <w:noProof/>
        <w:sz w:val="18"/>
      </w:rPr>
      <w:drawing>
        <wp:anchor distT="0" distB="0" distL="114300" distR="114300" simplePos="0" relativeHeight="251658270" behindDoc="1" locked="1" layoutInCell="1" allowOverlap="1" wp14:anchorId="00EB7625" wp14:editId="3A778FEB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800" cy="1083600"/>
          <wp:effectExtent l="0" t="0" r="0" b="0"/>
          <wp:wrapNone/>
          <wp:docPr id="43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B5A836" w14:textId="77777777" w:rsidR="007F1BD2" w:rsidRPr="008F5280" w:rsidRDefault="007F1BD2" w:rsidP="008F5280">
      <w:pPr>
        <w:pStyle w:val="FootnoteSeparator"/>
      </w:pPr>
    </w:p>
    <w:p w14:paraId="3102DC89" w14:textId="77777777" w:rsidR="007F1BD2" w:rsidRDefault="007F1BD2"/>
  </w:footnote>
  <w:footnote w:type="continuationSeparator" w:id="0">
    <w:p w14:paraId="247537F2" w14:textId="77777777" w:rsidR="007F1BD2" w:rsidRDefault="007F1BD2" w:rsidP="008F5280">
      <w:pPr>
        <w:pStyle w:val="FootnoteSeparator"/>
      </w:pPr>
    </w:p>
    <w:p w14:paraId="3FF00CEA" w14:textId="77777777" w:rsidR="007F1BD2" w:rsidRDefault="007F1BD2"/>
    <w:p w14:paraId="772C4A37" w14:textId="77777777" w:rsidR="007F1BD2" w:rsidRDefault="007F1BD2"/>
  </w:footnote>
  <w:footnote w:type="continuationNotice" w:id="1">
    <w:p w14:paraId="132DFF69" w14:textId="77777777" w:rsidR="007F1BD2" w:rsidRDefault="007F1BD2" w:rsidP="00D55628"/>
    <w:p w14:paraId="66AC1EE8" w14:textId="77777777" w:rsidR="007F1BD2" w:rsidRDefault="007F1BD2"/>
    <w:p w14:paraId="742A9A39" w14:textId="77777777" w:rsidR="007F1BD2" w:rsidRDefault="007F1B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D78BD" w:rsidRPr="00975ED3" w14:paraId="7E4E8B73" w14:textId="77777777" w:rsidTr="00B40C2E">
      <w:trPr>
        <w:trHeight w:hRule="exact" w:val="1418"/>
      </w:trPr>
      <w:tc>
        <w:tcPr>
          <w:tcW w:w="7761" w:type="dxa"/>
          <w:vAlign w:val="center"/>
        </w:tcPr>
        <w:p w14:paraId="2DC7AC6F" w14:textId="7ABC0315" w:rsidR="00BD78BD" w:rsidRPr="00975ED3" w:rsidRDefault="00BD78BD" w:rsidP="00B40C2E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GDA2020 transformation technical note</w:t>
          </w:r>
          <w:r>
            <w:rPr>
              <w:noProof/>
            </w:rPr>
            <w:fldChar w:fldCharType="end"/>
          </w:r>
        </w:p>
      </w:tc>
    </w:tr>
  </w:tbl>
  <w:p w14:paraId="71FB2F7A" w14:textId="77777777" w:rsidR="00BD78BD" w:rsidRDefault="00BD78BD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3154D120" wp14:editId="0DB30D54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3E01F" id="TriangleRight" o:spid="_x0000_s1026" style="position:absolute;margin-left:56.7pt;margin-top:22.7pt;width:68.05pt;height:70.85pt;z-index:-2516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570D5ADC" wp14:editId="29130803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7B4806" id="TriangleLeft" o:spid="_x0000_s1026" style="position:absolute;margin-left:22.7pt;margin-top:22.7pt;width:68.05pt;height:70.85pt;z-index:-251658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" path="m,l665,1419,1334,,,xe" fillcolor="#b3272f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2440F050" wp14:editId="3634D2C6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12F8ED" id="Rectangle" o:spid="_x0000_s1026" style="position:absolute;margin-left:22.7pt;margin-top:22.7pt;width:552.75pt;height:70.85pt;z-index:-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BV1QQf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  <w:p w14:paraId="0FB78278" w14:textId="77777777" w:rsidR="00BD78BD" w:rsidRPr="00254A01" w:rsidRDefault="00BD78BD" w:rsidP="00254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D78BD" w:rsidRPr="00975ED3" w14:paraId="33A2F971" w14:textId="77777777" w:rsidTr="00B40C2E">
      <w:trPr>
        <w:trHeight w:hRule="exact" w:val="1418"/>
      </w:trPr>
      <w:tc>
        <w:tcPr>
          <w:tcW w:w="7761" w:type="dxa"/>
          <w:vAlign w:val="center"/>
        </w:tcPr>
        <w:p w14:paraId="53B53442" w14:textId="68E988EE" w:rsidR="00BD78BD" w:rsidRPr="00975ED3" w:rsidRDefault="00BD78BD" w:rsidP="00B40C2E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GDA2020 transformation</w:t>
          </w:r>
          <w:r>
            <w:rPr>
              <w:noProof/>
            </w:rPr>
            <w:fldChar w:fldCharType="end"/>
          </w:r>
        </w:p>
      </w:tc>
    </w:tr>
  </w:tbl>
  <w:p w14:paraId="5016277B" w14:textId="77777777" w:rsidR="00BD78BD" w:rsidRDefault="00BD78BD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60" behindDoc="1" locked="0" layoutInCell="1" allowOverlap="1" wp14:anchorId="196DD161" wp14:editId="2386D64A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C696CE" id="TriangleRight" o:spid="_x0000_s1026" style="position:absolute;margin-left:56.7pt;margin-top:22.7pt;width:68.05pt;height:70.85pt;z-index:-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9" behindDoc="1" locked="0" layoutInCell="1" allowOverlap="1" wp14:anchorId="7AEAE716" wp14:editId="06D79EFE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1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B84C2C" id="TriangleLeft" o:spid="_x0000_s1026" style="position:absolute;margin-left:22.7pt;margin-top:22.7pt;width:68.05pt;height:70.85pt;z-index:-251658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" path="m,l665,1419,1334,,,xe" fillcolor="#b3272f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21680054" wp14:editId="18FB1C0A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12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ADD69D" id="Rectangle" o:spid="_x0000_s1026" style="position:absolute;margin-left:22.7pt;margin-top:22.7pt;width:552.75pt;height:70.85pt;z-index:-251658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" fillcolor="#00b2a9 [3204]" stroked="f">
              <w10:wrap anchorx="page" anchory="page"/>
            </v:rect>
          </w:pict>
        </mc:Fallback>
      </mc:AlternateContent>
    </w:r>
  </w:p>
  <w:p w14:paraId="3CF2D8B6" w14:textId="77777777" w:rsidR="00BD78BD" w:rsidRDefault="00BD78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6EBD0" w14:textId="77777777" w:rsidR="00BD78BD" w:rsidRPr="00E97294" w:rsidRDefault="00BD78BD" w:rsidP="00E97294">
    <w:pPr>
      <w:pStyle w:val="Header"/>
    </w:pPr>
    <w:r>
      <w:rPr>
        <w:noProof/>
      </w:rPr>
      <w:drawing>
        <wp:anchor distT="0" distB="0" distL="114300" distR="114300" simplePos="0" relativeHeight="251658266" behindDoc="1" locked="0" layoutInCell="1" allowOverlap="1" wp14:anchorId="197C2E82" wp14:editId="1965B765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15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riangleBottomACIMon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64" behindDoc="1" locked="0" layoutInCell="1" allowOverlap="1" wp14:anchorId="3FA3F93E" wp14:editId="6E396FBC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4000" cy="896400"/>
          <wp:effectExtent l="0" t="0" r="0" b="0"/>
          <wp:wrapNone/>
          <wp:docPr id="16" name="TriangleBottomA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riangleBottomAC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09F46C3E" wp14:editId="2C807B88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39C610" id="TriangleRight" o:spid="_x0000_s1026" style="position:absolute;margin-left:56.7pt;margin-top:22.7pt;width:68.05pt;height:70.85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5" behindDoc="1" locked="0" layoutInCell="1" allowOverlap="1" wp14:anchorId="1145A270" wp14:editId="580FCA2D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F0E1D4" id="TriangleBottom" o:spid="_x0000_s1026" style="position:absolute;margin-left:56.7pt;margin-top:93.55pt;width:68.05pt;height:70.85pt;z-index:-251658225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" path="m,l669,1415,1339,,,xe" fillcolor="#e1a9ac [3208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2DA7ED37" wp14:editId="70CBFBE8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ADE96A" id="TriangleLeft" o:spid="_x0000_s1026" style="position:absolute;margin-left:22.7pt;margin-top:22.7pt;width:68.05pt;height:70.85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" path="m,l665,1419,1334,,,xe" fillcolor="#b3272f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35C1C01D" wp14:editId="5C8BF222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01A97A" id="Rectangle" o:spid="_x0000_s1026" style="position:absolute;margin-left:22.7pt;margin-top:22.7pt;width:552.75pt;height:70.8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3aUxrf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D78BD" w:rsidRPr="00975ED3" w14:paraId="797949DC" w14:textId="77777777" w:rsidTr="00B40C2E">
      <w:trPr>
        <w:trHeight w:hRule="exact" w:val="1418"/>
      </w:trPr>
      <w:tc>
        <w:tcPr>
          <w:tcW w:w="7761" w:type="dxa"/>
          <w:vAlign w:val="center"/>
        </w:tcPr>
        <w:p w14:paraId="0D25AD62" w14:textId="7DD3E057" w:rsidR="00BD78BD" w:rsidRPr="00975ED3" w:rsidRDefault="00BD78BD" w:rsidP="00B40C2E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7958D1">
            <w:rPr>
              <w:noProof/>
            </w:rPr>
            <w:t>GDA2020 transformation in Victoria</w:t>
          </w:r>
          <w:r>
            <w:rPr>
              <w:noProof/>
            </w:rPr>
            <w:fldChar w:fldCharType="end"/>
          </w:r>
        </w:p>
      </w:tc>
    </w:tr>
  </w:tbl>
  <w:p w14:paraId="3D138524" w14:textId="77777777" w:rsidR="00BD78BD" w:rsidRDefault="00BD78BD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31D75639" wp14:editId="3B7391DB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2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EABE0E" id="TriangleRight" o:spid="_x0000_s1026" style="position:absolute;margin-left:56.7pt;margin-top:22.7pt;width:68.05pt;height:70.85pt;z-index:-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66411BAA" wp14:editId="5BAF4F7B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3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1E8577" id="TriangleLeft" o:spid="_x0000_s1026" style="position:absolute;margin-left:22.7pt;margin-top:22.7pt;width:68.05pt;height:70.8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" path="m,l665,1419,1334,,,xe" fillcolor="#b3272f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2CFB195E" wp14:editId="6F89021D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24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017" id="Rectangle" o:spid="_x0000_s1026" style="position:absolute;margin-left:22.7pt;margin-top:22.7pt;width:552.75pt;height:70.8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" fillcolor="#00b2a9 [3204]" stroked="f">
              <w10:wrap anchorx="page" anchory="page"/>
            </v:rect>
          </w:pict>
        </mc:Fallback>
      </mc:AlternateContent>
    </w:r>
  </w:p>
  <w:p w14:paraId="30E7989C" w14:textId="77777777" w:rsidR="00BD78BD" w:rsidRPr="00254A01" w:rsidRDefault="00BD78BD" w:rsidP="00254A0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D78BD" w:rsidRPr="00975ED3" w14:paraId="5467FAB6" w14:textId="77777777" w:rsidTr="00B40C2E">
      <w:trPr>
        <w:trHeight w:hRule="exact" w:val="1418"/>
      </w:trPr>
      <w:tc>
        <w:tcPr>
          <w:tcW w:w="7761" w:type="dxa"/>
          <w:vAlign w:val="center"/>
        </w:tcPr>
        <w:p w14:paraId="202206B4" w14:textId="4D0EB0FB" w:rsidR="00BD78BD" w:rsidRPr="00975ED3" w:rsidRDefault="00BD78BD" w:rsidP="00B40C2E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75536F">
            <w:rPr>
              <w:noProof/>
            </w:rPr>
            <w:t>GDA2020 transformation in Victoria</w:t>
          </w:r>
          <w:r>
            <w:rPr>
              <w:noProof/>
            </w:rPr>
            <w:fldChar w:fldCharType="end"/>
          </w:r>
        </w:p>
      </w:tc>
    </w:tr>
  </w:tbl>
  <w:p w14:paraId="3409F15C" w14:textId="77777777" w:rsidR="00BD78BD" w:rsidRDefault="00BD78BD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69" behindDoc="1" locked="0" layoutInCell="1" allowOverlap="1" wp14:anchorId="4C9E34C1" wp14:editId="762309F8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5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028FD3" id="TriangleRight" o:spid="_x0000_s1026" style="position:absolute;margin-left:56.7pt;margin-top:22.7pt;width:68.05pt;height:70.85pt;z-index:-251658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65" behindDoc="1" locked="0" layoutInCell="1" allowOverlap="1" wp14:anchorId="6EDA746E" wp14:editId="39425D9D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6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00A273" id="TriangleLeft" o:spid="_x0000_s1026" style="position:absolute;margin-left:22.7pt;margin-top:22.7pt;width:68.05pt;height:70.85pt;z-index:-251658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" path="m,l665,1419,1334,,,xe" fillcolor="#b3272f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61" behindDoc="1" locked="0" layoutInCell="1" allowOverlap="1" wp14:anchorId="2E5AEB0C" wp14:editId="420E26E1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27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B74853" id="Rectangle" o:spid="_x0000_s1026" style="position:absolute;margin-left:22.7pt;margin-top:22.7pt;width:552.75pt;height:70.85pt;z-index:-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" fillcolor="#00b2a9 [3204]" stroked="f">
              <w10:wrap anchorx="page" anchory="page"/>
            </v:rect>
          </w:pict>
        </mc:Fallback>
      </mc:AlternateContent>
    </w:r>
  </w:p>
  <w:p w14:paraId="7C7D16B5" w14:textId="77777777" w:rsidR="00BD78BD" w:rsidRDefault="00BD78B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F117E" w14:textId="77777777" w:rsidR="00BD78BD" w:rsidRPr="00E97294" w:rsidRDefault="00BD78BD" w:rsidP="00E97294">
    <w:pPr>
      <w:pStyle w:val="Header"/>
    </w:pPr>
    <w:r>
      <w:rPr>
        <w:noProof/>
      </w:rPr>
      <w:drawing>
        <wp:anchor distT="0" distB="0" distL="114300" distR="114300" simplePos="0" relativeHeight="251658273" behindDoc="1" locked="0" layoutInCell="1" allowOverlap="1" wp14:anchorId="63CA4879" wp14:editId="30DE84DE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37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72" behindDoc="1" locked="0" layoutInCell="1" allowOverlap="1" wp14:anchorId="79FC2002" wp14:editId="639BF7D0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4000" cy="896400"/>
          <wp:effectExtent l="0" t="0" r="0" b="0"/>
          <wp:wrapNone/>
          <wp:docPr id="40" name="TriangleBottomA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175288F" wp14:editId="717EC51F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0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4F9C39" id="TriangleRight" o:spid="_x0000_s1026" style="position:absolute;margin-left:56.7pt;margin-top:22.7pt;width:68.05pt;height:70.8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3" behindDoc="1" locked="0" layoutInCell="1" allowOverlap="1" wp14:anchorId="368E0280" wp14:editId="275D18F2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1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AF85CB" id="TriangleBottom" o:spid="_x0000_s1026" style="position:absolute;margin-left:56.7pt;margin-top:93.55pt;width:68.05pt;height:70.85pt;z-index:-251658227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" path="m,l669,1415,1339,,,xe" fillcolor="#e1a9ac [3208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5DD5C417" wp14:editId="3992B7EF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2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ACA476" id="TriangleLeft" o:spid="_x0000_s1026" style="position:absolute;margin-left:22.7pt;margin-top:22.7pt;width:68.05pt;height:70.8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" path="m,l665,1419,1334,,,xe" fillcolor="#b3272f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1ADAA15D" wp14:editId="4CA71242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5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ADEAEE" id="Rectangle" o:spid="_x0000_s1026" style="position:absolute;margin-left:22.7pt;margin-top:22.7pt;width:552.75pt;height:70.8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Tnd6Z/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B37FE"/>
    <w:multiLevelType w:val="multilevel"/>
    <w:tmpl w:val="A2EE2272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B3272F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2" w15:restartNumberingAfterBreak="0">
    <w:nsid w:val="0DE42289"/>
    <w:multiLevelType w:val="multilevel"/>
    <w:tmpl w:val="394688D6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4" w15:restartNumberingAfterBreak="0">
    <w:nsid w:val="13E023C3"/>
    <w:multiLevelType w:val="multilevel"/>
    <w:tmpl w:val="6C764B34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6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7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56B27"/>
    <w:multiLevelType w:val="multilevel"/>
    <w:tmpl w:val="2CCC195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4D341F"/>
    <w:multiLevelType w:val="hybridMultilevel"/>
    <w:tmpl w:val="87F08A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E97E5D"/>
    <w:multiLevelType w:val="multilevel"/>
    <w:tmpl w:val="0F14AE2E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545EC4"/>
    <w:multiLevelType w:val="multilevel"/>
    <w:tmpl w:val="189EAA12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17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19" w15:restartNumberingAfterBreak="0">
    <w:nsid w:val="60544668"/>
    <w:multiLevelType w:val="multilevel"/>
    <w:tmpl w:val="A9162CBA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1" w15:restartNumberingAfterBreak="0">
    <w:nsid w:val="666A37FD"/>
    <w:multiLevelType w:val="multilevel"/>
    <w:tmpl w:val="2A3C9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B0E4491"/>
    <w:multiLevelType w:val="hybridMultilevel"/>
    <w:tmpl w:val="3D706EA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F7F26C1"/>
    <w:multiLevelType w:val="hybridMultilevel"/>
    <w:tmpl w:val="CADA83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B3272F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6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7" w15:restartNumberingAfterBreak="0">
    <w:nsid w:val="7B344E4C"/>
    <w:multiLevelType w:val="multilevel"/>
    <w:tmpl w:val="091CF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23"/>
  </w:num>
  <w:num w:numId="3">
    <w:abstractNumId w:val="18"/>
  </w:num>
  <w:num w:numId="4">
    <w:abstractNumId w:val="26"/>
  </w:num>
  <w:num w:numId="5">
    <w:abstractNumId w:val="7"/>
  </w:num>
  <w:num w:numId="6">
    <w:abstractNumId w:val="3"/>
  </w:num>
  <w:num w:numId="7">
    <w:abstractNumId w:val="1"/>
  </w:num>
  <w:num w:numId="8">
    <w:abstractNumId w:val="0"/>
  </w:num>
  <w:num w:numId="9">
    <w:abstractNumId w:val="25"/>
  </w:num>
  <w:num w:numId="10">
    <w:abstractNumId w:val="5"/>
  </w:num>
  <w:num w:numId="11">
    <w:abstractNumId w:val="8"/>
  </w:num>
  <w:num w:numId="12">
    <w:abstractNumId w:val="6"/>
  </w:num>
  <w:num w:numId="13">
    <w:abstractNumId w:val="11"/>
  </w:num>
  <w:num w:numId="14">
    <w:abstractNumId w:val="15"/>
  </w:num>
  <w:num w:numId="15">
    <w:abstractNumId w:val="12"/>
  </w:num>
  <w:num w:numId="16">
    <w:abstractNumId w:val="2"/>
  </w:num>
  <w:num w:numId="17">
    <w:abstractNumId w:val="14"/>
  </w:num>
  <w:num w:numId="18">
    <w:abstractNumId w:val="4"/>
  </w:num>
  <w:num w:numId="19">
    <w:abstractNumId w:val="19"/>
  </w:num>
  <w:num w:numId="20">
    <w:abstractNumId w:val="21"/>
  </w:num>
  <w:num w:numId="21">
    <w:abstractNumId w:val="27"/>
  </w:num>
  <w:num w:numId="22">
    <w:abstractNumId w:val="24"/>
  </w:num>
  <w:num w:numId="23">
    <w:abstractNumId w:val="13"/>
  </w:num>
  <w:num w:numId="24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AU" w:vendorID="64" w:dllVersion="0" w:nlCheck="1" w:checkStyle="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trackRevisions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4Landscape" w:val="False"/>
    <w:docVar w:name="A4Portrait" w:val="True"/>
    <w:docVar w:name="AppendixName" w:val="Appendix"/>
    <w:docVar w:name="CoBrandNumber" w:val="0"/>
    <w:docVar w:name="ContentiousSubject" w:val="False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LocalInfrastructure"/>
    <w:docVar w:name="TOC" w:val="True"/>
    <w:docVar w:name="TOCNew" w:val="True"/>
    <w:docVar w:name="Version" w:val="3"/>
    <w:docVar w:name="WebAddress" w:val="True"/>
  </w:docVars>
  <w:rsids>
    <w:rsidRoot w:val="001365C8"/>
    <w:rsid w:val="0000017F"/>
    <w:rsid w:val="00000279"/>
    <w:rsid w:val="000004BD"/>
    <w:rsid w:val="00000B7A"/>
    <w:rsid w:val="00000C89"/>
    <w:rsid w:val="00000FEB"/>
    <w:rsid w:val="000012BE"/>
    <w:rsid w:val="00001BD3"/>
    <w:rsid w:val="00001E86"/>
    <w:rsid w:val="00001F76"/>
    <w:rsid w:val="000022E6"/>
    <w:rsid w:val="000024EB"/>
    <w:rsid w:val="0000279C"/>
    <w:rsid w:val="000028B4"/>
    <w:rsid w:val="00002DE1"/>
    <w:rsid w:val="00003960"/>
    <w:rsid w:val="000040D8"/>
    <w:rsid w:val="0000422D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669"/>
    <w:rsid w:val="00017D91"/>
    <w:rsid w:val="00020DB2"/>
    <w:rsid w:val="00021A33"/>
    <w:rsid w:val="00021CF5"/>
    <w:rsid w:val="0002261E"/>
    <w:rsid w:val="000227CE"/>
    <w:rsid w:val="000227DA"/>
    <w:rsid w:val="00022F51"/>
    <w:rsid w:val="000230FD"/>
    <w:rsid w:val="000231E5"/>
    <w:rsid w:val="0002325E"/>
    <w:rsid w:val="00023536"/>
    <w:rsid w:val="000236AE"/>
    <w:rsid w:val="00023AFB"/>
    <w:rsid w:val="00023F6B"/>
    <w:rsid w:val="0002404B"/>
    <w:rsid w:val="00024572"/>
    <w:rsid w:val="00024574"/>
    <w:rsid w:val="00024896"/>
    <w:rsid w:val="00024990"/>
    <w:rsid w:val="00024D99"/>
    <w:rsid w:val="000251A3"/>
    <w:rsid w:val="00025217"/>
    <w:rsid w:val="000252E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8C7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09CB"/>
    <w:rsid w:val="00052234"/>
    <w:rsid w:val="00052630"/>
    <w:rsid w:val="00052825"/>
    <w:rsid w:val="00052C61"/>
    <w:rsid w:val="00053244"/>
    <w:rsid w:val="000534E2"/>
    <w:rsid w:val="00053AF2"/>
    <w:rsid w:val="00053C43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42"/>
    <w:rsid w:val="00060FD9"/>
    <w:rsid w:val="00061573"/>
    <w:rsid w:val="000617D7"/>
    <w:rsid w:val="000620DA"/>
    <w:rsid w:val="000623CA"/>
    <w:rsid w:val="000626EE"/>
    <w:rsid w:val="000628EB"/>
    <w:rsid w:val="00062985"/>
    <w:rsid w:val="00063E71"/>
    <w:rsid w:val="000640A9"/>
    <w:rsid w:val="0006422E"/>
    <w:rsid w:val="00064489"/>
    <w:rsid w:val="00065584"/>
    <w:rsid w:val="000655FD"/>
    <w:rsid w:val="00065A52"/>
    <w:rsid w:val="00065B63"/>
    <w:rsid w:val="000660C5"/>
    <w:rsid w:val="00066ABF"/>
    <w:rsid w:val="00066F02"/>
    <w:rsid w:val="00067098"/>
    <w:rsid w:val="0006742D"/>
    <w:rsid w:val="000676F8"/>
    <w:rsid w:val="00067769"/>
    <w:rsid w:val="000704F3"/>
    <w:rsid w:val="00070C49"/>
    <w:rsid w:val="00070C97"/>
    <w:rsid w:val="0007112E"/>
    <w:rsid w:val="00071B67"/>
    <w:rsid w:val="00071CA4"/>
    <w:rsid w:val="00071DE2"/>
    <w:rsid w:val="00071F5F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52FC"/>
    <w:rsid w:val="000758E3"/>
    <w:rsid w:val="00076B41"/>
    <w:rsid w:val="00077F97"/>
    <w:rsid w:val="00080055"/>
    <w:rsid w:val="0008006E"/>
    <w:rsid w:val="000800D6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845"/>
    <w:rsid w:val="000A09AD"/>
    <w:rsid w:val="000A0D74"/>
    <w:rsid w:val="000A1512"/>
    <w:rsid w:val="000A15E4"/>
    <w:rsid w:val="000A16B0"/>
    <w:rsid w:val="000A2182"/>
    <w:rsid w:val="000A2315"/>
    <w:rsid w:val="000A28BD"/>
    <w:rsid w:val="000A2A90"/>
    <w:rsid w:val="000A2C62"/>
    <w:rsid w:val="000A2D8B"/>
    <w:rsid w:val="000A2E96"/>
    <w:rsid w:val="000A30F9"/>
    <w:rsid w:val="000A3721"/>
    <w:rsid w:val="000A3841"/>
    <w:rsid w:val="000A3B01"/>
    <w:rsid w:val="000A4744"/>
    <w:rsid w:val="000A4CEB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B72"/>
    <w:rsid w:val="000A7E08"/>
    <w:rsid w:val="000B00B4"/>
    <w:rsid w:val="000B012B"/>
    <w:rsid w:val="000B0536"/>
    <w:rsid w:val="000B06A6"/>
    <w:rsid w:val="000B0959"/>
    <w:rsid w:val="000B0A6B"/>
    <w:rsid w:val="000B11F1"/>
    <w:rsid w:val="000B15E6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2D3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6BB"/>
    <w:rsid w:val="000B6BF6"/>
    <w:rsid w:val="000B7CAB"/>
    <w:rsid w:val="000B7CC2"/>
    <w:rsid w:val="000C005D"/>
    <w:rsid w:val="000C015B"/>
    <w:rsid w:val="000C0411"/>
    <w:rsid w:val="000C0A3E"/>
    <w:rsid w:val="000C16A7"/>
    <w:rsid w:val="000C27FF"/>
    <w:rsid w:val="000C2888"/>
    <w:rsid w:val="000C2CCC"/>
    <w:rsid w:val="000C2CD8"/>
    <w:rsid w:val="000C2DE3"/>
    <w:rsid w:val="000C33EB"/>
    <w:rsid w:val="000C3B79"/>
    <w:rsid w:val="000C3C38"/>
    <w:rsid w:val="000C3F67"/>
    <w:rsid w:val="000C41E0"/>
    <w:rsid w:val="000C41F9"/>
    <w:rsid w:val="000C4231"/>
    <w:rsid w:val="000C436A"/>
    <w:rsid w:val="000C47AE"/>
    <w:rsid w:val="000C4E6D"/>
    <w:rsid w:val="000C55BE"/>
    <w:rsid w:val="000C57F2"/>
    <w:rsid w:val="000C59E2"/>
    <w:rsid w:val="000C6231"/>
    <w:rsid w:val="000C660B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A1D"/>
    <w:rsid w:val="000D7E1F"/>
    <w:rsid w:val="000E01C1"/>
    <w:rsid w:val="000E01D0"/>
    <w:rsid w:val="000E0BBF"/>
    <w:rsid w:val="000E133B"/>
    <w:rsid w:val="000E1779"/>
    <w:rsid w:val="000E1BEC"/>
    <w:rsid w:val="000E1F1D"/>
    <w:rsid w:val="000E21E5"/>
    <w:rsid w:val="000E2207"/>
    <w:rsid w:val="000E222C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3DEC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3C5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250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6DEC"/>
    <w:rsid w:val="000F7657"/>
    <w:rsid w:val="000F7921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2749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75"/>
    <w:rsid w:val="001148DA"/>
    <w:rsid w:val="00114F21"/>
    <w:rsid w:val="00114F4E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1B7D"/>
    <w:rsid w:val="0013248A"/>
    <w:rsid w:val="001325D7"/>
    <w:rsid w:val="00132744"/>
    <w:rsid w:val="00132777"/>
    <w:rsid w:val="00133546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0A7"/>
    <w:rsid w:val="00135A18"/>
    <w:rsid w:val="001365C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7F4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729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86A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6FE8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DC3"/>
    <w:rsid w:val="00183F0D"/>
    <w:rsid w:val="0018400C"/>
    <w:rsid w:val="00184D8A"/>
    <w:rsid w:val="00184FE9"/>
    <w:rsid w:val="00185004"/>
    <w:rsid w:val="001856A2"/>
    <w:rsid w:val="001858F6"/>
    <w:rsid w:val="0018593D"/>
    <w:rsid w:val="00185D75"/>
    <w:rsid w:val="00185F4B"/>
    <w:rsid w:val="0018600C"/>
    <w:rsid w:val="00186036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1E7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4D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13"/>
    <w:rsid w:val="001A245B"/>
    <w:rsid w:val="001A25AC"/>
    <w:rsid w:val="001A37A6"/>
    <w:rsid w:val="001A3FD7"/>
    <w:rsid w:val="001A4197"/>
    <w:rsid w:val="001A45A0"/>
    <w:rsid w:val="001A4BB8"/>
    <w:rsid w:val="001A50A5"/>
    <w:rsid w:val="001A548E"/>
    <w:rsid w:val="001A5625"/>
    <w:rsid w:val="001A646F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E7A"/>
    <w:rsid w:val="001B6912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1792"/>
    <w:rsid w:val="001D2067"/>
    <w:rsid w:val="001D2399"/>
    <w:rsid w:val="001D2509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BC5"/>
    <w:rsid w:val="001E6EC8"/>
    <w:rsid w:val="001E74C1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4CC"/>
    <w:rsid w:val="001F668A"/>
    <w:rsid w:val="001F6AB6"/>
    <w:rsid w:val="001F6D64"/>
    <w:rsid w:val="001F6FC7"/>
    <w:rsid w:val="001F765B"/>
    <w:rsid w:val="001F770A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3C55"/>
    <w:rsid w:val="002040C9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AA3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84B"/>
    <w:rsid w:val="00224EDC"/>
    <w:rsid w:val="00224F1D"/>
    <w:rsid w:val="00225CB2"/>
    <w:rsid w:val="002262A7"/>
    <w:rsid w:val="00226F59"/>
    <w:rsid w:val="00227B32"/>
    <w:rsid w:val="0023007D"/>
    <w:rsid w:val="002302F5"/>
    <w:rsid w:val="00230478"/>
    <w:rsid w:val="0023084B"/>
    <w:rsid w:val="00230F8A"/>
    <w:rsid w:val="00231311"/>
    <w:rsid w:val="0023151E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B25"/>
    <w:rsid w:val="00240ED3"/>
    <w:rsid w:val="002412A2"/>
    <w:rsid w:val="00241740"/>
    <w:rsid w:val="00241810"/>
    <w:rsid w:val="00241DB2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7C6"/>
    <w:rsid w:val="00244B6B"/>
    <w:rsid w:val="002454C8"/>
    <w:rsid w:val="00245790"/>
    <w:rsid w:val="00245971"/>
    <w:rsid w:val="00245CE9"/>
    <w:rsid w:val="00245E00"/>
    <w:rsid w:val="00246012"/>
    <w:rsid w:val="0024691C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4FC"/>
    <w:rsid w:val="00254A01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595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A45"/>
    <w:rsid w:val="00262E05"/>
    <w:rsid w:val="00262E69"/>
    <w:rsid w:val="0026369F"/>
    <w:rsid w:val="002636AB"/>
    <w:rsid w:val="0026373B"/>
    <w:rsid w:val="00263BE7"/>
    <w:rsid w:val="00263EB4"/>
    <w:rsid w:val="00264677"/>
    <w:rsid w:val="00264A62"/>
    <w:rsid w:val="00264B8C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0EC9"/>
    <w:rsid w:val="00271B90"/>
    <w:rsid w:val="00271BC9"/>
    <w:rsid w:val="00272039"/>
    <w:rsid w:val="00272184"/>
    <w:rsid w:val="00272283"/>
    <w:rsid w:val="0027244F"/>
    <w:rsid w:val="0027276A"/>
    <w:rsid w:val="0027300A"/>
    <w:rsid w:val="00273651"/>
    <w:rsid w:val="0027369B"/>
    <w:rsid w:val="0027393A"/>
    <w:rsid w:val="00273DB4"/>
    <w:rsid w:val="00273FD5"/>
    <w:rsid w:val="00273FDB"/>
    <w:rsid w:val="00274115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53D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72FC"/>
    <w:rsid w:val="00297462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DA4"/>
    <w:rsid w:val="002A4235"/>
    <w:rsid w:val="002A4489"/>
    <w:rsid w:val="002A4B40"/>
    <w:rsid w:val="002A4C8B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029"/>
    <w:rsid w:val="002A7217"/>
    <w:rsid w:val="002A783B"/>
    <w:rsid w:val="002A7AC5"/>
    <w:rsid w:val="002A7DF3"/>
    <w:rsid w:val="002B00B5"/>
    <w:rsid w:val="002B036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5E3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C6D"/>
    <w:rsid w:val="002C7FEF"/>
    <w:rsid w:val="002D04B2"/>
    <w:rsid w:val="002D06AC"/>
    <w:rsid w:val="002D0A8B"/>
    <w:rsid w:val="002D1038"/>
    <w:rsid w:val="002D10F3"/>
    <w:rsid w:val="002D15CF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6D10"/>
    <w:rsid w:val="002D70B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BC"/>
    <w:rsid w:val="002E49CB"/>
    <w:rsid w:val="002E4E56"/>
    <w:rsid w:val="002E4F43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E3"/>
    <w:rsid w:val="002F6632"/>
    <w:rsid w:val="002F6A05"/>
    <w:rsid w:val="002F6C77"/>
    <w:rsid w:val="002F707F"/>
    <w:rsid w:val="002F70B9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C36"/>
    <w:rsid w:val="00307DE3"/>
    <w:rsid w:val="00307EE7"/>
    <w:rsid w:val="003102E1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543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3B"/>
    <w:rsid w:val="00337980"/>
    <w:rsid w:val="00337989"/>
    <w:rsid w:val="00340846"/>
    <w:rsid w:val="00340C4D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573"/>
    <w:rsid w:val="00353707"/>
    <w:rsid w:val="0035412D"/>
    <w:rsid w:val="00354216"/>
    <w:rsid w:val="00354841"/>
    <w:rsid w:val="00354EFD"/>
    <w:rsid w:val="00354F38"/>
    <w:rsid w:val="00354F4F"/>
    <w:rsid w:val="003555C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6470"/>
    <w:rsid w:val="003664CB"/>
    <w:rsid w:val="003669E5"/>
    <w:rsid w:val="00366E97"/>
    <w:rsid w:val="00367673"/>
    <w:rsid w:val="00370617"/>
    <w:rsid w:val="00370901"/>
    <w:rsid w:val="003709D8"/>
    <w:rsid w:val="00370D02"/>
    <w:rsid w:val="00370EA2"/>
    <w:rsid w:val="00371C1B"/>
    <w:rsid w:val="00371D63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72"/>
    <w:rsid w:val="003765AD"/>
    <w:rsid w:val="00377171"/>
    <w:rsid w:val="0037763B"/>
    <w:rsid w:val="00377690"/>
    <w:rsid w:val="0037794A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6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35F"/>
    <w:rsid w:val="00391E78"/>
    <w:rsid w:val="00391F27"/>
    <w:rsid w:val="003920B2"/>
    <w:rsid w:val="00392D14"/>
    <w:rsid w:val="00392E40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A2C"/>
    <w:rsid w:val="003A1F80"/>
    <w:rsid w:val="003A2A2B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51"/>
    <w:rsid w:val="003A64FA"/>
    <w:rsid w:val="003A6CE9"/>
    <w:rsid w:val="003A6D48"/>
    <w:rsid w:val="003A73C0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2F7"/>
    <w:rsid w:val="003B3E59"/>
    <w:rsid w:val="003B4022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1EA3"/>
    <w:rsid w:val="003C20D3"/>
    <w:rsid w:val="003C217F"/>
    <w:rsid w:val="003C2217"/>
    <w:rsid w:val="003C2AA7"/>
    <w:rsid w:val="003C2E9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5F22"/>
    <w:rsid w:val="003C62D6"/>
    <w:rsid w:val="003C673F"/>
    <w:rsid w:val="003C693E"/>
    <w:rsid w:val="003C6B7E"/>
    <w:rsid w:val="003C71FE"/>
    <w:rsid w:val="003C7B87"/>
    <w:rsid w:val="003D0360"/>
    <w:rsid w:val="003D0CA7"/>
    <w:rsid w:val="003D0EE0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064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3984"/>
    <w:rsid w:val="003F3CF5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E4F"/>
    <w:rsid w:val="003F7759"/>
    <w:rsid w:val="003F7913"/>
    <w:rsid w:val="003F7B68"/>
    <w:rsid w:val="003F7E66"/>
    <w:rsid w:val="003F7F03"/>
    <w:rsid w:val="0040016A"/>
    <w:rsid w:val="004002A8"/>
    <w:rsid w:val="00400760"/>
    <w:rsid w:val="004008B5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5C5"/>
    <w:rsid w:val="00404F28"/>
    <w:rsid w:val="00405163"/>
    <w:rsid w:val="004053B7"/>
    <w:rsid w:val="00405498"/>
    <w:rsid w:val="0040572F"/>
    <w:rsid w:val="004059FE"/>
    <w:rsid w:val="00405BA7"/>
    <w:rsid w:val="00405BAA"/>
    <w:rsid w:val="004062E5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434"/>
    <w:rsid w:val="0041469A"/>
    <w:rsid w:val="0041497A"/>
    <w:rsid w:val="00414F33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664"/>
    <w:rsid w:val="00420A87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3E83"/>
    <w:rsid w:val="004440E9"/>
    <w:rsid w:val="00444F90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47DC3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109E"/>
    <w:rsid w:val="004610CD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6D7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A42"/>
    <w:rsid w:val="0048018C"/>
    <w:rsid w:val="0048066C"/>
    <w:rsid w:val="0048087A"/>
    <w:rsid w:val="00480DA7"/>
    <w:rsid w:val="00481521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61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A74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55DC"/>
    <w:rsid w:val="004B737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09D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01F"/>
    <w:rsid w:val="004D514B"/>
    <w:rsid w:val="004D528E"/>
    <w:rsid w:val="004D55FF"/>
    <w:rsid w:val="004D5A45"/>
    <w:rsid w:val="004D5B4D"/>
    <w:rsid w:val="004D5BFF"/>
    <w:rsid w:val="004D6506"/>
    <w:rsid w:val="004D66D1"/>
    <w:rsid w:val="004D68F5"/>
    <w:rsid w:val="004D6C28"/>
    <w:rsid w:val="004D6D39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CE3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240B"/>
    <w:rsid w:val="004F342B"/>
    <w:rsid w:val="004F35E0"/>
    <w:rsid w:val="004F3A12"/>
    <w:rsid w:val="004F3D42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9F0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3DDC"/>
    <w:rsid w:val="0052415A"/>
    <w:rsid w:val="0052438E"/>
    <w:rsid w:val="00525B0A"/>
    <w:rsid w:val="005260F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10F3"/>
    <w:rsid w:val="0053160A"/>
    <w:rsid w:val="00531614"/>
    <w:rsid w:val="00531936"/>
    <w:rsid w:val="005319CA"/>
    <w:rsid w:val="00531A3D"/>
    <w:rsid w:val="00531DE9"/>
    <w:rsid w:val="00531F4B"/>
    <w:rsid w:val="0053272A"/>
    <w:rsid w:val="0053349A"/>
    <w:rsid w:val="005334AF"/>
    <w:rsid w:val="005336D9"/>
    <w:rsid w:val="00533CB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0C1A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662"/>
    <w:rsid w:val="0054585E"/>
    <w:rsid w:val="00545AA6"/>
    <w:rsid w:val="00545B76"/>
    <w:rsid w:val="00546073"/>
    <w:rsid w:val="0054736B"/>
    <w:rsid w:val="0054773A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3B0D"/>
    <w:rsid w:val="005541D4"/>
    <w:rsid w:val="00554A10"/>
    <w:rsid w:val="005550AC"/>
    <w:rsid w:val="005565AB"/>
    <w:rsid w:val="00556A21"/>
    <w:rsid w:val="00556E29"/>
    <w:rsid w:val="00556EE7"/>
    <w:rsid w:val="00557A63"/>
    <w:rsid w:val="0056060F"/>
    <w:rsid w:val="005613E8"/>
    <w:rsid w:val="0056158C"/>
    <w:rsid w:val="00561816"/>
    <w:rsid w:val="0056186A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0C1D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8CB"/>
    <w:rsid w:val="00586AFC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6E1E"/>
    <w:rsid w:val="0059717E"/>
    <w:rsid w:val="00597359"/>
    <w:rsid w:val="00597C8C"/>
    <w:rsid w:val="00597D3A"/>
    <w:rsid w:val="005A02B2"/>
    <w:rsid w:val="005A0352"/>
    <w:rsid w:val="005A1360"/>
    <w:rsid w:val="005A1526"/>
    <w:rsid w:val="005A15BB"/>
    <w:rsid w:val="005A15E6"/>
    <w:rsid w:val="005A1BD8"/>
    <w:rsid w:val="005A1C96"/>
    <w:rsid w:val="005A1CF2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B91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5D28"/>
    <w:rsid w:val="005B6242"/>
    <w:rsid w:val="005B62CB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642"/>
    <w:rsid w:val="005C07A1"/>
    <w:rsid w:val="005C0FC8"/>
    <w:rsid w:val="005C104B"/>
    <w:rsid w:val="005C1C05"/>
    <w:rsid w:val="005C23E4"/>
    <w:rsid w:val="005C246E"/>
    <w:rsid w:val="005C2571"/>
    <w:rsid w:val="005C2763"/>
    <w:rsid w:val="005C28E9"/>
    <w:rsid w:val="005C2AAF"/>
    <w:rsid w:val="005C2C1D"/>
    <w:rsid w:val="005C34FA"/>
    <w:rsid w:val="005C3640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0B1C"/>
    <w:rsid w:val="005D1075"/>
    <w:rsid w:val="005D1248"/>
    <w:rsid w:val="005D1255"/>
    <w:rsid w:val="005D12C4"/>
    <w:rsid w:val="005D141F"/>
    <w:rsid w:val="005D1494"/>
    <w:rsid w:val="005D2102"/>
    <w:rsid w:val="005D2885"/>
    <w:rsid w:val="005D2B43"/>
    <w:rsid w:val="005D395A"/>
    <w:rsid w:val="005D48A2"/>
    <w:rsid w:val="005D497A"/>
    <w:rsid w:val="005D4AA8"/>
    <w:rsid w:val="005D62B3"/>
    <w:rsid w:val="005D67E7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5C6"/>
    <w:rsid w:val="005F2738"/>
    <w:rsid w:val="005F2CD9"/>
    <w:rsid w:val="005F2DD4"/>
    <w:rsid w:val="005F40BB"/>
    <w:rsid w:val="005F4CC2"/>
    <w:rsid w:val="005F4FED"/>
    <w:rsid w:val="005F551C"/>
    <w:rsid w:val="005F5CE7"/>
    <w:rsid w:val="005F5E45"/>
    <w:rsid w:val="005F5F36"/>
    <w:rsid w:val="005F618D"/>
    <w:rsid w:val="005F6F53"/>
    <w:rsid w:val="005F70DA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9E8"/>
    <w:rsid w:val="00604A64"/>
    <w:rsid w:val="00604F9B"/>
    <w:rsid w:val="00605B53"/>
    <w:rsid w:val="00605F5F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07CCC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5FA9"/>
    <w:rsid w:val="0061619C"/>
    <w:rsid w:val="00616BFE"/>
    <w:rsid w:val="00616EA4"/>
    <w:rsid w:val="00617567"/>
    <w:rsid w:val="00617C5A"/>
    <w:rsid w:val="00617D36"/>
    <w:rsid w:val="00620A75"/>
    <w:rsid w:val="00621089"/>
    <w:rsid w:val="00621407"/>
    <w:rsid w:val="00621757"/>
    <w:rsid w:val="00621D27"/>
    <w:rsid w:val="0062225C"/>
    <w:rsid w:val="00622B92"/>
    <w:rsid w:val="00622CC0"/>
    <w:rsid w:val="00622E33"/>
    <w:rsid w:val="00622FC5"/>
    <w:rsid w:val="0062371C"/>
    <w:rsid w:val="0062382E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2F67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DD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0CD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D"/>
    <w:rsid w:val="006852CE"/>
    <w:rsid w:val="00685B39"/>
    <w:rsid w:val="006863D9"/>
    <w:rsid w:val="0068664E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502"/>
    <w:rsid w:val="00692877"/>
    <w:rsid w:val="006930DF"/>
    <w:rsid w:val="00693285"/>
    <w:rsid w:val="006934CF"/>
    <w:rsid w:val="00693963"/>
    <w:rsid w:val="00693ACB"/>
    <w:rsid w:val="00693C48"/>
    <w:rsid w:val="00693C50"/>
    <w:rsid w:val="00693E1D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49C"/>
    <w:rsid w:val="006979E4"/>
    <w:rsid w:val="00697AB9"/>
    <w:rsid w:val="00697EA6"/>
    <w:rsid w:val="006A0425"/>
    <w:rsid w:val="006A0D3D"/>
    <w:rsid w:val="006A0FAB"/>
    <w:rsid w:val="006A14B6"/>
    <w:rsid w:val="006A1A20"/>
    <w:rsid w:val="006A2763"/>
    <w:rsid w:val="006A2DEE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3A7B"/>
    <w:rsid w:val="006B41FB"/>
    <w:rsid w:val="006B4212"/>
    <w:rsid w:val="006B4566"/>
    <w:rsid w:val="006B460D"/>
    <w:rsid w:val="006B460E"/>
    <w:rsid w:val="006B46AE"/>
    <w:rsid w:val="006B47DA"/>
    <w:rsid w:val="006B4A3A"/>
    <w:rsid w:val="006B550D"/>
    <w:rsid w:val="006B5CB2"/>
    <w:rsid w:val="006B5D26"/>
    <w:rsid w:val="006B62DD"/>
    <w:rsid w:val="006B62E9"/>
    <w:rsid w:val="006B65FF"/>
    <w:rsid w:val="006B6D7C"/>
    <w:rsid w:val="006B70FB"/>
    <w:rsid w:val="006B7163"/>
    <w:rsid w:val="006B7234"/>
    <w:rsid w:val="006B7260"/>
    <w:rsid w:val="006B7522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587"/>
    <w:rsid w:val="006E5932"/>
    <w:rsid w:val="006E5FC9"/>
    <w:rsid w:val="006E60FD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A37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374"/>
    <w:rsid w:val="006F4752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6EE9"/>
    <w:rsid w:val="006F747F"/>
    <w:rsid w:val="0070005F"/>
    <w:rsid w:val="00700C18"/>
    <w:rsid w:val="007010C5"/>
    <w:rsid w:val="007011AB"/>
    <w:rsid w:val="00701595"/>
    <w:rsid w:val="00701BC0"/>
    <w:rsid w:val="00701E99"/>
    <w:rsid w:val="00701F5E"/>
    <w:rsid w:val="007023F5"/>
    <w:rsid w:val="00702B73"/>
    <w:rsid w:val="00702D28"/>
    <w:rsid w:val="00703986"/>
    <w:rsid w:val="00703AF1"/>
    <w:rsid w:val="00703BC5"/>
    <w:rsid w:val="00704255"/>
    <w:rsid w:val="0070440D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1"/>
    <w:rsid w:val="00716795"/>
    <w:rsid w:val="007168F5"/>
    <w:rsid w:val="007169A1"/>
    <w:rsid w:val="00716CA0"/>
    <w:rsid w:val="007172B7"/>
    <w:rsid w:val="007178CC"/>
    <w:rsid w:val="007178E4"/>
    <w:rsid w:val="00717B97"/>
    <w:rsid w:val="00720154"/>
    <w:rsid w:val="007202E0"/>
    <w:rsid w:val="00720856"/>
    <w:rsid w:val="007209C2"/>
    <w:rsid w:val="00720A5B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A2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0640"/>
    <w:rsid w:val="007312FD"/>
    <w:rsid w:val="00731798"/>
    <w:rsid w:val="007322F9"/>
    <w:rsid w:val="00732A30"/>
    <w:rsid w:val="00732B3E"/>
    <w:rsid w:val="00732B4D"/>
    <w:rsid w:val="0073302E"/>
    <w:rsid w:val="007334AC"/>
    <w:rsid w:val="0073373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9C3"/>
    <w:rsid w:val="00734B53"/>
    <w:rsid w:val="00734FEE"/>
    <w:rsid w:val="007354D4"/>
    <w:rsid w:val="00735711"/>
    <w:rsid w:val="007359DA"/>
    <w:rsid w:val="00735B6D"/>
    <w:rsid w:val="00735C7A"/>
    <w:rsid w:val="00735CBD"/>
    <w:rsid w:val="007362BC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B8E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0BB"/>
    <w:rsid w:val="007474E3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BEB"/>
    <w:rsid w:val="00754D6D"/>
    <w:rsid w:val="00754F62"/>
    <w:rsid w:val="0075536F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0964"/>
    <w:rsid w:val="007611B8"/>
    <w:rsid w:val="00761233"/>
    <w:rsid w:val="0076126B"/>
    <w:rsid w:val="007616A6"/>
    <w:rsid w:val="00761940"/>
    <w:rsid w:val="00761AFD"/>
    <w:rsid w:val="00762267"/>
    <w:rsid w:val="0076264F"/>
    <w:rsid w:val="007626C4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2D"/>
    <w:rsid w:val="00767D34"/>
    <w:rsid w:val="0077067E"/>
    <w:rsid w:val="00770D11"/>
    <w:rsid w:val="007712BF"/>
    <w:rsid w:val="00771370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7A4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85B"/>
    <w:rsid w:val="007809CB"/>
    <w:rsid w:val="00780E0F"/>
    <w:rsid w:val="007812DE"/>
    <w:rsid w:val="00781566"/>
    <w:rsid w:val="00781795"/>
    <w:rsid w:val="0078185C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5DF"/>
    <w:rsid w:val="007875E9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48B8"/>
    <w:rsid w:val="0079521E"/>
    <w:rsid w:val="00795366"/>
    <w:rsid w:val="00795609"/>
    <w:rsid w:val="0079581E"/>
    <w:rsid w:val="007958D1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AFD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68BD"/>
    <w:rsid w:val="007A71E7"/>
    <w:rsid w:val="007A766B"/>
    <w:rsid w:val="007A7A5E"/>
    <w:rsid w:val="007A7DED"/>
    <w:rsid w:val="007A7DF2"/>
    <w:rsid w:val="007B00D1"/>
    <w:rsid w:val="007B0B6E"/>
    <w:rsid w:val="007B0E5E"/>
    <w:rsid w:val="007B0F02"/>
    <w:rsid w:val="007B1164"/>
    <w:rsid w:val="007B140D"/>
    <w:rsid w:val="007B197C"/>
    <w:rsid w:val="007B1AAA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369"/>
    <w:rsid w:val="007B5837"/>
    <w:rsid w:val="007B5BC4"/>
    <w:rsid w:val="007B608C"/>
    <w:rsid w:val="007B6535"/>
    <w:rsid w:val="007B6861"/>
    <w:rsid w:val="007B6996"/>
    <w:rsid w:val="007B6BF1"/>
    <w:rsid w:val="007B6D2E"/>
    <w:rsid w:val="007B6D7A"/>
    <w:rsid w:val="007B6D8F"/>
    <w:rsid w:val="007B6DFF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0A7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98C"/>
    <w:rsid w:val="007C4BCE"/>
    <w:rsid w:val="007C4EA8"/>
    <w:rsid w:val="007C518E"/>
    <w:rsid w:val="007C5400"/>
    <w:rsid w:val="007C5554"/>
    <w:rsid w:val="007C57D5"/>
    <w:rsid w:val="007C5AD0"/>
    <w:rsid w:val="007C6706"/>
    <w:rsid w:val="007C6777"/>
    <w:rsid w:val="007C6AA2"/>
    <w:rsid w:val="007C6EB3"/>
    <w:rsid w:val="007C6ECA"/>
    <w:rsid w:val="007C7BDE"/>
    <w:rsid w:val="007C7E1E"/>
    <w:rsid w:val="007D00DF"/>
    <w:rsid w:val="007D01B0"/>
    <w:rsid w:val="007D02A3"/>
    <w:rsid w:val="007D0435"/>
    <w:rsid w:val="007D0603"/>
    <w:rsid w:val="007D082B"/>
    <w:rsid w:val="007D0C23"/>
    <w:rsid w:val="007D110E"/>
    <w:rsid w:val="007D1854"/>
    <w:rsid w:val="007D1C4B"/>
    <w:rsid w:val="007D1C7D"/>
    <w:rsid w:val="007D1D38"/>
    <w:rsid w:val="007D1D3B"/>
    <w:rsid w:val="007D2187"/>
    <w:rsid w:val="007D229D"/>
    <w:rsid w:val="007D25BC"/>
    <w:rsid w:val="007D26A7"/>
    <w:rsid w:val="007D29CE"/>
    <w:rsid w:val="007D2F8D"/>
    <w:rsid w:val="007D3103"/>
    <w:rsid w:val="007D45FF"/>
    <w:rsid w:val="007D464E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FEE"/>
    <w:rsid w:val="007E0104"/>
    <w:rsid w:val="007E08CF"/>
    <w:rsid w:val="007E0B6F"/>
    <w:rsid w:val="007E0DC6"/>
    <w:rsid w:val="007E0DFF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4715"/>
    <w:rsid w:val="007E48A4"/>
    <w:rsid w:val="007E5278"/>
    <w:rsid w:val="007E536E"/>
    <w:rsid w:val="007E5C43"/>
    <w:rsid w:val="007E5F8D"/>
    <w:rsid w:val="007E679C"/>
    <w:rsid w:val="007E6818"/>
    <w:rsid w:val="007E6819"/>
    <w:rsid w:val="007E6F77"/>
    <w:rsid w:val="007E7B22"/>
    <w:rsid w:val="007E7E4B"/>
    <w:rsid w:val="007E7F34"/>
    <w:rsid w:val="007F17C0"/>
    <w:rsid w:val="007F1A6B"/>
    <w:rsid w:val="007F1BD2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6E"/>
    <w:rsid w:val="007F75BE"/>
    <w:rsid w:val="007F7FB2"/>
    <w:rsid w:val="008000C5"/>
    <w:rsid w:val="00800745"/>
    <w:rsid w:val="0080079F"/>
    <w:rsid w:val="00801416"/>
    <w:rsid w:val="00801F34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4BC9"/>
    <w:rsid w:val="00805563"/>
    <w:rsid w:val="00805D15"/>
    <w:rsid w:val="00805E38"/>
    <w:rsid w:val="0080638B"/>
    <w:rsid w:val="00806AB6"/>
    <w:rsid w:val="00807076"/>
    <w:rsid w:val="0080709E"/>
    <w:rsid w:val="0080725D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3F7E"/>
    <w:rsid w:val="008141F0"/>
    <w:rsid w:val="008144C5"/>
    <w:rsid w:val="0081521B"/>
    <w:rsid w:val="00815479"/>
    <w:rsid w:val="00815A5C"/>
    <w:rsid w:val="00815BDC"/>
    <w:rsid w:val="0081626B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95E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095"/>
    <w:rsid w:val="0083644E"/>
    <w:rsid w:val="00836702"/>
    <w:rsid w:val="00836A4F"/>
    <w:rsid w:val="00836DDA"/>
    <w:rsid w:val="00836EF0"/>
    <w:rsid w:val="0083775B"/>
    <w:rsid w:val="00840665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830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333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1F6A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BE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BB1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E35"/>
    <w:rsid w:val="00891FB0"/>
    <w:rsid w:val="0089215E"/>
    <w:rsid w:val="008924C4"/>
    <w:rsid w:val="0089267F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E1"/>
    <w:rsid w:val="008A01EF"/>
    <w:rsid w:val="008A034E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A7ECB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36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3E03"/>
    <w:rsid w:val="008E46FA"/>
    <w:rsid w:val="008E55E1"/>
    <w:rsid w:val="008E5BC6"/>
    <w:rsid w:val="008E6A3D"/>
    <w:rsid w:val="008E6D8A"/>
    <w:rsid w:val="008E77A1"/>
    <w:rsid w:val="008E78E9"/>
    <w:rsid w:val="008E7C84"/>
    <w:rsid w:val="008E7C9D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DCC"/>
    <w:rsid w:val="008F44C8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D0C"/>
    <w:rsid w:val="008F7FF9"/>
    <w:rsid w:val="00900117"/>
    <w:rsid w:val="009001F7"/>
    <w:rsid w:val="0090044F"/>
    <w:rsid w:val="00900D1F"/>
    <w:rsid w:val="00901031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C3D"/>
    <w:rsid w:val="009075DD"/>
    <w:rsid w:val="00907749"/>
    <w:rsid w:val="00907A52"/>
    <w:rsid w:val="00910283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ACD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ED"/>
    <w:rsid w:val="0093064D"/>
    <w:rsid w:val="00930CD3"/>
    <w:rsid w:val="0093122B"/>
    <w:rsid w:val="0093183F"/>
    <w:rsid w:val="00931850"/>
    <w:rsid w:val="00932156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C9D"/>
    <w:rsid w:val="00945E56"/>
    <w:rsid w:val="00945FDF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61B"/>
    <w:rsid w:val="009658AB"/>
    <w:rsid w:val="00965BD5"/>
    <w:rsid w:val="00965C39"/>
    <w:rsid w:val="00965CE0"/>
    <w:rsid w:val="00965E31"/>
    <w:rsid w:val="00966A50"/>
    <w:rsid w:val="00966CA6"/>
    <w:rsid w:val="00966ED7"/>
    <w:rsid w:val="00967571"/>
    <w:rsid w:val="00967ADB"/>
    <w:rsid w:val="00967C82"/>
    <w:rsid w:val="0097010A"/>
    <w:rsid w:val="009706D4"/>
    <w:rsid w:val="00970B6A"/>
    <w:rsid w:val="00970CC4"/>
    <w:rsid w:val="00970D7B"/>
    <w:rsid w:val="00972956"/>
    <w:rsid w:val="00972B1E"/>
    <w:rsid w:val="00972B93"/>
    <w:rsid w:val="00972C5B"/>
    <w:rsid w:val="00972F49"/>
    <w:rsid w:val="00973700"/>
    <w:rsid w:val="00973960"/>
    <w:rsid w:val="00973C50"/>
    <w:rsid w:val="00974E0F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7D2"/>
    <w:rsid w:val="00983984"/>
    <w:rsid w:val="00983BA8"/>
    <w:rsid w:val="00983C3B"/>
    <w:rsid w:val="00984DFF"/>
    <w:rsid w:val="0098555E"/>
    <w:rsid w:val="009856E1"/>
    <w:rsid w:val="009857FB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669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650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F39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AC8"/>
    <w:rsid w:val="009A7D1C"/>
    <w:rsid w:val="009B0580"/>
    <w:rsid w:val="009B0714"/>
    <w:rsid w:val="009B0ED2"/>
    <w:rsid w:val="009B0F6A"/>
    <w:rsid w:val="009B1003"/>
    <w:rsid w:val="009B129D"/>
    <w:rsid w:val="009B1335"/>
    <w:rsid w:val="009B13E6"/>
    <w:rsid w:val="009B14D7"/>
    <w:rsid w:val="009B1665"/>
    <w:rsid w:val="009B241F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EF9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209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5B4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CC4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DC0"/>
    <w:rsid w:val="00A05F57"/>
    <w:rsid w:val="00A06A21"/>
    <w:rsid w:val="00A06AB1"/>
    <w:rsid w:val="00A07034"/>
    <w:rsid w:val="00A07207"/>
    <w:rsid w:val="00A07F76"/>
    <w:rsid w:val="00A10084"/>
    <w:rsid w:val="00A105CC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EFE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ECF"/>
    <w:rsid w:val="00A24F5C"/>
    <w:rsid w:val="00A2512F"/>
    <w:rsid w:val="00A2520C"/>
    <w:rsid w:val="00A2522D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3F75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1AC"/>
    <w:rsid w:val="00A362B7"/>
    <w:rsid w:val="00A36B36"/>
    <w:rsid w:val="00A36EC4"/>
    <w:rsid w:val="00A36FD3"/>
    <w:rsid w:val="00A373E0"/>
    <w:rsid w:val="00A3745A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3C37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41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57BE0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6FDC"/>
    <w:rsid w:val="00A67702"/>
    <w:rsid w:val="00A67E3F"/>
    <w:rsid w:val="00A70ECB"/>
    <w:rsid w:val="00A70F74"/>
    <w:rsid w:val="00A712F7"/>
    <w:rsid w:val="00A71437"/>
    <w:rsid w:val="00A7235A"/>
    <w:rsid w:val="00A72531"/>
    <w:rsid w:val="00A72C66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93"/>
    <w:rsid w:val="00A901DF"/>
    <w:rsid w:val="00A907F7"/>
    <w:rsid w:val="00A909B6"/>
    <w:rsid w:val="00A90B68"/>
    <w:rsid w:val="00A90D4E"/>
    <w:rsid w:val="00A90EBF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381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288"/>
    <w:rsid w:val="00AB4599"/>
    <w:rsid w:val="00AB48D3"/>
    <w:rsid w:val="00AB4979"/>
    <w:rsid w:val="00AB4A5C"/>
    <w:rsid w:val="00AB4BFA"/>
    <w:rsid w:val="00AB4C5B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52BD"/>
    <w:rsid w:val="00AD5479"/>
    <w:rsid w:val="00AD5DB5"/>
    <w:rsid w:val="00AD60F0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1D21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53C"/>
    <w:rsid w:val="00AE566F"/>
    <w:rsid w:val="00AE57C0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675"/>
    <w:rsid w:val="00AF1D5E"/>
    <w:rsid w:val="00AF203B"/>
    <w:rsid w:val="00AF2484"/>
    <w:rsid w:val="00AF2BC0"/>
    <w:rsid w:val="00AF49EA"/>
    <w:rsid w:val="00AF4F20"/>
    <w:rsid w:val="00AF4F66"/>
    <w:rsid w:val="00AF527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82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105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2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4DB0"/>
    <w:rsid w:val="00B4516E"/>
    <w:rsid w:val="00B45389"/>
    <w:rsid w:val="00B453D0"/>
    <w:rsid w:val="00B457E2"/>
    <w:rsid w:val="00B458C2"/>
    <w:rsid w:val="00B4690A"/>
    <w:rsid w:val="00B4717F"/>
    <w:rsid w:val="00B4780B"/>
    <w:rsid w:val="00B47AF6"/>
    <w:rsid w:val="00B47B12"/>
    <w:rsid w:val="00B47B17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CAA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076"/>
    <w:rsid w:val="00B634E2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5CA"/>
    <w:rsid w:val="00B7377D"/>
    <w:rsid w:val="00B739CC"/>
    <w:rsid w:val="00B73F33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075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2E4"/>
    <w:rsid w:val="00B9168D"/>
    <w:rsid w:val="00B916B2"/>
    <w:rsid w:val="00B9172A"/>
    <w:rsid w:val="00B91993"/>
    <w:rsid w:val="00B91CA1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2A9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482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19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235"/>
    <w:rsid w:val="00BB6DCE"/>
    <w:rsid w:val="00BB7067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DA2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8BD"/>
    <w:rsid w:val="00BD7C73"/>
    <w:rsid w:val="00BE01AD"/>
    <w:rsid w:val="00BE04A5"/>
    <w:rsid w:val="00BE0A86"/>
    <w:rsid w:val="00BE0BE3"/>
    <w:rsid w:val="00BE0BEA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0FE0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287D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11A"/>
    <w:rsid w:val="00C162AA"/>
    <w:rsid w:val="00C162BC"/>
    <w:rsid w:val="00C16533"/>
    <w:rsid w:val="00C165B7"/>
    <w:rsid w:val="00C1677A"/>
    <w:rsid w:val="00C167F8"/>
    <w:rsid w:val="00C170C0"/>
    <w:rsid w:val="00C17627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27FD5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45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4E27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29D9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5C7"/>
    <w:rsid w:val="00C91703"/>
    <w:rsid w:val="00C91B1E"/>
    <w:rsid w:val="00C91C4E"/>
    <w:rsid w:val="00C91CF5"/>
    <w:rsid w:val="00C920F6"/>
    <w:rsid w:val="00C923FF"/>
    <w:rsid w:val="00C927D8"/>
    <w:rsid w:val="00C92C19"/>
    <w:rsid w:val="00C9345A"/>
    <w:rsid w:val="00C93AA0"/>
    <w:rsid w:val="00C94090"/>
    <w:rsid w:val="00C940A5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653"/>
    <w:rsid w:val="00CA6CF5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8CF"/>
    <w:rsid w:val="00CB4A05"/>
    <w:rsid w:val="00CB5131"/>
    <w:rsid w:val="00CB5179"/>
    <w:rsid w:val="00CB568D"/>
    <w:rsid w:val="00CB5968"/>
    <w:rsid w:val="00CB5C18"/>
    <w:rsid w:val="00CB6AFC"/>
    <w:rsid w:val="00CB7351"/>
    <w:rsid w:val="00CB74C1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362F"/>
    <w:rsid w:val="00CC43B2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779"/>
    <w:rsid w:val="00CD2BC2"/>
    <w:rsid w:val="00CD2E4B"/>
    <w:rsid w:val="00CD3CE5"/>
    <w:rsid w:val="00CD3CEB"/>
    <w:rsid w:val="00CD420A"/>
    <w:rsid w:val="00CD42BB"/>
    <w:rsid w:val="00CD42D7"/>
    <w:rsid w:val="00CD490E"/>
    <w:rsid w:val="00CD5284"/>
    <w:rsid w:val="00CD5314"/>
    <w:rsid w:val="00CD5946"/>
    <w:rsid w:val="00CD5BD2"/>
    <w:rsid w:val="00CD6279"/>
    <w:rsid w:val="00CD63DA"/>
    <w:rsid w:val="00CD6A39"/>
    <w:rsid w:val="00CD6B67"/>
    <w:rsid w:val="00CD6B96"/>
    <w:rsid w:val="00CD6CA0"/>
    <w:rsid w:val="00CD7156"/>
    <w:rsid w:val="00CD715A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F7A"/>
    <w:rsid w:val="00CE61A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854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E62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0B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494"/>
    <w:rsid w:val="00D20BB8"/>
    <w:rsid w:val="00D214E7"/>
    <w:rsid w:val="00D21CA0"/>
    <w:rsid w:val="00D21CD3"/>
    <w:rsid w:val="00D21E8A"/>
    <w:rsid w:val="00D2221E"/>
    <w:rsid w:val="00D2267C"/>
    <w:rsid w:val="00D226A7"/>
    <w:rsid w:val="00D22895"/>
    <w:rsid w:val="00D23005"/>
    <w:rsid w:val="00D2333E"/>
    <w:rsid w:val="00D2397B"/>
    <w:rsid w:val="00D23D0E"/>
    <w:rsid w:val="00D24D9F"/>
    <w:rsid w:val="00D25604"/>
    <w:rsid w:val="00D25B8C"/>
    <w:rsid w:val="00D260B2"/>
    <w:rsid w:val="00D26FC2"/>
    <w:rsid w:val="00D270B3"/>
    <w:rsid w:val="00D27135"/>
    <w:rsid w:val="00D2725B"/>
    <w:rsid w:val="00D30DFC"/>
    <w:rsid w:val="00D31D2C"/>
    <w:rsid w:val="00D3264A"/>
    <w:rsid w:val="00D32A6E"/>
    <w:rsid w:val="00D32E8E"/>
    <w:rsid w:val="00D33354"/>
    <w:rsid w:val="00D33742"/>
    <w:rsid w:val="00D33F14"/>
    <w:rsid w:val="00D34079"/>
    <w:rsid w:val="00D343BF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358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5BF4"/>
    <w:rsid w:val="00D460F1"/>
    <w:rsid w:val="00D46251"/>
    <w:rsid w:val="00D468F2"/>
    <w:rsid w:val="00D469D5"/>
    <w:rsid w:val="00D472AF"/>
    <w:rsid w:val="00D4761C"/>
    <w:rsid w:val="00D47C8E"/>
    <w:rsid w:val="00D47FF7"/>
    <w:rsid w:val="00D500BD"/>
    <w:rsid w:val="00D503C0"/>
    <w:rsid w:val="00D50917"/>
    <w:rsid w:val="00D51001"/>
    <w:rsid w:val="00D5101B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9A"/>
    <w:rsid w:val="00D62C04"/>
    <w:rsid w:val="00D62CF1"/>
    <w:rsid w:val="00D6301D"/>
    <w:rsid w:val="00D632E4"/>
    <w:rsid w:val="00D63416"/>
    <w:rsid w:val="00D63796"/>
    <w:rsid w:val="00D639B5"/>
    <w:rsid w:val="00D63A6C"/>
    <w:rsid w:val="00D63C3B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A34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9DF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63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01"/>
    <w:rsid w:val="00D94F7E"/>
    <w:rsid w:val="00D9517F"/>
    <w:rsid w:val="00D95B90"/>
    <w:rsid w:val="00D972DF"/>
    <w:rsid w:val="00D9746A"/>
    <w:rsid w:val="00D97B01"/>
    <w:rsid w:val="00D97C41"/>
    <w:rsid w:val="00D97EBB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5CAF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0CBF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578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126"/>
    <w:rsid w:val="00DE14DB"/>
    <w:rsid w:val="00DE1BB0"/>
    <w:rsid w:val="00DE20CE"/>
    <w:rsid w:val="00DE27B9"/>
    <w:rsid w:val="00DE291C"/>
    <w:rsid w:val="00DE3281"/>
    <w:rsid w:val="00DE32BD"/>
    <w:rsid w:val="00DE4C6A"/>
    <w:rsid w:val="00DE4F04"/>
    <w:rsid w:val="00DE522B"/>
    <w:rsid w:val="00DE5C5D"/>
    <w:rsid w:val="00DE710A"/>
    <w:rsid w:val="00DE79CA"/>
    <w:rsid w:val="00DE7BF7"/>
    <w:rsid w:val="00DE7F6D"/>
    <w:rsid w:val="00DF04F9"/>
    <w:rsid w:val="00DF0786"/>
    <w:rsid w:val="00DF07EB"/>
    <w:rsid w:val="00DF0B12"/>
    <w:rsid w:val="00DF0BEF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B1"/>
    <w:rsid w:val="00DF27D5"/>
    <w:rsid w:val="00DF2D87"/>
    <w:rsid w:val="00DF2EF3"/>
    <w:rsid w:val="00DF3908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061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54B"/>
    <w:rsid w:val="00E05618"/>
    <w:rsid w:val="00E05786"/>
    <w:rsid w:val="00E05944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089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86F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1BEA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AD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CD4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89B"/>
    <w:rsid w:val="00E739B0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68AA"/>
    <w:rsid w:val="00E769E8"/>
    <w:rsid w:val="00E776DD"/>
    <w:rsid w:val="00E77CAE"/>
    <w:rsid w:val="00E77DDD"/>
    <w:rsid w:val="00E8018B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3286"/>
    <w:rsid w:val="00E83510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62AA"/>
    <w:rsid w:val="00E9636B"/>
    <w:rsid w:val="00E96576"/>
    <w:rsid w:val="00E96D09"/>
    <w:rsid w:val="00E96FED"/>
    <w:rsid w:val="00E97294"/>
    <w:rsid w:val="00E97776"/>
    <w:rsid w:val="00E979FE"/>
    <w:rsid w:val="00E97E70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107"/>
    <w:rsid w:val="00EA4C44"/>
    <w:rsid w:val="00EA4D19"/>
    <w:rsid w:val="00EA4F8A"/>
    <w:rsid w:val="00EA57A3"/>
    <w:rsid w:val="00EA5A7F"/>
    <w:rsid w:val="00EA5C9A"/>
    <w:rsid w:val="00EA5D95"/>
    <w:rsid w:val="00EA660E"/>
    <w:rsid w:val="00EA6C70"/>
    <w:rsid w:val="00EA7530"/>
    <w:rsid w:val="00EA7804"/>
    <w:rsid w:val="00EA7BF6"/>
    <w:rsid w:val="00EA7C61"/>
    <w:rsid w:val="00EB0092"/>
    <w:rsid w:val="00EB042B"/>
    <w:rsid w:val="00EB1712"/>
    <w:rsid w:val="00EB1E86"/>
    <w:rsid w:val="00EB2307"/>
    <w:rsid w:val="00EB2C21"/>
    <w:rsid w:val="00EB3226"/>
    <w:rsid w:val="00EB3564"/>
    <w:rsid w:val="00EB38F4"/>
    <w:rsid w:val="00EB3933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29A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2EFB"/>
    <w:rsid w:val="00ED34F6"/>
    <w:rsid w:val="00ED35C0"/>
    <w:rsid w:val="00ED3911"/>
    <w:rsid w:val="00ED3DA0"/>
    <w:rsid w:val="00ED42F0"/>
    <w:rsid w:val="00ED477D"/>
    <w:rsid w:val="00ED47B6"/>
    <w:rsid w:val="00ED4CAD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7B3"/>
    <w:rsid w:val="00EE081C"/>
    <w:rsid w:val="00EE0BDC"/>
    <w:rsid w:val="00EE0CC9"/>
    <w:rsid w:val="00EE10E5"/>
    <w:rsid w:val="00EE1603"/>
    <w:rsid w:val="00EE1A55"/>
    <w:rsid w:val="00EE2153"/>
    <w:rsid w:val="00EE2531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1D49"/>
    <w:rsid w:val="00EF202A"/>
    <w:rsid w:val="00EF2137"/>
    <w:rsid w:val="00EF2927"/>
    <w:rsid w:val="00EF3182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04D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700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4FE"/>
    <w:rsid w:val="00F247C5"/>
    <w:rsid w:val="00F248B9"/>
    <w:rsid w:val="00F24944"/>
    <w:rsid w:val="00F24C06"/>
    <w:rsid w:val="00F24DDE"/>
    <w:rsid w:val="00F25298"/>
    <w:rsid w:val="00F25616"/>
    <w:rsid w:val="00F25B71"/>
    <w:rsid w:val="00F26137"/>
    <w:rsid w:val="00F26603"/>
    <w:rsid w:val="00F267DB"/>
    <w:rsid w:val="00F269A3"/>
    <w:rsid w:val="00F26F9E"/>
    <w:rsid w:val="00F271BB"/>
    <w:rsid w:val="00F272C0"/>
    <w:rsid w:val="00F27780"/>
    <w:rsid w:val="00F277A6"/>
    <w:rsid w:val="00F27A37"/>
    <w:rsid w:val="00F27A3F"/>
    <w:rsid w:val="00F27AB5"/>
    <w:rsid w:val="00F301CC"/>
    <w:rsid w:val="00F3032B"/>
    <w:rsid w:val="00F303A1"/>
    <w:rsid w:val="00F304DF"/>
    <w:rsid w:val="00F30F65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226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3CB0"/>
    <w:rsid w:val="00F440C9"/>
    <w:rsid w:val="00F440EE"/>
    <w:rsid w:val="00F44818"/>
    <w:rsid w:val="00F451F3"/>
    <w:rsid w:val="00F4541A"/>
    <w:rsid w:val="00F45C9E"/>
    <w:rsid w:val="00F45CA1"/>
    <w:rsid w:val="00F462CB"/>
    <w:rsid w:val="00F46526"/>
    <w:rsid w:val="00F47012"/>
    <w:rsid w:val="00F47307"/>
    <w:rsid w:val="00F4763B"/>
    <w:rsid w:val="00F47BB9"/>
    <w:rsid w:val="00F47BE7"/>
    <w:rsid w:val="00F47E7E"/>
    <w:rsid w:val="00F501F3"/>
    <w:rsid w:val="00F5023D"/>
    <w:rsid w:val="00F503F0"/>
    <w:rsid w:val="00F50A03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1FF7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41E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55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41F"/>
    <w:rsid w:val="00F75E2C"/>
    <w:rsid w:val="00F760EE"/>
    <w:rsid w:val="00F76223"/>
    <w:rsid w:val="00F76B07"/>
    <w:rsid w:val="00F77161"/>
    <w:rsid w:val="00F77596"/>
    <w:rsid w:val="00F77896"/>
    <w:rsid w:val="00F77BB3"/>
    <w:rsid w:val="00F77EC0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4AF"/>
    <w:rsid w:val="00F858E0"/>
    <w:rsid w:val="00F864E7"/>
    <w:rsid w:val="00F8670F"/>
    <w:rsid w:val="00F86963"/>
    <w:rsid w:val="00F86B3E"/>
    <w:rsid w:val="00F87086"/>
    <w:rsid w:val="00F90134"/>
    <w:rsid w:val="00F907C7"/>
    <w:rsid w:val="00F9198D"/>
    <w:rsid w:val="00F91B15"/>
    <w:rsid w:val="00F91B7E"/>
    <w:rsid w:val="00F91BC9"/>
    <w:rsid w:val="00F92016"/>
    <w:rsid w:val="00F925B4"/>
    <w:rsid w:val="00F925F6"/>
    <w:rsid w:val="00F93AA3"/>
    <w:rsid w:val="00F94191"/>
    <w:rsid w:val="00F9443B"/>
    <w:rsid w:val="00F94B19"/>
    <w:rsid w:val="00F94CA5"/>
    <w:rsid w:val="00F952C5"/>
    <w:rsid w:val="00F953FE"/>
    <w:rsid w:val="00F97540"/>
    <w:rsid w:val="00F9777B"/>
    <w:rsid w:val="00F979B0"/>
    <w:rsid w:val="00F97FB0"/>
    <w:rsid w:val="00FA0BCC"/>
    <w:rsid w:val="00FA0FB6"/>
    <w:rsid w:val="00FA1070"/>
    <w:rsid w:val="00FA164F"/>
    <w:rsid w:val="00FA165E"/>
    <w:rsid w:val="00FA1ACB"/>
    <w:rsid w:val="00FA1BB5"/>
    <w:rsid w:val="00FA1FDF"/>
    <w:rsid w:val="00FA21F4"/>
    <w:rsid w:val="00FA28F0"/>
    <w:rsid w:val="00FA2F3A"/>
    <w:rsid w:val="00FA304B"/>
    <w:rsid w:val="00FA3214"/>
    <w:rsid w:val="00FA397C"/>
    <w:rsid w:val="00FA3D5B"/>
    <w:rsid w:val="00FA4C7D"/>
    <w:rsid w:val="00FA4ED6"/>
    <w:rsid w:val="00FA4FD7"/>
    <w:rsid w:val="00FA51AF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00E"/>
    <w:rsid w:val="00FC2855"/>
    <w:rsid w:val="00FC297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1BA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7EB"/>
    <w:rsid w:val="00FD0F80"/>
    <w:rsid w:val="00FD1149"/>
    <w:rsid w:val="00FD19A1"/>
    <w:rsid w:val="00FD2043"/>
    <w:rsid w:val="00FD20F4"/>
    <w:rsid w:val="00FD245D"/>
    <w:rsid w:val="00FD296C"/>
    <w:rsid w:val="00FD2AB6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9EC"/>
    <w:rsid w:val="00FD4B84"/>
    <w:rsid w:val="00FD5F8B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8B3"/>
    <w:rsid w:val="00FF0A09"/>
    <w:rsid w:val="00FF0BE3"/>
    <w:rsid w:val="00FF0BF3"/>
    <w:rsid w:val="00FF11C6"/>
    <w:rsid w:val="00FF1384"/>
    <w:rsid w:val="00FF13A0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174"/>
    <w:rsid w:val="00FF5328"/>
    <w:rsid w:val="00FF5399"/>
    <w:rsid w:val="00FF58A7"/>
    <w:rsid w:val="00FF6263"/>
    <w:rsid w:val="00FF6A50"/>
    <w:rsid w:val="00FF6D0F"/>
    <w:rsid w:val="00FF7107"/>
    <w:rsid w:val="00FF74EF"/>
    <w:rsid w:val="00FF75FD"/>
    <w:rsid w:val="00FF786F"/>
    <w:rsid w:val="4BCB25A7"/>
    <w:rsid w:val="6585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43A18E59"/>
  <w15:docId w15:val="{9A8630C3-545D-4A5F-B35A-992E3B046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7A25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B3272F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B3272F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B3272F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B3272F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B3272F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B3272F" w:themeColor="text2"/>
        <w:bottom w:val="single" w:sz="8" w:space="0" w:color="B3272F" w:themeColor="text2"/>
        <w:insideH w:val="single" w:sz="8" w:space="0" w:color="B3272F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B3272F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F7E9EA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B3272F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B3272F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qFormat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B3272F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B3272F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B3272F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B3272F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B3272F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B3272F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B3272F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B3272F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B3272F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F7E9EA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F7E9EA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B3272F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B3272F" w:themeColor="text2"/>
        <w:left w:val="single" w:sz="4" w:space="0" w:color="B3272F" w:themeColor="text2"/>
        <w:bottom w:val="single" w:sz="4" w:space="0" w:color="B3272F" w:themeColor="text2"/>
        <w:right w:val="single" w:sz="4" w:space="0" w:color="B3272F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272F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B3272F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0E3DEC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B3272F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B3272F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2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2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2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4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13"/>
      </w:numPr>
    </w:pPr>
  </w:style>
  <w:style w:type="paragraph" w:customStyle="1" w:styleId="SmallHeading">
    <w:name w:val="Small Heading"/>
    <w:basedOn w:val="xDisclaimerHeading"/>
    <w:next w:val="SmallBodyText"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967C82"/>
    <w:pPr>
      <w:spacing w:line="240" w:lineRule="auto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rsid w:val="007362BC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B3272F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B3272F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paragraph" w:customStyle="1" w:styleId="paragraph">
    <w:name w:val="paragraph"/>
    <w:basedOn w:val="Normal"/>
    <w:rsid w:val="00240B25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240B25"/>
  </w:style>
  <w:style w:type="character" w:customStyle="1" w:styleId="scxw33540283">
    <w:name w:val="scxw33540283"/>
    <w:basedOn w:val="DefaultParagraphFont"/>
    <w:rsid w:val="00240B25"/>
  </w:style>
  <w:style w:type="character" w:customStyle="1" w:styleId="eop">
    <w:name w:val="eop"/>
    <w:basedOn w:val="DefaultParagraphFont"/>
    <w:rsid w:val="00240B25"/>
  </w:style>
  <w:style w:type="character" w:styleId="UnresolvedMention">
    <w:name w:val="Unresolved Mention"/>
    <w:basedOn w:val="DefaultParagraphFont"/>
    <w:uiPriority w:val="99"/>
    <w:semiHidden/>
    <w:unhideWhenUsed/>
    <w:rsid w:val="00070C4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36226"/>
    <w:pPr>
      <w:spacing w:line="240" w:lineRule="auto"/>
    </w:pPr>
  </w:style>
  <w:style w:type="character" w:styleId="Strong">
    <w:name w:val="Strong"/>
    <w:basedOn w:val="DefaultParagraphFont"/>
    <w:uiPriority w:val="22"/>
    <w:qFormat/>
    <w:rsid w:val="005B62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2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6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6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4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1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3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1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5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3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footer" Target="footer4.xml"/><Relationship Id="rId33" Type="http://schemas.openxmlformats.org/officeDocument/2006/relationships/hyperlink" Target="http://www.delwp.vic.gov.a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5.xml"/><Relationship Id="rId32" Type="http://schemas.openxmlformats.org/officeDocument/2006/relationships/hyperlink" Target="http://www.relayservice.com.au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hyperlink" Target="mailto:customer.service@delwp.vic.gov.au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eader" Target="header6.xml"/><Relationship Id="rId30" Type="http://schemas.openxmlformats.org/officeDocument/2006/relationships/image" Target="media/image11.emf"/><Relationship Id="rId35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B3272F"/>
      </a:dk2>
      <a:lt2>
        <a:srgbClr val="F7E9EA"/>
      </a:lt2>
      <a:accent1>
        <a:srgbClr val="00B2A9"/>
      </a:accent1>
      <a:accent2>
        <a:srgbClr val="B3272F"/>
      </a:accent2>
      <a:accent3>
        <a:srgbClr val="201547"/>
      </a:accent3>
      <a:accent4>
        <a:srgbClr val="99E0DD"/>
      </a:accent4>
      <a:accent5>
        <a:srgbClr val="E1A9AC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EFBD3E126F34FBDA35DA253C22996" ma:contentTypeVersion="13" ma:contentTypeDescription="Create a new document." ma:contentTypeScope="" ma:versionID="d77b799e41cb12fb18519897398ade7e">
  <xsd:schema xmlns:xsd="http://www.w3.org/2001/XMLSchema" xmlns:xs="http://www.w3.org/2001/XMLSchema" xmlns:p="http://schemas.microsoft.com/office/2006/metadata/properties" xmlns:ns3="388ccfa9-32dd-48dd-9a3c-6fb10083d82e" xmlns:ns4="a5f32de4-e402-4188-b034-e71ca7d22e54" xmlns:ns5="b8aa4825-b71d-431e-95ea-8303703a8141" targetNamespace="http://schemas.microsoft.com/office/2006/metadata/properties" ma:root="true" ma:fieldsID="662e15de3196a74e36265640759436d6" ns3:_="" ns4:_="" ns5:_="">
    <xsd:import namespace="388ccfa9-32dd-48dd-9a3c-6fb10083d82e"/>
    <xsd:import namespace="a5f32de4-e402-4188-b034-e71ca7d22e54"/>
    <xsd:import namespace="b8aa4825-b71d-431e-95ea-8303703a8141"/>
    <xsd:element name="properties">
      <xsd:complexType>
        <xsd:sequence>
          <xsd:element name="documentManagement">
            <xsd:complexType>
              <xsd:all>
                <xsd:element ref="ns3:MediaServiceFastMetadata" minOccurs="0"/>
                <xsd:element ref="ns3:MediaServiceDateTaken" minOccurs="0"/>
                <xsd:element ref="ns3:MediaServiceMetadata" minOccurs="0"/>
                <xsd:element ref="ns4:_dlc_DocId" minOccurs="0"/>
                <xsd:element ref="ns4:_dlc_DocIdUrl" minOccurs="0"/>
                <xsd:element ref="ns4:_dlc_DocIdPersistId" minOccurs="0"/>
                <xsd:element ref="ns3:MediaServiceAutoTags" minOccurs="0"/>
                <xsd:element ref="ns5:SharedWithUsers" minOccurs="0"/>
                <xsd:element ref="ns5:SharedWithDetails" minOccurs="0"/>
                <xsd:element ref="ns5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ccfa9-32dd-48dd-9a3c-6fb10083d82e" elementFormDefault="qualified">
    <xsd:import namespace="http://schemas.microsoft.com/office/2006/documentManagement/types"/>
    <xsd:import namespace="http://schemas.microsoft.com/office/infopath/2007/PartnerControls"/>
    <xsd:element name="MediaServiceFastMetadata" ma:index="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a4825-b71d-431e-95ea-8303703a8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DOCID422-215644994-168</_dlc_DocId>
    <_dlc_DocIdUrl xmlns="a5f32de4-e402-4188-b034-e71ca7d22e54">
      <Url>https://delwpvicgovau.sharepoint.com/sites/ecm_422/_layouts/15/DocIdRedir.aspx?ID=DOCID422-215644994-168</Url>
      <Description>DOCID422-215644994-168</Description>
    </_dlc_DocIdUrl>
  </documentManagement>
</p:properties>
</file>

<file path=customXml/item5.xml><?xml version="1.0" encoding="utf-8"?>
<?mso-contentType ?>
<SharedContentType xmlns="Microsoft.SharePoint.Taxonomy.ContentTypeSync" SourceId="797aeec6-0273-40f2-ab3e-beee73212332" ContentTypeId="0x01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17486-8AB3-4F6C-A985-CB120DD6060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D1A0D1E-3D38-4DD4-B9E2-6301C595EC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82E603-ADA3-45C7-9B98-D141B59691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8ccfa9-32dd-48dd-9a3c-6fb10083d82e"/>
    <ds:schemaRef ds:uri="a5f32de4-e402-4188-b034-e71ca7d22e54"/>
    <ds:schemaRef ds:uri="b8aa4825-b71d-431e-95ea-8303703a8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2E17ED-71B3-4681-AEB9-8F29C1E0D91C}">
  <ds:schemaRefs>
    <ds:schemaRef ds:uri="http://schemas.microsoft.com/office/2006/metadata/properties"/>
    <ds:schemaRef ds:uri="http://schemas.microsoft.com/office/infopath/2007/PartnerControls"/>
    <ds:schemaRef ds:uri="a5f32de4-e402-4188-b034-e71ca7d22e54"/>
  </ds:schemaRefs>
</ds:datastoreItem>
</file>

<file path=customXml/itemProps5.xml><?xml version="1.0" encoding="utf-8"?>
<ds:datastoreItem xmlns:ds="http://schemas.openxmlformats.org/officeDocument/2006/customXml" ds:itemID="{62CC41E3-8729-4AE5-B1A4-08AE205CA65C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F87B4FB1-F757-4EAC-9AAE-6234B7D42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GDA 2020 Information Fact Sheet</vt:lpstr>
    </vt:vector>
  </TitlesOfParts>
  <Company>Hewlett-Packard</Company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 2020 Information Fact Sheet</dc:title>
  <dc:subject/>
  <dc:creator>Margaret Marangos (DELWP)</dc:creator>
  <cp:keywords/>
  <cp:lastModifiedBy>Alex R Woods (DELWP)</cp:lastModifiedBy>
  <cp:revision>22</cp:revision>
  <cp:lastPrinted>2019-10-16T06:08:00Z</cp:lastPrinted>
  <dcterms:created xsi:type="dcterms:W3CDTF">2021-02-16T22:12:00Z</dcterms:created>
  <dcterms:modified xsi:type="dcterms:W3CDTF">2021-02-17T02:58:00Z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Section">
    <vt:lpwstr>8;#Surveyor-General Victoria|c349a8c0-cb28-4025-a3f2-689e8f1975c2</vt:lpwstr>
  </property>
  <property fmtid="{D5CDD505-2E9C-101B-9397-08002B2CF9AE}" pid="19" name="Sub-Section">
    <vt:lpwstr/>
  </property>
  <property fmtid="{D5CDD505-2E9C-101B-9397-08002B2CF9AE}" pid="20" name="Agency">
    <vt:lpwstr>1;#Department of Environment, Land, Water and Planning|607a3f87-1228-4cd9-82a5-076aa8776274</vt:lpwstr>
  </property>
  <property fmtid="{D5CDD505-2E9C-101B-9397-08002B2CF9AE}" pid="21" name="Branch">
    <vt:lpwstr>9;#Strategic Land Assessment ＆ Information|ad29ee36-035b-4ab7-a607-3c59838bbb5c</vt:lpwstr>
  </property>
  <property fmtid="{D5CDD505-2E9C-101B-9397-08002B2CF9AE}" pid="22" name="o85941e134754762b9719660a258a6e6">
    <vt:lpwstr/>
  </property>
  <property fmtid="{D5CDD505-2E9C-101B-9397-08002B2CF9AE}" pid="23" name="ContentTypeId">
    <vt:lpwstr>0x010100446EFBD3E126F34FBDA35DA253C22996</vt:lpwstr>
  </property>
  <property fmtid="{D5CDD505-2E9C-101B-9397-08002B2CF9AE}" pid="24" name="Copyright Licence Name">
    <vt:lpwstr/>
  </property>
  <property fmtid="{D5CDD505-2E9C-101B-9397-08002B2CF9AE}" pid="25" name="Industry Body">
    <vt:lpwstr>30;#GDA2020 Stakeholder Engagement|8213b89b-383b-410b-bc61-db024569bc1b</vt:lpwstr>
  </property>
  <property fmtid="{D5CDD505-2E9C-101B-9397-08002B2CF9AE}" pid="26" name="_dlc_DocIdItemGuid">
    <vt:lpwstr>1b3e68b1-27de-48a4-b895-94bfa9e513ea</vt:lpwstr>
  </property>
  <property fmtid="{D5CDD505-2E9C-101B-9397-08002B2CF9AE}" pid="27" name="df723ab3fe1c4eb7a0b151674e7ac40d">
    <vt:lpwstr/>
  </property>
  <property fmtid="{D5CDD505-2E9C-101B-9397-08002B2CF9AE}" pid="28" name="Division">
    <vt:lpwstr>10;#Land Use Victoria|df55b370-7608-494b-9fb4-f51a3f958028</vt:lpwstr>
  </property>
  <property fmtid="{D5CDD505-2E9C-101B-9397-08002B2CF9AE}" pid="29" name="Location Type">
    <vt:lpwstr/>
  </property>
  <property fmtid="{D5CDD505-2E9C-101B-9397-08002B2CF9AE}" pid="30" name="Dissemination Limiting Marker">
    <vt:lpwstr>2;#FOUO|955eb6fc-b35a-4808-8aa5-31e514fa3f26</vt:lpwstr>
  </property>
  <property fmtid="{D5CDD505-2E9C-101B-9397-08002B2CF9AE}" pid="31" name="Group1">
    <vt:lpwstr>4;#Local Infrastructure|35232ce7-1039-46ab-a331-4c8e969be43f</vt:lpwstr>
  </property>
  <property fmtid="{D5CDD505-2E9C-101B-9397-08002B2CF9AE}" pid="32" name="Security Classification">
    <vt:lpwstr>3;#Unclassified|7fa379f4-4aba-4692-ab80-7d39d3a23cf4</vt:lpwstr>
  </property>
  <property fmtid="{D5CDD505-2E9C-101B-9397-08002B2CF9AE}" pid="33" name="o2e611f6ba3e4c8f9a895dfb7980639e">
    <vt:lpwstr/>
  </property>
  <property fmtid="{D5CDD505-2E9C-101B-9397-08002B2CF9AE}" pid="34" name="ld508a88e6264ce89693af80a72862cb">
    <vt:lpwstr/>
  </property>
  <property fmtid="{D5CDD505-2E9C-101B-9397-08002B2CF9AE}" pid="35" name="Year">
    <vt:lpwstr/>
  </property>
  <property fmtid="{D5CDD505-2E9C-101B-9397-08002B2CF9AE}" pid="36" name="Reference Type">
    <vt:lpwstr/>
  </property>
  <property fmtid="{D5CDD505-2E9C-101B-9397-08002B2CF9AE}" pid="37" name="Copyright License Type">
    <vt:lpwstr/>
  </property>
  <property fmtid="{D5CDD505-2E9C-101B-9397-08002B2CF9AE}" pid="38" name="MSIP_Label_4257e2ab-f512-40e2-9c9a-c64247360765_Enabled">
    <vt:lpwstr>true</vt:lpwstr>
  </property>
  <property fmtid="{D5CDD505-2E9C-101B-9397-08002B2CF9AE}" pid="39" name="MSIP_Label_4257e2ab-f512-40e2-9c9a-c64247360765_SetDate">
    <vt:lpwstr>2021-02-16T03:31:18Z</vt:lpwstr>
  </property>
  <property fmtid="{D5CDD505-2E9C-101B-9397-08002B2CF9AE}" pid="40" name="MSIP_Label_4257e2ab-f512-40e2-9c9a-c64247360765_Method">
    <vt:lpwstr>Privileged</vt:lpwstr>
  </property>
  <property fmtid="{D5CDD505-2E9C-101B-9397-08002B2CF9AE}" pid="41" name="MSIP_Label_4257e2ab-f512-40e2-9c9a-c64247360765_Name">
    <vt:lpwstr>OFFICIAL</vt:lpwstr>
  </property>
  <property fmtid="{D5CDD505-2E9C-101B-9397-08002B2CF9AE}" pid="42" name="MSIP_Label_4257e2ab-f512-40e2-9c9a-c64247360765_SiteId">
    <vt:lpwstr>e8bdd6f7-fc18-4e48-a554-7f547927223b</vt:lpwstr>
  </property>
  <property fmtid="{D5CDD505-2E9C-101B-9397-08002B2CF9AE}" pid="43" name="MSIP_Label_4257e2ab-f512-40e2-9c9a-c64247360765_ActionId">
    <vt:lpwstr>e9b39f27-8a52-4634-b166-b0665f00de9b</vt:lpwstr>
  </property>
  <property fmtid="{D5CDD505-2E9C-101B-9397-08002B2CF9AE}" pid="44" name="MSIP_Label_4257e2ab-f512-40e2-9c9a-c64247360765_ContentBits">
    <vt:lpwstr>2</vt:lpwstr>
  </property>
</Properties>
</file>