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0B99A" w14:textId="77777777" w:rsidR="005A2A5D" w:rsidRPr="006D66BA" w:rsidRDefault="00AD391C" w:rsidP="002C296E">
      <w:pPr>
        <w:pStyle w:val="BodyText"/>
      </w:pPr>
      <w:r w:rsidRPr="006D66BA">
        <w:rPr>
          <w:noProof/>
          <w:lang w:eastAsia="en-AU"/>
        </w:rPr>
        <mc:AlternateContent>
          <mc:Choice Requires="wps">
            <w:drawing>
              <wp:anchor distT="0" distB="0" distL="114300" distR="114300" simplePos="0" relativeHeight="251658240"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3FF640" id="OverlayLeft" o:spid="_x0000_s1026" style="position:absolute;margin-left:28.65pt;margin-top:185.4pt;width:250.6pt;height:37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6192"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07700E" id="OverlayRight" o:spid="_x0000_s1026" style="position:absolute;margin-left:278.95pt;margin-top:185.4pt;width:4in;height:374.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0288"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67CF26" id="TriangleBottom" o:spid="_x0000_s1026" style="position:absolute;margin-left:279pt;margin-top:559.65pt;width:148.8pt;height:157.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4144"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18C73D" id="TriangleTop" o:spid="_x0000_s1026" style="position:absolute;margin-left:28.35pt;margin-top:28.35pt;width:148.8pt;height:157.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48000"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04E12" w14:textId="77777777" w:rsidR="00FC4D51" w:rsidRPr="009F69FA" w:rsidRDefault="00FC4D51"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4800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1E04E12" w14:textId="77777777" w:rsidR="00FC4D51" w:rsidRPr="009F69FA" w:rsidRDefault="00FC4D51"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43904"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032302" w14:textId="77777777" w:rsidR="00FC4D51" w:rsidRPr="00271B90" w:rsidRDefault="00FC4D51"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2DE0" id="CoverStatus" o:spid="_x0000_s1027" type="#_x0000_t202" alt="Title: Watermark Document Status" style="position:absolute;margin-left:0;margin-top:674.6pt;width:437.4pt;height:29.2pt;z-index:251643904;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22032302" w14:textId="77777777" w:rsidR="00FC4D51" w:rsidRPr="00271B90" w:rsidRDefault="00FC4D51"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45952"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D4966" w14:textId="6190C949" w:rsidR="00FC4D51" w:rsidRPr="00E81E6A" w:rsidRDefault="00FC4D51" w:rsidP="002940DF">
                            <w:pPr>
                              <w:pStyle w:val="TitleBarText"/>
                              <w:spacing w:line="320" w:lineRule="exact"/>
                            </w:pPr>
                            <w:r w:rsidRPr="003D4562">
                              <w:t>Published:  27 April 2017</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7B85" id="CoverProjectBar" o:spid="_x0000_s1028" type="#_x0000_t202" alt="Title: Decorative Cover Shape" style="position:absolute;margin-left:28.35pt;margin-top:716.7pt;width:538.6pt;height:3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31D4966" w14:textId="6190C949" w:rsidR="00FC4D51" w:rsidRPr="00E81E6A" w:rsidRDefault="00FC4D51" w:rsidP="002940DF">
                      <w:pPr>
                        <w:pStyle w:val="TitleBarText"/>
                        <w:spacing w:line="320" w:lineRule="exact"/>
                      </w:pPr>
                      <w:r w:rsidRPr="003D4562">
                        <w:t>Published:  27 April 2017</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41856"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91B14" id="PicSingle" o:spid="_x0000_s1026" alt="Title: Cover Image - Description: Cover Image" style="position:absolute;margin-left:28.35pt;margin-top:185.4pt;width:538.6pt;height:37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BUgAAAakAAAAPAHMA&#10;dQBiAGQAaQB2AGkAcwBpAG8AbgBsAGEAawBlAAAAAQAAAAAAAAAAAAAAAAAAAAAAAAABAAAAAAAA&#10;AAAAAAGpAAABUgAAAAAAAAAAAAAAAAAAAAABAAAAAAAAAAAAAAAAAAAAAAAAABAAAAABAAAAAAAA&#10;bnVsbAAAAAIAAAAGYm91bmRzT2JqYwAAAAEAAAAAAABSY3QxAAAABAAAAABUb3AgbG9uZwAAAAAA&#10;AAAATGVmdGxvbmcAAAAAAAAAAEJ0b21sb25nAAABUgAAAABSZ2h0bG9uZwAAAak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VIAAAAAUmdodGxvbmcAAAGp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Ao8P3hwYWNrZXQgZW5kPSd3Jz8+/+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BUgGpAwERAAIRAQMRAf/d&#10;AAQAN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" stroked="f" strokeweight="2pt">
                <v:fill r:id="rId9"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39808"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C500F" id="CoverRectangle" o:spid="_x0000_s1026" style="position:absolute;margin-left:28.35pt;margin-top:28.35pt;width:538.6pt;height:688.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77D299B" w14:textId="77777777"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14:paraId="029773FB" w14:textId="77777777" w:rsidTr="00B5273E">
        <w:trPr>
          <w:trHeight w:hRule="exact" w:val="2948"/>
        </w:trPr>
        <w:tc>
          <w:tcPr>
            <w:tcW w:w="8080" w:type="dxa"/>
            <w:vAlign w:val="center"/>
          </w:tcPr>
          <w:p w14:paraId="67B1DEEC" w14:textId="77777777" w:rsidR="00CB1FB7" w:rsidRPr="006D66BA" w:rsidRDefault="00B5273E" w:rsidP="004D09B3">
            <w:pPr>
              <w:pStyle w:val="Title"/>
              <w:rPr>
                <w:sz w:val="45"/>
                <w:szCs w:val="45"/>
              </w:rPr>
            </w:pPr>
            <w:r w:rsidRPr="006D66BA">
              <w:rPr>
                <w:sz w:val="45"/>
                <w:szCs w:val="45"/>
              </w:rPr>
              <w:t>Registrar’s requirements for paper conveyancing transactions</w:t>
            </w:r>
          </w:p>
          <w:p w14:paraId="2DC1E5BE" w14:textId="4C3AF0DC" w:rsidR="00512DFB" w:rsidRPr="006D66BA" w:rsidRDefault="00086287" w:rsidP="00B5273E">
            <w:pPr>
              <w:pStyle w:val="Subtitle"/>
            </w:pPr>
            <w:r w:rsidRPr="006D66BA">
              <w:t>Version 3</w:t>
            </w:r>
          </w:p>
        </w:tc>
      </w:tr>
    </w:tbl>
    <w:p w14:paraId="07492261" w14:textId="77777777" w:rsidR="00D73B6C" w:rsidRPr="006D66BA" w:rsidRDefault="00D73B6C"/>
    <w:p w14:paraId="1BB88D94" w14:textId="77777777" w:rsidR="00D73B6C" w:rsidRPr="006D66BA" w:rsidRDefault="008F0B33">
      <w:r w:rsidRPr="006D66BA">
        <w:rPr>
          <w:noProof/>
        </w:rPr>
        <mc:AlternateContent>
          <mc:Choice Requires="wps">
            <w:drawing>
              <wp:anchor distT="0" distB="0" distL="114300" distR="114300" simplePos="0" relativeHeight="251652096"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C4D51" w:rsidRPr="00AB780B" w14:paraId="56FBD63E" w14:textId="77777777" w:rsidTr="00AA4BE4">
                              <w:trPr>
                                <w:trHeight w:hRule="exact" w:val="964"/>
                                <w:tblCellSpacing w:w="71" w:type="dxa"/>
                              </w:trPr>
                              <w:tc>
                                <w:tcPr>
                                  <w:tcW w:w="1204" w:type="dxa"/>
                                  <w:vAlign w:val="bottom"/>
                                </w:tcPr>
                                <w:p w14:paraId="218627E1" w14:textId="77777777" w:rsidR="00FC4D51" w:rsidRPr="00D55628" w:rsidRDefault="00FC4D51"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FC4D51" w:rsidRPr="00D55628" w:rsidRDefault="00FC4D51"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FC4D51" w:rsidRDefault="00FC4D51"/>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D7023" id="CoverCoBranded" o:spid="_x0000_s1029" type="#_x0000_t202" alt="Title: CoBranding Logos" style="position:absolute;margin-left:0;margin-top:0;width:371.25pt;height:77.7pt;z-index:25165209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C4D51" w:rsidRPr="00AB780B" w14:paraId="56FBD63E" w14:textId="77777777" w:rsidTr="00AA4BE4">
                        <w:trPr>
                          <w:trHeight w:hRule="exact" w:val="964"/>
                          <w:tblCellSpacing w:w="71" w:type="dxa"/>
                        </w:trPr>
                        <w:tc>
                          <w:tcPr>
                            <w:tcW w:w="1204" w:type="dxa"/>
                            <w:vAlign w:val="bottom"/>
                          </w:tcPr>
                          <w:p w14:paraId="218627E1" w14:textId="77777777" w:rsidR="00FC4D51" w:rsidRPr="00D55628" w:rsidRDefault="00FC4D51"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FC4D51" w:rsidRPr="00D55628" w:rsidRDefault="00FC4D51"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FC4D51" w:rsidRDefault="00FC4D51"/>
                  </w:txbxContent>
                </v:textbox>
                <w10:wrap anchorx="page" anchory="page"/>
              </v:shape>
            </w:pict>
          </mc:Fallback>
        </mc:AlternateContent>
      </w:r>
    </w:p>
    <w:p w14:paraId="121C22ED" w14:textId="77777777" w:rsidR="00D73B6C" w:rsidRPr="006D66BA" w:rsidRDefault="00D73B6C">
      <w:pPr>
        <w:sectPr w:rsidR="00D73B6C" w:rsidRPr="006D66BA" w:rsidSect="005E59CF">
          <w:headerReference w:type="default" r:id="rId12"/>
          <w:footerReference w:type="even" r:id="rId13"/>
          <w:footerReference w:type="default" r:id="rId14"/>
          <w:footerReference w:type="first" r:id="rId15"/>
          <w:pgSz w:w="11907" w:h="16840" w:code="9"/>
          <w:pgMar w:top="2268" w:right="1134" w:bottom="1134" w:left="1134" w:header="284" w:footer="284" w:gutter="0"/>
          <w:cols w:space="708"/>
          <w:titlePg/>
          <w:docGrid w:linePitch="360"/>
        </w:sectPr>
      </w:pPr>
    </w:p>
    <w:p w14:paraId="5C74A338" w14:textId="77777777" w:rsidR="003C4209" w:rsidRPr="006D66BA" w:rsidRDefault="003C4209" w:rsidP="00D55628">
      <w:pPr>
        <w:pStyle w:val="xDisclaimerText"/>
      </w:pPr>
    </w:p>
    <w:p w14:paraId="01A6779F" w14:textId="77777777"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14:paraId="34748216" w14:textId="77777777" w:rsidTr="005E59CF">
        <w:tc>
          <w:tcPr>
            <w:tcW w:w="5000" w:type="pct"/>
            <w:vAlign w:val="bottom"/>
          </w:tcPr>
          <w:p w14:paraId="6A47C981" w14:textId="77777777" w:rsidR="00761DAA" w:rsidRPr="006D66BA" w:rsidRDefault="00761DAA" w:rsidP="00761DAA">
            <w:pPr>
              <w:pStyle w:val="Body2"/>
              <w:tabs>
                <w:tab w:val="left" w:pos="709"/>
              </w:tabs>
              <w:rPr>
                <w:rFonts w:asciiTheme="minorHAnsi" w:hAnsiTheme="minorHAnsi" w:cstheme="minorHAnsi"/>
                <w:sz w:val="16"/>
                <w:szCs w:val="16"/>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t>570 Bourke 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(03) 8636 2010</w:t>
            </w:r>
            <w:r w:rsidRPr="006D66BA">
              <w:rPr>
                <w:rFonts w:asciiTheme="minorHAnsi" w:hAnsiTheme="minorHAnsi" w:cstheme="minorHAnsi"/>
                <w:sz w:val="16"/>
                <w:szCs w:val="16"/>
              </w:rPr>
              <w:br/>
              <w:t xml:space="preserve">Fax: </w:t>
            </w:r>
            <w:r w:rsidRPr="006D66BA">
              <w:rPr>
                <w:rFonts w:asciiTheme="minorHAnsi" w:hAnsiTheme="minorHAnsi" w:cstheme="minorHAnsi"/>
                <w:sz w:val="16"/>
                <w:szCs w:val="16"/>
              </w:rPr>
              <w:tab/>
              <w:t>(03) 8636 2999</w:t>
            </w:r>
            <w:r w:rsidRPr="006D66BA">
              <w:rPr>
                <w:rFonts w:asciiTheme="minorHAnsi" w:hAnsiTheme="minorHAnsi" w:cstheme="minorHAnsi"/>
                <w:sz w:val="16"/>
                <w:szCs w:val="16"/>
              </w:rPr>
              <w:br/>
              <w:t>Web:</w:t>
            </w:r>
            <w:r w:rsidRPr="006D66BA">
              <w:rPr>
                <w:rFonts w:asciiTheme="minorHAnsi" w:hAnsiTheme="minorHAnsi" w:cstheme="minorHAnsi"/>
                <w:sz w:val="16"/>
                <w:szCs w:val="16"/>
              </w:rPr>
              <w:tab/>
            </w:r>
            <w:hyperlink r:id="rId16" w:history="1">
              <w:r w:rsidRPr="006D66BA">
                <w:rPr>
                  <w:rStyle w:val="Hyperlink"/>
                  <w:rFonts w:asciiTheme="minorHAnsi" w:hAnsiTheme="minorHAnsi" w:cstheme="minorHAnsi"/>
                  <w:sz w:val="16"/>
                  <w:szCs w:val="16"/>
                </w:rPr>
                <w:t>www.delwp.vic.gov.au</w:t>
              </w:r>
            </w:hyperlink>
            <w:r w:rsidRPr="006D66BA">
              <w:rPr>
                <w:rFonts w:asciiTheme="minorHAnsi" w:hAnsiTheme="minorHAnsi" w:cstheme="minorHAnsi"/>
                <w:sz w:val="16"/>
                <w:szCs w:val="16"/>
              </w:rPr>
              <w:t xml:space="preserve"> /Property &gt; Publications</w:t>
            </w:r>
          </w:p>
          <w:p w14:paraId="5F0A4349" w14:textId="77777777" w:rsidR="00303982" w:rsidRPr="006D66BA" w:rsidRDefault="00303982" w:rsidP="00761DAA">
            <w:pPr>
              <w:pStyle w:val="Body2"/>
            </w:pPr>
          </w:p>
          <w:p w14:paraId="27C442A1" w14:textId="77777777" w:rsidR="00761DAA" w:rsidRPr="006D66BA" w:rsidRDefault="00761DAA" w:rsidP="00761DAA">
            <w:pPr>
              <w:pStyle w:val="Body2"/>
            </w:pPr>
          </w:p>
          <w:p w14:paraId="2F3CDEAD" w14:textId="77777777"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64384"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7">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The State of Victoria Department of Environment, Land, Water and Planning 2017</w:t>
            </w:r>
          </w:p>
          <w:p w14:paraId="4D375190" w14:textId="77777777" w:rsidR="00761DAA" w:rsidRPr="006D66BA" w:rsidRDefault="00761DAA" w:rsidP="00761DAA">
            <w:pPr>
              <w:spacing w:before="100" w:after="60" w:line="175" w:lineRule="atLeast"/>
              <w:rPr>
                <w:rFonts w:cstheme="minorHAnsi"/>
                <w:sz w:val="16"/>
                <w:szCs w:val="16"/>
              </w:rPr>
            </w:pPr>
          </w:p>
          <w:p w14:paraId="5E40DC6C" w14:textId="77777777"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18"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14:paraId="795516A3"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14:paraId="505271A3" w14:textId="77777777"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19"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20"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14:paraId="05DE4EF6"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14:paraId="3C87F78D" w14:textId="77777777"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730C14D" w14:textId="77777777" w:rsidR="004D2591" w:rsidRPr="006D66BA" w:rsidRDefault="004D2591" w:rsidP="00C955D1">
            <w:pPr>
              <w:pStyle w:val="xAccessibilityText"/>
            </w:pPr>
          </w:p>
        </w:tc>
      </w:tr>
    </w:tbl>
    <w:p w14:paraId="74AF5B08" w14:textId="77777777" w:rsidR="00AB780B" w:rsidRPr="006D66BA" w:rsidRDefault="00AB780B"/>
    <w:p w14:paraId="06444855" w14:textId="77777777" w:rsidR="004561E6" w:rsidRPr="006D66BA" w:rsidRDefault="004561E6">
      <w:pPr>
        <w:sectPr w:rsidR="004561E6" w:rsidRPr="006D66BA" w:rsidSect="005E59CF">
          <w:headerReference w:type="even" r:id="rId21"/>
          <w:footerReference w:type="even" r:id="rId22"/>
          <w:headerReference w:type="first" r:id="rId23"/>
          <w:footerReference w:type="first" r:id="rId24"/>
          <w:pgSz w:w="11907" w:h="16840" w:code="9"/>
          <w:pgMar w:top="2268" w:right="1134" w:bottom="1134" w:left="1134" w:header="284" w:footer="284" w:gutter="0"/>
          <w:cols w:space="708"/>
          <w:titlePg/>
          <w:docGrid w:linePitch="360"/>
        </w:sectPr>
      </w:pPr>
    </w:p>
    <w:p w14:paraId="04979343" w14:textId="77777777" w:rsidR="00004237" w:rsidRPr="006D66BA" w:rsidRDefault="00FB5D61" w:rsidP="00C4364B">
      <w:pPr>
        <w:pStyle w:val="TOCHeading"/>
        <w:framePr w:wrap="around"/>
      </w:pPr>
      <w:r w:rsidRPr="006D66BA">
        <w:lastRenderedPageBreak/>
        <w:t>Contents</w:t>
      </w:r>
      <w:bookmarkStart w:id="0" w:name="_TOCMarker"/>
      <w:bookmarkEnd w:id="0"/>
    </w:p>
    <w:p w14:paraId="45F93586" w14:textId="77777777" w:rsidR="00436277" w:rsidRPr="006D66BA" w:rsidRDefault="00436277" w:rsidP="00162B86">
      <w:pPr>
        <w:sectPr w:rsidR="00436277" w:rsidRPr="006D66BA" w:rsidSect="00E476D1">
          <w:headerReference w:type="even" r:id="rId25"/>
          <w:headerReference w:type="default" r:id="rId26"/>
          <w:footerReference w:type="even" r:id="rId27"/>
          <w:footerReference w:type="default" r:id="rId28"/>
          <w:pgSz w:w="11907" w:h="16840" w:code="9"/>
          <w:pgMar w:top="2268" w:right="1134" w:bottom="1134" w:left="1134" w:header="284" w:footer="567" w:gutter="0"/>
          <w:pgNumType w:start="1"/>
          <w:cols w:space="708"/>
          <w:docGrid w:linePitch="360"/>
        </w:sectPr>
      </w:pPr>
    </w:p>
    <w:p w14:paraId="3D71E688" w14:textId="3A2DB7BC" w:rsidR="003D4562" w:rsidRPr="006D66BA" w:rsidRDefault="004C5E78">
      <w:pPr>
        <w:pStyle w:val="TOC1"/>
        <w:rPr>
          <w:rFonts w:eastAsiaTheme="minorEastAsia" w:cstheme="minorBidi"/>
          <w:b w:val="0"/>
          <w:color w:val="auto"/>
          <w:sz w:val="22"/>
          <w:szCs w:val="22"/>
        </w:rPr>
      </w:pPr>
      <w:r w:rsidRPr="006D66BA">
        <w:fldChar w:fldCharType="begin"/>
      </w:r>
      <w:r w:rsidRPr="006D66BA">
        <w:instrText xml:space="preserve"> TOC \o "3-3" \h \z \t "Heading 1,1,Heading 2,2,_HA,1,_HB,2,_HC,3" </w:instrText>
      </w:r>
      <w:r w:rsidRPr="006D66BA">
        <w:fldChar w:fldCharType="separate"/>
      </w:r>
      <w:hyperlink w:anchor="_Toc480816283" w:history="1">
        <w:r w:rsidR="003D4562" w:rsidRPr="006D66BA">
          <w:rPr>
            <w:rStyle w:val="Hyperlink"/>
          </w:rPr>
          <w:t>Registrar’s requirements</w:t>
        </w:r>
        <w:r w:rsidR="003D4562" w:rsidRPr="006D66BA">
          <w:rPr>
            <w:webHidden/>
          </w:rPr>
          <w:tab/>
        </w:r>
        <w:r w:rsidR="003D4562" w:rsidRPr="006D66BA">
          <w:rPr>
            <w:webHidden/>
          </w:rPr>
          <w:fldChar w:fldCharType="begin"/>
        </w:r>
        <w:r w:rsidR="003D4562" w:rsidRPr="006D66BA">
          <w:rPr>
            <w:webHidden/>
          </w:rPr>
          <w:instrText xml:space="preserve"> PAGEREF _Toc480816283 \h </w:instrText>
        </w:r>
        <w:r w:rsidR="003D4562" w:rsidRPr="006D66BA">
          <w:rPr>
            <w:webHidden/>
          </w:rPr>
        </w:r>
        <w:r w:rsidR="003D4562" w:rsidRPr="006D66BA">
          <w:rPr>
            <w:webHidden/>
          </w:rPr>
          <w:fldChar w:fldCharType="separate"/>
        </w:r>
        <w:r w:rsidR="003D4562" w:rsidRPr="006D66BA">
          <w:rPr>
            <w:webHidden/>
          </w:rPr>
          <w:t>3</w:t>
        </w:r>
        <w:r w:rsidR="003D4562" w:rsidRPr="006D66BA">
          <w:rPr>
            <w:webHidden/>
          </w:rPr>
          <w:fldChar w:fldCharType="end"/>
        </w:r>
      </w:hyperlink>
    </w:p>
    <w:p w14:paraId="55A5B7C9" w14:textId="355E632D" w:rsidR="003D4562" w:rsidRPr="006D66BA" w:rsidRDefault="003D4562">
      <w:pPr>
        <w:pStyle w:val="TOC1"/>
        <w:tabs>
          <w:tab w:val="left" w:pos="1000"/>
        </w:tabs>
        <w:rPr>
          <w:rFonts w:eastAsiaTheme="minorEastAsia" w:cstheme="minorBidi"/>
          <w:b w:val="0"/>
          <w:color w:val="auto"/>
          <w:sz w:val="22"/>
          <w:szCs w:val="22"/>
        </w:rPr>
      </w:pPr>
      <w:hyperlink w:anchor="_Toc480816284" w:history="1">
        <w:r w:rsidRPr="006D66BA">
          <w:rPr>
            <w:rStyle w:val="Hyperlink"/>
          </w:rPr>
          <w:t>1.</w:t>
        </w:r>
        <w:r w:rsidRPr="006D66BA">
          <w:rPr>
            <w:rFonts w:eastAsiaTheme="minorEastAsia" w:cstheme="minorBidi"/>
            <w:b w:val="0"/>
            <w:color w:val="auto"/>
            <w:sz w:val="22"/>
            <w:szCs w:val="22"/>
          </w:rPr>
          <w:tab/>
        </w:r>
        <w:r w:rsidRPr="006D66BA">
          <w:rPr>
            <w:rStyle w:val="Hyperlink"/>
          </w:rPr>
          <w:t>Preliminary</w:t>
        </w:r>
        <w:r w:rsidRPr="006D66BA">
          <w:rPr>
            <w:webHidden/>
          </w:rPr>
          <w:tab/>
        </w:r>
        <w:r w:rsidRPr="006D66BA">
          <w:rPr>
            <w:webHidden/>
          </w:rPr>
          <w:fldChar w:fldCharType="begin"/>
        </w:r>
        <w:r w:rsidRPr="006D66BA">
          <w:rPr>
            <w:webHidden/>
          </w:rPr>
          <w:instrText xml:space="preserve"> PAGEREF _Toc480816284 \h </w:instrText>
        </w:r>
        <w:r w:rsidRPr="006D66BA">
          <w:rPr>
            <w:webHidden/>
          </w:rPr>
        </w:r>
        <w:r w:rsidRPr="006D66BA">
          <w:rPr>
            <w:webHidden/>
          </w:rPr>
          <w:fldChar w:fldCharType="separate"/>
        </w:r>
        <w:r w:rsidRPr="006D66BA">
          <w:rPr>
            <w:webHidden/>
          </w:rPr>
          <w:t>3</w:t>
        </w:r>
        <w:r w:rsidRPr="006D66BA">
          <w:rPr>
            <w:webHidden/>
          </w:rPr>
          <w:fldChar w:fldCharType="end"/>
        </w:r>
      </w:hyperlink>
    </w:p>
    <w:p w14:paraId="518885B1" w14:textId="45AAC643" w:rsidR="003D4562" w:rsidRPr="006D66BA" w:rsidRDefault="003D4562">
      <w:pPr>
        <w:pStyle w:val="TOC1"/>
        <w:tabs>
          <w:tab w:val="left" w:pos="1000"/>
        </w:tabs>
        <w:rPr>
          <w:rFonts w:eastAsiaTheme="minorEastAsia" w:cstheme="minorBidi"/>
          <w:b w:val="0"/>
          <w:color w:val="auto"/>
          <w:sz w:val="22"/>
          <w:szCs w:val="22"/>
        </w:rPr>
      </w:pPr>
      <w:hyperlink w:anchor="_Toc480816285" w:history="1">
        <w:r w:rsidRPr="006D66BA">
          <w:rPr>
            <w:rStyle w:val="Hyperlink"/>
          </w:rPr>
          <w:t>2.</w:t>
        </w:r>
        <w:r w:rsidRPr="006D66BA">
          <w:rPr>
            <w:rFonts w:eastAsiaTheme="minorEastAsia" w:cstheme="minorBidi"/>
            <w:b w:val="0"/>
            <w:color w:val="auto"/>
            <w:sz w:val="22"/>
            <w:szCs w:val="22"/>
          </w:rPr>
          <w:tab/>
        </w:r>
        <w:r w:rsidRPr="006D66BA">
          <w:rPr>
            <w:rStyle w:val="Hyperlink"/>
          </w:rPr>
          <w:t>Definitions and interpretation</w:t>
        </w:r>
        <w:r w:rsidRPr="006D66BA">
          <w:rPr>
            <w:webHidden/>
          </w:rPr>
          <w:tab/>
        </w:r>
        <w:r w:rsidRPr="006D66BA">
          <w:rPr>
            <w:webHidden/>
          </w:rPr>
          <w:fldChar w:fldCharType="begin"/>
        </w:r>
        <w:r w:rsidRPr="006D66BA">
          <w:rPr>
            <w:webHidden/>
          </w:rPr>
          <w:instrText xml:space="preserve"> PAGEREF _Toc480816285 \h </w:instrText>
        </w:r>
        <w:r w:rsidRPr="006D66BA">
          <w:rPr>
            <w:webHidden/>
          </w:rPr>
        </w:r>
        <w:r w:rsidRPr="006D66BA">
          <w:rPr>
            <w:webHidden/>
          </w:rPr>
          <w:fldChar w:fldCharType="separate"/>
        </w:r>
        <w:r w:rsidRPr="006D66BA">
          <w:rPr>
            <w:webHidden/>
          </w:rPr>
          <w:t>3</w:t>
        </w:r>
        <w:r w:rsidRPr="006D66BA">
          <w:rPr>
            <w:webHidden/>
          </w:rPr>
          <w:fldChar w:fldCharType="end"/>
        </w:r>
      </w:hyperlink>
    </w:p>
    <w:p w14:paraId="67A1EF3A" w14:textId="3DB30455" w:rsidR="003D4562" w:rsidRPr="006D66BA" w:rsidRDefault="003D4562">
      <w:pPr>
        <w:pStyle w:val="TOC1"/>
        <w:tabs>
          <w:tab w:val="left" w:pos="1000"/>
        </w:tabs>
        <w:rPr>
          <w:rFonts w:eastAsiaTheme="minorEastAsia" w:cstheme="minorBidi"/>
          <w:b w:val="0"/>
          <w:color w:val="auto"/>
          <w:sz w:val="22"/>
          <w:szCs w:val="22"/>
        </w:rPr>
      </w:pPr>
      <w:hyperlink w:anchor="_Toc480816288" w:history="1">
        <w:r w:rsidRPr="006D66BA">
          <w:rPr>
            <w:rStyle w:val="Hyperlink"/>
          </w:rPr>
          <w:t>3.</w:t>
        </w:r>
        <w:r w:rsidRPr="006D66BA">
          <w:rPr>
            <w:rFonts w:eastAsiaTheme="minorEastAsia" w:cstheme="minorBidi"/>
            <w:b w:val="0"/>
            <w:color w:val="auto"/>
            <w:sz w:val="22"/>
            <w:szCs w:val="22"/>
          </w:rPr>
          <w:tab/>
        </w:r>
        <w:r w:rsidRPr="006D66BA">
          <w:rPr>
            <w:rStyle w:val="Hyperlink"/>
          </w:rPr>
          <w:t>Verification of identity and authority</w:t>
        </w:r>
        <w:r w:rsidRPr="006D66BA">
          <w:rPr>
            <w:webHidden/>
          </w:rPr>
          <w:tab/>
        </w:r>
        <w:r w:rsidRPr="006D66BA">
          <w:rPr>
            <w:webHidden/>
          </w:rPr>
          <w:fldChar w:fldCharType="begin"/>
        </w:r>
        <w:r w:rsidRPr="006D66BA">
          <w:rPr>
            <w:webHidden/>
          </w:rPr>
          <w:instrText xml:space="preserve"> PAGEREF _Toc480816288 \h </w:instrText>
        </w:r>
        <w:r w:rsidRPr="006D66BA">
          <w:rPr>
            <w:webHidden/>
          </w:rPr>
        </w:r>
        <w:r w:rsidRPr="006D66BA">
          <w:rPr>
            <w:webHidden/>
          </w:rPr>
          <w:fldChar w:fldCharType="separate"/>
        </w:r>
        <w:r w:rsidRPr="006D66BA">
          <w:rPr>
            <w:webHidden/>
          </w:rPr>
          <w:t>6</w:t>
        </w:r>
        <w:r w:rsidRPr="006D66BA">
          <w:rPr>
            <w:webHidden/>
          </w:rPr>
          <w:fldChar w:fldCharType="end"/>
        </w:r>
      </w:hyperlink>
    </w:p>
    <w:p w14:paraId="722C0DB1" w14:textId="626C289F" w:rsidR="003D4562" w:rsidRPr="006D66BA" w:rsidRDefault="003D4562">
      <w:pPr>
        <w:pStyle w:val="TOC1"/>
        <w:tabs>
          <w:tab w:val="left" w:pos="1000"/>
        </w:tabs>
        <w:rPr>
          <w:rFonts w:eastAsiaTheme="minorEastAsia" w:cstheme="minorBidi"/>
          <w:b w:val="0"/>
          <w:color w:val="auto"/>
          <w:sz w:val="22"/>
          <w:szCs w:val="22"/>
        </w:rPr>
      </w:pPr>
      <w:hyperlink w:anchor="_Toc480816291" w:history="1">
        <w:r w:rsidRPr="006D66BA">
          <w:rPr>
            <w:rStyle w:val="Hyperlink"/>
          </w:rPr>
          <w:t>4.</w:t>
        </w:r>
        <w:r w:rsidRPr="006D66BA">
          <w:rPr>
            <w:rFonts w:eastAsiaTheme="minorEastAsia" w:cstheme="minorBidi"/>
            <w:b w:val="0"/>
            <w:color w:val="auto"/>
            <w:sz w:val="22"/>
            <w:szCs w:val="22"/>
          </w:rPr>
          <w:tab/>
        </w:r>
        <w:r w:rsidRPr="006D66BA">
          <w:rPr>
            <w:rStyle w:val="Hyperlink"/>
          </w:rPr>
          <w:t>Supporting evidence</w:t>
        </w:r>
        <w:r w:rsidRPr="006D66BA">
          <w:rPr>
            <w:webHidden/>
          </w:rPr>
          <w:tab/>
        </w:r>
        <w:r w:rsidRPr="006D66BA">
          <w:rPr>
            <w:webHidden/>
          </w:rPr>
          <w:fldChar w:fldCharType="begin"/>
        </w:r>
        <w:r w:rsidRPr="006D66BA">
          <w:rPr>
            <w:webHidden/>
          </w:rPr>
          <w:instrText xml:space="preserve"> PAGEREF _Toc480816291 \h </w:instrText>
        </w:r>
        <w:r w:rsidRPr="006D66BA">
          <w:rPr>
            <w:webHidden/>
          </w:rPr>
        </w:r>
        <w:r w:rsidRPr="006D66BA">
          <w:rPr>
            <w:webHidden/>
          </w:rPr>
          <w:fldChar w:fldCharType="separate"/>
        </w:r>
        <w:r w:rsidRPr="006D66BA">
          <w:rPr>
            <w:webHidden/>
          </w:rPr>
          <w:t>8</w:t>
        </w:r>
        <w:r w:rsidRPr="006D66BA">
          <w:rPr>
            <w:webHidden/>
          </w:rPr>
          <w:fldChar w:fldCharType="end"/>
        </w:r>
      </w:hyperlink>
    </w:p>
    <w:p w14:paraId="1F162D86" w14:textId="22B0AAF0" w:rsidR="003D4562" w:rsidRPr="006D66BA" w:rsidRDefault="003D4562">
      <w:pPr>
        <w:pStyle w:val="TOC1"/>
        <w:tabs>
          <w:tab w:val="left" w:pos="1000"/>
        </w:tabs>
        <w:rPr>
          <w:rFonts w:eastAsiaTheme="minorEastAsia" w:cstheme="minorBidi"/>
          <w:b w:val="0"/>
          <w:color w:val="auto"/>
          <w:sz w:val="22"/>
          <w:szCs w:val="22"/>
        </w:rPr>
      </w:pPr>
      <w:hyperlink w:anchor="_Toc480816292" w:history="1">
        <w:r w:rsidRPr="006D66BA">
          <w:rPr>
            <w:rStyle w:val="Hyperlink"/>
          </w:rPr>
          <w:t>5.</w:t>
        </w:r>
        <w:r w:rsidRPr="006D66BA">
          <w:rPr>
            <w:rFonts w:eastAsiaTheme="minorEastAsia" w:cstheme="minorBidi"/>
            <w:b w:val="0"/>
            <w:color w:val="auto"/>
            <w:sz w:val="22"/>
            <w:szCs w:val="22"/>
          </w:rPr>
          <w:tab/>
        </w:r>
        <w:r w:rsidRPr="006D66BA">
          <w:rPr>
            <w:rStyle w:val="Hyperlink"/>
          </w:rPr>
          <w:t>Certifications</w:t>
        </w:r>
        <w:r w:rsidRPr="006D66BA">
          <w:rPr>
            <w:webHidden/>
          </w:rPr>
          <w:tab/>
        </w:r>
        <w:r w:rsidRPr="006D66BA">
          <w:rPr>
            <w:webHidden/>
          </w:rPr>
          <w:fldChar w:fldCharType="begin"/>
        </w:r>
        <w:r w:rsidRPr="006D66BA">
          <w:rPr>
            <w:webHidden/>
          </w:rPr>
          <w:instrText xml:space="preserve"> PAGEREF _Toc480816292 \h </w:instrText>
        </w:r>
        <w:r w:rsidRPr="006D66BA">
          <w:rPr>
            <w:webHidden/>
          </w:rPr>
        </w:r>
        <w:r w:rsidRPr="006D66BA">
          <w:rPr>
            <w:webHidden/>
          </w:rPr>
          <w:fldChar w:fldCharType="separate"/>
        </w:r>
        <w:r w:rsidRPr="006D66BA">
          <w:rPr>
            <w:webHidden/>
          </w:rPr>
          <w:t>9</w:t>
        </w:r>
        <w:r w:rsidRPr="006D66BA">
          <w:rPr>
            <w:webHidden/>
          </w:rPr>
          <w:fldChar w:fldCharType="end"/>
        </w:r>
      </w:hyperlink>
    </w:p>
    <w:p w14:paraId="30DD28A6" w14:textId="1CC170AB" w:rsidR="003D4562" w:rsidRPr="006D66BA" w:rsidRDefault="003D4562">
      <w:pPr>
        <w:pStyle w:val="TOC1"/>
        <w:tabs>
          <w:tab w:val="left" w:pos="1000"/>
        </w:tabs>
        <w:rPr>
          <w:rFonts w:eastAsiaTheme="minorEastAsia" w:cstheme="minorBidi"/>
          <w:b w:val="0"/>
          <w:color w:val="auto"/>
          <w:sz w:val="22"/>
          <w:szCs w:val="22"/>
        </w:rPr>
      </w:pPr>
      <w:hyperlink w:anchor="_Toc480816293" w:history="1">
        <w:r w:rsidRPr="006D66BA">
          <w:rPr>
            <w:rStyle w:val="Hyperlink"/>
          </w:rPr>
          <w:t>6.</w:t>
        </w:r>
        <w:r w:rsidRPr="006D66BA">
          <w:rPr>
            <w:rFonts w:eastAsiaTheme="minorEastAsia" w:cstheme="minorBidi"/>
            <w:b w:val="0"/>
            <w:color w:val="auto"/>
            <w:sz w:val="22"/>
            <w:szCs w:val="22"/>
          </w:rPr>
          <w:tab/>
        </w:r>
        <w:r w:rsidRPr="006D66BA">
          <w:rPr>
            <w:rStyle w:val="Hyperlink"/>
          </w:rPr>
          <w:t>Electronic instruments</w:t>
        </w:r>
        <w:r w:rsidRPr="006D66BA">
          <w:rPr>
            <w:webHidden/>
          </w:rPr>
          <w:tab/>
        </w:r>
        <w:r w:rsidRPr="006D66BA">
          <w:rPr>
            <w:webHidden/>
          </w:rPr>
          <w:fldChar w:fldCharType="begin"/>
        </w:r>
        <w:r w:rsidRPr="006D66BA">
          <w:rPr>
            <w:webHidden/>
          </w:rPr>
          <w:instrText xml:space="preserve"> PAGEREF _Toc480816293 \h </w:instrText>
        </w:r>
        <w:r w:rsidRPr="006D66BA">
          <w:rPr>
            <w:webHidden/>
          </w:rPr>
        </w:r>
        <w:r w:rsidRPr="006D66BA">
          <w:rPr>
            <w:webHidden/>
          </w:rPr>
          <w:fldChar w:fldCharType="separate"/>
        </w:r>
        <w:r w:rsidRPr="006D66BA">
          <w:rPr>
            <w:webHidden/>
          </w:rPr>
          <w:t>9</w:t>
        </w:r>
        <w:r w:rsidRPr="006D66BA">
          <w:rPr>
            <w:webHidden/>
          </w:rPr>
          <w:fldChar w:fldCharType="end"/>
        </w:r>
      </w:hyperlink>
    </w:p>
    <w:p w14:paraId="0D477A5A" w14:textId="5DEF53AF" w:rsidR="003D4562" w:rsidRPr="006D66BA" w:rsidRDefault="003D4562">
      <w:pPr>
        <w:pStyle w:val="TOC1"/>
        <w:tabs>
          <w:tab w:val="left" w:pos="1000"/>
        </w:tabs>
        <w:rPr>
          <w:rFonts w:eastAsiaTheme="minorEastAsia" w:cstheme="minorBidi"/>
          <w:b w:val="0"/>
          <w:color w:val="auto"/>
          <w:sz w:val="22"/>
          <w:szCs w:val="22"/>
        </w:rPr>
      </w:pPr>
      <w:hyperlink w:anchor="_Toc480816295" w:history="1">
        <w:r w:rsidRPr="006D66BA">
          <w:rPr>
            <w:rStyle w:val="Hyperlink"/>
          </w:rPr>
          <w:t>7.</w:t>
        </w:r>
        <w:r w:rsidRPr="006D66BA">
          <w:rPr>
            <w:rFonts w:eastAsiaTheme="minorEastAsia" w:cstheme="minorBidi"/>
            <w:b w:val="0"/>
            <w:color w:val="auto"/>
            <w:sz w:val="22"/>
            <w:szCs w:val="22"/>
          </w:rPr>
          <w:tab/>
        </w:r>
        <w:r w:rsidRPr="006D66BA">
          <w:rPr>
            <w:rStyle w:val="Hyperlink"/>
          </w:rPr>
          <w:t>Lodging parties</w:t>
        </w:r>
        <w:r w:rsidRPr="006D66BA">
          <w:rPr>
            <w:webHidden/>
          </w:rPr>
          <w:tab/>
        </w:r>
        <w:r w:rsidRPr="006D66BA">
          <w:rPr>
            <w:webHidden/>
          </w:rPr>
          <w:fldChar w:fldCharType="begin"/>
        </w:r>
        <w:r w:rsidRPr="006D66BA">
          <w:rPr>
            <w:webHidden/>
          </w:rPr>
          <w:instrText xml:space="preserve"> PAGEREF _Toc480816295 \h </w:instrText>
        </w:r>
        <w:r w:rsidRPr="006D66BA">
          <w:rPr>
            <w:webHidden/>
          </w:rPr>
        </w:r>
        <w:r w:rsidRPr="006D66BA">
          <w:rPr>
            <w:webHidden/>
          </w:rPr>
          <w:fldChar w:fldCharType="separate"/>
        </w:r>
        <w:r w:rsidRPr="006D66BA">
          <w:rPr>
            <w:webHidden/>
          </w:rPr>
          <w:t>10</w:t>
        </w:r>
        <w:r w:rsidRPr="006D66BA">
          <w:rPr>
            <w:webHidden/>
          </w:rPr>
          <w:fldChar w:fldCharType="end"/>
        </w:r>
      </w:hyperlink>
    </w:p>
    <w:p w14:paraId="0D079942" w14:textId="6E0FC070" w:rsidR="003D4562" w:rsidRPr="006D66BA" w:rsidRDefault="003D4562">
      <w:pPr>
        <w:pStyle w:val="TOC1"/>
        <w:tabs>
          <w:tab w:val="left" w:pos="1000"/>
        </w:tabs>
        <w:rPr>
          <w:rFonts w:eastAsiaTheme="minorEastAsia" w:cstheme="minorBidi"/>
          <w:b w:val="0"/>
          <w:color w:val="auto"/>
          <w:sz w:val="22"/>
          <w:szCs w:val="22"/>
        </w:rPr>
      </w:pPr>
      <w:hyperlink w:anchor="_Toc480816297" w:history="1">
        <w:r w:rsidRPr="006D66BA">
          <w:rPr>
            <w:rStyle w:val="Hyperlink"/>
          </w:rPr>
          <w:t>8.</w:t>
        </w:r>
        <w:r w:rsidRPr="006D66BA">
          <w:rPr>
            <w:rFonts w:eastAsiaTheme="minorEastAsia" w:cstheme="minorBidi"/>
            <w:b w:val="0"/>
            <w:color w:val="auto"/>
            <w:sz w:val="22"/>
            <w:szCs w:val="22"/>
          </w:rPr>
          <w:tab/>
        </w:r>
        <w:r w:rsidRPr="006D66BA">
          <w:rPr>
            <w:rStyle w:val="Hyperlink"/>
          </w:rPr>
          <w:t>Client Authorisations</w:t>
        </w:r>
        <w:r w:rsidRPr="006D66BA">
          <w:rPr>
            <w:webHidden/>
          </w:rPr>
          <w:tab/>
        </w:r>
        <w:r w:rsidRPr="006D66BA">
          <w:rPr>
            <w:webHidden/>
          </w:rPr>
          <w:fldChar w:fldCharType="begin"/>
        </w:r>
        <w:r w:rsidRPr="006D66BA">
          <w:rPr>
            <w:webHidden/>
          </w:rPr>
          <w:instrText xml:space="preserve"> PAGEREF _Toc480816297 \h </w:instrText>
        </w:r>
        <w:r w:rsidRPr="006D66BA">
          <w:rPr>
            <w:webHidden/>
          </w:rPr>
        </w:r>
        <w:r w:rsidRPr="006D66BA">
          <w:rPr>
            <w:webHidden/>
          </w:rPr>
          <w:fldChar w:fldCharType="separate"/>
        </w:r>
        <w:r w:rsidRPr="006D66BA">
          <w:rPr>
            <w:webHidden/>
          </w:rPr>
          <w:t>10</w:t>
        </w:r>
        <w:r w:rsidRPr="006D66BA">
          <w:rPr>
            <w:webHidden/>
          </w:rPr>
          <w:fldChar w:fldCharType="end"/>
        </w:r>
      </w:hyperlink>
    </w:p>
    <w:p w14:paraId="778F29AD" w14:textId="7748A24A" w:rsidR="003D4562" w:rsidRPr="006D66BA" w:rsidRDefault="003D4562">
      <w:pPr>
        <w:pStyle w:val="TOC1"/>
        <w:tabs>
          <w:tab w:val="left" w:pos="1000"/>
        </w:tabs>
        <w:rPr>
          <w:rFonts w:eastAsiaTheme="minorEastAsia" w:cstheme="minorBidi"/>
          <w:b w:val="0"/>
          <w:color w:val="auto"/>
          <w:sz w:val="22"/>
          <w:szCs w:val="22"/>
        </w:rPr>
      </w:pPr>
      <w:hyperlink w:anchor="_Toc480816298" w:history="1">
        <w:r w:rsidRPr="006D66BA">
          <w:rPr>
            <w:rStyle w:val="Hyperlink"/>
          </w:rPr>
          <w:t>9.</w:t>
        </w:r>
        <w:r w:rsidRPr="006D66BA">
          <w:rPr>
            <w:rFonts w:eastAsiaTheme="minorEastAsia" w:cstheme="minorBidi"/>
            <w:b w:val="0"/>
            <w:color w:val="auto"/>
            <w:sz w:val="22"/>
            <w:szCs w:val="22"/>
          </w:rPr>
          <w:tab/>
        </w:r>
        <w:r w:rsidRPr="006D66BA">
          <w:rPr>
            <w:rStyle w:val="Hyperlink"/>
          </w:rPr>
          <w:t>Certifications under section 74(1A)</w:t>
        </w:r>
        <w:r w:rsidRPr="006D66BA">
          <w:rPr>
            <w:webHidden/>
          </w:rPr>
          <w:tab/>
        </w:r>
        <w:r w:rsidRPr="006D66BA">
          <w:rPr>
            <w:webHidden/>
          </w:rPr>
          <w:fldChar w:fldCharType="begin"/>
        </w:r>
        <w:r w:rsidRPr="006D66BA">
          <w:rPr>
            <w:webHidden/>
          </w:rPr>
          <w:instrText xml:space="preserve"> PAGEREF _Toc480816298 \h </w:instrText>
        </w:r>
        <w:r w:rsidRPr="006D66BA">
          <w:rPr>
            <w:webHidden/>
          </w:rPr>
        </w:r>
        <w:r w:rsidRPr="006D66BA">
          <w:rPr>
            <w:webHidden/>
          </w:rPr>
          <w:fldChar w:fldCharType="separate"/>
        </w:r>
        <w:r w:rsidRPr="006D66BA">
          <w:rPr>
            <w:webHidden/>
          </w:rPr>
          <w:t>11</w:t>
        </w:r>
        <w:r w:rsidRPr="006D66BA">
          <w:rPr>
            <w:webHidden/>
          </w:rPr>
          <w:fldChar w:fldCharType="end"/>
        </w:r>
      </w:hyperlink>
    </w:p>
    <w:p w14:paraId="676ECA12" w14:textId="11D6C44E" w:rsidR="003D4562" w:rsidRPr="006D66BA" w:rsidRDefault="003D4562">
      <w:pPr>
        <w:pStyle w:val="TOC1"/>
        <w:tabs>
          <w:tab w:val="left" w:pos="1000"/>
        </w:tabs>
        <w:rPr>
          <w:rFonts w:eastAsiaTheme="minorEastAsia" w:cstheme="minorBidi"/>
          <w:b w:val="0"/>
          <w:color w:val="auto"/>
          <w:sz w:val="22"/>
          <w:szCs w:val="22"/>
        </w:rPr>
      </w:pPr>
      <w:hyperlink w:anchor="_Toc480816300" w:history="1">
        <w:r w:rsidRPr="006D66BA">
          <w:rPr>
            <w:rStyle w:val="Hyperlink"/>
          </w:rPr>
          <w:t>10.</w:t>
        </w:r>
        <w:r w:rsidRPr="006D66BA">
          <w:rPr>
            <w:rFonts w:eastAsiaTheme="minorEastAsia" w:cstheme="minorBidi"/>
            <w:b w:val="0"/>
            <w:color w:val="auto"/>
            <w:sz w:val="22"/>
            <w:szCs w:val="22"/>
          </w:rPr>
          <w:tab/>
        </w:r>
        <w:r w:rsidRPr="006D66BA">
          <w:rPr>
            <w:rStyle w:val="Hyperlink"/>
          </w:rPr>
          <w:t>Paper quality and size</w:t>
        </w:r>
        <w:r w:rsidRPr="006D66BA">
          <w:rPr>
            <w:webHidden/>
          </w:rPr>
          <w:tab/>
        </w:r>
        <w:r w:rsidRPr="006D66BA">
          <w:rPr>
            <w:webHidden/>
          </w:rPr>
          <w:fldChar w:fldCharType="begin"/>
        </w:r>
        <w:r w:rsidRPr="006D66BA">
          <w:rPr>
            <w:webHidden/>
          </w:rPr>
          <w:instrText xml:space="preserve"> PAGEREF _Toc480816300 \h </w:instrText>
        </w:r>
        <w:r w:rsidRPr="006D66BA">
          <w:rPr>
            <w:webHidden/>
          </w:rPr>
        </w:r>
        <w:r w:rsidRPr="006D66BA">
          <w:rPr>
            <w:webHidden/>
          </w:rPr>
          <w:fldChar w:fldCharType="separate"/>
        </w:r>
        <w:r w:rsidRPr="006D66BA">
          <w:rPr>
            <w:webHidden/>
          </w:rPr>
          <w:t>11</w:t>
        </w:r>
        <w:r w:rsidRPr="006D66BA">
          <w:rPr>
            <w:webHidden/>
          </w:rPr>
          <w:fldChar w:fldCharType="end"/>
        </w:r>
      </w:hyperlink>
    </w:p>
    <w:p w14:paraId="204B023D" w14:textId="667148B4" w:rsidR="003D4562" w:rsidRPr="006D66BA" w:rsidRDefault="003D4562">
      <w:pPr>
        <w:pStyle w:val="TOC1"/>
        <w:tabs>
          <w:tab w:val="left" w:pos="1000"/>
        </w:tabs>
        <w:rPr>
          <w:rFonts w:eastAsiaTheme="minorEastAsia" w:cstheme="minorBidi"/>
          <w:b w:val="0"/>
          <w:color w:val="auto"/>
          <w:sz w:val="22"/>
          <w:szCs w:val="22"/>
        </w:rPr>
      </w:pPr>
      <w:hyperlink w:anchor="_Toc480816301" w:history="1">
        <w:r w:rsidRPr="006D66BA">
          <w:rPr>
            <w:rStyle w:val="Hyperlink"/>
          </w:rPr>
          <w:t>11.</w:t>
        </w:r>
        <w:r w:rsidRPr="006D66BA">
          <w:rPr>
            <w:rFonts w:eastAsiaTheme="minorEastAsia" w:cstheme="minorBidi"/>
            <w:b w:val="0"/>
            <w:color w:val="auto"/>
            <w:sz w:val="22"/>
            <w:szCs w:val="22"/>
          </w:rPr>
          <w:tab/>
        </w:r>
        <w:r w:rsidRPr="006D66BA">
          <w:rPr>
            <w:rStyle w:val="Hyperlink"/>
          </w:rPr>
          <w:t>Applications to the Registrar to act</w:t>
        </w:r>
        <w:r w:rsidRPr="006D66BA">
          <w:rPr>
            <w:webHidden/>
          </w:rPr>
          <w:tab/>
        </w:r>
        <w:r w:rsidRPr="006D66BA">
          <w:rPr>
            <w:webHidden/>
          </w:rPr>
          <w:fldChar w:fldCharType="begin"/>
        </w:r>
        <w:r w:rsidRPr="006D66BA">
          <w:rPr>
            <w:webHidden/>
          </w:rPr>
          <w:instrText xml:space="preserve"> PAGEREF _Toc480816301 \h </w:instrText>
        </w:r>
        <w:r w:rsidRPr="006D66BA">
          <w:rPr>
            <w:webHidden/>
          </w:rPr>
        </w:r>
        <w:r w:rsidRPr="006D66BA">
          <w:rPr>
            <w:webHidden/>
          </w:rPr>
          <w:fldChar w:fldCharType="separate"/>
        </w:r>
        <w:r w:rsidRPr="006D66BA">
          <w:rPr>
            <w:webHidden/>
          </w:rPr>
          <w:t>12</w:t>
        </w:r>
        <w:r w:rsidRPr="006D66BA">
          <w:rPr>
            <w:webHidden/>
          </w:rPr>
          <w:fldChar w:fldCharType="end"/>
        </w:r>
      </w:hyperlink>
    </w:p>
    <w:p w14:paraId="78A18EA3" w14:textId="650837CF" w:rsidR="003D4562" w:rsidRPr="006D66BA" w:rsidRDefault="003D4562">
      <w:pPr>
        <w:pStyle w:val="TOC1"/>
        <w:rPr>
          <w:rFonts w:eastAsiaTheme="minorEastAsia" w:cstheme="minorBidi"/>
          <w:b w:val="0"/>
          <w:color w:val="auto"/>
          <w:sz w:val="22"/>
          <w:szCs w:val="22"/>
        </w:rPr>
      </w:pPr>
      <w:hyperlink w:anchor="_Toc480816302" w:history="1">
        <w:r w:rsidRPr="006D66BA">
          <w:rPr>
            <w:rStyle w:val="Hyperlink"/>
            <w:rFonts w:cstheme="minorHAnsi"/>
          </w:rPr>
          <w:t>Schedule 1 – Verification of Identity Standard</w:t>
        </w:r>
        <w:r w:rsidRPr="006D66BA">
          <w:rPr>
            <w:webHidden/>
          </w:rPr>
          <w:tab/>
        </w:r>
        <w:r w:rsidRPr="006D66BA">
          <w:rPr>
            <w:webHidden/>
          </w:rPr>
          <w:fldChar w:fldCharType="begin"/>
        </w:r>
        <w:r w:rsidRPr="006D66BA">
          <w:rPr>
            <w:webHidden/>
          </w:rPr>
          <w:instrText xml:space="preserve"> PAGEREF _Toc480816302 \h </w:instrText>
        </w:r>
        <w:r w:rsidRPr="006D66BA">
          <w:rPr>
            <w:webHidden/>
          </w:rPr>
        </w:r>
        <w:r w:rsidRPr="006D66BA">
          <w:rPr>
            <w:webHidden/>
          </w:rPr>
          <w:fldChar w:fldCharType="separate"/>
        </w:r>
        <w:r w:rsidRPr="006D66BA">
          <w:rPr>
            <w:webHidden/>
          </w:rPr>
          <w:t>14</w:t>
        </w:r>
        <w:r w:rsidRPr="006D66BA">
          <w:rPr>
            <w:webHidden/>
          </w:rPr>
          <w:fldChar w:fldCharType="end"/>
        </w:r>
      </w:hyperlink>
    </w:p>
    <w:p w14:paraId="68E9F10F" w14:textId="2BAF9C29" w:rsidR="003D4562" w:rsidRPr="006D66BA" w:rsidRDefault="003D4562">
      <w:pPr>
        <w:pStyle w:val="TOC1"/>
        <w:rPr>
          <w:rFonts w:eastAsiaTheme="minorEastAsia" w:cstheme="minorBidi"/>
          <w:b w:val="0"/>
          <w:color w:val="auto"/>
          <w:sz w:val="22"/>
          <w:szCs w:val="22"/>
        </w:rPr>
      </w:pPr>
      <w:hyperlink w:anchor="_Toc480816303" w:history="1">
        <w:r w:rsidRPr="006D66BA">
          <w:rPr>
            <w:rStyle w:val="Hyperlink"/>
            <w:rFonts w:cstheme="minorHAnsi"/>
          </w:rPr>
          <w:t>Schedule 2 – Identity Agent Certification</w:t>
        </w:r>
        <w:r w:rsidRPr="006D66BA">
          <w:rPr>
            <w:webHidden/>
          </w:rPr>
          <w:tab/>
        </w:r>
        <w:r w:rsidRPr="006D66BA">
          <w:rPr>
            <w:webHidden/>
          </w:rPr>
          <w:fldChar w:fldCharType="begin"/>
        </w:r>
        <w:r w:rsidRPr="006D66BA">
          <w:rPr>
            <w:webHidden/>
          </w:rPr>
          <w:instrText xml:space="preserve"> PAGEREF _Toc480816303 \h </w:instrText>
        </w:r>
        <w:r w:rsidRPr="006D66BA">
          <w:rPr>
            <w:webHidden/>
          </w:rPr>
        </w:r>
        <w:r w:rsidRPr="006D66BA">
          <w:rPr>
            <w:webHidden/>
          </w:rPr>
          <w:fldChar w:fldCharType="separate"/>
        </w:r>
        <w:r w:rsidRPr="006D66BA">
          <w:rPr>
            <w:webHidden/>
          </w:rPr>
          <w:t>19</w:t>
        </w:r>
        <w:r w:rsidRPr="006D66BA">
          <w:rPr>
            <w:webHidden/>
          </w:rPr>
          <w:fldChar w:fldCharType="end"/>
        </w:r>
      </w:hyperlink>
    </w:p>
    <w:p w14:paraId="71D1B160" w14:textId="2EB2A9DC" w:rsidR="003D4562" w:rsidRPr="006D66BA" w:rsidRDefault="003D4562">
      <w:pPr>
        <w:pStyle w:val="TOC1"/>
        <w:rPr>
          <w:rFonts w:eastAsiaTheme="minorEastAsia" w:cstheme="minorBidi"/>
          <w:b w:val="0"/>
          <w:color w:val="auto"/>
          <w:sz w:val="22"/>
          <w:szCs w:val="22"/>
        </w:rPr>
      </w:pPr>
      <w:hyperlink w:anchor="_Toc480816304" w:history="1">
        <w:r w:rsidRPr="006D66BA">
          <w:rPr>
            <w:rStyle w:val="Hyperlink"/>
          </w:rPr>
          <w:t>Schedule 3 – Insurance Rules</w:t>
        </w:r>
        <w:r w:rsidRPr="006D66BA">
          <w:rPr>
            <w:webHidden/>
          </w:rPr>
          <w:tab/>
        </w:r>
        <w:r w:rsidRPr="006D66BA">
          <w:rPr>
            <w:webHidden/>
          </w:rPr>
          <w:fldChar w:fldCharType="begin"/>
        </w:r>
        <w:r w:rsidRPr="006D66BA">
          <w:rPr>
            <w:webHidden/>
          </w:rPr>
          <w:instrText xml:space="preserve"> PAGEREF _Toc480816304 \h </w:instrText>
        </w:r>
        <w:r w:rsidRPr="006D66BA">
          <w:rPr>
            <w:webHidden/>
          </w:rPr>
        </w:r>
        <w:r w:rsidRPr="006D66BA">
          <w:rPr>
            <w:webHidden/>
          </w:rPr>
          <w:fldChar w:fldCharType="separate"/>
        </w:r>
        <w:r w:rsidRPr="006D66BA">
          <w:rPr>
            <w:webHidden/>
          </w:rPr>
          <w:t>20</w:t>
        </w:r>
        <w:r w:rsidRPr="006D66BA">
          <w:rPr>
            <w:webHidden/>
          </w:rPr>
          <w:fldChar w:fldCharType="end"/>
        </w:r>
      </w:hyperlink>
    </w:p>
    <w:p w14:paraId="148EA36B" w14:textId="1EF4D4A6" w:rsidR="003D4562" w:rsidRPr="006D66BA" w:rsidRDefault="003D4562">
      <w:pPr>
        <w:pStyle w:val="TOC1"/>
        <w:rPr>
          <w:rFonts w:eastAsiaTheme="minorEastAsia" w:cstheme="minorBidi"/>
          <w:b w:val="0"/>
          <w:color w:val="auto"/>
          <w:sz w:val="22"/>
          <w:szCs w:val="22"/>
        </w:rPr>
      </w:pPr>
      <w:hyperlink w:anchor="_Toc480816305" w:history="1">
        <w:r w:rsidRPr="006D66BA">
          <w:rPr>
            <w:rStyle w:val="Hyperlink"/>
          </w:rPr>
          <w:t>Schedule 4 – Certification Rules</w:t>
        </w:r>
        <w:r w:rsidRPr="006D66BA">
          <w:rPr>
            <w:webHidden/>
          </w:rPr>
          <w:tab/>
        </w:r>
        <w:r w:rsidRPr="006D66BA">
          <w:rPr>
            <w:webHidden/>
          </w:rPr>
          <w:fldChar w:fldCharType="begin"/>
        </w:r>
        <w:r w:rsidRPr="006D66BA">
          <w:rPr>
            <w:webHidden/>
          </w:rPr>
          <w:instrText xml:space="preserve"> PAGEREF _Toc480816305 \h </w:instrText>
        </w:r>
        <w:r w:rsidRPr="006D66BA">
          <w:rPr>
            <w:webHidden/>
          </w:rPr>
        </w:r>
        <w:r w:rsidRPr="006D66BA">
          <w:rPr>
            <w:webHidden/>
          </w:rPr>
          <w:fldChar w:fldCharType="separate"/>
        </w:r>
        <w:r w:rsidRPr="006D66BA">
          <w:rPr>
            <w:webHidden/>
          </w:rPr>
          <w:t>22</w:t>
        </w:r>
        <w:r w:rsidRPr="006D66BA">
          <w:rPr>
            <w:webHidden/>
          </w:rPr>
          <w:fldChar w:fldCharType="end"/>
        </w:r>
      </w:hyperlink>
    </w:p>
    <w:p w14:paraId="3F1FF6F2" w14:textId="4828CE23" w:rsidR="003D4562" w:rsidRPr="006D66BA" w:rsidRDefault="003D4562">
      <w:pPr>
        <w:pStyle w:val="TOC1"/>
        <w:rPr>
          <w:rFonts w:eastAsiaTheme="minorEastAsia" w:cstheme="minorBidi"/>
          <w:b w:val="0"/>
          <w:color w:val="auto"/>
          <w:sz w:val="22"/>
          <w:szCs w:val="22"/>
        </w:rPr>
      </w:pPr>
      <w:hyperlink w:anchor="_Toc480816306" w:history="1">
        <w:r w:rsidRPr="006D66BA">
          <w:rPr>
            <w:rStyle w:val="Hyperlink"/>
          </w:rPr>
          <w:t>Schedule 5 – Client Authorisation Form</w:t>
        </w:r>
        <w:r w:rsidRPr="006D66BA">
          <w:rPr>
            <w:webHidden/>
          </w:rPr>
          <w:tab/>
        </w:r>
        <w:r w:rsidRPr="006D66BA">
          <w:rPr>
            <w:webHidden/>
          </w:rPr>
          <w:fldChar w:fldCharType="begin"/>
        </w:r>
        <w:r w:rsidRPr="006D66BA">
          <w:rPr>
            <w:webHidden/>
          </w:rPr>
          <w:instrText xml:space="preserve"> PAGEREF _Toc480816306 \h </w:instrText>
        </w:r>
        <w:r w:rsidRPr="006D66BA">
          <w:rPr>
            <w:webHidden/>
          </w:rPr>
        </w:r>
        <w:r w:rsidRPr="006D66BA">
          <w:rPr>
            <w:webHidden/>
          </w:rPr>
          <w:fldChar w:fldCharType="separate"/>
        </w:r>
        <w:r w:rsidRPr="006D66BA">
          <w:rPr>
            <w:webHidden/>
          </w:rPr>
          <w:t>23</w:t>
        </w:r>
        <w:r w:rsidRPr="006D66BA">
          <w:rPr>
            <w:webHidden/>
          </w:rPr>
          <w:fldChar w:fldCharType="end"/>
        </w:r>
      </w:hyperlink>
    </w:p>
    <w:p w14:paraId="47112039" w14:textId="28EA3EA4" w:rsidR="004C5E78" w:rsidRPr="006D66BA" w:rsidRDefault="004C5E78" w:rsidP="00174C54">
      <w:pPr>
        <w:spacing w:before="240" w:after="240"/>
        <w:rPr>
          <w:lang w:val="en-US"/>
        </w:rPr>
      </w:pPr>
      <w:r w:rsidRPr="006D66BA">
        <w:rPr>
          <w:noProof/>
          <w:color w:val="228591"/>
          <w:lang w:val="en-US"/>
        </w:rPr>
        <w:fldChar w:fldCharType="end"/>
      </w:r>
    </w:p>
    <w:p w14:paraId="770E09A3" w14:textId="77777777" w:rsidR="004C5E78" w:rsidRPr="006D66BA" w:rsidRDefault="004C5E78" w:rsidP="004C5E78">
      <w:pPr>
        <w:pStyle w:val="TOC1"/>
        <w:sectPr w:rsidR="004C5E78" w:rsidRPr="006D66BA" w:rsidSect="004C5E78">
          <w:footerReference w:type="default" r:id="rId29"/>
          <w:headerReference w:type="first" r:id="rId30"/>
          <w:footerReference w:type="first" r:id="rId31"/>
          <w:type w:val="continuous"/>
          <w:pgSz w:w="11907" w:h="16840" w:code="9"/>
          <w:pgMar w:top="1134" w:right="1134" w:bottom="425" w:left="1134" w:header="709" w:footer="567" w:gutter="0"/>
          <w:pgNumType w:start="1"/>
          <w:cols w:space="708"/>
          <w:formProt w:val="0"/>
          <w:docGrid w:linePitch="360"/>
        </w:sectPr>
      </w:pPr>
    </w:p>
    <w:p w14:paraId="7094B7BC" w14:textId="77777777" w:rsidR="004C5E78" w:rsidRPr="006D66BA" w:rsidRDefault="004C5E78" w:rsidP="004C5E78">
      <w:pPr>
        <w:pStyle w:val="HA"/>
        <w:rPr>
          <w:rFonts w:asciiTheme="minorHAnsi" w:hAnsiTheme="minorHAnsi"/>
          <w:color w:val="B3272F" w:themeColor="text2"/>
        </w:rPr>
      </w:pPr>
      <w:bookmarkStart w:id="1" w:name="_Toc480816283"/>
      <w:r w:rsidRPr="006D66BA">
        <w:rPr>
          <w:rFonts w:asciiTheme="minorHAnsi" w:hAnsiTheme="minorHAnsi"/>
          <w:color w:val="B3272F" w:themeColor="text2"/>
        </w:rPr>
        <w:lastRenderedPageBreak/>
        <w:t>Registrar’s requirements</w:t>
      </w:r>
      <w:bookmarkEnd w:id="1"/>
    </w:p>
    <w:p w14:paraId="14599B83"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2" w:name="_Toc407571749"/>
      <w:bookmarkStart w:id="3" w:name="_Toc480816284"/>
      <w:r w:rsidRPr="006D66BA">
        <w:rPr>
          <w:rFonts w:asciiTheme="minorHAnsi" w:hAnsiTheme="minorHAnsi"/>
          <w:color w:val="B3272F" w:themeColor="text2"/>
        </w:rPr>
        <w:t>Preliminary</w:t>
      </w:r>
      <w:bookmarkEnd w:id="2"/>
      <w:bookmarkEnd w:id="3"/>
    </w:p>
    <w:p w14:paraId="4CAFBFF0" w14:textId="1DBB84C8" w:rsidR="004C5E78" w:rsidRPr="006D66BA" w:rsidRDefault="004C5E78" w:rsidP="004C5E78">
      <w:pPr>
        <w:spacing w:before="120"/>
        <w:ind w:right="-45"/>
        <w:rPr>
          <w:rFonts w:eastAsia="Arial"/>
          <w:color w:val="auto"/>
        </w:rPr>
      </w:pPr>
      <w:r w:rsidRPr="006D66BA">
        <w:rPr>
          <w:rFonts w:eastAsia="Arial"/>
          <w:color w:val="auto"/>
          <w:spacing w:val="2"/>
        </w:rPr>
        <w:t>T</w:t>
      </w:r>
      <w:r w:rsidRPr="006D66BA">
        <w:rPr>
          <w:rFonts w:eastAsia="Arial"/>
          <w:color w:val="auto"/>
        </w:rPr>
        <w:t>hese</w:t>
      </w:r>
      <w:r w:rsidRPr="006D66BA">
        <w:rPr>
          <w:rFonts w:eastAsia="Arial"/>
          <w:color w:val="auto"/>
          <w:spacing w:val="6"/>
        </w:rPr>
        <w:t xml:space="preserve"> Registrar’s Requirements</w:t>
      </w:r>
      <w:r w:rsidRPr="006D66BA">
        <w:rPr>
          <w:rFonts w:eastAsia="Arial"/>
          <w:color w:val="auto"/>
          <w:spacing w:val="8"/>
        </w:rPr>
        <w:t xml:space="preserve"> </w:t>
      </w:r>
      <w:r w:rsidRPr="006D66BA">
        <w:rPr>
          <w:rFonts w:eastAsia="Arial"/>
          <w:color w:val="auto"/>
        </w:rPr>
        <w:t>cons</w:t>
      </w:r>
      <w:r w:rsidRPr="006D66BA">
        <w:rPr>
          <w:rFonts w:eastAsia="Arial"/>
          <w:color w:val="auto"/>
          <w:spacing w:val="1"/>
        </w:rPr>
        <w:t>t</w:t>
      </w:r>
      <w:r w:rsidRPr="006D66BA">
        <w:rPr>
          <w:rFonts w:eastAsia="Arial"/>
          <w:color w:val="auto"/>
          <w:spacing w:val="-4"/>
        </w:rPr>
        <w:t>i</w:t>
      </w:r>
      <w:r w:rsidRPr="006D66BA">
        <w:rPr>
          <w:rFonts w:eastAsia="Arial"/>
          <w:color w:val="auto"/>
          <w:spacing w:val="1"/>
        </w:rPr>
        <w:t>t</w:t>
      </w:r>
      <w:r w:rsidRPr="006D66BA">
        <w:rPr>
          <w:rFonts w:eastAsia="Arial"/>
          <w:color w:val="auto"/>
        </w:rPr>
        <w:t>u</w:t>
      </w:r>
      <w:r w:rsidRPr="006D66BA">
        <w:rPr>
          <w:rFonts w:eastAsia="Arial"/>
          <w:color w:val="auto"/>
          <w:spacing w:val="1"/>
        </w:rPr>
        <w:t>t</w:t>
      </w:r>
      <w:r w:rsidRPr="006D66BA">
        <w:rPr>
          <w:rFonts w:eastAsia="Arial"/>
          <w:color w:val="auto"/>
        </w:rPr>
        <w:t>e</w:t>
      </w:r>
      <w:r w:rsidRPr="006D66BA">
        <w:rPr>
          <w:rFonts w:eastAsia="Arial"/>
          <w:color w:val="auto"/>
          <w:spacing w:val="6"/>
        </w:rPr>
        <w:t xml:space="preserve"> </w:t>
      </w:r>
      <w:r w:rsidRPr="006D66BA">
        <w:rPr>
          <w:rFonts w:eastAsia="Arial"/>
          <w:color w:val="auto"/>
          <w:spacing w:val="2"/>
        </w:rPr>
        <w:t>t</w:t>
      </w:r>
      <w:r w:rsidRPr="006D66BA">
        <w:rPr>
          <w:rFonts w:eastAsia="Arial"/>
          <w:color w:val="auto"/>
        </w:rPr>
        <w:t>he</w:t>
      </w:r>
      <w:r w:rsidRPr="006D66BA">
        <w:rPr>
          <w:rFonts w:eastAsia="Arial"/>
          <w:color w:val="auto"/>
          <w:spacing w:val="8"/>
        </w:rPr>
        <w:t xml:space="preserve"> Registrar of Titles’ requirements for paper Conveyancing Transactions </w:t>
      </w:r>
      <w:r w:rsidRPr="006D66BA">
        <w:rPr>
          <w:rFonts w:eastAsia="Arial"/>
          <w:color w:val="auto"/>
        </w:rPr>
        <w:t>de</w:t>
      </w:r>
      <w:r w:rsidRPr="006D66BA">
        <w:rPr>
          <w:rFonts w:eastAsia="Arial"/>
          <w:color w:val="auto"/>
          <w:spacing w:val="1"/>
        </w:rPr>
        <w:t>t</w:t>
      </w:r>
      <w:r w:rsidRPr="006D66BA">
        <w:rPr>
          <w:rFonts w:eastAsia="Arial"/>
          <w:color w:val="auto"/>
        </w:rPr>
        <w:t>e</w:t>
      </w:r>
      <w:r w:rsidRPr="006D66BA">
        <w:rPr>
          <w:rFonts w:eastAsia="Arial"/>
          <w:color w:val="auto"/>
          <w:spacing w:val="-2"/>
        </w:rPr>
        <w:t>r</w:t>
      </w:r>
      <w:r w:rsidRPr="006D66BA">
        <w:rPr>
          <w:rFonts w:eastAsia="Arial"/>
          <w:color w:val="auto"/>
          <w:spacing w:val="1"/>
        </w:rPr>
        <w:t>m</w:t>
      </w:r>
      <w:r w:rsidRPr="006D66BA">
        <w:rPr>
          <w:rFonts w:eastAsia="Arial"/>
          <w:color w:val="auto"/>
          <w:spacing w:val="-1"/>
        </w:rPr>
        <w:t>i</w:t>
      </w:r>
      <w:r w:rsidRPr="006D66BA">
        <w:rPr>
          <w:rFonts w:eastAsia="Arial"/>
          <w:color w:val="auto"/>
        </w:rPr>
        <w:t>ned</w:t>
      </w:r>
      <w:r w:rsidRPr="006D66BA">
        <w:rPr>
          <w:rFonts w:eastAsia="Arial"/>
          <w:color w:val="auto"/>
          <w:spacing w:val="8"/>
        </w:rPr>
        <w:t xml:space="preserve"> </w:t>
      </w:r>
      <w:r w:rsidRPr="006D66BA">
        <w:rPr>
          <w:rFonts w:eastAsia="Arial"/>
          <w:color w:val="auto"/>
          <w:spacing w:val="-3"/>
        </w:rPr>
        <w:t>b</w:t>
      </w:r>
      <w:r w:rsidRPr="006D66BA">
        <w:rPr>
          <w:rFonts w:eastAsia="Arial"/>
          <w:color w:val="auto"/>
        </w:rPr>
        <w:t>y</w:t>
      </w:r>
      <w:r w:rsidRPr="006D66BA">
        <w:rPr>
          <w:rFonts w:eastAsia="Arial"/>
          <w:color w:val="auto"/>
          <w:spacing w:val="6"/>
        </w:rPr>
        <w:t xml:space="preserve"> </w:t>
      </w:r>
      <w:r w:rsidRPr="006D66BA">
        <w:rPr>
          <w:rFonts w:eastAsia="Arial"/>
          <w:color w:val="auto"/>
          <w:spacing w:val="1"/>
        </w:rPr>
        <w:t>t</w:t>
      </w:r>
      <w:r w:rsidRPr="006D66BA">
        <w:rPr>
          <w:rFonts w:eastAsia="Arial"/>
          <w:color w:val="auto"/>
        </w:rPr>
        <w:t>he</w:t>
      </w:r>
      <w:r w:rsidRPr="006D66BA">
        <w:rPr>
          <w:rFonts w:eastAsia="Arial"/>
          <w:color w:val="auto"/>
          <w:spacing w:val="8"/>
        </w:rPr>
        <w:t xml:space="preserve"> </w:t>
      </w:r>
      <w:r w:rsidRPr="006D66BA">
        <w:rPr>
          <w:rFonts w:eastAsia="Arial"/>
          <w:color w:val="auto"/>
          <w:spacing w:val="-1"/>
        </w:rPr>
        <w:t>R</w:t>
      </w:r>
      <w:r w:rsidRPr="006D66BA">
        <w:rPr>
          <w:rFonts w:eastAsia="Arial"/>
          <w:color w:val="auto"/>
        </w:rPr>
        <w:t>e</w:t>
      </w:r>
      <w:r w:rsidRPr="006D66BA">
        <w:rPr>
          <w:rFonts w:eastAsia="Arial"/>
          <w:color w:val="auto"/>
          <w:spacing w:val="2"/>
        </w:rPr>
        <w:t>g</w:t>
      </w:r>
      <w:r w:rsidRPr="006D66BA">
        <w:rPr>
          <w:rFonts w:eastAsia="Arial"/>
          <w:color w:val="auto"/>
          <w:spacing w:val="-1"/>
        </w:rPr>
        <w:t>i</w:t>
      </w:r>
      <w:r w:rsidRPr="006D66BA">
        <w:rPr>
          <w:rFonts w:eastAsia="Arial"/>
          <w:color w:val="auto"/>
        </w:rPr>
        <w:t>s</w:t>
      </w:r>
      <w:r w:rsidRPr="006D66BA">
        <w:rPr>
          <w:rFonts w:eastAsia="Arial"/>
          <w:color w:val="auto"/>
          <w:spacing w:val="-1"/>
        </w:rPr>
        <w:t>t</w:t>
      </w:r>
      <w:r w:rsidRPr="006D66BA">
        <w:rPr>
          <w:rFonts w:eastAsia="Arial"/>
          <w:color w:val="auto"/>
          <w:spacing w:val="1"/>
        </w:rPr>
        <w:t>r</w:t>
      </w:r>
      <w:r w:rsidRPr="006D66BA">
        <w:rPr>
          <w:rFonts w:eastAsia="Arial"/>
          <w:color w:val="auto"/>
        </w:rPr>
        <w:t>ar pu</w:t>
      </w:r>
      <w:r w:rsidRPr="006D66BA">
        <w:rPr>
          <w:rFonts w:eastAsia="Arial"/>
          <w:color w:val="auto"/>
          <w:spacing w:val="1"/>
        </w:rPr>
        <w:t>r</w:t>
      </w:r>
      <w:r w:rsidRPr="006D66BA">
        <w:rPr>
          <w:rFonts w:eastAsia="Arial"/>
          <w:color w:val="auto"/>
        </w:rPr>
        <w:t xml:space="preserve">suant </w:t>
      </w:r>
      <w:r w:rsidRPr="006D66BA">
        <w:rPr>
          <w:rFonts w:eastAsia="Arial"/>
          <w:color w:val="auto"/>
          <w:spacing w:val="1"/>
        </w:rPr>
        <w:t>t</w:t>
      </w:r>
      <w:r w:rsidRPr="006D66BA">
        <w:rPr>
          <w:rFonts w:eastAsia="Arial"/>
          <w:color w:val="auto"/>
        </w:rPr>
        <w:t>o</w:t>
      </w:r>
      <w:r w:rsidRPr="006D66BA">
        <w:rPr>
          <w:rFonts w:eastAsia="Arial"/>
          <w:color w:val="auto"/>
          <w:spacing w:val="-2"/>
        </w:rPr>
        <w:t xml:space="preserve"> </w:t>
      </w:r>
      <w:r w:rsidRPr="006D66BA">
        <w:rPr>
          <w:rFonts w:eastAsia="Arial"/>
          <w:color w:val="auto"/>
        </w:rPr>
        <w:t>se</w:t>
      </w:r>
      <w:r w:rsidRPr="006D66BA">
        <w:rPr>
          <w:rFonts w:eastAsia="Arial"/>
          <w:color w:val="auto"/>
          <w:spacing w:val="-2"/>
        </w:rPr>
        <w:t>c</w:t>
      </w:r>
      <w:r w:rsidRPr="006D66BA">
        <w:rPr>
          <w:rFonts w:eastAsia="Arial"/>
          <w:color w:val="auto"/>
          <w:spacing w:val="1"/>
        </w:rPr>
        <w:t>t</w:t>
      </w:r>
      <w:r w:rsidRPr="006D66BA">
        <w:rPr>
          <w:rFonts w:eastAsia="Arial"/>
          <w:color w:val="auto"/>
          <w:spacing w:val="-1"/>
        </w:rPr>
        <w:t>i</w:t>
      </w:r>
      <w:r w:rsidRPr="006D66BA">
        <w:rPr>
          <w:rFonts w:eastAsia="Arial"/>
          <w:color w:val="auto"/>
        </w:rPr>
        <w:t>on</w:t>
      </w:r>
      <w:r w:rsidRPr="006D66BA">
        <w:rPr>
          <w:rFonts w:eastAsia="Arial"/>
          <w:color w:val="auto"/>
          <w:spacing w:val="1"/>
        </w:rPr>
        <w:t xml:space="preserve"> 106A of the Transfer of Land Act 1958</w:t>
      </w:r>
      <w:r w:rsidRPr="006D66BA">
        <w:rPr>
          <w:rFonts w:eastAsia="Arial"/>
          <w:color w:val="auto"/>
        </w:rPr>
        <w:t>.</w:t>
      </w:r>
    </w:p>
    <w:p w14:paraId="3DE1A72D" w14:textId="19CC3ECA" w:rsidR="006D66BA" w:rsidRPr="006D66BA" w:rsidRDefault="006D66BA" w:rsidP="004C5E78">
      <w:pPr>
        <w:spacing w:before="120"/>
        <w:ind w:right="-45"/>
        <w:rPr>
          <w:rFonts w:eastAsia="Arial"/>
          <w:color w:val="auto"/>
        </w:rPr>
      </w:pPr>
      <w:r w:rsidRPr="006D66BA">
        <w:rPr>
          <w:rFonts w:eastAsia="Arial"/>
          <w:color w:val="auto"/>
        </w:rPr>
        <w:t>Version 3 of these Registrar’s Requirements come into operation on 27 May 2017.</w:t>
      </w:r>
    </w:p>
    <w:p w14:paraId="0D6341BE"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4" w:name="_Toc407571750"/>
      <w:bookmarkStart w:id="5" w:name="_Toc480816285"/>
      <w:r w:rsidRPr="006D66BA">
        <w:rPr>
          <w:rFonts w:asciiTheme="minorHAnsi" w:hAnsiTheme="minorHAnsi"/>
          <w:color w:val="B3272F" w:themeColor="text2"/>
        </w:rPr>
        <w:t xml:space="preserve">Definitions </w:t>
      </w:r>
      <w:bookmarkEnd w:id="4"/>
      <w:r w:rsidRPr="006D66BA">
        <w:rPr>
          <w:rFonts w:asciiTheme="minorHAnsi" w:hAnsiTheme="minorHAnsi"/>
          <w:color w:val="B3272F" w:themeColor="text2"/>
        </w:rPr>
        <w:t>and interpretation</w:t>
      </w:r>
      <w:bookmarkEnd w:id="5"/>
    </w:p>
    <w:p w14:paraId="33DDCA8D" w14:textId="77777777" w:rsidR="004C5E78" w:rsidRPr="006D66BA" w:rsidRDefault="004C5E78" w:rsidP="00174C54">
      <w:pPr>
        <w:pStyle w:val="HB"/>
        <w:ind w:left="720" w:hanging="720"/>
        <w:rPr>
          <w:rFonts w:asciiTheme="minorHAnsi" w:hAnsiTheme="minorHAnsi" w:cstheme="minorHAnsi"/>
          <w:color w:val="B3272F" w:themeColor="text2"/>
          <w:sz w:val="24"/>
        </w:rPr>
      </w:pPr>
      <w:bookmarkStart w:id="6" w:name="_Toc480815825"/>
      <w:bookmarkStart w:id="7" w:name="_Toc480816286"/>
      <w:r w:rsidRPr="006D66BA">
        <w:rPr>
          <w:rFonts w:asciiTheme="minorHAnsi" w:hAnsiTheme="minorHAnsi" w:cstheme="minorHAnsi"/>
          <w:color w:val="B3272F" w:themeColor="text2"/>
          <w:sz w:val="24"/>
        </w:rPr>
        <w:t>2.1</w:t>
      </w:r>
      <w:r w:rsidRPr="006D66BA">
        <w:rPr>
          <w:rFonts w:asciiTheme="minorHAnsi" w:hAnsiTheme="minorHAnsi" w:cstheme="minorHAnsi"/>
          <w:color w:val="B3272F" w:themeColor="text2"/>
          <w:sz w:val="24"/>
        </w:rPr>
        <w:tab/>
        <w:t>Definitions</w:t>
      </w:r>
      <w:bookmarkEnd w:id="6"/>
      <w:bookmarkEnd w:id="7"/>
    </w:p>
    <w:p w14:paraId="5EB0435C" w14:textId="77777777" w:rsidR="004C5E78" w:rsidRPr="006D66BA" w:rsidRDefault="004C5E78" w:rsidP="004C5E78">
      <w:pPr>
        <w:spacing w:before="120" w:after="120"/>
        <w:ind w:right="-45"/>
        <w:rPr>
          <w:rFonts w:eastAsia="Arial" w:cstheme="minorHAnsi"/>
          <w:color w:val="auto"/>
          <w:spacing w:val="2"/>
        </w:rPr>
      </w:pPr>
      <w:r w:rsidRPr="006D66BA">
        <w:rPr>
          <w:rFonts w:eastAsia="Arial" w:cstheme="minorHAnsi"/>
          <w:color w:val="auto"/>
          <w:spacing w:val="2"/>
        </w:rPr>
        <w:t>In these Registrar’s Requirements capitalised terms have the meanings set out below:</w:t>
      </w:r>
    </w:p>
    <w:p w14:paraId="2B150CD8" w14:textId="0E6C3BB6" w:rsidR="004C5E78" w:rsidRPr="006D66BA" w:rsidRDefault="004C5E78" w:rsidP="004C5E78">
      <w:pPr>
        <w:spacing w:after="180" w:line="241" w:lineRule="auto"/>
        <w:ind w:right="-65"/>
        <w:jc w:val="both"/>
        <w:rPr>
          <w:rFonts w:eastAsia="Arial" w:cstheme="minorHAnsi"/>
          <w:color w:val="auto"/>
        </w:rPr>
      </w:pPr>
      <w:r w:rsidRPr="006D66BA">
        <w:rPr>
          <w:rFonts w:eastAsia="Arial" w:cstheme="minorHAnsi"/>
          <w:b/>
          <w:bCs/>
          <w:color w:val="auto"/>
          <w:spacing w:val="-6"/>
        </w:rPr>
        <w:t>A</w:t>
      </w:r>
      <w:r w:rsidRPr="006D66BA">
        <w:rPr>
          <w:rFonts w:eastAsia="Arial" w:cstheme="minorHAnsi"/>
          <w:b/>
          <w:bCs/>
          <w:color w:val="auto"/>
          <w:spacing w:val="1"/>
        </w:rPr>
        <w:t>D</w:t>
      </w:r>
      <w:r w:rsidRPr="006D66BA">
        <w:rPr>
          <w:rFonts w:eastAsia="Arial" w:cstheme="minorHAnsi"/>
          <w:b/>
          <w:bCs/>
          <w:color w:val="auto"/>
        </w:rPr>
        <w:t>I</w:t>
      </w:r>
      <w:r w:rsidRPr="006D66BA">
        <w:rPr>
          <w:rFonts w:eastAsia="Arial" w:cstheme="minorHAnsi"/>
          <w:b/>
          <w:bCs/>
          <w:color w:val="auto"/>
          <w:spacing w:val="2"/>
        </w:rPr>
        <w:t xml:space="preserve"> </w:t>
      </w:r>
      <w:r w:rsidR="00947FDC" w:rsidRPr="006D66BA">
        <w:rPr>
          <w:rFonts w:eastAsia="Arial" w:cstheme="minorHAnsi"/>
          <w:b/>
          <w:bCs/>
          <w:color w:val="auto"/>
          <w:spacing w:val="2"/>
        </w:rPr>
        <w:t>(</w:t>
      </w:r>
      <w:r w:rsidRPr="006D66BA">
        <w:rPr>
          <w:rFonts w:eastAsia="Arial" w:cstheme="minorHAnsi"/>
          <w:b/>
          <w:bCs/>
          <w:color w:val="auto"/>
        </w:rPr>
        <w:t>au</w:t>
      </w:r>
      <w:r w:rsidRPr="006D66BA">
        <w:rPr>
          <w:rFonts w:eastAsia="Arial" w:cstheme="minorHAnsi"/>
          <w:b/>
          <w:bCs/>
          <w:color w:val="auto"/>
          <w:spacing w:val="1"/>
        </w:rPr>
        <w:t>t</w:t>
      </w:r>
      <w:r w:rsidRPr="006D66BA">
        <w:rPr>
          <w:rFonts w:eastAsia="Arial" w:cstheme="minorHAnsi"/>
          <w:b/>
          <w:bCs/>
          <w:color w:val="auto"/>
        </w:rPr>
        <w:t>ho</w:t>
      </w:r>
      <w:r w:rsidRPr="006D66BA">
        <w:rPr>
          <w:rFonts w:eastAsia="Arial" w:cstheme="minorHAnsi"/>
          <w:b/>
          <w:bCs/>
          <w:color w:val="auto"/>
          <w:spacing w:val="-2"/>
        </w:rPr>
        <w:t>r</w:t>
      </w:r>
      <w:r w:rsidRPr="006D66BA">
        <w:rPr>
          <w:rFonts w:eastAsia="Arial" w:cstheme="minorHAnsi"/>
          <w:b/>
          <w:bCs/>
          <w:color w:val="auto"/>
          <w:spacing w:val="1"/>
        </w:rPr>
        <w:t>i</w:t>
      </w:r>
      <w:r w:rsidRPr="006D66BA">
        <w:rPr>
          <w:rFonts w:eastAsia="Arial" w:cstheme="minorHAnsi"/>
          <w:b/>
          <w:bCs/>
          <w:color w:val="auto"/>
        </w:rPr>
        <w:t>sed</w:t>
      </w:r>
      <w:r w:rsidRPr="006D66BA">
        <w:rPr>
          <w:rFonts w:eastAsia="Arial" w:cstheme="minorHAnsi"/>
          <w:b/>
          <w:bCs/>
          <w:color w:val="auto"/>
          <w:spacing w:val="1"/>
        </w:rPr>
        <w:t xml:space="preserve"> </w:t>
      </w:r>
      <w:r w:rsidRPr="006D66BA">
        <w:rPr>
          <w:rFonts w:eastAsia="Arial" w:cstheme="minorHAnsi"/>
          <w:b/>
          <w:bCs/>
          <w:color w:val="auto"/>
        </w:rPr>
        <w:t>dep</w:t>
      </w:r>
      <w:r w:rsidRPr="006D66BA">
        <w:rPr>
          <w:rFonts w:eastAsia="Arial" w:cstheme="minorHAnsi"/>
          <w:b/>
          <w:bCs/>
          <w:color w:val="auto"/>
          <w:spacing w:val="-3"/>
        </w:rPr>
        <w:t>o</w:t>
      </w:r>
      <w:r w:rsidRPr="006D66BA">
        <w:rPr>
          <w:rFonts w:eastAsia="Arial" w:cstheme="minorHAnsi"/>
          <w:b/>
          <w:bCs/>
          <w:color w:val="auto"/>
        </w:rPr>
        <w:t>s</w:t>
      </w:r>
      <w:r w:rsidRPr="006D66BA">
        <w:rPr>
          <w:rFonts w:eastAsia="Arial" w:cstheme="minorHAnsi"/>
          <w:b/>
          <w:bCs/>
          <w:color w:val="auto"/>
          <w:spacing w:val="1"/>
        </w:rPr>
        <w:t>it</w:t>
      </w:r>
      <w:r w:rsidRPr="006D66BA">
        <w:rPr>
          <w:rFonts w:eastAsia="Arial" w:cstheme="minorHAnsi"/>
          <w:b/>
          <w:bCs/>
          <w:color w:val="auto"/>
          <w:spacing w:val="-2"/>
        </w:rPr>
        <w:t>-</w:t>
      </w:r>
      <w:r w:rsidRPr="006D66BA">
        <w:rPr>
          <w:rFonts w:eastAsia="Arial" w:cstheme="minorHAnsi"/>
          <w:b/>
          <w:bCs/>
          <w:color w:val="auto"/>
          <w:spacing w:val="1"/>
        </w:rPr>
        <w:t>t</w:t>
      </w:r>
      <w:r w:rsidRPr="006D66BA">
        <w:rPr>
          <w:rFonts w:eastAsia="Arial" w:cstheme="minorHAnsi"/>
          <w:b/>
          <w:bCs/>
          <w:color w:val="auto"/>
        </w:rPr>
        <w:t>a</w:t>
      </w:r>
      <w:r w:rsidRPr="006D66BA">
        <w:rPr>
          <w:rFonts w:eastAsia="Arial" w:cstheme="minorHAnsi"/>
          <w:b/>
          <w:bCs/>
          <w:color w:val="auto"/>
          <w:spacing w:val="-3"/>
        </w:rPr>
        <w:t>k</w:t>
      </w:r>
      <w:r w:rsidRPr="006D66BA">
        <w:rPr>
          <w:rFonts w:eastAsia="Arial" w:cstheme="minorHAnsi"/>
          <w:b/>
          <w:bCs/>
          <w:color w:val="auto"/>
          <w:spacing w:val="1"/>
        </w:rPr>
        <w:t>i</w:t>
      </w:r>
      <w:r w:rsidRPr="006D66BA">
        <w:rPr>
          <w:rFonts w:eastAsia="Arial" w:cstheme="minorHAnsi"/>
          <w:b/>
          <w:bCs/>
          <w:color w:val="auto"/>
        </w:rPr>
        <w:t>ng</w:t>
      </w:r>
      <w:r w:rsidRPr="006D66BA">
        <w:rPr>
          <w:rFonts w:eastAsia="Arial" w:cstheme="minorHAnsi"/>
          <w:b/>
          <w:bCs/>
          <w:color w:val="auto"/>
          <w:spacing w:val="-2"/>
        </w:rPr>
        <w:t xml:space="preserve"> </w:t>
      </w:r>
      <w:r w:rsidRPr="006D66BA">
        <w:rPr>
          <w:rFonts w:eastAsia="Arial" w:cstheme="minorHAnsi"/>
          <w:b/>
          <w:bCs/>
          <w:color w:val="auto"/>
          <w:spacing w:val="1"/>
        </w:rPr>
        <w:t>i</w:t>
      </w:r>
      <w:r w:rsidRPr="006D66BA">
        <w:rPr>
          <w:rFonts w:eastAsia="Arial" w:cstheme="minorHAnsi"/>
          <w:b/>
          <w:bCs/>
          <w:color w:val="auto"/>
        </w:rPr>
        <w:t>ns</w:t>
      </w:r>
      <w:r w:rsidRPr="006D66BA">
        <w:rPr>
          <w:rFonts w:eastAsia="Arial" w:cstheme="minorHAnsi"/>
          <w:b/>
          <w:bCs/>
          <w:color w:val="auto"/>
          <w:spacing w:val="-2"/>
        </w:rPr>
        <w:t>t</w:t>
      </w:r>
      <w:r w:rsidRPr="006D66BA">
        <w:rPr>
          <w:rFonts w:eastAsia="Arial" w:cstheme="minorHAnsi"/>
          <w:b/>
          <w:bCs/>
          <w:color w:val="auto"/>
          <w:spacing w:val="1"/>
        </w:rPr>
        <w:t>it</w:t>
      </w:r>
      <w:r w:rsidRPr="006D66BA">
        <w:rPr>
          <w:rFonts w:eastAsia="Arial" w:cstheme="minorHAnsi"/>
          <w:b/>
          <w:bCs/>
          <w:color w:val="auto"/>
          <w:spacing w:val="-3"/>
        </w:rPr>
        <w:t>u</w:t>
      </w:r>
      <w:r w:rsidRPr="006D66BA">
        <w:rPr>
          <w:rFonts w:eastAsia="Arial" w:cstheme="minorHAnsi"/>
          <w:b/>
          <w:bCs/>
          <w:color w:val="auto"/>
          <w:spacing w:val="1"/>
        </w:rPr>
        <w:t>ti</w:t>
      </w:r>
      <w:r w:rsidRPr="006D66BA">
        <w:rPr>
          <w:rFonts w:eastAsia="Arial" w:cstheme="minorHAnsi"/>
          <w:b/>
          <w:bCs/>
          <w:color w:val="auto"/>
        </w:rPr>
        <w:t>on</w:t>
      </w:r>
      <w:r w:rsidR="00947FDC" w:rsidRPr="006D66BA">
        <w:rPr>
          <w:rFonts w:eastAsia="Arial" w:cstheme="minorHAnsi"/>
          <w:b/>
          <w:bCs/>
          <w:color w:val="auto"/>
        </w:rPr>
        <w:t>)</w:t>
      </w:r>
      <w:r w:rsidRPr="006D66BA">
        <w:rPr>
          <w:rFonts w:eastAsia="Arial" w:cstheme="minorHAnsi"/>
          <w:b/>
          <w:bCs/>
          <w:color w:val="auto"/>
          <w:spacing w:val="-2"/>
        </w:rPr>
        <w:t xml:space="preserve"> </w:t>
      </w:r>
      <w:r w:rsidRPr="006D66BA">
        <w:rPr>
          <w:rFonts w:eastAsia="Arial" w:cstheme="minorHAnsi"/>
          <w:color w:val="auto"/>
        </w:rPr>
        <w:t>h</w:t>
      </w:r>
      <w:r w:rsidRPr="006D66BA">
        <w:rPr>
          <w:rFonts w:eastAsia="Arial" w:cstheme="minorHAnsi"/>
          <w:color w:val="auto"/>
          <w:spacing w:val="-3"/>
        </w:rPr>
        <w:t>a</w:t>
      </w:r>
      <w:r w:rsidRPr="006D66BA">
        <w:rPr>
          <w:rFonts w:eastAsia="Arial" w:cstheme="minorHAnsi"/>
          <w:color w:val="auto"/>
        </w:rPr>
        <w:t>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 xml:space="preserve">n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1"/>
        </w:rPr>
        <w:t xml:space="preserve"> </w:t>
      </w:r>
      <w:r w:rsidRPr="006D66BA">
        <w:rPr>
          <w:rFonts w:eastAsia="Arial" w:cstheme="minorHAnsi"/>
          <w:i/>
          <w:color w:val="auto"/>
          <w:spacing w:val="-1"/>
        </w:rPr>
        <w:t>B</w:t>
      </w:r>
      <w:r w:rsidRPr="006D66BA">
        <w:rPr>
          <w:rFonts w:eastAsia="Arial" w:cstheme="minorHAnsi"/>
          <w:i/>
          <w:color w:val="auto"/>
        </w:rPr>
        <w:t>ank</w:t>
      </w:r>
      <w:r w:rsidRPr="006D66BA">
        <w:rPr>
          <w:rFonts w:eastAsia="Arial" w:cstheme="minorHAnsi"/>
          <w:i/>
          <w:color w:val="auto"/>
          <w:spacing w:val="-1"/>
        </w:rPr>
        <w:t>i</w:t>
      </w:r>
      <w:r w:rsidRPr="006D66BA">
        <w:rPr>
          <w:rFonts w:eastAsia="Arial" w:cstheme="minorHAnsi"/>
          <w:i/>
          <w:color w:val="auto"/>
        </w:rPr>
        <w:t>ng</w:t>
      </w:r>
      <w:r w:rsidRPr="006D66BA">
        <w:rPr>
          <w:rFonts w:eastAsia="Arial" w:cstheme="minorHAnsi"/>
          <w:i/>
          <w:color w:val="auto"/>
          <w:spacing w:val="1"/>
        </w:rPr>
        <w:t xml:space="preserve"> </w:t>
      </w:r>
      <w:r w:rsidRPr="006D66BA">
        <w:rPr>
          <w:rFonts w:eastAsia="Arial" w:cstheme="minorHAnsi"/>
          <w:i/>
          <w:color w:val="auto"/>
          <w:spacing w:val="-1"/>
        </w:rPr>
        <w:t>A</w:t>
      </w:r>
      <w:r w:rsidRPr="006D66BA">
        <w:rPr>
          <w:rFonts w:eastAsia="Arial" w:cstheme="minorHAnsi"/>
          <w:i/>
          <w:color w:val="auto"/>
          <w:spacing w:val="-2"/>
        </w:rPr>
        <w:t>c</w:t>
      </w:r>
      <w:r w:rsidRPr="006D66BA">
        <w:rPr>
          <w:rFonts w:eastAsia="Arial" w:cstheme="minorHAnsi"/>
          <w:i/>
          <w:color w:val="auto"/>
        </w:rPr>
        <w:t>t</w:t>
      </w:r>
      <w:r w:rsidRPr="006D66BA">
        <w:rPr>
          <w:rFonts w:eastAsia="Arial" w:cstheme="minorHAnsi"/>
          <w:i/>
          <w:color w:val="auto"/>
          <w:spacing w:val="2"/>
        </w:rPr>
        <w:t xml:space="preserve"> </w:t>
      </w:r>
      <w:r w:rsidRPr="006D66BA">
        <w:rPr>
          <w:rFonts w:eastAsia="Arial" w:cstheme="minorHAnsi"/>
          <w:i/>
          <w:color w:val="auto"/>
        </w:rPr>
        <w:t>1959</w:t>
      </w:r>
      <w:r w:rsidRPr="006D66BA">
        <w:rPr>
          <w:rFonts w:eastAsia="Arial" w:cstheme="minorHAnsi"/>
          <w:i/>
          <w:color w:val="auto"/>
          <w:spacing w:val="-2"/>
        </w:rPr>
        <w:t xml:space="preserve"> </w:t>
      </w:r>
      <w:r w:rsidRPr="006D66BA">
        <w:rPr>
          <w:rFonts w:eastAsia="Arial" w:cstheme="minorHAnsi"/>
          <w:color w:val="auto"/>
          <w:spacing w:val="1"/>
        </w:rPr>
        <w:t>(</w:t>
      </w:r>
      <w:r w:rsidRPr="006D66BA">
        <w:rPr>
          <w:rFonts w:eastAsia="Arial" w:cstheme="minorHAnsi"/>
          <w:color w:val="auto"/>
          <w:spacing w:val="-4"/>
        </w:rPr>
        <w:t>C</w:t>
      </w:r>
      <w:r w:rsidRPr="006D66BA">
        <w:rPr>
          <w:rFonts w:eastAsia="Arial" w:cstheme="minorHAnsi"/>
          <w:color w:val="auto"/>
          <w:spacing w:val="-1"/>
        </w:rPr>
        <w:t>t</w:t>
      </w:r>
      <w:r w:rsidRPr="006D66BA">
        <w:rPr>
          <w:rFonts w:eastAsia="Arial" w:cstheme="minorHAnsi"/>
          <w:color w:val="auto"/>
        </w:rPr>
        <w:t>h</w:t>
      </w:r>
      <w:r w:rsidRPr="006D66BA">
        <w:rPr>
          <w:rFonts w:eastAsia="Arial" w:cstheme="minorHAnsi"/>
          <w:color w:val="auto"/>
          <w:spacing w:val="1"/>
        </w:rPr>
        <w:t>)</w:t>
      </w:r>
      <w:r w:rsidRPr="006D66BA">
        <w:rPr>
          <w:rFonts w:eastAsia="Arial" w:cstheme="minorHAnsi"/>
          <w:color w:val="auto"/>
        </w:rPr>
        <w:t>.</w:t>
      </w:r>
    </w:p>
    <w:p w14:paraId="619A8DF0" w14:textId="77777777" w:rsidR="004C5E78" w:rsidRPr="006D66BA" w:rsidRDefault="004C5E78" w:rsidP="004C5E78">
      <w:pPr>
        <w:spacing w:after="180" w:line="241" w:lineRule="auto"/>
        <w:ind w:right="-65"/>
        <w:jc w:val="both"/>
        <w:rPr>
          <w:rFonts w:eastAsia="Arial" w:cstheme="minorHAnsi"/>
          <w:color w:val="auto"/>
        </w:rPr>
      </w:pPr>
      <w:r w:rsidRPr="006D66BA">
        <w:rPr>
          <w:rFonts w:eastAsia="Arial" w:cstheme="minorHAnsi"/>
          <w:b/>
          <w:bCs/>
          <w:color w:val="auto"/>
        </w:rPr>
        <w:t xml:space="preserve">Approved Identity Verifier </w:t>
      </w:r>
      <w:r w:rsidRPr="006D66BA">
        <w:rPr>
          <w:rFonts w:eastAsia="Arial" w:cstheme="minorHAnsi"/>
          <w:bCs/>
          <w:color w:val="auto"/>
        </w:rPr>
        <w:t>means a Person appointed by the Registrar to conduct verification of identity and witness the execution of Instruments and other Documents.</w:t>
      </w:r>
    </w:p>
    <w:p w14:paraId="0144175E" w14:textId="77777777" w:rsidR="004C5E78" w:rsidRPr="006D66BA" w:rsidRDefault="004C5E78" w:rsidP="004C5E78">
      <w:pPr>
        <w:spacing w:after="180" w:line="241" w:lineRule="auto"/>
        <w:ind w:right="-65"/>
        <w:jc w:val="both"/>
        <w:rPr>
          <w:rFonts w:eastAsia="Arial" w:cstheme="minorHAnsi"/>
          <w:color w:val="auto"/>
        </w:rPr>
      </w:pPr>
      <w:r w:rsidRPr="006D66BA">
        <w:rPr>
          <w:rFonts w:eastAsia="Arial" w:cstheme="minorHAnsi"/>
          <w:b/>
          <w:bCs/>
          <w:color w:val="auto"/>
          <w:spacing w:val="-6"/>
        </w:rPr>
        <w:t>A</w:t>
      </w:r>
      <w:r w:rsidRPr="006D66BA">
        <w:rPr>
          <w:rFonts w:eastAsia="Arial" w:cstheme="minorHAnsi"/>
          <w:b/>
          <w:bCs/>
          <w:color w:val="auto"/>
          <w:spacing w:val="2"/>
        </w:rPr>
        <w:t>p</w:t>
      </w:r>
      <w:r w:rsidRPr="006D66BA">
        <w:rPr>
          <w:rFonts w:eastAsia="Arial" w:cstheme="minorHAnsi"/>
          <w:b/>
          <w:bCs/>
          <w:color w:val="auto"/>
        </w:rPr>
        <w:t>pr</w:t>
      </w:r>
      <w:r w:rsidRPr="006D66BA">
        <w:rPr>
          <w:rFonts w:eastAsia="Arial" w:cstheme="minorHAnsi"/>
          <w:b/>
          <w:bCs/>
          <w:color w:val="auto"/>
          <w:spacing w:val="2"/>
        </w:rPr>
        <w:t>o</w:t>
      </w:r>
      <w:r w:rsidRPr="006D66BA">
        <w:rPr>
          <w:rFonts w:eastAsia="Arial" w:cstheme="minorHAnsi"/>
          <w:b/>
          <w:bCs/>
          <w:color w:val="auto"/>
          <w:spacing w:val="-3"/>
        </w:rPr>
        <w:t>v</w:t>
      </w:r>
      <w:r w:rsidRPr="006D66BA">
        <w:rPr>
          <w:rFonts w:eastAsia="Arial" w:cstheme="minorHAnsi"/>
          <w:b/>
          <w:bCs/>
          <w:color w:val="auto"/>
        </w:rPr>
        <w:t>ed</w:t>
      </w:r>
      <w:r w:rsidRPr="006D66BA">
        <w:rPr>
          <w:rFonts w:eastAsia="Arial" w:cstheme="minorHAnsi"/>
          <w:b/>
          <w:bCs/>
          <w:color w:val="auto"/>
          <w:spacing w:val="1"/>
        </w:rPr>
        <w:t xml:space="preserve"> I</w:t>
      </w:r>
      <w:r w:rsidRPr="006D66BA">
        <w:rPr>
          <w:rFonts w:eastAsia="Arial" w:cstheme="minorHAnsi"/>
          <w:b/>
          <w:bCs/>
          <w:color w:val="auto"/>
        </w:rPr>
        <w:t>nsurer</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w:t>
      </w:r>
      <w:r w:rsidRPr="006D66BA">
        <w:rPr>
          <w:rFonts w:eastAsia="Arial" w:cstheme="minorHAnsi"/>
          <w:color w:val="auto"/>
          <w:spacing w:val="-3"/>
        </w:rPr>
        <w:t>n</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rPr>
        <w:t>an</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ns</w:t>
      </w:r>
      <w:r w:rsidRPr="006D66BA">
        <w:rPr>
          <w:rFonts w:eastAsia="Arial" w:cstheme="minorHAnsi"/>
          <w:color w:val="auto"/>
          <w:spacing w:val="-3"/>
        </w:rPr>
        <w:t>u</w:t>
      </w:r>
      <w:r w:rsidRPr="006D66BA">
        <w:rPr>
          <w:rFonts w:eastAsia="Arial" w:cstheme="minorHAnsi"/>
          <w:color w:val="auto"/>
          <w:spacing w:val="1"/>
        </w:rPr>
        <w:t>r</w:t>
      </w:r>
      <w:r w:rsidRPr="006D66BA">
        <w:rPr>
          <w:rFonts w:eastAsia="Arial" w:cstheme="minorHAnsi"/>
          <w:color w:val="auto"/>
        </w:rPr>
        <w:t>er app</w:t>
      </w:r>
      <w:r w:rsidRPr="006D66BA">
        <w:rPr>
          <w:rFonts w:eastAsia="Arial" w:cstheme="minorHAnsi"/>
          <w:color w:val="auto"/>
          <w:spacing w:val="1"/>
        </w:rPr>
        <w:t>r</w:t>
      </w:r>
      <w:r w:rsidRPr="006D66BA">
        <w:rPr>
          <w:rFonts w:eastAsia="Arial" w:cstheme="minorHAnsi"/>
          <w:color w:val="auto"/>
        </w:rPr>
        <w:t>o</w:t>
      </w:r>
      <w:r w:rsidRPr="006D66BA">
        <w:rPr>
          <w:rFonts w:eastAsia="Arial" w:cstheme="minorHAnsi"/>
          <w:color w:val="auto"/>
          <w:spacing w:val="-2"/>
        </w:rPr>
        <w:t>v</w:t>
      </w:r>
      <w:r w:rsidRPr="006D66BA">
        <w:rPr>
          <w:rFonts w:eastAsia="Arial" w:cstheme="minorHAnsi"/>
          <w:color w:val="auto"/>
        </w:rPr>
        <w:t>ed</w:t>
      </w:r>
      <w:r w:rsidRPr="006D66BA">
        <w:rPr>
          <w:rFonts w:eastAsia="Arial" w:cstheme="minorHAnsi"/>
          <w:color w:val="auto"/>
          <w:spacing w:val="1"/>
        </w:rPr>
        <w:t xml:space="preserve"> </w:t>
      </w:r>
      <w:r w:rsidRPr="006D66BA">
        <w:rPr>
          <w:rFonts w:eastAsia="Arial" w:cstheme="minorHAnsi"/>
          <w:color w:val="auto"/>
        </w:rPr>
        <w:t>by</w:t>
      </w:r>
      <w:r w:rsidRPr="006D66BA">
        <w:rPr>
          <w:rFonts w:eastAsia="Arial" w:cstheme="minorHAnsi"/>
          <w:color w:val="auto"/>
          <w:spacing w:val="-1"/>
        </w:rPr>
        <w:t xml:space="preserve"> APR</w:t>
      </w:r>
      <w:r w:rsidRPr="006D66BA">
        <w:rPr>
          <w:rFonts w:eastAsia="Arial" w:cstheme="minorHAnsi"/>
          <w:color w:val="auto"/>
        </w:rPr>
        <w:t xml:space="preserve">A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spacing w:val="1"/>
        </w:rPr>
        <w:t>ff</w:t>
      </w:r>
      <w:r w:rsidRPr="006D66BA">
        <w:rPr>
          <w:rFonts w:eastAsia="Arial" w:cstheme="minorHAnsi"/>
          <w:color w:val="auto"/>
        </w:rPr>
        <w:t>er</w:t>
      </w:r>
      <w:r w:rsidRPr="006D66BA">
        <w:rPr>
          <w:rFonts w:eastAsia="Arial" w:cstheme="minorHAnsi"/>
          <w:color w:val="auto"/>
          <w:spacing w:val="-3"/>
        </w:rPr>
        <w:t xml:space="preserve"> </w:t>
      </w:r>
      <w:r w:rsidRPr="006D66BA">
        <w:rPr>
          <w:rFonts w:eastAsia="Arial" w:cstheme="minorHAnsi"/>
          <w:color w:val="auto"/>
          <w:spacing w:val="2"/>
        </w:rPr>
        <w:t>g</w:t>
      </w:r>
      <w:r w:rsidRPr="006D66BA">
        <w:rPr>
          <w:rFonts w:eastAsia="Arial" w:cstheme="minorHAnsi"/>
          <w:color w:val="auto"/>
        </w:rPr>
        <w:t>ene</w:t>
      </w:r>
      <w:r w:rsidRPr="006D66BA">
        <w:rPr>
          <w:rFonts w:eastAsia="Arial" w:cstheme="minorHAnsi"/>
          <w:color w:val="auto"/>
          <w:spacing w:val="1"/>
        </w:rPr>
        <w:t>r</w:t>
      </w:r>
      <w:r w:rsidRPr="006D66BA">
        <w:rPr>
          <w:rFonts w:eastAsia="Arial" w:cstheme="minorHAnsi"/>
          <w:color w:val="auto"/>
        </w:rPr>
        <w:t xml:space="preserve">al </w:t>
      </w:r>
      <w:r w:rsidRPr="006D66BA">
        <w:rPr>
          <w:rFonts w:eastAsia="Arial" w:cstheme="minorHAnsi"/>
          <w:color w:val="auto"/>
          <w:spacing w:val="-1"/>
        </w:rPr>
        <w:t>i</w:t>
      </w:r>
      <w:r w:rsidRPr="006D66BA">
        <w:rPr>
          <w:rFonts w:eastAsia="Arial" w:cstheme="minorHAnsi"/>
          <w:color w:val="auto"/>
        </w:rPr>
        <w:t>nsu</w:t>
      </w:r>
      <w:r w:rsidRPr="006D66BA">
        <w:rPr>
          <w:rFonts w:eastAsia="Arial" w:cstheme="minorHAnsi"/>
          <w:color w:val="auto"/>
          <w:spacing w:val="1"/>
        </w:rPr>
        <w:t>r</w:t>
      </w:r>
      <w:r w:rsidRPr="006D66BA">
        <w:rPr>
          <w:rFonts w:eastAsia="Arial" w:cstheme="minorHAnsi"/>
          <w:color w:val="auto"/>
        </w:rPr>
        <w:t>ance</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1"/>
        </w:rPr>
        <w:t>A</w:t>
      </w:r>
      <w:r w:rsidRPr="006D66BA">
        <w:rPr>
          <w:rFonts w:eastAsia="Arial" w:cstheme="minorHAnsi"/>
          <w:color w:val="auto"/>
        </w:rPr>
        <w:t>u</w:t>
      </w:r>
      <w:r w:rsidRPr="006D66BA">
        <w:rPr>
          <w:rFonts w:eastAsia="Arial" w:cstheme="minorHAnsi"/>
          <w:color w:val="auto"/>
          <w:spacing w:val="-2"/>
        </w:rPr>
        <w:t>s</w:t>
      </w:r>
      <w:r w:rsidRPr="006D66BA">
        <w:rPr>
          <w:rFonts w:eastAsia="Arial" w:cstheme="minorHAnsi"/>
          <w:color w:val="auto"/>
          <w:spacing w:val="1"/>
        </w:rPr>
        <w:t>tr</w:t>
      </w:r>
      <w:r w:rsidRPr="006D66BA">
        <w:rPr>
          <w:rFonts w:eastAsia="Arial" w:cstheme="minorHAnsi"/>
          <w:color w:val="auto"/>
        </w:rPr>
        <w:t>a</w:t>
      </w:r>
      <w:r w:rsidRPr="006D66BA">
        <w:rPr>
          <w:rFonts w:eastAsia="Arial" w:cstheme="minorHAnsi"/>
          <w:color w:val="auto"/>
          <w:spacing w:val="-1"/>
        </w:rPr>
        <w:t>li</w:t>
      </w:r>
      <w:r w:rsidRPr="006D66BA">
        <w:rPr>
          <w:rFonts w:eastAsia="Arial" w:cstheme="minorHAnsi"/>
          <w:color w:val="auto"/>
        </w:rPr>
        <w:t>a.</w:t>
      </w:r>
    </w:p>
    <w:p w14:paraId="2C412932"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6"/>
        </w:rPr>
        <w:t>A</w:t>
      </w:r>
      <w:r w:rsidRPr="006D66BA">
        <w:rPr>
          <w:rFonts w:eastAsia="Arial" w:cstheme="minorHAnsi"/>
          <w:b/>
          <w:bCs/>
          <w:color w:val="auto"/>
          <w:spacing w:val="2"/>
        </w:rPr>
        <w:t>P</w:t>
      </w:r>
      <w:r w:rsidRPr="006D66BA">
        <w:rPr>
          <w:rFonts w:eastAsia="Arial" w:cstheme="minorHAnsi"/>
          <w:b/>
          <w:bCs/>
          <w:color w:val="auto"/>
          <w:spacing w:val="4"/>
        </w:rPr>
        <w:t>R</w:t>
      </w:r>
      <w:r w:rsidRPr="006D66BA">
        <w:rPr>
          <w:rFonts w:eastAsia="Arial" w:cstheme="minorHAnsi"/>
          <w:b/>
          <w:bCs/>
          <w:color w:val="auto"/>
        </w:rPr>
        <w:t>A</w:t>
      </w:r>
      <w:r w:rsidRPr="006D66BA">
        <w:rPr>
          <w:rFonts w:eastAsia="Arial" w:cstheme="minorHAnsi"/>
          <w:b/>
          <w:bCs/>
          <w:color w:val="auto"/>
          <w:spacing w:val="-5"/>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1"/>
        </w:rPr>
        <w:t xml:space="preserve"> </w:t>
      </w:r>
      <w:r w:rsidRPr="006D66BA">
        <w:rPr>
          <w:rFonts w:eastAsia="Arial" w:cstheme="minorHAnsi"/>
          <w:color w:val="auto"/>
          <w:spacing w:val="-1"/>
        </w:rPr>
        <w:t>A</w:t>
      </w:r>
      <w:r w:rsidRPr="006D66BA">
        <w:rPr>
          <w:rFonts w:eastAsia="Arial" w:cstheme="minorHAnsi"/>
          <w:color w:val="auto"/>
        </w:rPr>
        <w:t>u</w:t>
      </w:r>
      <w:r w:rsidRPr="006D66BA">
        <w:rPr>
          <w:rFonts w:eastAsia="Arial" w:cstheme="minorHAnsi"/>
          <w:color w:val="auto"/>
          <w:spacing w:val="-2"/>
        </w:rPr>
        <w:t>s</w:t>
      </w:r>
      <w:r w:rsidRPr="006D66BA">
        <w:rPr>
          <w:rFonts w:eastAsia="Arial" w:cstheme="minorHAnsi"/>
          <w:color w:val="auto"/>
          <w:spacing w:val="1"/>
        </w:rPr>
        <w:t>tr</w:t>
      </w:r>
      <w:r w:rsidRPr="006D66BA">
        <w:rPr>
          <w:rFonts w:eastAsia="Arial" w:cstheme="minorHAnsi"/>
          <w:color w:val="auto"/>
          <w:spacing w:val="-3"/>
        </w:rPr>
        <w:t>a</w:t>
      </w:r>
      <w:r w:rsidRPr="006D66BA">
        <w:rPr>
          <w:rFonts w:eastAsia="Arial" w:cstheme="minorHAnsi"/>
          <w:color w:val="auto"/>
          <w:spacing w:val="-1"/>
        </w:rPr>
        <w:t>li</w:t>
      </w:r>
      <w:r w:rsidRPr="006D66BA">
        <w:rPr>
          <w:rFonts w:eastAsia="Arial" w:cstheme="minorHAnsi"/>
          <w:color w:val="auto"/>
        </w:rPr>
        <w:t>an</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spacing w:val="1"/>
        </w:rPr>
        <w:t>r</w:t>
      </w:r>
      <w:r w:rsidRPr="006D66BA">
        <w:rPr>
          <w:rFonts w:eastAsia="Arial" w:cstheme="minorHAnsi"/>
          <w:color w:val="auto"/>
        </w:rPr>
        <w:t>uden</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rPr>
        <w:t xml:space="preserve">al </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2"/>
        </w:rPr>
        <w:t>g</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rPr>
        <w:t>on</w:t>
      </w:r>
      <w:r w:rsidRPr="006D66BA">
        <w:rPr>
          <w:rFonts w:eastAsia="Arial" w:cstheme="minorHAnsi"/>
          <w:color w:val="auto"/>
          <w:spacing w:val="1"/>
        </w:rPr>
        <w:t xml:space="preserve"> </w:t>
      </w:r>
      <w:r w:rsidRPr="006D66BA">
        <w:rPr>
          <w:rFonts w:eastAsia="Arial" w:cstheme="minorHAnsi"/>
          <w:color w:val="auto"/>
          <w:spacing w:val="-1"/>
        </w:rPr>
        <w:t>A</w:t>
      </w:r>
      <w:r w:rsidRPr="006D66BA">
        <w:rPr>
          <w:rFonts w:eastAsia="Arial" w:cstheme="minorHAnsi"/>
          <w:color w:val="auto"/>
        </w:rPr>
        <w:t>u</w:t>
      </w:r>
      <w:r w:rsidRPr="006D66BA">
        <w:rPr>
          <w:rFonts w:eastAsia="Arial" w:cstheme="minorHAnsi"/>
          <w:color w:val="auto"/>
          <w:spacing w:val="1"/>
        </w:rPr>
        <w:t>t</w:t>
      </w:r>
      <w:r w:rsidRPr="006D66BA">
        <w:rPr>
          <w:rFonts w:eastAsia="Arial" w:cstheme="minorHAnsi"/>
          <w:color w:val="auto"/>
        </w:rPr>
        <w:t>ho</w:t>
      </w:r>
      <w:r w:rsidRPr="006D66BA">
        <w:rPr>
          <w:rFonts w:eastAsia="Arial" w:cstheme="minorHAnsi"/>
          <w:color w:val="auto"/>
          <w:spacing w:val="1"/>
        </w:rPr>
        <w:t>r</w:t>
      </w:r>
      <w:r w:rsidRPr="006D66BA">
        <w:rPr>
          <w:rFonts w:eastAsia="Arial" w:cstheme="minorHAnsi"/>
          <w:color w:val="auto"/>
          <w:spacing w:val="-4"/>
        </w:rPr>
        <w:t>i</w:t>
      </w:r>
      <w:r w:rsidRPr="006D66BA">
        <w:rPr>
          <w:rFonts w:eastAsia="Arial" w:cstheme="minorHAnsi"/>
          <w:color w:val="auto"/>
          <w:spacing w:val="1"/>
        </w:rPr>
        <w:t>t</w:t>
      </w:r>
      <w:r w:rsidRPr="006D66BA">
        <w:rPr>
          <w:rFonts w:eastAsia="Arial" w:cstheme="minorHAnsi"/>
          <w:color w:val="auto"/>
          <w:spacing w:val="-2"/>
        </w:rPr>
        <w:t>y</w:t>
      </w:r>
      <w:r w:rsidRPr="006D66BA">
        <w:rPr>
          <w:rFonts w:eastAsia="Arial" w:cstheme="minorHAnsi"/>
          <w:color w:val="auto"/>
        </w:rPr>
        <w:t>.</w:t>
      </w:r>
    </w:p>
    <w:p w14:paraId="5AD637E8"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Australian Credit Licence</w:t>
      </w:r>
      <w:r w:rsidRPr="006D66BA">
        <w:rPr>
          <w:rFonts w:eastAsia="Arial" w:cstheme="minorHAnsi"/>
          <w:color w:val="auto"/>
        </w:rPr>
        <w:t xml:space="preserve"> has the meaning given to it in the NCCP Act.</w:t>
      </w:r>
    </w:p>
    <w:p w14:paraId="672BB554" w14:textId="77777777" w:rsidR="004C5E78" w:rsidRPr="006D66BA" w:rsidRDefault="004C5E78" w:rsidP="004C5E78">
      <w:pPr>
        <w:spacing w:after="180"/>
        <w:ind w:right="-65"/>
        <w:jc w:val="both"/>
        <w:rPr>
          <w:rFonts w:eastAsia="Arial" w:cstheme="minorHAnsi"/>
          <w:color w:val="auto"/>
          <w:spacing w:val="1"/>
        </w:rPr>
      </w:pPr>
      <w:r w:rsidRPr="006D66BA">
        <w:rPr>
          <w:rFonts w:eastAsia="Arial" w:cstheme="minorHAnsi"/>
          <w:b/>
          <w:bCs/>
          <w:color w:val="auto"/>
          <w:spacing w:val="-6"/>
        </w:rPr>
        <w:t>A</w:t>
      </w:r>
      <w:r w:rsidRPr="006D66BA">
        <w:rPr>
          <w:rFonts w:eastAsia="Arial" w:cstheme="minorHAnsi"/>
          <w:b/>
          <w:bCs/>
          <w:color w:val="auto"/>
          <w:spacing w:val="2"/>
        </w:rPr>
        <w:t>u</w:t>
      </w:r>
      <w:r w:rsidRPr="006D66BA">
        <w:rPr>
          <w:rFonts w:eastAsia="Arial" w:cstheme="minorHAnsi"/>
          <w:b/>
          <w:bCs/>
          <w:color w:val="auto"/>
        </w:rPr>
        <w:t>s</w:t>
      </w:r>
      <w:r w:rsidRPr="006D66BA">
        <w:rPr>
          <w:rFonts w:eastAsia="Arial" w:cstheme="minorHAnsi"/>
          <w:b/>
          <w:bCs/>
          <w:color w:val="auto"/>
          <w:spacing w:val="1"/>
        </w:rPr>
        <w:t>t</w:t>
      </w:r>
      <w:r w:rsidRPr="006D66BA">
        <w:rPr>
          <w:rFonts w:eastAsia="Arial" w:cstheme="minorHAnsi"/>
          <w:b/>
          <w:bCs/>
          <w:color w:val="auto"/>
        </w:rPr>
        <w:t>ra</w:t>
      </w:r>
      <w:r w:rsidRPr="006D66BA">
        <w:rPr>
          <w:rFonts w:eastAsia="Arial" w:cstheme="minorHAnsi"/>
          <w:b/>
          <w:bCs/>
          <w:color w:val="auto"/>
          <w:spacing w:val="1"/>
        </w:rPr>
        <w:t>li</w:t>
      </w:r>
      <w:r w:rsidRPr="006D66BA">
        <w:rPr>
          <w:rFonts w:eastAsia="Arial" w:cstheme="minorHAnsi"/>
          <w:b/>
          <w:bCs/>
          <w:color w:val="auto"/>
        </w:rPr>
        <w:t>an</w:t>
      </w:r>
      <w:r w:rsidRPr="006D66BA">
        <w:rPr>
          <w:rFonts w:eastAsia="Arial" w:cstheme="minorHAnsi"/>
          <w:b/>
          <w:bCs/>
          <w:color w:val="auto"/>
          <w:spacing w:val="1"/>
        </w:rPr>
        <w:t xml:space="preserve"> </w:t>
      </w:r>
      <w:r w:rsidRPr="006D66BA">
        <w:rPr>
          <w:rFonts w:eastAsia="Arial" w:cstheme="minorHAnsi"/>
          <w:b/>
          <w:bCs/>
          <w:color w:val="auto"/>
        </w:rPr>
        <w:t>Leg</w:t>
      </w:r>
      <w:r w:rsidRPr="006D66BA">
        <w:rPr>
          <w:rFonts w:eastAsia="Arial" w:cstheme="minorHAnsi"/>
          <w:b/>
          <w:bCs/>
          <w:color w:val="auto"/>
          <w:spacing w:val="-3"/>
        </w:rPr>
        <w:t>a</w:t>
      </w:r>
      <w:r w:rsidRPr="006D66BA">
        <w:rPr>
          <w:rFonts w:eastAsia="Arial" w:cstheme="minorHAnsi"/>
          <w:b/>
          <w:bCs/>
          <w:color w:val="auto"/>
        </w:rPr>
        <w:t>l</w:t>
      </w:r>
      <w:r w:rsidRPr="006D66BA">
        <w:rPr>
          <w:rFonts w:eastAsia="Arial" w:cstheme="minorHAnsi"/>
          <w:b/>
          <w:bCs/>
          <w:color w:val="auto"/>
          <w:spacing w:val="2"/>
        </w:rPr>
        <w:t xml:space="preserve"> </w:t>
      </w:r>
      <w:r w:rsidRPr="006D66BA">
        <w:rPr>
          <w:rFonts w:eastAsia="Arial" w:cstheme="minorHAnsi"/>
          <w:b/>
          <w:bCs/>
          <w:color w:val="auto"/>
          <w:spacing w:val="-3"/>
        </w:rPr>
        <w:t>P</w:t>
      </w:r>
      <w:r w:rsidRPr="006D66BA">
        <w:rPr>
          <w:rFonts w:eastAsia="Arial" w:cstheme="minorHAnsi"/>
          <w:b/>
          <w:bCs/>
          <w:color w:val="auto"/>
        </w:rPr>
        <w:t>rac</w:t>
      </w:r>
      <w:r w:rsidRPr="006D66BA">
        <w:rPr>
          <w:rFonts w:eastAsia="Arial" w:cstheme="minorHAnsi"/>
          <w:b/>
          <w:bCs/>
          <w:color w:val="auto"/>
          <w:spacing w:val="-2"/>
        </w:rPr>
        <w:t>t</w:t>
      </w:r>
      <w:r w:rsidRPr="006D66BA">
        <w:rPr>
          <w:rFonts w:eastAsia="Arial" w:cstheme="minorHAnsi"/>
          <w:b/>
          <w:bCs/>
          <w:color w:val="auto"/>
          <w:spacing w:val="-1"/>
        </w:rPr>
        <w:t>i</w:t>
      </w:r>
      <w:r w:rsidRPr="006D66BA">
        <w:rPr>
          <w:rFonts w:eastAsia="Arial" w:cstheme="minorHAnsi"/>
          <w:b/>
          <w:bCs/>
          <w:color w:val="auto"/>
          <w:spacing w:val="1"/>
        </w:rPr>
        <w:t>ti</w:t>
      </w:r>
      <w:r w:rsidRPr="006D66BA">
        <w:rPr>
          <w:rFonts w:eastAsia="Arial" w:cstheme="minorHAnsi"/>
          <w:b/>
          <w:bCs/>
          <w:color w:val="auto"/>
        </w:rPr>
        <w:t>oner</w:t>
      </w:r>
      <w:r w:rsidRPr="006D66BA">
        <w:rPr>
          <w:rFonts w:eastAsia="Arial" w:cstheme="minorHAnsi"/>
          <w:b/>
          <w:bCs/>
          <w:color w:val="auto"/>
          <w:spacing w:val="-1"/>
        </w:rPr>
        <w:t xml:space="preserve">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4"/>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i/>
          <w:color w:val="auto"/>
          <w:spacing w:val="-2"/>
        </w:rPr>
        <w:t>Legal Profession Uniform Law (Victoria)</w:t>
      </w:r>
      <w:r w:rsidRPr="006D66BA">
        <w:rPr>
          <w:rFonts w:eastAsia="Arial" w:cstheme="minorHAnsi"/>
          <w:color w:val="auto"/>
          <w:spacing w:val="1"/>
        </w:rPr>
        <w:t>.</w:t>
      </w:r>
    </w:p>
    <w:p w14:paraId="12D84B35"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 xml:space="preserve">Business Day </w:t>
      </w:r>
      <w:r w:rsidRPr="006D66BA">
        <w:rPr>
          <w:rFonts w:eastAsia="Arial" w:cstheme="minorHAnsi"/>
          <w:color w:val="auto"/>
        </w:rPr>
        <w:t>has the meaning given to it in the ECNL.</w:t>
      </w:r>
    </w:p>
    <w:p w14:paraId="0EC9F51E"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Caveat</w:t>
      </w:r>
      <w:r w:rsidRPr="006D66BA">
        <w:rPr>
          <w:rFonts w:eastAsia="Arial" w:cstheme="minorHAnsi"/>
          <w:color w:val="auto"/>
        </w:rPr>
        <w:t xml:space="preserve"> means an Instrument giving notice of a claim to an interest in land that may have the effect of an injunction to stop the registration of an Instrument </w:t>
      </w:r>
      <w:r w:rsidR="00947FDC" w:rsidRPr="006D66BA">
        <w:rPr>
          <w:rFonts w:eastAsia="Arial" w:cstheme="minorHAnsi"/>
          <w:color w:val="auto"/>
        </w:rPr>
        <w:t xml:space="preserve">or other document </w:t>
      </w:r>
      <w:r w:rsidRPr="006D66BA">
        <w:rPr>
          <w:rFonts w:eastAsia="Arial" w:cstheme="minorHAnsi"/>
          <w:color w:val="auto"/>
        </w:rPr>
        <w:t>in the Register.</w:t>
      </w:r>
    </w:p>
    <w:p w14:paraId="74CD3099" w14:textId="77777777" w:rsidR="004C5E78" w:rsidRPr="006D66BA" w:rsidRDefault="004C5E78" w:rsidP="004C5E78">
      <w:pPr>
        <w:spacing w:after="180" w:line="241" w:lineRule="auto"/>
        <w:ind w:right="-6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rPr>
        <w:t>er</w:t>
      </w:r>
      <w:r w:rsidRPr="006D66BA">
        <w:rPr>
          <w:rFonts w:eastAsia="Arial" w:cstheme="minorHAnsi"/>
          <w:b/>
          <w:bCs/>
          <w:color w:val="auto"/>
          <w:spacing w:val="1"/>
        </w:rPr>
        <w:t>t</w:t>
      </w:r>
      <w:r w:rsidRPr="006D66BA">
        <w:rPr>
          <w:rFonts w:eastAsia="Arial" w:cstheme="minorHAnsi"/>
          <w:b/>
          <w:bCs/>
          <w:color w:val="auto"/>
          <w:spacing w:val="-1"/>
        </w:rPr>
        <w:t>i</w:t>
      </w:r>
      <w:r w:rsidRPr="006D66BA">
        <w:rPr>
          <w:rFonts w:eastAsia="Arial" w:cstheme="minorHAnsi"/>
          <w:b/>
          <w:bCs/>
          <w:color w:val="auto"/>
          <w:spacing w:val="1"/>
        </w:rPr>
        <w:t>fi</w:t>
      </w:r>
      <w:r w:rsidRPr="006D66BA">
        <w:rPr>
          <w:rFonts w:eastAsia="Arial" w:cstheme="minorHAnsi"/>
          <w:b/>
          <w:bCs/>
          <w:color w:val="auto"/>
        </w:rPr>
        <w:t>c</w:t>
      </w:r>
      <w:r w:rsidRPr="006D66BA">
        <w:rPr>
          <w:rFonts w:eastAsia="Arial" w:cstheme="minorHAnsi"/>
          <w:b/>
          <w:bCs/>
          <w:color w:val="auto"/>
          <w:spacing w:val="-3"/>
        </w:rPr>
        <w:t>a</w:t>
      </w:r>
      <w:r w:rsidRPr="006D66BA">
        <w:rPr>
          <w:rFonts w:eastAsia="Arial" w:cstheme="minorHAnsi"/>
          <w:b/>
          <w:bCs/>
          <w:color w:val="auto"/>
          <w:spacing w:val="1"/>
        </w:rPr>
        <w:t>ti</w:t>
      </w:r>
      <w:r w:rsidRPr="006D66BA">
        <w:rPr>
          <w:rFonts w:eastAsia="Arial" w:cstheme="minorHAnsi"/>
          <w:b/>
          <w:bCs/>
          <w:color w:val="auto"/>
        </w:rPr>
        <w:t>on</w:t>
      </w:r>
      <w:r w:rsidRPr="006D66BA">
        <w:rPr>
          <w:rFonts w:eastAsia="Arial" w:cstheme="minorHAnsi"/>
          <w:b/>
          <w:bCs/>
          <w:color w:val="auto"/>
          <w:spacing w:val="-2"/>
        </w:rPr>
        <w:t xml:space="preserve"> </w:t>
      </w:r>
      <w:r w:rsidRPr="006D66BA">
        <w:rPr>
          <w:rFonts w:eastAsia="Arial" w:cstheme="minorHAnsi"/>
          <w:b/>
          <w:bCs/>
          <w:color w:val="auto"/>
          <w:spacing w:val="-1"/>
        </w:rPr>
        <w:t>R</w:t>
      </w:r>
      <w:r w:rsidRPr="006D66BA">
        <w:rPr>
          <w:rFonts w:eastAsia="Arial" w:cstheme="minorHAnsi"/>
          <w:b/>
          <w:bCs/>
          <w:color w:val="auto"/>
        </w:rPr>
        <w:t>u</w:t>
      </w:r>
      <w:r w:rsidRPr="006D66BA">
        <w:rPr>
          <w:rFonts w:eastAsia="Arial" w:cstheme="minorHAnsi"/>
          <w:b/>
          <w:bCs/>
          <w:color w:val="auto"/>
          <w:spacing w:val="1"/>
        </w:rPr>
        <w:t>l</w:t>
      </w:r>
      <w:r w:rsidRPr="006D66BA">
        <w:rPr>
          <w:rFonts w:eastAsia="Arial" w:cstheme="minorHAnsi"/>
          <w:b/>
          <w:bCs/>
          <w:color w:val="auto"/>
        </w:rPr>
        <w:t>es</w:t>
      </w:r>
      <w:r w:rsidRPr="006D66BA">
        <w:rPr>
          <w:rFonts w:eastAsia="Arial" w:cstheme="minorHAnsi"/>
          <w:b/>
          <w:bCs/>
          <w:color w:val="auto"/>
          <w:spacing w:val="-2"/>
        </w:rPr>
        <w:t xml:space="preserve"> </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3"/>
        </w:rPr>
        <w:t>a</w:t>
      </w:r>
      <w:r w:rsidRPr="006D66BA">
        <w:rPr>
          <w:rFonts w:eastAsia="Arial" w:cstheme="minorHAnsi"/>
          <w:color w:val="auto"/>
        </w:rPr>
        <w:t>ns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r</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rPr>
        <w:t>es</w:t>
      </w:r>
      <w:r w:rsidRPr="006D66BA">
        <w:rPr>
          <w:rFonts w:eastAsia="Arial" w:cstheme="minorHAnsi"/>
          <w:color w:val="auto"/>
          <w:spacing w:val="-1"/>
        </w:rPr>
        <w:t xml:space="preserve"> </w:t>
      </w:r>
      <w:r w:rsidRPr="006D66BA">
        <w:rPr>
          <w:rFonts w:eastAsia="Arial" w:cstheme="minorHAnsi"/>
          <w:color w:val="auto"/>
        </w:rPr>
        <w:t xml:space="preserve">set out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1"/>
        </w:rPr>
        <w:t>S</w:t>
      </w:r>
      <w:r w:rsidRPr="006D66BA">
        <w:rPr>
          <w:rFonts w:eastAsia="Arial" w:cstheme="minorHAnsi"/>
          <w:color w:val="auto"/>
          <w:spacing w:val="-2"/>
        </w:rPr>
        <w:t>c</w:t>
      </w:r>
      <w:r w:rsidRPr="006D66BA">
        <w:rPr>
          <w:rFonts w:eastAsia="Arial" w:cstheme="minorHAnsi"/>
          <w:color w:val="auto"/>
        </w:rPr>
        <w:t>hedu</w:t>
      </w:r>
      <w:r w:rsidRPr="006D66BA">
        <w:rPr>
          <w:rFonts w:eastAsia="Arial" w:cstheme="minorHAnsi"/>
          <w:color w:val="auto"/>
          <w:spacing w:val="-1"/>
        </w:rPr>
        <w:t>l</w:t>
      </w:r>
      <w:r w:rsidRPr="006D66BA">
        <w:rPr>
          <w:rFonts w:eastAsia="Arial" w:cstheme="minorHAnsi"/>
          <w:color w:val="auto"/>
        </w:rPr>
        <w:t>e</w:t>
      </w:r>
      <w:r w:rsidRPr="006D66BA">
        <w:rPr>
          <w:rFonts w:eastAsia="Arial" w:cstheme="minorHAnsi"/>
          <w:color w:val="auto"/>
          <w:spacing w:val="1"/>
        </w:rPr>
        <w:t xml:space="preserve"> 4</w:t>
      </w:r>
      <w:r w:rsidRPr="006D66BA">
        <w:rPr>
          <w:rFonts w:eastAsia="Arial" w:cstheme="minorHAnsi"/>
          <w:color w:val="auto"/>
        </w:rPr>
        <w:t xml:space="preserve"> of these </w:t>
      </w:r>
      <w:r w:rsidRPr="006D66BA">
        <w:rPr>
          <w:rFonts w:eastAsia="Arial" w:cstheme="minorHAnsi"/>
          <w:color w:val="auto"/>
          <w:spacing w:val="6"/>
        </w:rPr>
        <w:t>Registrar’s Requirements</w:t>
      </w:r>
      <w:r w:rsidRPr="006D66BA">
        <w:rPr>
          <w:rFonts w:eastAsia="Arial" w:cstheme="minorHAnsi"/>
          <w:color w:val="auto"/>
        </w:rPr>
        <w:t>,</w:t>
      </w:r>
      <w:r w:rsidRPr="006D66BA">
        <w:rPr>
          <w:rFonts w:eastAsia="Arial" w:cstheme="minorHAnsi"/>
          <w:color w:val="auto"/>
          <w:spacing w:val="2"/>
        </w:rPr>
        <w:t xml:space="preserve"> </w:t>
      </w:r>
      <w:r w:rsidRPr="006D66BA">
        <w:rPr>
          <w:rFonts w:eastAsia="Arial" w:cstheme="minorHAnsi"/>
          <w:color w:val="auto"/>
        </w:rPr>
        <w:t>as</w:t>
      </w:r>
      <w:r w:rsidRPr="006D66BA">
        <w:rPr>
          <w:rFonts w:eastAsia="Arial" w:cstheme="minorHAnsi"/>
          <w:color w:val="auto"/>
          <w:spacing w:val="-1"/>
        </w:rPr>
        <w:t xml:space="preserve"> </w:t>
      </w:r>
      <w:r w:rsidRPr="006D66BA">
        <w:rPr>
          <w:rFonts w:eastAsia="Arial" w:cstheme="minorHAnsi"/>
          <w:color w:val="auto"/>
          <w:spacing w:val="-3"/>
        </w:rPr>
        <w:t>a</w:t>
      </w:r>
      <w:r w:rsidRPr="006D66BA">
        <w:rPr>
          <w:rFonts w:eastAsia="Arial" w:cstheme="minorHAnsi"/>
          <w:color w:val="auto"/>
          <w:spacing w:val="1"/>
        </w:rPr>
        <w:t>m</w:t>
      </w:r>
      <w:r w:rsidRPr="006D66BA">
        <w:rPr>
          <w:rFonts w:eastAsia="Arial" w:cstheme="minorHAnsi"/>
          <w:color w:val="auto"/>
        </w:rPr>
        <w:t>ended</w:t>
      </w:r>
      <w:r w:rsidRPr="006D66BA">
        <w:rPr>
          <w:rFonts w:eastAsia="Arial" w:cstheme="minorHAnsi"/>
          <w:color w:val="auto"/>
          <w:spacing w:val="-2"/>
        </w:rPr>
        <w:t xml:space="preserve"> </w:t>
      </w:r>
      <w:r w:rsidRPr="006D66BA">
        <w:rPr>
          <w:rFonts w:eastAsia="Arial" w:cstheme="minorHAnsi"/>
          <w:color w:val="auto"/>
          <w:spacing w:val="1"/>
        </w:rPr>
        <w:t>f</w:t>
      </w:r>
      <w:r w:rsidRPr="006D66BA">
        <w:rPr>
          <w:rFonts w:eastAsia="Arial" w:cstheme="minorHAnsi"/>
          <w:color w:val="auto"/>
          <w:spacing w:val="-2"/>
        </w:rPr>
        <w:t>r</w:t>
      </w:r>
      <w:r w:rsidRPr="006D66BA">
        <w:rPr>
          <w:rFonts w:eastAsia="Arial" w:cstheme="minorHAnsi"/>
          <w:color w:val="auto"/>
        </w:rPr>
        <w:t xml:space="preserve">om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spacing w:val="-3"/>
        </w:rPr>
        <w:t>e</w:t>
      </w:r>
      <w:r w:rsidRPr="006D66BA">
        <w:rPr>
          <w:rFonts w:eastAsia="Arial" w:cstheme="minorHAnsi"/>
          <w:color w:val="auto"/>
        </w:rPr>
        <w:t>.</w:t>
      </w:r>
    </w:p>
    <w:p w14:paraId="7ECE6054" w14:textId="77777777" w:rsidR="004C5E78" w:rsidRPr="006D66BA" w:rsidRDefault="004C5E78" w:rsidP="004C5E78">
      <w:pPr>
        <w:spacing w:after="180" w:line="243" w:lineRule="auto"/>
        <w:ind w:right="-65"/>
        <w:jc w:val="both"/>
        <w:rPr>
          <w:rFonts w:eastAsia="Arial" w:cstheme="minorHAnsi"/>
          <w:bCs/>
          <w:color w:val="auto"/>
          <w:spacing w:val="-1"/>
        </w:rPr>
      </w:pPr>
      <w:r w:rsidRPr="006D66BA">
        <w:rPr>
          <w:rFonts w:eastAsia="Arial" w:cstheme="minorHAnsi"/>
          <w:b/>
          <w:bCs/>
          <w:color w:val="auto"/>
          <w:spacing w:val="-1"/>
        </w:rPr>
        <w:t xml:space="preserve">Certifier </w:t>
      </w:r>
      <w:r w:rsidRPr="006D66BA">
        <w:rPr>
          <w:rFonts w:eastAsia="Arial" w:cstheme="minorHAnsi"/>
          <w:bCs/>
          <w:color w:val="auto"/>
          <w:spacing w:val="-1"/>
        </w:rPr>
        <w:t>means the Subscriber providing the certifications set out in the Certification Rules.</w:t>
      </w:r>
    </w:p>
    <w:p w14:paraId="4E52755E" w14:textId="77777777" w:rsidR="004C5E78" w:rsidRPr="006D66BA" w:rsidRDefault="004C5E78" w:rsidP="004C5E78">
      <w:pPr>
        <w:spacing w:after="180" w:line="243" w:lineRule="auto"/>
        <w:ind w:right="-6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spacing w:val="1"/>
        </w:rPr>
        <w:t>li</w:t>
      </w:r>
      <w:r w:rsidRPr="006D66BA">
        <w:rPr>
          <w:rFonts w:eastAsia="Arial" w:cstheme="minorHAnsi"/>
          <w:b/>
          <w:bCs/>
          <w:color w:val="auto"/>
        </w:rPr>
        <w:t>ent</w:t>
      </w:r>
      <w:r w:rsidRPr="006D66BA">
        <w:rPr>
          <w:rFonts w:eastAsia="Arial" w:cstheme="minorHAnsi"/>
          <w:b/>
          <w:bCs/>
          <w:color w:val="auto"/>
          <w:spacing w:val="-3"/>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2"/>
        </w:rPr>
        <w:t xml:space="preserve"> </w:t>
      </w:r>
      <w:r w:rsidRPr="006D66BA">
        <w:rPr>
          <w:rFonts w:eastAsia="Arial" w:cstheme="minorHAnsi"/>
          <w:color w:val="auto"/>
          <w:spacing w:val="-1"/>
        </w:rPr>
        <w:t>P</w:t>
      </w:r>
      <w:r w:rsidRPr="006D66BA">
        <w:rPr>
          <w:rFonts w:eastAsia="Arial" w:cstheme="minorHAnsi"/>
          <w:color w:val="auto"/>
        </w:rPr>
        <w:t>e</w:t>
      </w:r>
      <w:r w:rsidRPr="006D66BA">
        <w:rPr>
          <w:rFonts w:eastAsia="Arial" w:cstheme="minorHAnsi"/>
          <w:color w:val="auto"/>
          <w:spacing w:val="1"/>
        </w:rPr>
        <w:t>r</w:t>
      </w:r>
      <w:r w:rsidRPr="006D66BA">
        <w:rPr>
          <w:rFonts w:eastAsia="Arial" w:cstheme="minorHAnsi"/>
          <w:color w:val="auto"/>
        </w:rPr>
        <w:t>son</w:t>
      </w:r>
      <w:r w:rsidRPr="006D66BA">
        <w:rPr>
          <w:rFonts w:eastAsia="Arial" w:cstheme="minorHAnsi"/>
          <w:color w:val="auto"/>
          <w:spacing w:val="-4"/>
        </w:rPr>
        <w:t xml:space="preserve"> w</w:t>
      </w:r>
      <w:r w:rsidRPr="006D66BA">
        <w:rPr>
          <w:rFonts w:eastAsia="Arial" w:cstheme="minorHAnsi"/>
          <w:color w:val="auto"/>
        </w:rPr>
        <w:t>ho</w:t>
      </w:r>
      <w:r w:rsidRPr="006D66BA">
        <w:rPr>
          <w:rFonts w:eastAsia="Arial" w:cstheme="minorHAnsi"/>
          <w:color w:val="auto"/>
          <w:spacing w:val="1"/>
        </w:rPr>
        <w:t xml:space="preserve"> </w:t>
      </w:r>
      <w:r w:rsidRPr="006D66BA">
        <w:rPr>
          <w:rFonts w:eastAsia="Arial" w:cstheme="minorHAnsi"/>
          <w:color w:val="auto"/>
        </w:rPr>
        <w:t>has</w:t>
      </w:r>
      <w:r w:rsidR="00947FDC" w:rsidRPr="006D66BA">
        <w:rPr>
          <w:rFonts w:eastAsia="Arial" w:cstheme="minorHAnsi"/>
          <w:color w:val="auto"/>
        </w:rPr>
        <w:t>,</w:t>
      </w:r>
      <w:r w:rsidRPr="006D66BA">
        <w:rPr>
          <w:rFonts w:eastAsia="Arial" w:cstheme="minorHAnsi"/>
          <w:color w:val="auto"/>
          <w:spacing w:val="1"/>
        </w:rPr>
        <w:t xml:space="preserve"> </w:t>
      </w:r>
      <w:r w:rsidRPr="006D66BA">
        <w:rPr>
          <w:rFonts w:eastAsia="Arial" w:cstheme="minorHAnsi"/>
          <w:color w:val="auto"/>
        </w:rPr>
        <w:t>or</w:t>
      </w:r>
      <w:r w:rsidRPr="006D66BA">
        <w:rPr>
          <w:rFonts w:eastAsia="Arial" w:cstheme="minorHAnsi"/>
          <w:color w:val="auto"/>
          <w:spacing w:val="2"/>
        </w:rPr>
        <w:t xml:space="preserve"> </w:t>
      </w:r>
      <w:r w:rsidRPr="006D66BA">
        <w:rPr>
          <w:rFonts w:eastAsia="Arial" w:cstheme="minorHAnsi"/>
          <w:color w:val="auto"/>
          <w:spacing w:val="-1"/>
        </w:rPr>
        <w:t>P</w:t>
      </w:r>
      <w:r w:rsidRPr="006D66BA">
        <w:rPr>
          <w:rFonts w:eastAsia="Arial" w:cstheme="minorHAnsi"/>
          <w:color w:val="auto"/>
        </w:rPr>
        <w:t>e</w:t>
      </w:r>
      <w:r w:rsidRPr="006D66BA">
        <w:rPr>
          <w:rFonts w:eastAsia="Arial" w:cstheme="minorHAnsi"/>
          <w:color w:val="auto"/>
          <w:spacing w:val="-2"/>
        </w:rPr>
        <w:t>r</w:t>
      </w:r>
      <w:r w:rsidRPr="006D66BA">
        <w:rPr>
          <w:rFonts w:eastAsia="Arial" w:cstheme="minorHAnsi"/>
          <w:color w:val="auto"/>
        </w:rPr>
        <w:t>sons</w:t>
      </w:r>
      <w:r w:rsidRPr="006D66BA">
        <w:rPr>
          <w:rFonts w:eastAsia="Arial" w:cstheme="minorHAnsi"/>
          <w:color w:val="auto"/>
          <w:spacing w:val="1"/>
        </w:rPr>
        <w:t xml:space="preserve"> </w:t>
      </w:r>
      <w:r w:rsidRPr="006D66BA">
        <w:rPr>
          <w:rFonts w:eastAsia="Arial" w:cstheme="minorHAnsi"/>
          <w:color w:val="auto"/>
          <w:spacing w:val="-4"/>
        </w:rPr>
        <w:t>w</w:t>
      </w:r>
      <w:r w:rsidRPr="006D66BA">
        <w:rPr>
          <w:rFonts w:eastAsia="Arial" w:cstheme="minorHAnsi"/>
          <w:color w:val="auto"/>
        </w:rPr>
        <w:t>ho</w:t>
      </w:r>
      <w:r w:rsidRPr="006D66BA">
        <w:rPr>
          <w:rFonts w:eastAsia="Arial" w:cstheme="minorHAnsi"/>
          <w:color w:val="auto"/>
          <w:spacing w:val="1"/>
        </w:rPr>
        <w:t xml:space="preserve"> </w:t>
      </w:r>
      <w:r w:rsidRPr="006D66BA">
        <w:rPr>
          <w:rFonts w:eastAsia="Arial" w:cstheme="minorHAnsi"/>
          <w:color w:val="auto"/>
        </w:rPr>
        <w:t>ha</w:t>
      </w:r>
      <w:r w:rsidRPr="006D66BA">
        <w:rPr>
          <w:rFonts w:eastAsia="Arial" w:cstheme="minorHAnsi"/>
          <w:color w:val="auto"/>
          <w:spacing w:val="-2"/>
        </w:rPr>
        <w:t>v</w:t>
      </w:r>
      <w:r w:rsidRPr="006D66BA">
        <w:rPr>
          <w:rFonts w:eastAsia="Arial" w:cstheme="minorHAnsi"/>
          <w:color w:val="auto"/>
        </w:rPr>
        <w:t>e</w:t>
      </w:r>
      <w:r w:rsidR="00947FDC" w:rsidRPr="006D66BA">
        <w:rPr>
          <w:rFonts w:eastAsia="Arial" w:cstheme="minorHAnsi"/>
          <w:color w:val="auto"/>
        </w:rPr>
        <w:t>,</w:t>
      </w:r>
      <w:r w:rsidRPr="006D66BA">
        <w:rPr>
          <w:rFonts w:eastAsia="Arial" w:cstheme="minorHAnsi"/>
          <w:color w:val="auto"/>
          <w:spacing w:val="1"/>
        </w:rPr>
        <w:t xml:space="preserve"> </w:t>
      </w:r>
      <w:r w:rsidRPr="006D66BA">
        <w:rPr>
          <w:rFonts w:eastAsia="Arial" w:cstheme="minorHAnsi"/>
          <w:color w:val="auto"/>
        </w:rPr>
        <w:t>appo</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t</w:t>
      </w:r>
      <w:r w:rsidRPr="006D66BA">
        <w:rPr>
          <w:rFonts w:eastAsia="Arial" w:cstheme="minorHAnsi"/>
          <w:color w:val="auto"/>
        </w:rPr>
        <w:t>ed</w:t>
      </w:r>
      <w:r w:rsidRPr="006D66BA">
        <w:rPr>
          <w:rFonts w:eastAsia="Arial" w:cstheme="minorHAnsi"/>
          <w:color w:val="auto"/>
          <w:spacing w:val="1"/>
        </w:rPr>
        <w:t xml:space="preserve"> </w:t>
      </w:r>
      <w:r w:rsidRPr="006D66BA">
        <w:rPr>
          <w:rFonts w:eastAsia="Arial" w:cstheme="minorHAnsi"/>
          <w:color w:val="auto"/>
        </w:rPr>
        <w:t>an</w:t>
      </w:r>
      <w:r w:rsidRPr="006D66BA">
        <w:rPr>
          <w:rFonts w:eastAsia="Arial" w:cstheme="minorHAnsi"/>
          <w:color w:val="auto"/>
          <w:spacing w:val="-2"/>
        </w:rPr>
        <w:t xml:space="preserve"> Australian Legal Practitioner, a Law </w:t>
      </w:r>
      <w:r w:rsidRPr="006D66BA">
        <w:rPr>
          <w:rFonts w:eastAsia="Arial" w:cstheme="minorHAnsi"/>
          <w:color w:val="auto"/>
          <w:spacing w:val="-2"/>
        </w:rPr>
        <w:t>Practice or a Licensed Conveyancer</w:t>
      </w:r>
      <w:r w:rsidRPr="006D66BA">
        <w:rPr>
          <w:rFonts w:eastAsia="Arial" w:cstheme="minorHAnsi"/>
          <w:color w:val="auto"/>
        </w:rPr>
        <w:t xml:space="preserve"> as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1"/>
        </w:rPr>
        <w:t>i</w:t>
      </w:r>
      <w:r w:rsidRPr="006D66BA">
        <w:rPr>
          <w:rFonts w:eastAsia="Arial" w:cstheme="minorHAnsi"/>
          <w:color w:val="auto"/>
        </w:rPr>
        <w:t xml:space="preserve">r </w:t>
      </w:r>
      <w:r w:rsidRPr="006D66BA">
        <w:rPr>
          <w:rFonts w:eastAsia="Arial" w:cstheme="minorHAnsi"/>
          <w:color w:val="auto"/>
          <w:spacing w:val="-1"/>
        </w:rPr>
        <w:t>R</w:t>
      </w:r>
      <w:r w:rsidRPr="006D66BA">
        <w:rPr>
          <w:rFonts w:eastAsia="Arial" w:cstheme="minorHAnsi"/>
          <w:color w:val="auto"/>
        </w:rPr>
        <w:t>ep</w:t>
      </w:r>
      <w:r w:rsidRPr="006D66BA">
        <w:rPr>
          <w:rFonts w:eastAsia="Arial" w:cstheme="minorHAnsi"/>
          <w:color w:val="auto"/>
          <w:spacing w:val="1"/>
        </w:rPr>
        <w:t>r</w:t>
      </w:r>
      <w:r w:rsidRPr="006D66BA">
        <w:rPr>
          <w:rFonts w:eastAsia="Arial" w:cstheme="minorHAnsi"/>
          <w:color w:val="auto"/>
        </w:rPr>
        <w:t>ese</w:t>
      </w:r>
      <w:r w:rsidRPr="006D66BA">
        <w:rPr>
          <w:rFonts w:eastAsia="Arial" w:cstheme="minorHAnsi"/>
          <w:color w:val="auto"/>
          <w:spacing w:val="-3"/>
        </w:rPr>
        <w:t>n</w:t>
      </w:r>
      <w:r w:rsidRPr="006D66BA">
        <w:rPr>
          <w:rFonts w:eastAsia="Arial" w:cstheme="minorHAnsi"/>
          <w:color w:val="auto"/>
          <w:spacing w:val="1"/>
        </w:rPr>
        <w:t>t</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w:t>
      </w:r>
    </w:p>
    <w:p w14:paraId="4C6D84EB" w14:textId="77777777" w:rsidR="004C5E78" w:rsidRPr="006D66BA" w:rsidRDefault="004C5E78" w:rsidP="004C5E78">
      <w:pPr>
        <w:spacing w:after="180"/>
        <w:ind w:right="-4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spacing w:val="1"/>
        </w:rPr>
        <w:t>li</w:t>
      </w:r>
      <w:r w:rsidRPr="006D66BA">
        <w:rPr>
          <w:rFonts w:eastAsia="Arial" w:cstheme="minorHAnsi"/>
          <w:b/>
          <w:bCs/>
          <w:color w:val="auto"/>
        </w:rPr>
        <w:t xml:space="preserve">ent </w:t>
      </w:r>
      <w:r w:rsidRPr="006D66BA">
        <w:rPr>
          <w:rFonts w:eastAsia="Arial" w:cstheme="minorHAnsi"/>
          <w:b/>
          <w:bCs/>
          <w:color w:val="auto"/>
          <w:spacing w:val="-6"/>
        </w:rPr>
        <w:t>A</w:t>
      </w:r>
      <w:r w:rsidRPr="006D66BA">
        <w:rPr>
          <w:rFonts w:eastAsia="Arial" w:cstheme="minorHAnsi"/>
          <w:b/>
          <w:bCs/>
          <w:color w:val="auto"/>
        </w:rPr>
        <w:t>gent</w:t>
      </w:r>
      <w:r w:rsidRPr="006D66BA">
        <w:rPr>
          <w:rFonts w:eastAsia="Arial" w:cstheme="minorHAnsi"/>
          <w:b/>
          <w:bCs/>
          <w:color w:val="auto"/>
          <w:spacing w:val="2"/>
        </w:rPr>
        <w:t xml:space="preserve"> </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3"/>
        </w:rPr>
        <w:t>a</w:t>
      </w:r>
      <w:r w:rsidRPr="006D66BA">
        <w:rPr>
          <w:rFonts w:eastAsia="Arial" w:cstheme="minorHAnsi"/>
          <w:color w:val="auto"/>
        </w:rPr>
        <w:t>ns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spacing w:val="-3"/>
        </w:rPr>
        <w:t>e</w:t>
      </w:r>
      <w:r w:rsidRPr="006D66BA">
        <w:rPr>
          <w:rFonts w:eastAsia="Arial" w:cstheme="minorHAnsi"/>
          <w:color w:val="auto"/>
          <w:spacing w:val="1"/>
        </w:rPr>
        <w:t>r</w:t>
      </w:r>
      <w:r w:rsidRPr="006D66BA">
        <w:rPr>
          <w:rFonts w:eastAsia="Arial" w:cstheme="minorHAnsi"/>
          <w:color w:val="auto"/>
        </w:rPr>
        <w:t>son</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3"/>
        </w:rPr>
        <w:t>u</w:t>
      </w:r>
      <w:r w:rsidRPr="006D66BA">
        <w:rPr>
          <w:rFonts w:eastAsia="Arial" w:cstheme="minorHAnsi"/>
          <w:color w:val="auto"/>
          <w:spacing w:val="1"/>
        </w:rPr>
        <w:t>t</w:t>
      </w:r>
      <w:r w:rsidRPr="006D66BA">
        <w:rPr>
          <w:rFonts w:eastAsia="Arial" w:cstheme="minorHAnsi"/>
          <w:color w:val="auto"/>
        </w:rPr>
        <w:t>ho</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sed</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rPr>
        <w:t xml:space="preserve">act </w:t>
      </w:r>
      <w:r w:rsidRPr="006D66BA">
        <w:rPr>
          <w:rFonts w:eastAsia="Arial" w:cstheme="minorHAnsi"/>
          <w:color w:val="auto"/>
          <w:spacing w:val="-2"/>
        </w:rPr>
        <w:t>as the Client’s agent but does not include a Person acting solely as the Client’s Representative.</w:t>
      </w:r>
    </w:p>
    <w:p w14:paraId="2091092F"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spacing w:val="1"/>
        </w:rPr>
        <w:t>li</w:t>
      </w:r>
      <w:r w:rsidRPr="006D66BA">
        <w:rPr>
          <w:rFonts w:eastAsia="Arial" w:cstheme="minorHAnsi"/>
          <w:b/>
          <w:bCs/>
          <w:color w:val="auto"/>
        </w:rPr>
        <w:t>ent</w:t>
      </w:r>
      <w:r w:rsidRPr="006D66BA">
        <w:rPr>
          <w:rFonts w:eastAsia="Arial" w:cstheme="minorHAnsi"/>
          <w:b/>
          <w:bCs/>
          <w:color w:val="auto"/>
          <w:spacing w:val="2"/>
        </w:rPr>
        <w:t xml:space="preserve"> </w:t>
      </w:r>
      <w:r w:rsidRPr="006D66BA">
        <w:rPr>
          <w:rFonts w:eastAsia="Arial" w:cstheme="minorHAnsi"/>
          <w:b/>
          <w:bCs/>
          <w:color w:val="auto"/>
          <w:spacing w:val="-8"/>
        </w:rPr>
        <w:t>A</w:t>
      </w:r>
      <w:r w:rsidRPr="006D66BA">
        <w:rPr>
          <w:rFonts w:eastAsia="Arial" w:cstheme="minorHAnsi"/>
          <w:b/>
          <w:bCs/>
          <w:color w:val="auto"/>
        </w:rPr>
        <w:t>u</w:t>
      </w:r>
      <w:r w:rsidRPr="006D66BA">
        <w:rPr>
          <w:rFonts w:eastAsia="Arial" w:cstheme="minorHAnsi"/>
          <w:b/>
          <w:bCs/>
          <w:color w:val="auto"/>
          <w:spacing w:val="1"/>
        </w:rPr>
        <w:t>t</w:t>
      </w:r>
      <w:r w:rsidRPr="006D66BA">
        <w:rPr>
          <w:rFonts w:eastAsia="Arial" w:cstheme="minorHAnsi"/>
          <w:b/>
          <w:bCs/>
          <w:color w:val="auto"/>
        </w:rPr>
        <w:t>hor</w:t>
      </w:r>
      <w:r w:rsidRPr="006D66BA">
        <w:rPr>
          <w:rFonts w:eastAsia="Arial" w:cstheme="minorHAnsi"/>
          <w:b/>
          <w:bCs/>
          <w:color w:val="auto"/>
          <w:spacing w:val="1"/>
        </w:rPr>
        <w:t>i</w:t>
      </w:r>
      <w:r w:rsidRPr="006D66BA">
        <w:rPr>
          <w:rFonts w:eastAsia="Arial" w:cstheme="minorHAnsi"/>
          <w:b/>
          <w:bCs/>
          <w:color w:val="auto"/>
        </w:rPr>
        <w:t>sa</w:t>
      </w:r>
      <w:r w:rsidRPr="006D66BA">
        <w:rPr>
          <w:rFonts w:eastAsia="Arial" w:cstheme="minorHAnsi"/>
          <w:b/>
          <w:bCs/>
          <w:color w:val="auto"/>
          <w:spacing w:val="1"/>
        </w:rPr>
        <w:t>ti</w:t>
      </w:r>
      <w:r w:rsidRPr="006D66BA">
        <w:rPr>
          <w:rFonts w:eastAsia="Arial" w:cstheme="minorHAnsi"/>
          <w:b/>
          <w:bCs/>
          <w:color w:val="auto"/>
        </w:rPr>
        <w:t>on</w:t>
      </w:r>
      <w:r w:rsidRPr="006D66BA">
        <w:rPr>
          <w:rFonts w:eastAsia="Arial" w:cstheme="minorHAnsi"/>
          <w:b/>
          <w:bCs/>
          <w:color w:val="auto"/>
          <w:spacing w:val="-2"/>
        </w:rPr>
        <w:t xml:space="preserve"> </w:t>
      </w:r>
      <w:r w:rsidRPr="006D66BA">
        <w:rPr>
          <w:rFonts w:eastAsia="Arial" w:cstheme="minorHAnsi"/>
          <w:color w:val="auto"/>
        </w:rPr>
        <w:t>h</w:t>
      </w:r>
      <w:r w:rsidRPr="006D66BA">
        <w:rPr>
          <w:rFonts w:eastAsia="Arial" w:cstheme="minorHAnsi"/>
          <w:color w:val="auto"/>
          <w:spacing w:val="-3"/>
        </w:rPr>
        <w:t>a</w:t>
      </w:r>
      <w:r w:rsidRPr="006D66BA">
        <w:rPr>
          <w:rFonts w:eastAsia="Arial" w:cstheme="minorHAnsi"/>
          <w:color w:val="auto"/>
        </w:rPr>
        <w:t>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the TLA</w:t>
      </w:r>
      <w:r w:rsidRPr="006D66BA">
        <w:rPr>
          <w:rFonts w:eastAsia="Arial" w:cstheme="minorHAnsi"/>
          <w:color w:val="auto"/>
        </w:rPr>
        <w:t>.</w:t>
      </w:r>
    </w:p>
    <w:p w14:paraId="771A136F" w14:textId="61EE6A65" w:rsidR="004C5E78" w:rsidRPr="006D66BA" w:rsidRDefault="004C5E78" w:rsidP="004C5E78">
      <w:pPr>
        <w:spacing w:after="180" w:line="241" w:lineRule="auto"/>
        <w:ind w:right="-6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spacing w:val="1"/>
        </w:rPr>
        <w:t>li</w:t>
      </w:r>
      <w:r w:rsidRPr="006D66BA">
        <w:rPr>
          <w:rFonts w:eastAsia="Arial" w:cstheme="minorHAnsi"/>
          <w:b/>
          <w:bCs/>
          <w:color w:val="auto"/>
        </w:rPr>
        <w:t>ent</w:t>
      </w:r>
      <w:r w:rsidRPr="006D66BA">
        <w:rPr>
          <w:rFonts w:eastAsia="Arial" w:cstheme="minorHAnsi"/>
          <w:b/>
          <w:bCs/>
          <w:color w:val="auto"/>
          <w:spacing w:val="2"/>
        </w:rPr>
        <w:t xml:space="preserve"> </w:t>
      </w:r>
      <w:r w:rsidRPr="006D66BA">
        <w:rPr>
          <w:rFonts w:eastAsia="Arial" w:cstheme="minorHAnsi"/>
          <w:b/>
          <w:bCs/>
          <w:color w:val="auto"/>
          <w:spacing w:val="-8"/>
        </w:rPr>
        <w:t>A</w:t>
      </w:r>
      <w:r w:rsidRPr="006D66BA">
        <w:rPr>
          <w:rFonts w:eastAsia="Arial" w:cstheme="minorHAnsi"/>
          <w:b/>
          <w:bCs/>
          <w:color w:val="auto"/>
        </w:rPr>
        <w:t>u</w:t>
      </w:r>
      <w:r w:rsidRPr="006D66BA">
        <w:rPr>
          <w:rFonts w:eastAsia="Arial" w:cstheme="minorHAnsi"/>
          <w:b/>
          <w:bCs/>
          <w:color w:val="auto"/>
          <w:spacing w:val="1"/>
        </w:rPr>
        <w:t>t</w:t>
      </w:r>
      <w:r w:rsidRPr="006D66BA">
        <w:rPr>
          <w:rFonts w:eastAsia="Arial" w:cstheme="minorHAnsi"/>
          <w:b/>
          <w:bCs/>
          <w:color w:val="auto"/>
        </w:rPr>
        <w:t>hor</w:t>
      </w:r>
      <w:r w:rsidRPr="006D66BA">
        <w:rPr>
          <w:rFonts w:eastAsia="Arial" w:cstheme="minorHAnsi"/>
          <w:b/>
          <w:bCs/>
          <w:color w:val="auto"/>
          <w:spacing w:val="1"/>
        </w:rPr>
        <w:t>i</w:t>
      </w:r>
      <w:r w:rsidRPr="006D66BA">
        <w:rPr>
          <w:rFonts w:eastAsia="Arial" w:cstheme="minorHAnsi"/>
          <w:b/>
          <w:bCs/>
          <w:color w:val="auto"/>
        </w:rPr>
        <w:t>sa</w:t>
      </w:r>
      <w:r w:rsidRPr="006D66BA">
        <w:rPr>
          <w:rFonts w:eastAsia="Arial" w:cstheme="minorHAnsi"/>
          <w:b/>
          <w:bCs/>
          <w:color w:val="auto"/>
          <w:spacing w:val="1"/>
        </w:rPr>
        <w:t>ti</w:t>
      </w:r>
      <w:r w:rsidRPr="006D66BA">
        <w:rPr>
          <w:rFonts w:eastAsia="Arial" w:cstheme="minorHAnsi"/>
          <w:b/>
          <w:bCs/>
          <w:color w:val="auto"/>
        </w:rPr>
        <w:t>on</w:t>
      </w:r>
      <w:r w:rsidRPr="006D66BA">
        <w:rPr>
          <w:rFonts w:eastAsia="Arial" w:cstheme="minorHAnsi"/>
          <w:b/>
          <w:bCs/>
          <w:color w:val="auto"/>
          <w:spacing w:val="-2"/>
        </w:rPr>
        <w:t xml:space="preserve"> </w:t>
      </w:r>
      <w:r w:rsidRPr="006D66BA">
        <w:rPr>
          <w:rFonts w:eastAsia="Arial" w:cstheme="minorHAnsi"/>
          <w:b/>
          <w:bCs/>
          <w:color w:val="auto"/>
        </w:rPr>
        <w:t>F</w:t>
      </w:r>
      <w:r w:rsidRPr="006D66BA">
        <w:rPr>
          <w:rFonts w:eastAsia="Arial" w:cstheme="minorHAnsi"/>
          <w:b/>
          <w:bCs/>
          <w:color w:val="auto"/>
          <w:spacing w:val="-3"/>
        </w:rPr>
        <w:t>o</w:t>
      </w:r>
      <w:r w:rsidRPr="006D66BA">
        <w:rPr>
          <w:rFonts w:eastAsia="Arial" w:cstheme="minorHAnsi"/>
          <w:b/>
          <w:bCs/>
          <w:color w:val="auto"/>
        </w:rPr>
        <w:t>rm</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00C42F30" w:rsidRPr="006D66BA">
        <w:rPr>
          <w:rFonts w:eastAsia="Arial" w:cstheme="minorHAnsi"/>
          <w:color w:val="auto"/>
          <w:spacing w:val="-1"/>
        </w:rPr>
        <w:t xml:space="preserve">a form in substantial compliance with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4"/>
        </w:rPr>
        <w:t xml:space="preserve"> </w:t>
      </w:r>
      <w:r w:rsidRPr="006D66BA">
        <w:rPr>
          <w:rFonts w:eastAsia="Arial" w:cstheme="minorHAnsi"/>
          <w:color w:val="auto"/>
          <w:spacing w:val="3"/>
        </w:rPr>
        <w:t>f</w:t>
      </w:r>
      <w:r w:rsidRPr="006D66BA">
        <w:rPr>
          <w:rFonts w:eastAsia="Arial" w:cstheme="minorHAnsi"/>
          <w:color w:val="auto"/>
          <w:spacing w:val="-3"/>
        </w:rPr>
        <w:t>o</w:t>
      </w:r>
      <w:r w:rsidRPr="006D66BA">
        <w:rPr>
          <w:rFonts w:eastAsia="Arial" w:cstheme="minorHAnsi"/>
          <w:color w:val="auto"/>
          <w:spacing w:val="1"/>
        </w:rPr>
        <w:t>r</w:t>
      </w:r>
      <w:r w:rsidRPr="006D66BA">
        <w:rPr>
          <w:rFonts w:eastAsia="Arial" w:cstheme="minorHAnsi"/>
          <w:color w:val="auto"/>
        </w:rPr>
        <w:t>m s</w:t>
      </w:r>
      <w:r w:rsidRPr="006D66BA">
        <w:rPr>
          <w:rFonts w:eastAsia="Arial" w:cstheme="minorHAnsi"/>
          <w:color w:val="auto"/>
          <w:spacing w:val="-3"/>
        </w:rPr>
        <w:t>e</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ut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1"/>
        </w:rPr>
        <w:t>S</w:t>
      </w:r>
      <w:r w:rsidRPr="006D66BA">
        <w:rPr>
          <w:rFonts w:eastAsia="Arial" w:cstheme="minorHAnsi"/>
          <w:color w:val="auto"/>
        </w:rPr>
        <w:t>chedu</w:t>
      </w:r>
      <w:r w:rsidRPr="006D66BA">
        <w:rPr>
          <w:rFonts w:eastAsia="Arial" w:cstheme="minorHAnsi"/>
          <w:color w:val="auto"/>
          <w:spacing w:val="-1"/>
        </w:rPr>
        <w:t>l</w:t>
      </w:r>
      <w:r w:rsidRPr="006D66BA">
        <w:rPr>
          <w:rFonts w:eastAsia="Arial" w:cstheme="minorHAnsi"/>
          <w:color w:val="auto"/>
        </w:rPr>
        <w:t>e</w:t>
      </w:r>
      <w:r w:rsidRPr="006D66BA">
        <w:rPr>
          <w:rFonts w:eastAsia="Arial" w:cstheme="minorHAnsi"/>
          <w:color w:val="auto"/>
          <w:spacing w:val="-2"/>
        </w:rPr>
        <w:t xml:space="preserve"> 5</w:t>
      </w:r>
      <w:r w:rsidRPr="006D66BA">
        <w:rPr>
          <w:rFonts w:eastAsia="Arial" w:cstheme="minorHAnsi"/>
          <w:color w:val="auto"/>
        </w:rPr>
        <w:t xml:space="preserve"> of these </w:t>
      </w:r>
      <w:r w:rsidRPr="006D66BA">
        <w:rPr>
          <w:rFonts w:eastAsia="Arial" w:cstheme="minorHAnsi"/>
          <w:color w:val="auto"/>
          <w:spacing w:val="6"/>
        </w:rPr>
        <w:t>Registrar’s Requirements</w:t>
      </w:r>
      <w:r w:rsidRPr="006D66BA">
        <w:rPr>
          <w:rFonts w:eastAsia="Arial" w:cstheme="minorHAnsi"/>
          <w:color w:val="auto"/>
        </w:rPr>
        <w:t>, as</w:t>
      </w:r>
      <w:r w:rsidRPr="006D66BA">
        <w:rPr>
          <w:rFonts w:eastAsia="Arial" w:cstheme="minorHAnsi"/>
          <w:color w:val="auto"/>
          <w:spacing w:val="1"/>
        </w:rPr>
        <w:t xml:space="preserve"> </w:t>
      </w:r>
      <w:r w:rsidRPr="006D66BA">
        <w:rPr>
          <w:rFonts w:eastAsia="Arial" w:cstheme="minorHAnsi"/>
          <w:color w:val="auto"/>
          <w:spacing w:val="-3"/>
        </w:rPr>
        <w:t>a</w:t>
      </w:r>
      <w:r w:rsidRPr="006D66BA">
        <w:rPr>
          <w:rFonts w:eastAsia="Arial" w:cstheme="minorHAnsi"/>
          <w:color w:val="auto"/>
          <w:spacing w:val="1"/>
        </w:rPr>
        <w:t>m</w:t>
      </w:r>
      <w:r w:rsidRPr="006D66BA">
        <w:rPr>
          <w:rFonts w:eastAsia="Arial" w:cstheme="minorHAnsi"/>
          <w:color w:val="auto"/>
          <w:spacing w:val="-3"/>
        </w:rPr>
        <w:t>e</w:t>
      </w:r>
      <w:r w:rsidRPr="006D66BA">
        <w:rPr>
          <w:rFonts w:eastAsia="Arial" w:cstheme="minorHAnsi"/>
          <w:color w:val="auto"/>
        </w:rPr>
        <w:t xml:space="preserve">nded </w:t>
      </w:r>
      <w:r w:rsidRPr="006D66BA">
        <w:rPr>
          <w:rFonts w:eastAsia="Arial" w:cstheme="minorHAnsi"/>
          <w:color w:val="auto"/>
          <w:spacing w:val="1"/>
        </w:rPr>
        <w:t>fr</w:t>
      </w:r>
      <w:r w:rsidRPr="006D66BA">
        <w:rPr>
          <w:rFonts w:eastAsia="Arial" w:cstheme="minorHAnsi"/>
          <w:color w:val="auto"/>
          <w:spacing w:val="-3"/>
        </w:rPr>
        <w:t>o</w:t>
      </w:r>
      <w:r w:rsidRPr="006D66BA">
        <w:rPr>
          <w:rFonts w:eastAsia="Arial" w:cstheme="minorHAnsi"/>
          <w:color w:val="auto"/>
        </w:rPr>
        <w:t xml:space="preserve">m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spacing w:val="-3"/>
        </w:rPr>
        <w:t>e.</w:t>
      </w:r>
    </w:p>
    <w:p w14:paraId="3E686E7A"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rPr>
        <w:t>on</w:t>
      </w:r>
      <w:r w:rsidRPr="006D66BA">
        <w:rPr>
          <w:rFonts w:eastAsia="Arial" w:cstheme="minorHAnsi"/>
          <w:b/>
          <w:bCs/>
          <w:color w:val="auto"/>
          <w:spacing w:val="-3"/>
        </w:rPr>
        <w:t>v</w:t>
      </w:r>
      <w:r w:rsidRPr="006D66BA">
        <w:rPr>
          <w:rFonts w:eastAsia="Arial" w:cstheme="minorHAnsi"/>
          <w:b/>
          <w:bCs/>
          <w:color w:val="auto"/>
          <w:spacing w:val="2"/>
        </w:rPr>
        <w:t>e</w:t>
      </w:r>
      <w:r w:rsidRPr="006D66BA">
        <w:rPr>
          <w:rFonts w:eastAsia="Arial" w:cstheme="minorHAnsi"/>
          <w:b/>
          <w:bCs/>
          <w:color w:val="auto"/>
          <w:spacing w:val="-3"/>
        </w:rPr>
        <w:t>y</w:t>
      </w:r>
      <w:r w:rsidRPr="006D66BA">
        <w:rPr>
          <w:rFonts w:eastAsia="Arial" w:cstheme="minorHAnsi"/>
          <w:b/>
          <w:bCs/>
          <w:color w:val="auto"/>
        </w:rPr>
        <w:t>anc</w:t>
      </w:r>
      <w:r w:rsidRPr="006D66BA">
        <w:rPr>
          <w:rFonts w:eastAsia="Arial" w:cstheme="minorHAnsi"/>
          <w:b/>
          <w:bCs/>
          <w:color w:val="auto"/>
          <w:spacing w:val="1"/>
        </w:rPr>
        <w:t>i</w:t>
      </w:r>
      <w:r w:rsidRPr="006D66BA">
        <w:rPr>
          <w:rFonts w:eastAsia="Arial" w:cstheme="minorHAnsi"/>
          <w:b/>
          <w:bCs/>
          <w:color w:val="auto"/>
        </w:rPr>
        <w:t>ng</w:t>
      </w:r>
      <w:r w:rsidRPr="006D66BA">
        <w:rPr>
          <w:rFonts w:eastAsia="Arial" w:cstheme="minorHAnsi"/>
          <w:b/>
          <w:bCs/>
          <w:color w:val="auto"/>
          <w:spacing w:val="1"/>
        </w:rPr>
        <w:t xml:space="preserve"> </w:t>
      </w:r>
      <w:r w:rsidRPr="006D66BA">
        <w:rPr>
          <w:rFonts w:eastAsia="Arial" w:cstheme="minorHAnsi"/>
          <w:b/>
          <w:bCs/>
          <w:color w:val="auto"/>
          <w:spacing w:val="-3"/>
        </w:rPr>
        <w:t>T</w:t>
      </w:r>
      <w:r w:rsidRPr="006D66BA">
        <w:rPr>
          <w:rFonts w:eastAsia="Arial" w:cstheme="minorHAnsi"/>
          <w:b/>
          <w:bCs/>
          <w:color w:val="auto"/>
        </w:rPr>
        <w:t>ransa</w:t>
      </w:r>
      <w:r w:rsidRPr="006D66BA">
        <w:rPr>
          <w:rFonts w:eastAsia="Arial" w:cstheme="minorHAnsi"/>
          <w:b/>
          <w:bCs/>
          <w:color w:val="auto"/>
          <w:spacing w:val="2"/>
        </w:rPr>
        <w:t>c</w:t>
      </w:r>
      <w:r w:rsidRPr="006D66BA">
        <w:rPr>
          <w:rFonts w:eastAsia="Arial" w:cstheme="minorHAnsi"/>
          <w:b/>
          <w:bCs/>
          <w:color w:val="auto"/>
          <w:spacing w:val="1"/>
        </w:rPr>
        <w:t>ti</w:t>
      </w:r>
      <w:r w:rsidRPr="006D66BA">
        <w:rPr>
          <w:rFonts w:eastAsia="Arial" w:cstheme="minorHAnsi"/>
          <w:b/>
          <w:bCs/>
          <w:color w:val="auto"/>
        </w:rPr>
        <w:t>on</w:t>
      </w:r>
      <w:r w:rsidRPr="006D66BA">
        <w:rPr>
          <w:rFonts w:eastAsia="Arial" w:cstheme="minorHAnsi"/>
          <w:b/>
          <w:bCs/>
          <w:color w:val="auto"/>
          <w:spacing w:val="-2"/>
        </w:rPr>
        <w:t xml:space="preserve">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1"/>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ECN</w:t>
      </w:r>
      <w:r w:rsidRPr="006D66BA">
        <w:rPr>
          <w:rFonts w:eastAsia="Arial" w:cstheme="minorHAnsi"/>
          <w:color w:val="auto"/>
        </w:rPr>
        <w:t>L.</w:t>
      </w:r>
    </w:p>
    <w:p w14:paraId="4763208D" w14:textId="77777777" w:rsidR="004C5E78" w:rsidRPr="006D66BA" w:rsidRDefault="004C5E78" w:rsidP="004C5E78">
      <w:pPr>
        <w:spacing w:after="180"/>
        <w:ind w:right="-65"/>
        <w:jc w:val="both"/>
        <w:rPr>
          <w:rFonts w:eastAsia="Arial" w:cstheme="minorHAnsi"/>
          <w:bCs/>
          <w:color w:val="auto"/>
        </w:rPr>
      </w:pPr>
      <w:r w:rsidRPr="006D66BA">
        <w:rPr>
          <w:rFonts w:eastAsia="Arial" w:cstheme="minorHAnsi"/>
          <w:b/>
          <w:bCs/>
          <w:color w:val="auto"/>
        </w:rPr>
        <w:t xml:space="preserve">Credit Representative </w:t>
      </w:r>
      <w:r w:rsidRPr="006D66BA">
        <w:rPr>
          <w:rFonts w:eastAsia="Arial" w:cstheme="minorHAnsi"/>
          <w:bCs/>
          <w:color w:val="auto"/>
        </w:rPr>
        <w:t>has the meaning given to it in the NCCP Act.</w:t>
      </w:r>
    </w:p>
    <w:p w14:paraId="40E4A015" w14:textId="77777777" w:rsidR="004C5E78" w:rsidRPr="006D66BA" w:rsidRDefault="004C5E78" w:rsidP="004C5E78">
      <w:pPr>
        <w:spacing w:after="180"/>
        <w:ind w:right="-65"/>
        <w:jc w:val="both"/>
        <w:rPr>
          <w:rFonts w:eastAsia="Arial" w:cstheme="minorHAnsi"/>
          <w:bCs/>
          <w:color w:val="auto"/>
        </w:rPr>
      </w:pPr>
      <w:r w:rsidRPr="006D66BA">
        <w:rPr>
          <w:rFonts w:eastAsia="Arial" w:cstheme="minorHAnsi"/>
          <w:b/>
          <w:bCs/>
          <w:color w:val="auto"/>
        </w:rPr>
        <w:t xml:space="preserve">Credit Service </w:t>
      </w:r>
      <w:r w:rsidRPr="006D66BA">
        <w:rPr>
          <w:rFonts w:eastAsia="Arial" w:cstheme="minorHAnsi"/>
          <w:bCs/>
          <w:color w:val="auto"/>
        </w:rPr>
        <w:t>has the meaning given to it in the NCCP Act and extends to a service with respect to credit secured or to be secured by real property whether or not it is regulated by that Act.</w:t>
      </w:r>
    </w:p>
    <w:p w14:paraId="1DDE1DD2"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D</w:t>
      </w:r>
      <w:r w:rsidRPr="006D66BA">
        <w:rPr>
          <w:rFonts w:eastAsia="Arial" w:cstheme="minorHAnsi"/>
          <w:b/>
          <w:bCs/>
          <w:color w:val="auto"/>
        </w:rPr>
        <w:t>ocument</w:t>
      </w:r>
      <w:r w:rsidRPr="006D66BA">
        <w:rPr>
          <w:rFonts w:eastAsia="Arial" w:cstheme="minorHAnsi"/>
          <w:b/>
          <w:bCs/>
          <w:color w:val="auto"/>
          <w:spacing w:val="2"/>
        </w:rPr>
        <w:t xml:space="preserve"> </w:t>
      </w:r>
      <w:r w:rsidRPr="006D66BA">
        <w:rPr>
          <w:rFonts w:eastAsia="Arial" w:cstheme="minorHAnsi"/>
          <w:color w:val="auto"/>
        </w:rPr>
        <w:t>h</w:t>
      </w:r>
      <w:r w:rsidRPr="006D66BA">
        <w:rPr>
          <w:rFonts w:eastAsia="Arial" w:cstheme="minorHAnsi"/>
          <w:color w:val="auto"/>
          <w:spacing w:val="-3"/>
        </w:rPr>
        <w:t>a</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3"/>
        </w:rPr>
        <w:t>a</w:t>
      </w:r>
      <w:r w:rsidRPr="006D66BA">
        <w:rPr>
          <w:rFonts w:eastAsia="Arial" w:cstheme="minorHAnsi"/>
          <w:color w:val="auto"/>
        </w:rPr>
        <w:t>n</w:t>
      </w:r>
      <w:r w:rsidRPr="006D66BA">
        <w:rPr>
          <w:rFonts w:eastAsia="Arial" w:cstheme="minorHAnsi"/>
          <w:color w:val="auto"/>
          <w:spacing w:val="-1"/>
        </w:rPr>
        <w:t>i</w:t>
      </w:r>
      <w:r w:rsidRPr="006D66BA">
        <w:rPr>
          <w:rFonts w:eastAsia="Arial" w:cstheme="minorHAnsi"/>
          <w:color w:val="auto"/>
        </w:rPr>
        <w:t>ng</w:t>
      </w:r>
      <w:r w:rsidRPr="006D66BA">
        <w:rPr>
          <w:rFonts w:eastAsia="Arial" w:cstheme="minorHAnsi"/>
          <w:color w:val="auto"/>
          <w:spacing w:val="1"/>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ECN</w:t>
      </w:r>
      <w:r w:rsidRPr="006D66BA">
        <w:rPr>
          <w:rFonts w:eastAsia="Arial" w:cstheme="minorHAnsi"/>
          <w:color w:val="auto"/>
        </w:rPr>
        <w:t>L.</w:t>
      </w:r>
    </w:p>
    <w:p w14:paraId="6D2AD31C"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lastRenderedPageBreak/>
        <w:t>D</w:t>
      </w:r>
      <w:r w:rsidRPr="006D66BA">
        <w:rPr>
          <w:rFonts w:eastAsia="Arial" w:cstheme="minorHAnsi"/>
          <w:b/>
          <w:bCs/>
          <w:color w:val="auto"/>
        </w:rPr>
        <w:t>u</w:t>
      </w:r>
      <w:r w:rsidRPr="006D66BA">
        <w:rPr>
          <w:rFonts w:eastAsia="Arial" w:cstheme="minorHAnsi"/>
          <w:b/>
          <w:bCs/>
          <w:color w:val="auto"/>
          <w:spacing w:val="3"/>
        </w:rPr>
        <w:t>t</w:t>
      </w:r>
      <w:r w:rsidRPr="006D66BA">
        <w:rPr>
          <w:rFonts w:eastAsia="Arial" w:cstheme="minorHAnsi"/>
          <w:b/>
          <w:bCs/>
          <w:color w:val="auto"/>
        </w:rPr>
        <w:t>y</w:t>
      </w:r>
      <w:r w:rsidRPr="006D66BA">
        <w:rPr>
          <w:rFonts w:eastAsia="Arial" w:cstheme="minorHAnsi"/>
          <w:b/>
          <w:bCs/>
          <w:color w:val="auto"/>
          <w:spacing w:val="-2"/>
        </w:rPr>
        <w:t xml:space="preserve"> </w:t>
      </w:r>
      <w:r w:rsidRPr="006D66BA">
        <w:rPr>
          <w:rFonts w:eastAsia="Arial" w:cstheme="minorHAnsi"/>
          <w:b/>
          <w:bCs/>
          <w:color w:val="auto"/>
          <w:spacing w:val="-6"/>
        </w:rPr>
        <w:t>A</w:t>
      </w:r>
      <w:r w:rsidRPr="006D66BA">
        <w:rPr>
          <w:rFonts w:eastAsia="Arial" w:cstheme="minorHAnsi"/>
          <w:b/>
          <w:bCs/>
          <w:color w:val="auto"/>
        </w:rPr>
        <w:t>u</w:t>
      </w:r>
      <w:r w:rsidRPr="006D66BA">
        <w:rPr>
          <w:rFonts w:eastAsia="Arial" w:cstheme="minorHAnsi"/>
          <w:b/>
          <w:bCs/>
          <w:color w:val="auto"/>
          <w:spacing w:val="1"/>
        </w:rPr>
        <w:t>t</w:t>
      </w:r>
      <w:r w:rsidRPr="006D66BA">
        <w:rPr>
          <w:rFonts w:eastAsia="Arial" w:cstheme="minorHAnsi"/>
          <w:b/>
          <w:bCs/>
          <w:color w:val="auto"/>
        </w:rPr>
        <w:t>hor</w:t>
      </w:r>
      <w:r w:rsidRPr="006D66BA">
        <w:rPr>
          <w:rFonts w:eastAsia="Arial" w:cstheme="minorHAnsi"/>
          <w:b/>
          <w:bCs/>
          <w:color w:val="auto"/>
          <w:spacing w:val="1"/>
        </w:rPr>
        <w:t>i</w:t>
      </w:r>
      <w:r w:rsidRPr="006D66BA">
        <w:rPr>
          <w:rFonts w:eastAsia="Arial" w:cstheme="minorHAnsi"/>
          <w:b/>
          <w:bCs/>
          <w:color w:val="auto"/>
          <w:spacing w:val="3"/>
        </w:rPr>
        <w:t>t</w:t>
      </w:r>
      <w:r w:rsidRPr="006D66BA">
        <w:rPr>
          <w:rFonts w:eastAsia="Arial" w:cstheme="minorHAnsi"/>
          <w:b/>
          <w:bCs/>
          <w:color w:val="auto"/>
        </w:rPr>
        <w:t>y</w:t>
      </w:r>
      <w:r w:rsidRPr="006D66BA">
        <w:rPr>
          <w:rFonts w:eastAsia="Arial" w:cstheme="minorHAnsi"/>
          <w:b/>
          <w:bCs/>
          <w:color w:val="auto"/>
          <w:spacing w:val="-4"/>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1"/>
        </w:rPr>
        <w:t xml:space="preserve"> Commissioner of </w:t>
      </w:r>
      <w:r w:rsidRPr="006D66BA">
        <w:rPr>
          <w:rFonts w:eastAsia="Arial" w:cstheme="minorHAnsi"/>
          <w:color w:val="auto"/>
          <w:spacing w:val="-1"/>
        </w:rPr>
        <w:t>S</w:t>
      </w:r>
      <w:r w:rsidRPr="006D66BA">
        <w:rPr>
          <w:rFonts w:eastAsia="Arial" w:cstheme="minorHAnsi"/>
          <w:color w:val="auto"/>
          <w:spacing w:val="1"/>
        </w:rPr>
        <w:t>t</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2"/>
        </w:rPr>
        <w:t>v</w:t>
      </w:r>
      <w:r w:rsidRPr="006D66BA">
        <w:rPr>
          <w:rFonts w:eastAsia="Arial" w:cstheme="minorHAnsi"/>
          <w:color w:val="auto"/>
        </w:rPr>
        <w:t>enue</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Victoria</w:t>
      </w:r>
      <w:r w:rsidRPr="006D66BA">
        <w:rPr>
          <w:rFonts w:eastAsia="Arial" w:cstheme="minorHAnsi"/>
          <w:color w:val="auto"/>
        </w:rPr>
        <w:t>.</w:t>
      </w:r>
    </w:p>
    <w:p w14:paraId="1EF1C080" w14:textId="6F3E716D" w:rsidR="00947FDC" w:rsidRPr="006D66BA" w:rsidRDefault="004C5E78" w:rsidP="00947FDC">
      <w:pPr>
        <w:spacing w:after="180"/>
        <w:ind w:right="-65"/>
        <w:jc w:val="both"/>
        <w:rPr>
          <w:rFonts w:eastAsia="Arial" w:cstheme="minorHAnsi"/>
          <w:color w:val="auto"/>
        </w:rPr>
      </w:pPr>
      <w:r w:rsidRPr="006D66BA">
        <w:rPr>
          <w:rFonts w:eastAsia="Arial" w:cstheme="minorHAnsi"/>
          <w:b/>
          <w:bCs/>
          <w:color w:val="auto"/>
          <w:spacing w:val="-1"/>
        </w:rPr>
        <w:t>ECN</w:t>
      </w:r>
      <w:r w:rsidRPr="006D66BA">
        <w:rPr>
          <w:rFonts w:eastAsia="Arial" w:cstheme="minorHAnsi"/>
          <w:b/>
          <w:bCs/>
          <w:color w:val="auto"/>
        </w:rPr>
        <w:t>L</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1"/>
        </w:rPr>
        <w:t xml:space="preserve"> </w:t>
      </w:r>
      <w:r w:rsidRPr="006D66BA">
        <w:rPr>
          <w:rFonts w:eastAsia="Arial" w:cstheme="minorHAnsi"/>
          <w:i/>
          <w:color w:val="auto"/>
          <w:spacing w:val="-1"/>
        </w:rPr>
        <w:t>El</w:t>
      </w:r>
      <w:r w:rsidRPr="006D66BA">
        <w:rPr>
          <w:rFonts w:eastAsia="Arial" w:cstheme="minorHAnsi"/>
          <w:i/>
          <w:color w:val="auto"/>
        </w:rPr>
        <w:t>e</w:t>
      </w:r>
      <w:r w:rsidRPr="006D66BA">
        <w:rPr>
          <w:rFonts w:eastAsia="Arial" w:cstheme="minorHAnsi"/>
          <w:i/>
          <w:color w:val="auto"/>
          <w:spacing w:val="-2"/>
        </w:rPr>
        <w:t>c</w:t>
      </w:r>
      <w:r w:rsidRPr="006D66BA">
        <w:rPr>
          <w:rFonts w:eastAsia="Arial" w:cstheme="minorHAnsi"/>
          <w:i/>
          <w:color w:val="auto"/>
          <w:spacing w:val="1"/>
        </w:rPr>
        <w:t>tr</w:t>
      </w:r>
      <w:r w:rsidRPr="006D66BA">
        <w:rPr>
          <w:rFonts w:eastAsia="Arial" w:cstheme="minorHAnsi"/>
          <w:i/>
          <w:color w:val="auto"/>
          <w:spacing w:val="-3"/>
        </w:rPr>
        <w:t>o</w:t>
      </w:r>
      <w:r w:rsidRPr="006D66BA">
        <w:rPr>
          <w:rFonts w:eastAsia="Arial" w:cstheme="minorHAnsi"/>
          <w:i/>
          <w:color w:val="auto"/>
        </w:rPr>
        <w:t>n</w:t>
      </w:r>
      <w:r w:rsidRPr="006D66BA">
        <w:rPr>
          <w:rFonts w:eastAsia="Arial" w:cstheme="minorHAnsi"/>
          <w:i/>
          <w:color w:val="auto"/>
          <w:spacing w:val="-1"/>
        </w:rPr>
        <w:t>i</w:t>
      </w:r>
      <w:r w:rsidRPr="006D66BA">
        <w:rPr>
          <w:rFonts w:eastAsia="Arial" w:cstheme="minorHAnsi"/>
          <w:i/>
          <w:color w:val="auto"/>
        </w:rPr>
        <w:t>c</w:t>
      </w:r>
      <w:r w:rsidRPr="006D66BA">
        <w:rPr>
          <w:rFonts w:eastAsia="Arial" w:cstheme="minorHAnsi"/>
          <w:i/>
          <w:color w:val="auto"/>
          <w:spacing w:val="1"/>
        </w:rPr>
        <w:t xml:space="preserve"> </w:t>
      </w:r>
      <w:r w:rsidRPr="006D66BA">
        <w:rPr>
          <w:rFonts w:eastAsia="Arial" w:cstheme="minorHAnsi"/>
          <w:i/>
          <w:color w:val="auto"/>
          <w:spacing w:val="-1"/>
        </w:rPr>
        <w:t>C</w:t>
      </w:r>
      <w:r w:rsidRPr="006D66BA">
        <w:rPr>
          <w:rFonts w:eastAsia="Arial" w:cstheme="minorHAnsi"/>
          <w:i/>
          <w:color w:val="auto"/>
        </w:rPr>
        <w:t>on</w:t>
      </w:r>
      <w:r w:rsidRPr="006D66BA">
        <w:rPr>
          <w:rFonts w:eastAsia="Arial" w:cstheme="minorHAnsi"/>
          <w:i/>
          <w:color w:val="auto"/>
          <w:spacing w:val="-2"/>
        </w:rPr>
        <w:t>v</w:t>
      </w:r>
      <w:r w:rsidRPr="006D66BA">
        <w:rPr>
          <w:rFonts w:eastAsia="Arial" w:cstheme="minorHAnsi"/>
          <w:i/>
          <w:color w:val="auto"/>
        </w:rPr>
        <w:t>e</w:t>
      </w:r>
      <w:r w:rsidRPr="006D66BA">
        <w:rPr>
          <w:rFonts w:eastAsia="Arial" w:cstheme="minorHAnsi"/>
          <w:i/>
          <w:color w:val="auto"/>
          <w:spacing w:val="-2"/>
        </w:rPr>
        <w:t>y</w:t>
      </w:r>
      <w:r w:rsidRPr="006D66BA">
        <w:rPr>
          <w:rFonts w:eastAsia="Arial" w:cstheme="minorHAnsi"/>
          <w:i/>
          <w:color w:val="auto"/>
        </w:rPr>
        <w:t>an</w:t>
      </w:r>
      <w:r w:rsidRPr="006D66BA">
        <w:rPr>
          <w:rFonts w:eastAsia="Arial" w:cstheme="minorHAnsi"/>
          <w:i/>
          <w:color w:val="auto"/>
          <w:spacing w:val="2"/>
        </w:rPr>
        <w:t>c</w:t>
      </w:r>
      <w:r w:rsidRPr="006D66BA">
        <w:rPr>
          <w:rFonts w:eastAsia="Arial" w:cstheme="minorHAnsi"/>
          <w:i/>
          <w:color w:val="auto"/>
          <w:spacing w:val="-1"/>
        </w:rPr>
        <w:t>i</w:t>
      </w:r>
      <w:r w:rsidRPr="006D66BA">
        <w:rPr>
          <w:rFonts w:eastAsia="Arial" w:cstheme="minorHAnsi"/>
          <w:i/>
          <w:color w:val="auto"/>
        </w:rPr>
        <w:t>ng</w:t>
      </w:r>
      <w:r w:rsidRPr="006D66BA">
        <w:rPr>
          <w:rFonts w:eastAsia="Arial" w:cstheme="minorHAnsi"/>
          <w:i/>
          <w:color w:val="auto"/>
          <w:spacing w:val="3"/>
        </w:rPr>
        <w:t xml:space="preserve"> </w:t>
      </w:r>
      <w:r w:rsidRPr="006D66BA">
        <w:rPr>
          <w:rFonts w:eastAsia="Arial" w:cstheme="minorHAnsi"/>
          <w:i/>
          <w:color w:val="auto"/>
          <w:spacing w:val="-1"/>
        </w:rPr>
        <w:t>N</w:t>
      </w:r>
      <w:r w:rsidRPr="006D66BA">
        <w:rPr>
          <w:rFonts w:eastAsia="Arial" w:cstheme="minorHAnsi"/>
          <w:i/>
          <w:color w:val="auto"/>
        </w:rPr>
        <w:t>a</w:t>
      </w:r>
      <w:r w:rsidRPr="006D66BA">
        <w:rPr>
          <w:rFonts w:eastAsia="Arial" w:cstheme="minorHAnsi"/>
          <w:i/>
          <w:color w:val="auto"/>
          <w:spacing w:val="1"/>
        </w:rPr>
        <w:t>t</w:t>
      </w:r>
      <w:r w:rsidRPr="006D66BA">
        <w:rPr>
          <w:rFonts w:eastAsia="Arial" w:cstheme="minorHAnsi"/>
          <w:i/>
          <w:color w:val="auto"/>
          <w:spacing w:val="-1"/>
        </w:rPr>
        <w:t>i</w:t>
      </w:r>
      <w:r w:rsidRPr="006D66BA">
        <w:rPr>
          <w:rFonts w:eastAsia="Arial" w:cstheme="minorHAnsi"/>
          <w:i/>
          <w:color w:val="auto"/>
        </w:rPr>
        <w:t>o</w:t>
      </w:r>
      <w:r w:rsidRPr="006D66BA">
        <w:rPr>
          <w:rFonts w:eastAsia="Arial" w:cstheme="minorHAnsi"/>
          <w:i/>
          <w:color w:val="auto"/>
          <w:spacing w:val="-3"/>
        </w:rPr>
        <w:t>n</w:t>
      </w:r>
      <w:r w:rsidRPr="006D66BA">
        <w:rPr>
          <w:rFonts w:eastAsia="Arial" w:cstheme="minorHAnsi"/>
          <w:i/>
          <w:color w:val="auto"/>
        </w:rPr>
        <w:t>al Law</w:t>
      </w:r>
      <w:r w:rsidRPr="006D66BA">
        <w:rPr>
          <w:rFonts w:eastAsia="Arial" w:cstheme="minorHAnsi"/>
          <w:i/>
          <w:color w:val="auto"/>
          <w:spacing w:val="-2"/>
        </w:rPr>
        <w:t xml:space="preserve"> (Victoria)</w:t>
      </w:r>
      <w:r w:rsidRPr="006D66BA">
        <w:rPr>
          <w:rFonts w:eastAsia="Arial" w:cstheme="minorHAnsi"/>
          <w:color w:val="auto"/>
        </w:rPr>
        <w:t>,</w:t>
      </w:r>
      <w:r w:rsidRPr="006D66BA">
        <w:rPr>
          <w:rFonts w:eastAsia="Arial" w:cstheme="minorHAnsi"/>
          <w:color w:val="auto"/>
          <w:spacing w:val="2"/>
        </w:rPr>
        <w:t xml:space="preserve"> </w:t>
      </w:r>
      <w:r w:rsidRPr="006D66BA">
        <w:rPr>
          <w:rFonts w:eastAsia="Arial" w:cstheme="minorHAnsi"/>
          <w:color w:val="auto"/>
        </w:rPr>
        <w:t>as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m</w:t>
      </w:r>
      <w:r w:rsidRPr="006D66BA">
        <w:rPr>
          <w:rFonts w:eastAsia="Arial" w:cstheme="minorHAnsi"/>
          <w:color w:val="auto"/>
        </w:rPr>
        <w:t>ended</w:t>
      </w:r>
      <w:r w:rsidRPr="006D66BA">
        <w:rPr>
          <w:rFonts w:eastAsia="Arial" w:cstheme="minorHAnsi"/>
          <w:color w:val="auto"/>
          <w:spacing w:val="-4"/>
        </w:rPr>
        <w:t xml:space="preserve"> </w:t>
      </w:r>
      <w:r w:rsidRPr="006D66BA">
        <w:rPr>
          <w:rFonts w:eastAsia="Arial" w:cstheme="minorHAnsi"/>
          <w:color w:val="auto"/>
          <w:spacing w:val="1"/>
        </w:rPr>
        <w:t>fr</w:t>
      </w:r>
      <w:r w:rsidRPr="006D66BA">
        <w:rPr>
          <w:rFonts w:eastAsia="Arial" w:cstheme="minorHAnsi"/>
          <w:color w:val="auto"/>
        </w:rPr>
        <w:t>om</w:t>
      </w:r>
      <w:r w:rsidRPr="006D66BA">
        <w:rPr>
          <w:rFonts w:eastAsia="Arial" w:cstheme="minorHAnsi"/>
          <w:color w:val="auto"/>
          <w:spacing w:val="-3"/>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 xml:space="preserve">o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p>
    <w:p w14:paraId="3A85A56C"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E</w:t>
      </w:r>
      <w:r w:rsidRPr="006D66BA">
        <w:rPr>
          <w:rFonts w:eastAsia="Arial" w:cstheme="minorHAnsi"/>
          <w:b/>
          <w:bCs/>
          <w:color w:val="auto"/>
        </w:rPr>
        <w:t xml:space="preserve">LN or Electronic Lodgment Network </w:t>
      </w:r>
      <w:r w:rsidRPr="006D66BA">
        <w:rPr>
          <w:rFonts w:eastAsia="Arial" w:cstheme="minorHAnsi"/>
          <w:color w:val="auto"/>
        </w:rPr>
        <w:t>has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4"/>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rPr>
        <w:t>ng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4"/>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ECN</w:t>
      </w:r>
      <w:r w:rsidRPr="006D66BA">
        <w:rPr>
          <w:rFonts w:eastAsia="Arial" w:cstheme="minorHAnsi"/>
          <w:color w:val="auto"/>
        </w:rPr>
        <w:t>L.</w:t>
      </w:r>
    </w:p>
    <w:p w14:paraId="3427E10C"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 xml:space="preserve">Folio of the Register </w:t>
      </w:r>
      <w:r w:rsidRPr="006D66BA">
        <w:rPr>
          <w:rFonts w:eastAsia="Arial" w:cstheme="minorHAnsi"/>
          <w:color w:val="auto"/>
        </w:rPr>
        <w:t>has the meaning given to it in the TLA.</w:t>
      </w:r>
    </w:p>
    <w:p w14:paraId="78F167C4"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Identifier Declaration</w:t>
      </w:r>
      <w:r w:rsidRPr="006D66BA">
        <w:rPr>
          <w:rFonts w:eastAsia="Arial" w:cstheme="minorHAnsi"/>
          <w:color w:val="auto"/>
        </w:rPr>
        <w:t xml:space="preserve"> means the declaration set out in Verification of Identity Standard paragraph 4.</w:t>
      </w:r>
    </w:p>
    <w:p w14:paraId="6026C54F"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Identity Agent</w:t>
      </w:r>
      <w:r w:rsidRPr="006D66BA">
        <w:rPr>
          <w:rFonts w:eastAsia="Arial" w:cstheme="minorHAnsi"/>
          <w:color w:val="auto"/>
        </w:rPr>
        <w:t xml:space="preserve"> means a Person who is an agent of a Subscriber, a mortgagee represented by a Subscriber, or an Other Mortgagee, and who:</w:t>
      </w:r>
    </w:p>
    <w:p w14:paraId="4A6C5252" w14:textId="77777777" w:rsidR="004C5E78" w:rsidRPr="006D66BA" w:rsidRDefault="004C5E78" w:rsidP="004C5E78">
      <w:pPr>
        <w:spacing w:after="180"/>
        <w:ind w:left="720" w:right="-65" w:hanging="720"/>
        <w:jc w:val="both"/>
        <w:rPr>
          <w:rFonts w:eastAsia="Arial" w:cstheme="minorHAnsi"/>
          <w:color w:val="auto"/>
        </w:rPr>
      </w:pPr>
      <w:r w:rsidRPr="006D66BA">
        <w:rPr>
          <w:rFonts w:eastAsia="Arial" w:cstheme="minorHAnsi"/>
          <w:color w:val="auto"/>
        </w:rPr>
        <w:t>(a)</w:t>
      </w:r>
      <w:r w:rsidRPr="006D66BA">
        <w:rPr>
          <w:rFonts w:eastAsia="Arial" w:cstheme="minorHAnsi"/>
          <w:color w:val="auto"/>
        </w:rPr>
        <w:tab/>
        <w:t>a Subscriber or mortgagee reasonably believes is reputable, competent and insured in compliance with Insurance Rule 2; and</w:t>
      </w:r>
    </w:p>
    <w:p w14:paraId="389EFFD6" w14:textId="77777777" w:rsidR="004C5E78" w:rsidRPr="006D66BA" w:rsidRDefault="004C5E78" w:rsidP="004C5E78">
      <w:pPr>
        <w:spacing w:after="180"/>
        <w:ind w:left="720" w:right="-65" w:hanging="720"/>
        <w:jc w:val="both"/>
        <w:rPr>
          <w:rFonts w:eastAsia="Arial" w:cstheme="minorHAnsi"/>
          <w:color w:val="auto"/>
        </w:rPr>
      </w:pPr>
      <w:r w:rsidRPr="006D66BA">
        <w:rPr>
          <w:rFonts w:eastAsia="Arial" w:cstheme="minorHAnsi"/>
          <w:color w:val="auto"/>
        </w:rPr>
        <w:t>(b)</w:t>
      </w:r>
      <w:r w:rsidRPr="006D66BA">
        <w:rPr>
          <w:rFonts w:eastAsia="Arial" w:cstheme="minorHAnsi"/>
          <w:color w:val="auto"/>
        </w:rPr>
        <w:tab/>
        <w:t>is authorised by a Subscriber or mortgagee to conduct verification of identity on behalf of the Subscriber or mortgagee in accordance with the Verification of Identity Standard.</w:t>
      </w:r>
    </w:p>
    <w:p w14:paraId="46C98BBC"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Identity Agent Certification</w:t>
      </w:r>
      <w:r w:rsidRPr="006D66BA">
        <w:rPr>
          <w:rFonts w:eastAsia="Arial" w:cstheme="minorHAnsi"/>
          <w:color w:val="auto"/>
        </w:rPr>
        <w:t xml:space="preserve"> means </w:t>
      </w:r>
      <w:r w:rsidR="00947FDC" w:rsidRPr="006D66BA">
        <w:rPr>
          <w:rFonts w:eastAsia="Arial" w:cstheme="minorHAnsi"/>
          <w:color w:val="auto"/>
        </w:rPr>
        <w:t xml:space="preserve">a certification in substantial compliance with </w:t>
      </w:r>
      <w:r w:rsidRPr="006D66BA">
        <w:rPr>
          <w:rFonts w:eastAsia="Arial" w:cstheme="minorHAnsi"/>
          <w:color w:val="auto"/>
        </w:rPr>
        <w:t>the certification set out in Schedule 2, as amended from time to time.</w:t>
      </w:r>
    </w:p>
    <w:p w14:paraId="3D0280B7"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Identity Declarant</w:t>
      </w:r>
      <w:r w:rsidRPr="006D66BA">
        <w:rPr>
          <w:rFonts w:eastAsia="Arial" w:cstheme="minorHAnsi"/>
          <w:color w:val="auto"/>
        </w:rPr>
        <w:t xml:space="preserve"> means a Person providing an Identifier Declaration.</w:t>
      </w:r>
    </w:p>
    <w:p w14:paraId="2410C905"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Identity Verifier</w:t>
      </w:r>
      <w:r w:rsidRPr="006D66BA">
        <w:rPr>
          <w:rFonts w:eastAsia="Arial" w:cstheme="minorHAnsi"/>
          <w:color w:val="auto"/>
        </w:rPr>
        <w:t xml:space="preserve"> means the Person conducting a verification of identity in accordance with the Verification of Identity Standard.</w:t>
      </w:r>
    </w:p>
    <w:p w14:paraId="32FC84CE" w14:textId="77777777" w:rsidR="004C5E78" w:rsidRPr="006D66BA" w:rsidRDefault="004C5E78" w:rsidP="004C5E78">
      <w:pPr>
        <w:spacing w:after="180"/>
        <w:ind w:right="-65"/>
        <w:jc w:val="both"/>
        <w:rPr>
          <w:rFonts w:eastAsia="Arial" w:cstheme="minorHAnsi"/>
          <w:bCs/>
          <w:color w:val="auto"/>
          <w:spacing w:val="1"/>
        </w:rPr>
      </w:pPr>
      <w:r w:rsidRPr="006D66BA">
        <w:rPr>
          <w:rFonts w:eastAsia="Arial" w:cstheme="minorHAnsi"/>
          <w:b/>
          <w:bCs/>
          <w:color w:val="auto"/>
          <w:spacing w:val="1"/>
        </w:rPr>
        <w:t>Instrument</w:t>
      </w:r>
      <w:r w:rsidRPr="006D66BA">
        <w:rPr>
          <w:rFonts w:eastAsia="Arial" w:cstheme="minorHAnsi"/>
          <w:bCs/>
          <w:color w:val="auto"/>
          <w:spacing w:val="1"/>
        </w:rPr>
        <w:t xml:space="preserve"> has the meaning given to it in </w:t>
      </w:r>
      <w:r w:rsidRPr="006D66BA">
        <w:rPr>
          <w:rFonts w:eastAsia="Arial" w:cstheme="minorHAnsi"/>
          <w:bCs/>
          <w:color w:val="auto"/>
          <w:spacing w:val="-2"/>
        </w:rPr>
        <w:t>the TLA</w:t>
      </w:r>
      <w:r w:rsidRPr="006D66BA">
        <w:rPr>
          <w:rFonts w:eastAsia="Arial" w:cstheme="minorHAnsi"/>
          <w:bCs/>
          <w:i/>
          <w:color w:val="auto"/>
          <w:spacing w:val="-2"/>
        </w:rPr>
        <w:t>.</w:t>
      </w:r>
    </w:p>
    <w:p w14:paraId="1C7FB153"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I</w:t>
      </w:r>
      <w:r w:rsidRPr="006D66BA">
        <w:rPr>
          <w:rFonts w:eastAsia="Arial" w:cstheme="minorHAnsi"/>
          <w:b/>
          <w:bCs/>
          <w:color w:val="auto"/>
        </w:rPr>
        <w:t>nsurance</w:t>
      </w:r>
      <w:r w:rsidRPr="006D66BA">
        <w:rPr>
          <w:rFonts w:eastAsia="Arial" w:cstheme="minorHAnsi"/>
          <w:b/>
          <w:bCs/>
          <w:color w:val="auto"/>
          <w:spacing w:val="1"/>
        </w:rPr>
        <w:t xml:space="preserve"> </w:t>
      </w:r>
      <w:r w:rsidRPr="006D66BA">
        <w:rPr>
          <w:rFonts w:eastAsia="Arial" w:cstheme="minorHAnsi"/>
          <w:b/>
          <w:bCs/>
          <w:color w:val="auto"/>
          <w:spacing w:val="-1"/>
        </w:rPr>
        <w:t>R</w:t>
      </w:r>
      <w:r w:rsidRPr="006D66BA">
        <w:rPr>
          <w:rFonts w:eastAsia="Arial" w:cstheme="minorHAnsi"/>
          <w:b/>
          <w:bCs/>
          <w:color w:val="auto"/>
          <w:spacing w:val="-3"/>
        </w:rPr>
        <w:t>u</w:t>
      </w:r>
      <w:r w:rsidRPr="006D66BA">
        <w:rPr>
          <w:rFonts w:eastAsia="Arial" w:cstheme="minorHAnsi"/>
          <w:b/>
          <w:bCs/>
          <w:color w:val="auto"/>
          <w:spacing w:val="1"/>
        </w:rPr>
        <w:t>l</w:t>
      </w:r>
      <w:r w:rsidRPr="006D66BA">
        <w:rPr>
          <w:rFonts w:eastAsia="Arial" w:cstheme="minorHAnsi"/>
          <w:b/>
          <w:bCs/>
          <w:color w:val="auto"/>
        </w:rPr>
        <w:t>es</w:t>
      </w:r>
      <w:r w:rsidRPr="006D66BA">
        <w:rPr>
          <w:rFonts w:eastAsia="Arial" w:cstheme="minorHAnsi"/>
          <w:b/>
          <w:bCs/>
          <w:color w:val="auto"/>
          <w:spacing w:val="-2"/>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r</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rPr>
        <w:t>es</w:t>
      </w:r>
      <w:r w:rsidRPr="006D66BA">
        <w:rPr>
          <w:rFonts w:eastAsia="Arial" w:cstheme="minorHAnsi"/>
          <w:color w:val="auto"/>
          <w:spacing w:val="-1"/>
        </w:rPr>
        <w:t xml:space="preserve"> </w:t>
      </w:r>
      <w:r w:rsidRPr="006D66BA">
        <w:rPr>
          <w:rFonts w:eastAsia="Arial" w:cstheme="minorHAnsi"/>
          <w:color w:val="auto"/>
        </w:rPr>
        <w:t xml:space="preserve">set out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1"/>
        </w:rPr>
        <w:t>S</w:t>
      </w:r>
      <w:r w:rsidRPr="006D66BA">
        <w:rPr>
          <w:rFonts w:eastAsia="Arial" w:cstheme="minorHAnsi"/>
          <w:color w:val="auto"/>
        </w:rPr>
        <w:t>ch</w:t>
      </w:r>
      <w:r w:rsidRPr="006D66BA">
        <w:rPr>
          <w:rFonts w:eastAsia="Arial" w:cstheme="minorHAnsi"/>
          <w:color w:val="auto"/>
          <w:spacing w:val="-3"/>
        </w:rPr>
        <w:t>e</w:t>
      </w:r>
      <w:r w:rsidRPr="006D66BA">
        <w:rPr>
          <w:rFonts w:eastAsia="Arial" w:cstheme="minorHAnsi"/>
          <w:color w:val="auto"/>
        </w:rPr>
        <w:t>du</w:t>
      </w:r>
      <w:r w:rsidRPr="006D66BA">
        <w:rPr>
          <w:rFonts w:eastAsia="Arial" w:cstheme="minorHAnsi"/>
          <w:color w:val="auto"/>
          <w:spacing w:val="-1"/>
        </w:rPr>
        <w:t>l</w:t>
      </w:r>
      <w:r w:rsidRPr="006D66BA">
        <w:rPr>
          <w:rFonts w:eastAsia="Arial" w:cstheme="minorHAnsi"/>
          <w:color w:val="auto"/>
        </w:rPr>
        <w:t>e</w:t>
      </w:r>
      <w:r w:rsidRPr="006D66BA">
        <w:rPr>
          <w:rFonts w:eastAsia="Arial" w:cstheme="minorHAnsi"/>
          <w:color w:val="auto"/>
          <w:spacing w:val="1"/>
        </w:rPr>
        <w:t xml:space="preserve"> 3</w:t>
      </w:r>
      <w:r w:rsidRPr="006D66BA">
        <w:rPr>
          <w:rFonts w:eastAsia="Arial" w:cstheme="minorHAnsi"/>
          <w:color w:val="auto"/>
        </w:rPr>
        <w:t xml:space="preserve"> of these </w:t>
      </w:r>
      <w:r w:rsidRPr="006D66BA">
        <w:rPr>
          <w:rFonts w:eastAsia="Arial" w:cstheme="minorHAnsi"/>
          <w:color w:val="auto"/>
          <w:spacing w:val="6"/>
        </w:rPr>
        <w:t>Registrar’s Requirements</w:t>
      </w:r>
      <w:r w:rsidRPr="006D66BA">
        <w:rPr>
          <w:rFonts w:eastAsia="Arial" w:cstheme="minorHAnsi"/>
          <w:color w:val="auto"/>
        </w:rPr>
        <w:t>,</w:t>
      </w:r>
      <w:r w:rsidRPr="006D66BA">
        <w:rPr>
          <w:rFonts w:eastAsia="Arial" w:cstheme="minorHAnsi"/>
          <w:color w:val="auto"/>
          <w:spacing w:val="2"/>
        </w:rPr>
        <w:t xml:space="preserve"> </w:t>
      </w:r>
      <w:r w:rsidRPr="006D66BA">
        <w:rPr>
          <w:rFonts w:eastAsia="Arial" w:cstheme="minorHAnsi"/>
          <w:color w:val="auto"/>
        </w:rPr>
        <w:t>as</w:t>
      </w:r>
      <w:r w:rsidRPr="006D66BA">
        <w:rPr>
          <w:rFonts w:eastAsia="Arial" w:cstheme="minorHAnsi"/>
          <w:color w:val="auto"/>
          <w:spacing w:val="-1"/>
        </w:rPr>
        <w:t xml:space="preserve"> </w:t>
      </w:r>
      <w:r w:rsidRPr="006D66BA">
        <w:rPr>
          <w:rFonts w:eastAsia="Arial" w:cstheme="minorHAnsi"/>
          <w:color w:val="auto"/>
          <w:spacing w:val="-3"/>
        </w:rPr>
        <w:t>a</w:t>
      </w:r>
      <w:r w:rsidRPr="006D66BA">
        <w:rPr>
          <w:rFonts w:eastAsia="Arial" w:cstheme="minorHAnsi"/>
          <w:color w:val="auto"/>
          <w:spacing w:val="1"/>
        </w:rPr>
        <w:t>m</w:t>
      </w:r>
      <w:r w:rsidRPr="006D66BA">
        <w:rPr>
          <w:rFonts w:eastAsia="Arial" w:cstheme="minorHAnsi"/>
          <w:color w:val="auto"/>
        </w:rPr>
        <w:t>ended</w:t>
      </w:r>
      <w:r w:rsidRPr="006D66BA">
        <w:rPr>
          <w:rFonts w:eastAsia="Arial" w:cstheme="minorHAnsi"/>
          <w:color w:val="auto"/>
          <w:spacing w:val="-2"/>
        </w:rPr>
        <w:t xml:space="preserve"> </w:t>
      </w:r>
      <w:r w:rsidRPr="006D66BA">
        <w:rPr>
          <w:rFonts w:eastAsia="Arial" w:cstheme="minorHAnsi"/>
          <w:color w:val="auto"/>
          <w:spacing w:val="1"/>
        </w:rPr>
        <w:t>fr</w:t>
      </w:r>
      <w:r w:rsidRPr="006D66BA">
        <w:rPr>
          <w:rFonts w:eastAsia="Arial" w:cstheme="minorHAnsi"/>
          <w:color w:val="auto"/>
          <w:spacing w:val="-3"/>
        </w:rPr>
        <w:t>o</w:t>
      </w:r>
      <w:r w:rsidRPr="006D66BA">
        <w:rPr>
          <w:rFonts w:eastAsia="Arial" w:cstheme="minorHAnsi"/>
          <w:color w:val="auto"/>
        </w:rPr>
        <w:t xml:space="preserve">m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 xml:space="preserve">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p>
    <w:p w14:paraId="69C27280"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rPr>
        <w:t>L</w:t>
      </w:r>
      <w:r w:rsidRPr="006D66BA">
        <w:rPr>
          <w:rFonts w:eastAsia="Arial" w:cstheme="minorHAnsi"/>
          <w:b/>
          <w:bCs/>
          <w:color w:val="auto"/>
          <w:spacing w:val="-3"/>
        </w:rPr>
        <w:t>a</w:t>
      </w:r>
      <w:r w:rsidRPr="006D66BA">
        <w:rPr>
          <w:rFonts w:eastAsia="Arial" w:cstheme="minorHAnsi"/>
          <w:b/>
          <w:bCs/>
          <w:color w:val="auto"/>
        </w:rPr>
        <w:t>w</w:t>
      </w:r>
      <w:r w:rsidRPr="006D66BA">
        <w:rPr>
          <w:rFonts w:eastAsia="Arial" w:cstheme="minorHAnsi"/>
          <w:b/>
          <w:bCs/>
          <w:color w:val="auto"/>
          <w:spacing w:val="5"/>
        </w:rPr>
        <w:t xml:space="preserve"> </w:t>
      </w:r>
      <w:r w:rsidRPr="006D66BA">
        <w:rPr>
          <w:rFonts w:eastAsia="Arial" w:cstheme="minorHAnsi"/>
          <w:b/>
          <w:bCs/>
          <w:color w:val="auto"/>
          <w:spacing w:val="-1"/>
        </w:rPr>
        <w:t>P</w:t>
      </w:r>
      <w:r w:rsidRPr="006D66BA">
        <w:rPr>
          <w:rFonts w:eastAsia="Arial" w:cstheme="minorHAnsi"/>
          <w:b/>
          <w:bCs/>
          <w:color w:val="auto"/>
        </w:rPr>
        <w:t>ra</w:t>
      </w:r>
      <w:r w:rsidRPr="006D66BA">
        <w:rPr>
          <w:rFonts w:eastAsia="Arial" w:cstheme="minorHAnsi"/>
          <w:b/>
          <w:bCs/>
          <w:color w:val="auto"/>
          <w:spacing w:val="-3"/>
        </w:rPr>
        <w:t>c</w:t>
      </w:r>
      <w:r w:rsidRPr="006D66BA">
        <w:rPr>
          <w:rFonts w:eastAsia="Arial" w:cstheme="minorHAnsi"/>
          <w:b/>
          <w:bCs/>
          <w:color w:val="auto"/>
          <w:spacing w:val="1"/>
        </w:rPr>
        <w:t>ti</w:t>
      </w:r>
      <w:r w:rsidRPr="006D66BA">
        <w:rPr>
          <w:rFonts w:eastAsia="Arial" w:cstheme="minorHAnsi"/>
          <w:b/>
          <w:bCs/>
          <w:color w:val="auto"/>
        </w:rPr>
        <w:t>ce</w:t>
      </w:r>
      <w:r w:rsidRPr="006D66BA">
        <w:rPr>
          <w:rFonts w:eastAsia="Arial" w:cstheme="minorHAnsi"/>
          <w:b/>
          <w:bCs/>
          <w:color w:val="auto"/>
          <w:spacing w:val="-2"/>
        </w:rPr>
        <w:t xml:space="preserve">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rPr>
        <w:t>ng</w:t>
      </w:r>
      <w:r w:rsidRPr="006D66BA">
        <w:rPr>
          <w:rFonts w:eastAsia="Arial" w:cstheme="minorHAnsi"/>
          <w:color w:val="auto"/>
          <w:spacing w:val="1"/>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i/>
          <w:color w:val="auto"/>
          <w:spacing w:val="-2"/>
        </w:rPr>
        <w:t>Legal Profession Uniform Law (Victoria)</w:t>
      </w:r>
      <w:r w:rsidRPr="006D66BA">
        <w:rPr>
          <w:rFonts w:eastAsia="Arial" w:cstheme="minorHAnsi"/>
          <w:color w:val="auto"/>
          <w:spacing w:val="1"/>
        </w:rPr>
        <w:t>.</w:t>
      </w:r>
    </w:p>
    <w:p w14:paraId="021E0BD1" w14:textId="46FEC801" w:rsidR="00947FDC" w:rsidRPr="006D66BA" w:rsidRDefault="004C5E78" w:rsidP="00947FDC">
      <w:pPr>
        <w:spacing w:after="180"/>
        <w:ind w:right="-65"/>
        <w:jc w:val="both"/>
        <w:rPr>
          <w:rFonts w:eastAsia="Arial" w:cstheme="minorHAnsi"/>
          <w:color w:val="auto"/>
        </w:rPr>
      </w:pPr>
      <w:r w:rsidRPr="006D66BA">
        <w:rPr>
          <w:rFonts w:eastAsia="Arial" w:cstheme="minorHAnsi"/>
          <w:b/>
          <w:bCs/>
          <w:color w:val="auto"/>
        </w:rPr>
        <w:t>L</w:t>
      </w:r>
      <w:r w:rsidRPr="006D66BA">
        <w:rPr>
          <w:rFonts w:eastAsia="Arial" w:cstheme="minorHAnsi"/>
          <w:b/>
          <w:bCs/>
          <w:color w:val="auto"/>
          <w:spacing w:val="1"/>
        </w:rPr>
        <w:t>i</w:t>
      </w:r>
      <w:r w:rsidRPr="006D66BA">
        <w:rPr>
          <w:rFonts w:eastAsia="Arial" w:cstheme="minorHAnsi"/>
          <w:b/>
          <w:bCs/>
          <w:color w:val="auto"/>
        </w:rPr>
        <w:t>censed</w:t>
      </w:r>
      <w:r w:rsidRPr="006D66BA">
        <w:rPr>
          <w:rFonts w:eastAsia="Arial" w:cstheme="minorHAnsi"/>
          <w:b/>
          <w:bCs/>
          <w:color w:val="auto"/>
          <w:spacing w:val="1"/>
        </w:rPr>
        <w:t xml:space="preserve"> </w:t>
      </w:r>
      <w:r w:rsidRPr="006D66BA">
        <w:rPr>
          <w:rFonts w:eastAsia="Arial" w:cstheme="minorHAnsi"/>
          <w:b/>
          <w:bCs/>
          <w:color w:val="auto"/>
          <w:spacing w:val="-1"/>
        </w:rPr>
        <w:t>C</w:t>
      </w:r>
      <w:r w:rsidRPr="006D66BA">
        <w:rPr>
          <w:rFonts w:eastAsia="Arial" w:cstheme="minorHAnsi"/>
          <w:b/>
          <w:bCs/>
          <w:color w:val="auto"/>
        </w:rPr>
        <w:t>on</w:t>
      </w:r>
      <w:r w:rsidRPr="006D66BA">
        <w:rPr>
          <w:rFonts w:eastAsia="Arial" w:cstheme="minorHAnsi"/>
          <w:b/>
          <w:bCs/>
          <w:color w:val="auto"/>
          <w:spacing w:val="-3"/>
        </w:rPr>
        <w:t>v</w:t>
      </w:r>
      <w:r w:rsidRPr="006D66BA">
        <w:rPr>
          <w:rFonts w:eastAsia="Arial" w:cstheme="minorHAnsi"/>
          <w:b/>
          <w:bCs/>
          <w:color w:val="auto"/>
          <w:spacing w:val="2"/>
        </w:rPr>
        <w:t>e</w:t>
      </w:r>
      <w:r w:rsidRPr="006D66BA">
        <w:rPr>
          <w:rFonts w:eastAsia="Arial" w:cstheme="minorHAnsi"/>
          <w:b/>
          <w:bCs/>
          <w:color w:val="auto"/>
          <w:spacing w:val="-5"/>
        </w:rPr>
        <w:t>y</w:t>
      </w:r>
      <w:r w:rsidRPr="006D66BA">
        <w:rPr>
          <w:rFonts w:eastAsia="Arial" w:cstheme="minorHAnsi"/>
          <w:b/>
          <w:bCs/>
          <w:color w:val="auto"/>
        </w:rPr>
        <w:t>ancer</w:t>
      </w:r>
      <w:r w:rsidRPr="006D66BA">
        <w:rPr>
          <w:rFonts w:eastAsia="Arial" w:cstheme="minorHAnsi"/>
          <w:b/>
          <w:bCs/>
          <w:color w:val="auto"/>
          <w:spacing w:val="4"/>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spacing w:val="-3"/>
        </w:rPr>
        <w:t>e</w:t>
      </w:r>
      <w:r w:rsidRPr="006D66BA">
        <w:rPr>
          <w:rFonts w:eastAsia="Arial" w:cstheme="minorHAnsi"/>
          <w:color w:val="auto"/>
          <w:spacing w:val="1"/>
        </w:rPr>
        <w:t>r</w:t>
      </w:r>
      <w:r w:rsidRPr="006D66BA">
        <w:rPr>
          <w:rFonts w:eastAsia="Arial" w:cstheme="minorHAnsi"/>
          <w:color w:val="auto"/>
        </w:rPr>
        <w:t>son</w:t>
      </w:r>
      <w:r w:rsidRPr="006D66BA">
        <w:rPr>
          <w:rFonts w:eastAsia="Arial" w:cstheme="minorHAnsi"/>
          <w:color w:val="auto"/>
          <w:spacing w:val="-2"/>
        </w:rPr>
        <w:t xml:space="preserve"> </w:t>
      </w:r>
      <w:r w:rsidRPr="006D66BA">
        <w:rPr>
          <w:rFonts w:eastAsia="Arial" w:cstheme="minorHAnsi"/>
          <w:color w:val="auto"/>
          <w:spacing w:val="-1"/>
        </w:rPr>
        <w:t>li</w:t>
      </w:r>
      <w:r w:rsidRPr="006D66BA">
        <w:rPr>
          <w:rFonts w:eastAsia="Arial" w:cstheme="minorHAnsi"/>
          <w:color w:val="auto"/>
        </w:rPr>
        <w:t>censed</w:t>
      </w:r>
      <w:r w:rsidRPr="006D66BA">
        <w:rPr>
          <w:rFonts w:eastAsia="Arial" w:cstheme="minorHAnsi"/>
          <w:color w:val="auto"/>
          <w:spacing w:val="1"/>
        </w:rPr>
        <w:t xml:space="preserve"> or registered </w:t>
      </w:r>
      <w:r w:rsidRPr="006D66BA">
        <w:rPr>
          <w:rFonts w:eastAsia="Arial" w:cstheme="minorHAnsi"/>
          <w:color w:val="auto"/>
        </w:rPr>
        <w:t xml:space="preserve">under </w:t>
      </w:r>
      <w:r w:rsidRPr="006D66BA">
        <w:rPr>
          <w:rFonts w:eastAsia="Arial" w:cstheme="minorHAnsi"/>
          <w:color w:val="auto"/>
          <w:spacing w:val="1"/>
        </w:rPr>
        <w:t>t</w:t>
      </w:r>
      <w:r w:rsidRPr="006D66BA">
        <w:rPr>
          <w:rFonts w:eastAsia="Arial" w:cstheme="minorHAnsi"/>
          <w:color w:val="auto"/>
        </w:rPr>
        <w:t xml:space="preserve">he </w:t>
      </w:r>
      <w:r w:rsidRPr="006D66BA">
        <w:rPr>
          <w:rFonts w:eastAsia="Arial" w:cstheme="minorHAnsi"/>
          <w:i/>
          <w:color w:val="auto"/>
        </w:rPr>
        <w:t>Conveyancers Act 2006</w:t>
      </w:r>
      <w:r w:rsidRPr="006D66BA">
        <w:rPr>
          <w:rFonts w:eastAsia="Arial" w:cstheme="minorHAnsi"/>
          <w:color w:val="auto"/>
          <w:spacing w:val="1"/>
        </w:rPr>
        <w:t>.</w:t>
      </w:r>
    </w:p>
    <w:p w14:paraId="55B8115D"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rPr>
        <w:t>Lodge</w:t>
      </w:r>
      <w:r w:rsidRPr="006D66BA">
        <w:rPr>
          <w:rFonts w:eastAsia="Arial" w:cstheme="minorHAnsi"/>
          <w:b/>
          <w:bCs/>
          <w:color w:val="auto"/>
          <w:spacing w:val="1"/>
        </w:rPr>
        <w:t xml:space="preserve">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1"/>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4"/>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1"/>
        </w:rPr>
        <w:t xml:space="preserve"> </w:t>
      </w:r>
      <w:r w:rsidRPr="006D66BA">
        <w:rPr>
          <w:rFonts w:eastAsia="Arial" w:cstheme="minorHAnsi"/>
          <w:color w:val="auto"/>
          <w:spacing w:val="-1"/>
        </w:rPr>
        <w:t>ECN</w:t>
      </w:r>
      <w:r w:rsidRPr="006D66BA">
        <w:rPr>
          <w:rFonts w:eastAsia="Arial" w:cstheme="minorHAnsi"/>
          <w:color w:val="auto"/>
        </w:rPr>
        <w:t>L.</w:t>
      </w:r>
    </w:p>
    <w:p w14:paraId="117EFEB9"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Mortgage Broker</w:t>
      </w:r>
      <w:r w:rsidRPr="006D66BA">
        <w:rPr>
          <w:rFonts w:eastAsia="Arial" w:cstheme="minorHAnsi"/>
          <w:color w:val="auto"/>
        </w:rPr>
        <w:t xml:space="preserve"> means an individual who is:</w:t>
      </w:r>
    </w:p>
    <w:p w14:paraId="4FFEB2D5"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color w:val="auto"/>
        </w:rPr>
        <w:t>(a)</w:t>
      </w:r>
      <w:r w:rsidRPr="006D66BA">
        <w:rPr>
          <w:rFonts w:eastAsia="Arial" w:cstheme="minorHAnsi"/>
          <w:color w:val="auto"/>
        </w:rPr>
        <w:tab/>
        <w:t>the holder of an Australian Credit Licence; or</w:t>
      </w:r>
    </w:p>
    <w:p w14:paraId="791F74FC" w14:textId="77777777" w:rsidR="004C5E78" w:rsidRPr="006D66BA" w:rsidRDefault="004C5E78" w:rsidP="004C5E78">
      <w:pPr>
        <w:spacing w:after="180"/>
        <w:ind w:left="720" w:right="-65" w:hanging="720"/>
        <w:jc w:val="both"/>
        <w:rPr>
          <w:rFonts w:eastAsia="Arial" w:cstheme="minorHAnsi"/>
          <w:color w:val="auto"/>
        </w:rPr>
      </w:pPr>
      <w:r w:rsidRPr="006D66BA">
        <w:rPr>
          <w:rFonts w:eastAsia="Arial" w:cstheme="minorHAnsi"/>
          <w:color w:val="auto"/>
        </w:rPr>
        <w:t>(b)</w:t>
      </w:r>
      <w:r w:rsidRPr="006D66B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14:paraId="46D7DF0F" w14:textId="162AD506" w:rsidR="004C5E78" w:rsidRPr="006D66BA" w:rsidRDefault="004C5E78" w:rsidP="004C5E78">
      <w:pPr>
        <w:spacing w:after="180"/>
        <w:ind w:right="-65"/>
        <w:jc w:val="both"/>
        <w:rPr>
          <w:rFonts w:eastAsia="Arial" w:cstheme="minorHAnsi"/>
          <w:color w:val="auto"/>
        </w:rPr>
      </w:pPr>
      <w:r w:rsidRPr="006D66BA">
        <w:rPr>
          <w:rFonts w:eastAsia="Arial" w:cstheme="minorHAnsi"/>
          <w:color w:val="auto"/>
        </w:rPr>
        <w:t>(c)</w:t>
      </w:r>
      <w:r w:rsidRPr="006D66BA">
        <w:rPr>
          <w:rFonts w:eastAsia="Arial" w:cstheme="minorHAnsi"/>
          <w:color w:val="auto"/>
        </w:rPr>
        <w:tab/>
        <w:t>a Credit Representative of the holder of an Australian Credit Licence</w:t>
      </w:r>
      <w:r w:rsidR="000E5A11" w:rsidRPr="006D66BA">
        <w:rPr>
          <w:rFonts w:eastAsia="Arial" w:cstheme="minorHAnsi"/>
          <w:color w:val="auto"/>
        </w:rPr>
        <w:t>,</w:t>
      </w:r>
    </w:p>
    <w:p w14:paraId="6295117F"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color w:val="auto"/>
        </w:rPr>
        <w:t>who provides a Credit Service which relates to credit secured or to be secured by real property owned or to be owned by the person to whom the Credit Service is provided.</w:t>
      </w:r>
    </w:p>
    <w:p w14:paraId="0BCD272E"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NCCP Act</w:t>
      </w:r>
      <w:r w:rsidRPr="006D66BA">
        <w:rPr>
          <w:rFonts w:eastAsia="Arial" w:cstheme="minorHAnsi"/>
          <w:color w:val="auto"/>
        </w:rPr>
        <w:t xml:space="preserve"> means the </w:t>
      </w:r>
      <w:r w:rsidRPr="006D66BA">
        <w:rPr>
          <w:rFonts w:eastAsia="Arial" w:cstheme="minorHAnsi"/>
          <w:i/>
          <w:color w:val="auto"/>
        </w:rPr>
        <w:t>National Consumer Credit Protection Act 2009</w:t>
      </w:r>
      <w:r w:rsidRPr="006D66BA">
        <w:rPr>
          <w:rFonts w:eastAsia="Arial" w:cstheme="minorHAnsi"/>
          <w:color w:val="auto"/>
        </w:rPr>
        <w:t xml:space="preserve"> (Cth).</w:t>
      </w:r>
    </w:p>
    <w:p w14:paraId="5864D4B8" w14:textId="42119B25" w:rsidR="004C5E78" w:rsidRPr="006D66BA" w:rsidRDefault="004C5E78" w:rsidP="004C5E78">
      <w:pPr>
        <w:spacing w:after="180"/>
        <w:ind w:right="-65"/>
        <w:jc w:val="both"/>
        <w:rPr>
          <w:rFonts w:eastAsia="Arial" w:cstheme="minorHAnsi"/>
          <w:bCs/>
          <w:color w:val="auto"/>
          <w:spacing w:val="-1"/>
        </w:rPr>
      </w:pPr>
      <w:r w:rsidRPr="006D66BA">
        <w:rPr>
          <w:rFonts w:eastAsia="Arial" w:cstheme="minorHAnsi"/>
          <w:b/>
          <w:bCs/>
          <w:color w:val="auto"/>
          <w:spacing w:val="-1"/>
        </w:rPr>
        <w:t xml:space="preserve">National Credit Code </w:t>
      </w:r>
      <w:r w:rsidRPr="006D66BA">
        <w:rPr>
          <w:rFonts w:eastAsia="Arial" w:cstheme="minorHAnsi"/>
          <w:bCs/>
          <w:color w:val="auto"/>
          <w:spacing w:val="-1"/>
        </w:rPr>
        <w:t>has the meaning given to it in the NCCP Act.</w:t>
      </w:r>
    </w:p>
    <w:p w14:paraId="2F417BD9" w14:textId="1B40032F" w:rsidR="004C5E78" w:rsidRPr="006D66BA" w:rsidRDefault="004C5E78" w:rsidP="004C5E78">
      <w:pPr>
        <w:spacing w:after="180"/>
        <w:ind w:right="-65"/>
        <w:jc w:val="both"/>
        <w:rPr>
          <w:rFonts w:eastAsia="Arial" w:cstheme="minorHAnsi"/>
          <w:bCs/>
          <w:color w:val="auto"/>
          <w:spacing w:val="-1"/>
        </w:rPr>
      </w:pPr>
      <w:r w:rsidRPr="006D66BA">
        <w:rPr>
          <w:rFonts w:eastAsia="Arial" w:cstheme="minorHAnsi"/>
          <w:b/>
          <w:bCs/>
          <w:color w:val="auto"/>
          <w:spacing w:val="-1"/>
        </w:rPr>
        <w:t xml:space="preserve">Other Mortgagee </w:t>
      </w:r>
      <w:r w:rsidRPr="006D66BA">
        <w:rPr>
          <w:rFonts w:eastAsia="Arial" w:cstheme="minorHAnsi"/>
          <w:bCs/>
          <w:color w:val="auto"/>
          <w:spacing w:val="-1"/>
        </w:rPr>
        <w:t xml:space="preserve">means a mortgagee who is not a Subscriber and </w:t>
      </w:r>
      <w:r w:rsidR="008450F2" w:rsidRPr="006D66BA">
        <w:rPr>
          <w:rFonts w:eastAsia="Arial" w:cstheme="minorHAnsi"/>
          <w:bCs/>
          <w:color w:val="auto"/>
          <w:spacing w:val="-1"/>
        </w:rPr>
        <w:t>does not have a Representative</w:t>
      </w:r>
      <w:r w:rsidRPr="006D66BA">
        <w:rPr>
          <w:rFonts w:eastAsia="Arial" w:cstheme="minorHAnsi"/>
          <w:bCs/>
          <w:color w:val="auto"/>
          <w:spacing w:val="-1"/>
        </w:rPr>
        <w:t>.</w:t>
      </w:r>
    </w:p>
    <w:p w14:paraId="7E3907F9" w14:textId="77777777" w:rsidR="004C5E78" w:rsidRPr="006D66BA" w:rsidRDefault="004C5E78" w:rsidP="004C5E78">
      <w:pPr>
        <w:spacing w:after="180"/>
        <w:ind w:right="-65"/>
        <w:jc w:val="both"/>
        <w:rPr>
          <w:rFonts w:eastAsia="Arial" w:cstheme="minorHAnsi"/>
          <w:b/>
          <w:bCs/>
          <w:color w:val="auto"/>
          <w:spacing w:val="-1"/>
        </w:rPr>
      </w:pPr>
      <w:r w:rsidRPr="006D66BA">
        <w:rPr>
          <w:rFonts w:eastAsia="Arial" w:cstheme="minorHAnsi"/>
          <w:b/>
          <w:bCs/>
          <w:color w:val="auto"/>
          <w:spacing w:val="-1"/>
        </w:rPr>
        <w:t xml:space="preserve">Participation Agreement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1"/>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 xml:space="preserve">t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ECN</w:t>
      </w:r>
      <w:r w:rsidRPr="006D66BA">
        <w:rPr>
          <w:rFonts w:eastAsia="Arial" w:cstheme="minorHAnsi"/>
          <w:color w:val="auto"/>
        </w:rPr>
        <w:t>L.</w:t>
      </w:r>
    </w:p>
    <w:p w14:paraId="6CF3DAFC" w14:textId="33E6F0BF"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P</w:t>
      </w:r>
      <w:r w:rsidRPr="006D66BA">
        <w:rPr>
          <w:rFonts w:eastAsia="Arial" w:cstheme="minorHAnsi"/>
          <w:b/>
          <w:bCs/>
          <w:color w:val="auto"/>
        </w:rPr>
        <w:t>ar</w:t>
      </w:r>
      <w:r w:rsidRPr="006D66BA">
        <w:rPr>
          <w:rFonts w:eastAsia="Arial" w:cstheme="minorHAnsi"/>
          <w:b/>
          <w:bCs/>
          <w:color w:val="auto"/>
          <w:spacing w:val="1"/>
        </w:rPr>
        <w:t>t</w:t>
      </w:r>
      <w:r w:rsidRPr="006D66BA">
        <w:rPr>
          <w:rFonts w:eastAsia="Arial" w:cstheme="minorHAnsi"/>
          <w:b/>
          <w:bCs/>
          <w:color w:val="auto"/>
        </w:rPr>
        <w:t>y</w:t>
      </w:r>
      <w:r w:rsidRPr="006D66BA">
        <w:rPr>
          <w:rFonts w:eastAsia="Arial" w:cstheme="minorHAnsi"/>
          <w:b/>
          <w:bCs/>
          <w:color w:val="auto"/>
          <w:spacing w:val="-4"/>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rPr>
        <w:t>each</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spacing w:val="-3"/>
        </w:rPr>
        <w:t>e</w:t>
      </w:r>
      <w:r w:rsidRPr="006D66BA">
        <w:rPr>
          <w:rFonts w:eastAsia="Arial" w:cstheme="minorHAnsi"/>
          <w:color w:val="auto"/>
          <w:spacing w:val="1"/>
        </w:rPr>
        <w:t>r</w:t>
      </w:r>
      <w:r w:rsidRPr="006D66BA">
        <w:rPr>
          <w:rFonts w:eastAsia="Arial" w:cstheme="minorHAnsi"/>
          <w:color w:val="auto"/>
        </w:rPr>
        <w:t>s</w:t>
      </w:r>
      <w:r w:rsidRPr="006D66BA">
        <w:rPr>
          <w:rFonts w:eastAsia="Arial" w:cstheme="minorHAnsi"/>
          <w:color w:val="auto"/>
          <w:spacing w:val="-3"/>
        </w:rPr>
        <w:t>o</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3"/>
        </w:rPr>
        <w:t>w</w:t>
      </w:r>
      <w:r w:rsidRPr="006D66BA">
        <w:rPr>
          <w:rFonts w:eastAsia="Arial" w:cstheme="minorHAnsi"/>
          <w:color w:val="auto"/>
        </w:rPr>
        <w:t>ho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w:t>
      </w:r>
      <w:r w:rsidRPr="006D66BA">
        <w:rPr>
          <w:rFonts w:eastAsia="Arial" w:cstheme="minorHAnsi"/>
          <w:color w:val="auto"/>
        </w:rPr>
        <w:t>pa</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rPr>
        <w:t>y</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o</w:t>
      </w:r>
      <w:r w:rsidR="00C513E7" w:rsidRPr="006D66BA">
        <w:rPr>
          <w:rFonts w:eastAsia="Arial" w:cstheme="minorHAnsi"/>
          <w:color w:val="auto"/>
        </w:rPr>
        <w:t>, or an applicant in,</w:t>
      </w:r>
      <w:r w:rsidRPr="006D66BA">
        <w:rPr>
          <w:rFonts w:eastAsia="Arial" w:cstheme="minorHAnsi"/>
          <w:color w:val="auto"/>
          <w:spacing w:val="-2"/>
        </w:rPr>
        <w:t xml:space="preserve"> </w:t>
      </w:r>
      <w:r w:rsidRPr="006D66BA">
        <w:rPr>
          <w:rFonts w:eastAsia="Arial" w:cstheme="minorHAnsi"/>
          <w:color w:val="auto"/>
        </w:rPr>
        <w:t>an</w:t>
      </w:r>
      <w:r w:rsidRPr="006D66BA">
        <w:rPr>
          <w:rFonts w:eastAsia="Arial" w:cstheme="minorHAnsi"/>
          <w:color w:val="auto"/>
          <w:spacing w:val="1"/>
        </w:rPr>
        <w:t xml:space="preserve"> I</w:t>
      </w:r>
      <w:r w:rsidRPr="006D66BA">
        <w:rPr>
          <w:rFonts w:eastAsia="Arial" w:cstheme="minorHAnsi"/>
          <w:color w:val="auto"/>
          <w:spacing w:val="-3"/>
        </w:rPr>
        <w:t>n</w:t>
      </w:r>
      <w:r w:rsidRPr="006D66BA">
        <w:rPr>
          <w:rFonts w:eastAsia="Arial" w:cstheme="minorHAnsi"/>
          <w:color w:val="auto"/>
        </w:rPr>
        <w:t>s</w:t>
      </w:r>
      <w:r w:rsidRPr="006D66BA">
        <w:rPr>
          <w:rFonts w:eastAsia="Arial" w:cstheme="minorHAnsi"/>
          <w:color w:val="auto"/>
          <w:spacing w:val="-1"/>
        </w:rPr>
        <w:t>t</w:t>
      </w:r>
      <w:r w:rsidRPr="006D66BA">
        <w:rPr>
          <w:rFonts w:eastAsia="Arial" w:cstheme="minorHAnsi"/>
          <w:color w:val="auto"/>
          <w:spacing w:val="1"/>
        </w:rPr>
        <w:t>r</w:t>
      </w:r>
      <w:r w:rsidRPr="006D66BA">
        <w:rPr>
          <w:rFonts w:eastAsia="Arial" w:cstheme="minorHAnsi"/>
          <w:color w:val="auto"/>
        </w:rPr>
        <w:t>u</w:t>
      </w:r>
      <w:r w:rsidRPr="006D66BA">
        <w:rPr>
          <w:rFonts w:eastAsia="Arial" w:cstheme="minorHAnsi"/>
          <w:color w:val="auto"/>
          <w:spacing w:val="1"/>
        </w:rPr>
        <w:t>m</w:t>
      </w:r>
      <w:r w:rsidRPr="006D66BA">
        <w:rPr>
          <w:rFonts w:eastAsia="Arial" w:cstheme="minorHAnsi"/>
          <w:color w:val="auto"/>
          <w:spacing w:val="-3"/>
        </w:rPr>
        <w:t>e</w:t>
      </w:r>
      <w:r w:rsidRPr="006D66BA">
        <w:rPr>
          <w:rFonts w:eastAsia="Arial" w:cstheme="minorHAnsi"/>
          <w:color w:val="auto"/>
        </w:rPr>
        <w:t>nt</w:t>
      </w:r>
      <w:r w:rsidR="00947FDC" w:rsidRPr="006D66BA">
        <w:rPr>
          <w:rFonts w:eastAsia="Arial" w:cstheme="minorHAnsi"/>
          <w:color w:val="auto"/>
        </w:rPr>
        <w:t xml:space="preserve"> or other </w:t>
      </w:r>
      <w:r w:rsidR="005E7F3B" w:rsidRPr="006D66BA">
        <w:rPr>
          <w:rFonts w:eastAsia="Arial" w:cstheme="minorHAnsi"/>
          <w:color w:val="auto"/>
        </w:rPr>
        <w:t>D</w:t>
      </w:r>
      <w:r w:rsidR="00947FDC" w:rsidRPr="006D66BA">
        <w:rPr>
          <w:rFonts w:eastAsia="Arial" w:cstheme="minorHAnsi"/>
          <w:color w:val="auto"/>
        </w:rPr>
        <w:t>ocument</w:t>
      </w:r>
      <w:r w:rsidRPr="006D66BA">
        <w:rPr>
          <w:rFonts w:eastAsia="Arial" w:cstheme="minorHAnsi"/>
          <w:color w:val="auto"/>
        </w:rPr>
        <w:t>,</w:t>
      </w:r>
      <w:r w:rsidRPr="006D66BA">
        <w:rPr>
          <w:rFonts w:eastAsia="Arial" w:cstheme="minorHAnsi"/>
          <w:color w:val="auto"/>
          <w:spacing w:val="2"/>
        </w:rPr>
        <w:t xml:space="preserve"> </w:t>
      </w:r>
      <w:r w:rsidRPr="006D66BA">
        <w:rPr>
          <w:rFonts w:eastAsia="Arial" w:cstheme="minorHAnsi"/>
          <w:color w:val="auto"/>
        </w:rPr>
        <w:t>b</w:t>
      </w:r>
      <w:r w:rsidRPr="006D66BA">
        <w:rPr>
          <w:rFonts w:eastAsia="Arial" w:cstheme="minorHAnsi"/>
          <w:color w:val="auto"/>
          <w:spacing w:val="-3"/>
        </w:rPr>
        <w:t>u</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rPr>
        <w:t>does</w:t>
      </w:r>
      <w:r w:rsidRPr="006D66BA">
        <w:rPr>
          <w:rFonts w:eastAsia="Arial" w:cstheme="minorHAnsi"/>
          <w:color w:val="auto"/>
          <w:spacing w:val="-1"/>
        </w:rPr>
        <w:t xml:space="preserve"> </w:t>
      </w:r>
      <w:r w:rsidRPr="006D66BA">
        <w:rPr>
          <w:rFonts w:eastAsia="Arial" w:cstheme="minorHAnsi"/>
          <w:color w:val="auto"/>
        </w:rPr>
        <w:t>n</w:t>
      </w:r>
      <w:r w:rsidRPr="006D66BA">
        <w:rPr>
          <w:rFonts w:eastAsia="Arial" w:cstheme="minorHAnsi"/>
          <w:color w:val="auto"/>
          <w:spacing w:val="-3"/>
        </w:rPr>
        <w:t>o</w:t>
      </w:r>
      <w:r w:rsidRPr="006D66BA">
        <w:rPr>
          <w:rFonts w:eastAsia="Arial" w:cstheme="minorHAnsi"/>
          <w:color w:val="auto"/>
        </w:rPr>
        <w:t xml:space="preserve">t </w:t>
      </w:r>
      <w:r w:rsidRPr="006D66BA">
        <w:rPr>
          <w:rFonts w:eastAsia="Arial" w:cstheme="minorHAnsi"/>
          <w:color w:val="auto"/>
          <w:spacing w:val="-1"/>
        </w:rPr>
        <w:t>i</w:t>
      </w:r>
      <w:r w:rsidRPr="006D66BA">
        <w:rPr>
          <w:rFonts w:eastAsia="Arial" w:cstheme="minorHAnsi"/>
          <w:color w:val="auto"/>
        </w:rPr>
        <w:t>nc</w:t>
      </w:r>
      <w:r w:rsidRPr="006D66BA">
        <w:rPr>
          <w:rFonts w:eastAsia="Arial" w:cstheme="minorHAnsi"/>
          <w:color w:val="auto"/>
          <w:spacing w:val="-1"/>
        </w:rPr>
        <w:t>l</w:t>
      </w:r>
      <w:r w:rsidRPr="006D66BA">
        <w:rPr>
          <w:rFonts w:eastAsia="Arial" w:cstheme="minorHAnsi"/>
          <w:color w:val="auto"/>
        </w:rPr>
        <w:t>ude</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w:t>
      </w:r>
      <w:r w:rsidRPr="006D66BA">
        <w:rPr>
          <w:rFonts w:eastAsia="Arial" w:cstheme="minorHAnsi"/>
          <w:color w:val="auto"/>
          <w:spacing w:val="-1"/>
        </w:rPr>
        <w:t>R</w:t>
      </w:r>
      <w:r w:rsidRPr="006D66BA">
        <w:rPr>
          <w:rFonts w:eastAsia="Arial" w:cstheme="minorHAnsi"/>
          <w:color w:val="auto"/>
        </w:rPr>
        <w:t>ep</w:t>
      </w:r>
      <w:r w:rsidRPr="006D66BA">
        <w:rPr>
          <w:rFonts w:eastAsia="Arial" w:cstheme="minorHAnsi"/>
          <w:color w:val="auto"/>
          <w:spacing w:val="1"/>
        </w:rPr>
        <w:t>r</w:t>
      </w:r>
      <w:r w:rsidRPr="006D66BA">
        <w:rPr>
          <w:rFonts w:eastAsia="Arial" w:cstheme="minorHAnsi"/>
          <w:color w:val="auto"/>
        </w:rPr>
        <w:t>ese</w:t>
      </w:r>
      <w:r w:rsidRPr="006D66BA">
        <w:rPr>
          <w:rFonts w:eastAsia="Arial" w:cstheme="minorHAnsi"/>
          <w:color w:val="auto"/>
          <w:spacing w:val="-3"/>
        </w:rPr>
        <w:t>n</w:t>
      </w:r>
      <w:r w:rsidRPr="006D66BA">
        <w:rPr>
          <w:rFonts w:eastAsia="Arial" w:cstheme="minorHAnsi"/>
          <w:color w:val="auto"/>
          <w:spacing w:val="1"/>
        </w:rPr>
        <w:t>t</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 or an agent.</w:t>
      </w:r>
    </w:p>
    <w:p w14:paraId="6224D561"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P</w:t>
      </w:r>
      <w:r w:rsidRPr="006D66BA">
        <w:rPr>
          <w:rFonts w:eastAsia="Arial" w:cstheme="minorHAnsi"/>
          <w:b/>
          <w:bCs/>
          <w:color w:val="auto"/>
        </w:rPr>
        <w:t>erson</w:t>
      </w:r>
      <w:r w:rsidRPr="006D66BA">
        <w:rPr>
          <w:rFonts w:eastAsia="Arial" w:cstheme="minorHAnsi"/>
          <w:b/>
          <w:bCs/>
          <w:color w:val="auto"/>
          <w:spacing w:val="1"/>
        </w:rPr>
        <w:t xml:space="preserve">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 xml:space="preserve">t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ECN</w:t>
      </w:r>
      <w:r w:rsidRPr="006D66BA">
        <w:rPr>
          <w:rFonts w:eastAsia="Arial" w:cstheme="minorHAnsi"/>
          <w:color w:val="auto"/>
        </w:rPr>
        <w:t>L.</w:t>
      </w:r>
    </w:p>
    <w:p w14:paraId="3A1AD05E" w14:textId="0FFEB504"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Person Being Identified</w:t>
      </w:r>
      <w:r w:rsidRPr="006D66BA">
        <w:rPr>
          <w:rFonts w:eastAsia="Arial" w:cstheme="minorHAnsi"/>
          <w:color w:val="auto"/>
        </w:rPr>
        <w:t xml:space="preserve"> means the Person</w:t>
      </w:r>
      <w:r w:rsidR="006231C0" w:rsidRPr="006D66BA">
        <w:rPr>
          <w:rFonts w:eastAsia="Arial" w:cstheme="minorHAnsi"/>
          <w:color w:val="auto"/>
        </w:rPr>
        <w:t xml:space="preserve"> whose </w:t>
      </w:r>
      <w:r w:rsidR="00A34061" w:rsidRPr="006D66BA">
        <w:rPr>
          <w:rFonts w:eastAsia="Arial" w:cstheme="minorHAnsi"/>
          <w:color w:val="auto"/>
        </w:rPr>
        <w:t>identity</w:t>
      </w:r>
      <w:r w:rsidR="006231C0" w:rsidRPr="006D66BA">
        <w:rPr>
          <w:rFonts w:eastAsia="Arial" w:cstheme="minorHAnsi"/>
          <w:color w:val="auto"/>
        </w:rPr>
        <w:t xml:space="preserve"> is being verified</w:t>
      </w:r>
      <w:r w:rsidRPr="006D66BA">
        <w:rPr>
          <w:rFonts w:eastAsia="Arial" w:cstheme="minorHAnsi"/>
          <w:color w:val="auto"/>
        </w:rPr>
        <w:t>.</w:t>
      </w:r>
    </w:p>
    <w:p w14:paraId="31B86FBB"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lastRenderedPageBreak/>
        <w:t>P</w:t>
      </w:r>
      <w:r w:rsidRPr="006D66BA">
        <w:rPr>
          <w:rFonts w:eastAsia="Arial" w:cstheme="minorHAnsi"/>
          <w:b/>
          <w:bCs/>
          <w:color w:val="auto"/>
        </w:rPr>
        <w:t>rescr</w:t>
      </w:r>
      <w:r w:rsidRPr="006D66BA">
        <w:rPr>
          <w:rFonts w:eastAsia="Arial" w:cstheme="minorHAnsi"/>
          <w:b/>
          <w:bCs/>
          <w:color w:val="auto"/>
          <w:spacing w:val="1"/>
        </w:rPr>
        <w:t>i</w:t>
      </w:r>
      <w:r w:rsidRPr="006D66BA">
        <w:rPr>
          <w:rFonts w:eastAsia="Arial" w:cstheme="minorHAnsi"/>
          <w:b/>
          <w:bCs/>
          <w:color w:val="auto"/>
        </w:rPr>
        <w:t>bed</w:t>
      </w:r>
      <w:r w:rsidRPr="006D66BA">
        <w:rPr>
          <w:rFonts w:eastAsia="Arial" w:cstheme="minorHAnsi"/>
          <w:b/>
          <w:bCs/>
          <w:color w:val="auto"/>
          <w:spacing w:val="-2"/>
        </w:rPr>
        <w:t xml:space="preserve"> </w:t>
      </w:r>
      <w:r w:rsidRPr="006D66BA">
        <w:rPr>
          <w:rFonts w:eastAsia="Arial" w:cstheme="minorHAnsi"/>
          <w:b/>
          <w:bCs/>
          <w:color w:val="auto"/>
          <w:spacing w:val="-1"/>
        </w:rPr>
        <w:t>R</w:t>
      </w:r>
      <w:r w:rsidRPr="006D66BA">
        <w:rPr>
          <w:rFonts w:eastAsia="Arial" w:cstheme="minorHAnsi"/>
          <w:b/>
          <w:bCs/>
          <w:color w:val="auto"/>
        </w:rPr>
        <w:t>equ</w:t>
      </w:r>
      <w:r w:rsidRPr="006D66BA">
        <w:rPr>
          <w:rFonts w:eastAsia="Arial" w:cstheme="minorHAnsi"/>
          <w:b/>
          <w:bCs/>
          <w:color w:val="auto"/>
          <w:spacing w:val="1"/>
        </w:rPr>
        <w:t>i</w:t>
      </w:r>
      <w:r w:rsidRPr="006D66BA">
        <w:rPr>
          <w:rFonts w:eastAsia="Arial" w:cstheme="minorHAnsi"/>
          <w:b/>
          <w:bCs/>
          <w:color w:val="auto"/>
        </w:rPr>
        <w:t>r</w:t>
      </w:r>
      <w:r w:rsidRPr="006D66BA">
        <w:rPr>
          <w:rFonts w:eastAsia="Arial" w:cstheme="minorHAnsi"/>
          <w:b/>
          <w:bCs/>
          <w:color w:val="auto"/>
          <w:spacing w:val="-3"/>
        </w:rPr>
        <w:t>e</w:t>
      </w:r>
      <w:r w:rsidRPr="006D66BA">
        <w:rPr>
          <w:rFonts w:eastAsia="Arial" w:cstheme="minorHAnsi"/>
          <w:b/>
          <w:bCs/>
          <w:color w:val="auto"/>
        </w:rPr>
        <w:t>m</w:t>
      </w:r>
      <w:r w:rsidRPr="006D66BA">
        <w:rPr>
          <w:rFonts w:eastAsia="Arial" w:cstheme="minorHAnsi"/>
          <w:b/>
          <w:bCs/>
          <w:color w:val="auto"/>
          <w:spacing w:val="-3"/>
        </w:rPr>
        <w:t>e</w:t>
      </w:r>
      <w:r w:rsidRPr="006D66BA">
        <w:rPr>
          <w:rFonts w:eastAsia="Arial" w:cstheme="minorHAnsi"/>
          <w:b/>
          <w:bCs/>
          <w:color w:val="auto"/>
        </w:rPr>
        <w:t xml:space="preserve">nt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rPr>
        <w:t>any</w:t>
      </w:r>
      <w:r w:rsidRPr="006D66BA">
        <w:rPr>
          <w:rFonts w:eastAsia="Arial" w:cstheme="minorHAnsi"/>
          <w:color w:val="auto"/>
          <w:spacing w:val="-1"/>
        </w:rPr>
        <w:t xml:space="preserve"> P</w:t>
      </w:r>
      <w:r w:rsidRPr="006D66BA">
        <w:rPr>
          <w:rFonts w:eastAsia="Arial" w:cstheme="minorHAnsi"/>
          <w:color w:val="auto"/>
        </w:rPr>
        <w:t>ub</w:t>
      </w:r>
      <w:r w:rsidRPr="006D66BA">
        <w:rPr>
          <w:rFonts w:eastAsia="Arial" w:cstheme="minorHAnsi"/>
          <w:color w:val="auto"/>
          <w:spacing w:val="-1"/>
        </w:rPr>
        <w:t>li</w:t>
      </w:r>
      <w:r w:rsidRPr="006D66BA">
        <w:rPr>
          <w:rFonts w:eastAsia="Arial" w:cstheme="minorHAnsi"/>
          <w:color w:val="auto"/>
        </w:rPr>
        <w:t>shed</w:t>
      </w:r>
      <w:r w:rsidRPr="006D66BA">
        <w:rPr>
          <w:rFonts w:eastAsia="Arial" w:cstheme="minorHAnsi"/>
          <w:color w:val="auto"/>
          <w:spacing w:val="-2"/>
        </w:rPr>
        <w:t xml:space="preserve"> </w:t>
      </w:r>
      <w:r w:rsidRPr="006D66BA">
        <w:rPr>
          <w:rFonts w:eastAsia="Arial" w:cstheme="minorHAnsi"/>
          <w:color w:val="auto"/>
          <w:spacing w:val="1"/>
        </w:rPr>
        <w:t>r</w:t>
      </w:r>
      <w:r w:rsidRPr="006D66BA">
        <w:rPr>
          <w:rFonts w:eastAsia="Arial" w:cstheme="minorHAnsi"/>
          <w:color w:val="auto"/>
          <w:spacing w:val="-3"/>
        </w:rPr>
        <w:t>e</w:t>
      </w:r>
      <w:r w:rsidRPr="006D66BA">
        <w:rPr>
          <w:rFonts w:eastAsia="Arial" w:cstheme="minorHAnsi"/>
          <w:color w:val="auto"/>
          <w:spacing w:val="2"/>
        </w:rPr>
        <w:t>q</w:t>
      </w:r>
      <w:r w:rsidRPr="006D66BA">
        <w:rPr>
          <w:rFonts w:eastAsia="Arial" w:cstheme="minorHAnsi"/>
          <w:color w:val="auto"/>
        </w:rPr>
        <w:t>u</w:t>
      </w:r>
      <w:r w:rsidRPr="006D66BA">
        <w:rPr>
          <w:rFonts w:eastAsia="Arial" w:cstheme="minorHAnsi"/>
          <w:color w:val="auto"/>
          <w:spacing w:val="-1"/>
        </w:rPr>
        <w:t>i</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3"/>
        </w:rPr>
        <w:t>n</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 xml:space="preserve">f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s</w:t>
      </w:r>
      <w:r w:rsidRPr="006D66BA">
        <w:rPr>
          <w:rFonts w:eastAsia="Arial" w:cstheme="minorHAnsi"/>
          <w:color w:val="auto"/>
          <w:spacing w:val="1"/>
        </w:rPr>
        <w:t>tr</w:t>
      </w:r>
      <w:r w:rsidRPr="006D66BA">
        <w:rPr>
          <w:rFonts w:eastAsia="Arial" w:cstheme="minorHAnsi"/>
          <w:color w:val="auto"/>
        </w:rPr>
        <w:t>ar.</w:t>
      </w:r>
    </w:p>
    <w:p w14:paraId="0BA31AA6"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Priority Notice</w:t>
      </w:r>
      <w:r w:rsidRPr="006D66BA">
        <w:rPr>
          <w:rFonts w:eastAsia="Arial" w:cstheme="minorHAnsi"/>
          <w:color w:val="auto"/>
        </w:rPr>
        <w:t xml:space="preserve"> has the meaning given to it in the TLA.</w:t>
      </w:r>
    </w:p>
    <w:p w14:paraId="0B42113F"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P</w:t>
      </w:r>
      <w:r w:rsidRPr="006D66BA">
        <w:rPr>
          <w:rFonts w:eastAsia="Arial" w:cstheme="minorHAnsi"/>
          <w:b/>
          <w:bCs/>
          <w:color w:val="auto"/>
        </w:rPr>
        <w:t>ub</w:t>
      </w:r>
      <w:r w:rsidRPr="006D66BA">
        <w:rPr>
          <w:rFonts w:eastAsia="Arial" w:cstheme="minorHAnsi"/>
          <w:b/>
          <w:bCs/>
          <w:color w:val="auto"/>
          <w:spacing w:val="1"/>
        </w:rPr>
        <w:t>li</w:t>
      </w:r>
      <w:r w:rsidRPr="006D66BA">
        <w:rPr>
          <w:rFonts w:eastAsia="Arial" w:cstheme="minorHAnsi"/>
          <w:b/>
          <w:bCs/>
          <w:color w:val="auto"/>
        </w:rPr>
        <w:t>sh</w:t>
      </w:r>
      <w:r w:rsidRPr="006D66BA">
        <w:rPr>
          <w:rFonts w:eastAsia="Arial" w:cstheme="minorHAnsi"/>
          <w:b/>
          <w:bCs/>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2"/>
        </w:rPr>
        <w:t>s</w:t>
      </w:r>
      <w:r w:rsidRPr="006D66BA">
        <w:rPr>
          <w:rFonts w:eastAsia="Arial" w:cstheme="minorHAnsi"/>
          <w:color w:val="auto"/>
        </w:rPr>
        <w:t xml:space="preserve">, </w:t>
      </w:r>
      <w:r w:rsidRPr="006D66BA">
        <w:rPr>
          <w:rFonts w:eastAsia="Arial" w:cstheme="minorHAnsi"/>
          <w:color w:val="auto"/>
          <w:spacing w:val="1"/>
        </w:rPr>
        <w:t>f</w:t>
      </w:r>
      <w:r w:rsidRPr="006D66BA">
        <w:rPr>
          <w:rFonts w:eastAsia="Arial" w:cstheme="minorHAnsi"/>
          <w:color w:val="auto"/>
        </w:rPr>
        <w:t>or any</w:t>
      </w:r>
      <w:r w:rsidRPr="006D66BA">
        <w:rPr>
          <w:rFonts w:eastAsia="Arial" w:cstheme="minorHAnsi"/>
          <w:color w:val="auto"/>
          <w:spacing w:val="-1"/>
        </w:rPr>
        <w:t xml:space="preserve"> i</w:t>
      </w:r>
      <w:r w:rsidRPr="006D66BA">
        <w:rPr>
          <w:rFonts w:eastAsia="Arial" w:cstheme="minorHAnsi"/>
          <w:color w:val="auto"/>
          <w:spacing w:val="-3"/>
        </w:rPr>
        <w:t>n</w:t>
      </w:r>
      <w:r w:rsidRPr="006D66BA">
        <w:rPr>
          <w:rFonts w:eastAsia="Arial" w:cstheme="minorHAnsi"/>
          <w:color w:val="auto"/>
          <w:spacing w:val="3"/>
        </w:rPr>
        <w:t>f</w:t>
      </w:r>
      <w:r w:rsidRPr="006D66BA">
        <w:rPr>
          <w:rFonts w:eastAsia="Arial" w:cstheme="minorHAnsi"/>
          <w:color w:val="auto"/>
        </w:rPr>
        <w:t>o</w:t>
      </w:r>
      <w:r w:rsidRPr="006D66BA">
        <w:rPr>
          <w:rFonts w:eastAsia="Arial" w:cstheme="minorHAnsi"/>
          <w:color w:val="auto"/>
          <w:spacing w:val="-2"/>
        </w:rPr>
        <w:t>r</w:t>
      </w:r>
      <w:r w:rsidRPr="006D66BA">
        <w:rPr>
          <w:rFonts w:eastAsia="Arial" w:cstheme="minorHAnsi"/>
          <w:color w:val="auto"/>
          <w:spacing w:val="1"/>
        </w:rPr>
        <w:t>m</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rPr>
        <w:t xml:space="preserve">on,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rPr>
        <w:t>pub</w:t>
      </w:r>
      <w:r w:rsidRPr="006D66BA">
        <w:rPr>
          <w:rFonts w:eastAsia="Arial" w:cstheme="minorHAnsi"/>
          <w:color w:val="auto"/>
          <w:spacing w:val="-1"/>
        </w:rPr>
        <w:t>li</w:t>
      </w:r>
      <w:r w:rsidRPr="006D66BA">
        <w:rPr>
          <w:rFonts w:eastAsia="Arial" w:cstheme="minorHAnsi"/>
          <w:color w:val="auto"/>
        </w:rPr>
        <w:t>sh</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spacing w:val="-3"/>
        </w:rPr>
        <w:t>h</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spacing w:val="3"/>
        </w:rPr>
        <w:t>f</w:t>
      </w:r>
      <w:r w:rsidRPr="006D66BA">
        <w:rPr>
          <w:rFonts w:eastAsia="Arial" w:cstheme="minorHAnsi"/>
          <w:color w:val="auto"/>
        </w:rPr>
        <w:t>o</w:t>
      </w:r>
      <w:r w:rsidRPr="006D66BA">
        <w:rPr>
          <w:rFonts w:eastAsia="Arial" w:cstheme="minorHAnsi"/>
          <w:color w:val="auto"/>
          <w:spacing w:val="-2"/>
        </w:rPr>
        <w:t>r</w:t>
      </w:r>
      <w:r w:rsidRPr="006D66BA">
        <w:rPr>
          <w:rFonts w:eastAsia="Arial" w:cstheme="minorHAnsi"/>
          <w:color w:val="auto"/>
          <w:spacing w:val="1"/>
        </w:rPr>
        <w:t>m</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rPr>
        <w:t>on</w:t>
      </w:r>
      <w:r w:rsidRPr="006D66BA">
        <w:rPr>
          <w:rFonts w:eastAsia="Arial" w:cstheme="minorHAnsi"/>
          <w:color w:val="auto"/>
          <w:spacing w:val="-2"/>
        </w:rPr>
        <w:t xml:space="preserve"> </w:t>
      </w:r>
      <w:r w:rsidRPr="006D66BA">
        <w:rPr>
          <w:rFonts w:eastAsia="Arial" w:cstheme="minorHAnsi"/>
          <w:color w:val="auto"/>
        </w:rPr>
        <w:t>on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 xml:space="preserve">he </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rPr>
        <w:t>s</w:t>
      </w:r>
      <w:r w:rsidRPr="006D66BA">
        <w:rPr>
          <w:rFonts w:eastAsia="Arial" w:cstheme="minorHAnsi"/>
          <w:color w:val="auto"/>
          <w:spacing w:val="-1"/>
        </w:rPr>
        <w:t>t</w:t>
      </w:r>
      <w:r w:rsidRPr="006D66BA">
        <w:rPr>
          <w:rFonts w:eastAsia="Arial" w:cstheme="minorHAnsi"/>
          <w:color w:val="auto"/>
          <w:spacing w:val="1"/>
        </w:rPr>
        <w:t>r</w:t>
      </w:r>
      <w:r w:rsidRPr="006D66BA">
        <w:rPr>
          <w:rFonts w:eastAsia="Arial" w:cstheme="minorHAnsi"/>
          <w:color w:val="auto"/>
        </w:rPr>
        <w:t>a</w:t>
      </w:r>
      <w:r w:rsidRPr="006D66BA">
        <w:rPr>
          <w:rFonts w:eastAsia="Arial" w:cstheme="minorHAnsi"/>
          <w:color w:val="auto"/>
          <w:spacing w:val="1"/>
        </w:rPr>
        <w:t>r</w:t>
      </w:r>
      <w:r w:rsidRPr="006D66BA">
        <w:rPr>
          <w:rFonts w:eastAsia="Arial" w:cstheme="minorHAnsi"/>
          <w:color w:val="auto"/>
          <w:spacing w:val="-1"/>
        </w:rPr>
        <w:t>’</w:t>
      </w:r>
      <w:r w:rsidRPr="006D66BA">
        <w:rPr>
          <w:rFonts w:eastAsia="Arial" w:cstheme="minorHAnsi"/>
          <w:color w:val="auto"/>
        </w:rPr>
        <w:t>s</w:t>
      </w:r>
      <w:r w:rsidRPr="006D66BA">
        <w:rPr>
          <w:rFonts w:eastAsia="Arial" w:cstheme="minorHAnsi"/>
          <w:color w:val="auto"/>
          <w:spacing w:val="-6"/>
        </w:rPr>
        <w:t xml:space="preserve"> </w:t>
      </w:r>
      <w:r w:rsidRPr="006D66BA">
        <w:rPr>
          <w:rFonts w:eastAsia="Arial" w:cstheme="minorHAnsi"/>
          <w:color w:val="auto"/>
          <w:spacing w:val="8"/>
        </w:rPr>
        <w:t>w</w:t>
      </w:r>
      <w:r w:rsidRPr="006D66BA">
        <w:rPr>
          <w:rFonts w:eastAsia="Arial" w:cstheme="minorHAnsi"/>
          <w:color w:val="auto"/>
          <w:spacing w:val="-3"/>
        </w:rPr>
        <w:t>e</w:t>
      </w:r>
      <w:r w:rsidRPr="006D66BA">
        <w:rPr>
          <w:rFonts w:eastAsia="Arial" w:cstheme="minorHAnsi"/>
          <w:color w:val="auto"/>
        </w:rPr>
        <w:t>bs</w:t>
      </w:r>
      <w:r w:rsidRPr="006D66BA">
        <w:rPr>
          <w:rFonts w:eastAsia="Arial" w:cstheme="minorHAnsi"/>
          <w:color w:val="auto"/>
          <w:spacing w:val="-1"/>
        </w:rPr>
        <w:t>i</w:t>
      </w:r>
      <w:r w:rsidRPr="006D66BA">
        <w:rPr>
          <w:rFonts w:eastAsia="Arial" w:cstheme="minorHAnsi"/>
          <w:color w:val="auto"/>
          <w:spacing w:val="1"/>
        </w:rPr>
        <w:t>t</w:t>
      </w:r>
      <w:r w:rsidRPr="006D66BA">
        <w:rPr>
          <w:rFonts w:eastAsia="Arial" w:cstheme="minorHAnsi"/>
          <w:color w:val="auto"/>
          <w:spacing w:val="-3"/>
        </w:rPr>
        <w:t>e</w:t>
      </w:r>
      <w:r w:rsidRPr="006D66BA">
        <w:rPr>
          <w:rFonts w:eastAsia="Arial" w:cstheme="minorHAnsi"/>
          <w:color w:val="auto"/>
        </w:rPr>
        <w:t>.</w:t>
      </w:r>
    </w:p>
    <w:p w14:paraId="009C678C"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R</w:t>
      </w:r>
      <w:r w:rsidRPr="006D66BA">
        <w:rPr>
          <w:rFonts w:eastAsia="Arial" w:cstheme="minorHAnsi"/>
          <w:b/>
          <w:bCs/>
          <w:color w:val="auto"/>
        </w:rPr>
        <w:t>eg</w:t>
      </w:r>
      <w:r w:rsidRPr="006D66BA">
        <w:rPr>
          <w:rFonts w:eastAsia="Arial" w:cstheme="minorHAnsi"/>
          <w:b/>
          <w:bCs/>
          <w:color w:val="auto"/>
          <w:spacing w:val="1"/>
        </w:rPr>
        <w:t>i</w:t>
      </w:r>
      <w:r w:rsidRPr="006D66BA">
        <w:rPr>
          <w:rFonts w:eastAsia="Arial" w:cstheme="minorHAnsi"/>
          <w:b/>
          <w:bCs/>
          <w:color w:val="auto"/>
        </w:rPr>
        <w:t>s</w:t>
      </w:r>
      <w:r w:rsidRPr="006D66BA">
        <w:rPr>
          <w:rFonts w:eastAsia="Arial" w:cstheme="minorHAnsi"/>
          <w:b/>
          <w:bCs/>
          <w:color w:val="auto"/>
          <w:spacing w:val="1"/>
        </w:rPr>
        <w:t>t</w:t>
      </w:r>
      <w:r w:rsidRPr="006D66BA">
        <w:rPr>
          <w:rFonts w:eastAsia="Arial" w:cstheme="minorHAnsi"/>
          <w:b/>
          <w:bCs/>
          <w:color w:val="auto"/>
        </w:rPr>
        <w:t xml:space="preserve">rar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spacing w:val="-3"/>
        </w:rPr>
        <w:t>e</w:t>
      </w:r>
      <w:r w:rsidRPr="006D66BA">
        <w:rPr>
          <w:rFonts w:eastAsia="Arial" w:cstheme="minorHAnsi"/>
          <w:color w:val="auto"/>
        </w:rPr>
        <w:t>an</w:t>
      </w:r>
      <w:r w:rsidRPr="006D66BA">
        <w:rPr>
          <w:rFonts w:eastAsia="Arial" w:cstheme="minorHAnsi"/>
          <w:color w:val="auto"/>
          <w:spacing w:val="-1"/>
        </w:rPr>
        <w:t>i</w:t>
      </w:r>
      <w:r w:rsidRPr="006D66BA">
        <w:rPr>
          <w:rFonts w:eastAsia="Arial" w:cstheme="minorHAnsi"/>
          <w:color w:val="auto"/>
        </w:rPr>
        <w:t>ng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 xml:space="preserve">t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the </w:t>
      </w:r>
      <w:r w:rsidRPr="006D66BA">
        <w:rPr>
          <w:rFonts w:eastAsia="Arial" w:cstheme="minorHAnsi"/>
          <w:bCs/>
          <w:color w:val="auto"/>
          <w:spacing w:val="-2"/>
        </w:rPr>
        <w:t>TLA</w:t>
      </w:r>
      <w:r w:rsidRPr="006D66BA">
        <w:rPr>
          <w:rFonts w:eastAsia="Arial" w:cstheme="minorHAnsi"/>
          <w:color w:val="auto"/>
        </w:rPr>
        <w:t>.</w:t>
      </w:r>
    </w:p>
    <w:p w14:paraId="0B3D082E" w14:textId="77777777" w:rsidR="004C5E78" w:rsidRPr="006D66BA" w:rsidRDefault="004C5E78" w:rsidP="004C5E78">
      <w:pPr>
        <w:spacing w:after="180"/>
        <w:ind w:right="-65"/>
        <w:jc w:val="both"/>
        <w:rPr>
          <w:rFonts w:eastAsia="Arial" w:cstheme="minorHAnsi"/>
          <w:bCs/>
          <w:color w:val="auto"/>
          <w:spacing w:val="-1"/>
        </w:rPr>
      </w:pPr>
      <w:r w:rsidRPr="006D66BA">
        <w:rPr>
          <w:rFonts w:eastAsia="Arial" w:cstheme="minorHAnsi"/>
          <w:b/>
          <w:bCs/>
          <w:color w:val="auto"/>
          <w:spacing w:val="-1"/>
        </w:rPr>
        <w:t xml:space="preserve">Registrar’s Requirements </w:t>
      </w:r>
      <w:r w:rsidRPr="006D66BA">
        <w:rPr>
          <w:rFonts w:eastAsia="Arial" w:cstheme="minorHAnsi"/>
          <w:bCs/>
          <w:color w:val="auto"/>
          <w:spacing w:val="-1"/>
        </w:rPr>
        <w:t>means these requirements made under section 106A of the TLA, as amended from time to time.</w:t>
      </w:r>
    </w:p>
    <w:p w14:paraId="3F6F8788"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Register</w:t>
      </w:r>
      <w:r w:rsidRPr="006D66BA">
        <w:rPr>
          <w:rFonts w:eastAsia="Arial" w:cstheme="minorHAnsi"/>
          <w:bCs/>
          <w:color w:val="auto"/>
          <w:spacing w:val="-1"/>
        </w:rPr>
        <w:t xml:space="preserve"> has the meaning given to it in the TLA.</w:t>
      </w:r>
    </w:p>
    <w:p w14:paraId="34AF41F0"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R</w:t>
      </w:r>
      <w:r w:rsidRPr="006D66BA">
        <w:rPr>
          <w:rFonts w:eastAsia="Arial" w:cstheme="minorHAnsi"/>
          <w:b/>
          <w:bCs/>
          <w:color w:val="auto"/>
        </w:rPr>
        <w:t>eg</w:t>
      </w:r>
      <w:r w:rsidRPr="006D66BA">
        <w:rPr>
          <w:rFonts w:eastAsia="Arial" w:cstheme="minorHAnsi"/>
          <w:b/>
          <w:bCs/>
          <w:color w:val="auto"/>
          <w:spacing w:val="1"/>
        </w:rPr>
        <w:t>i</w:t>
      </w:r>
      <w:r w:rsidRPr="006D66BA">
        <w:rPr>
          <w:rFonts w:eastAsia="Arial" w:cstheme="minorHAnsi"/>
          <w:b/>
          <w:bCs/>
          <w:color w:val="auto"/>
        </w:rPr>
        <w:t>s</w:t>
      </w:r>
      <w:r w:rsidRPr="006D66BA">
        <w:rPr>
          <w:rFonts w:eastAsia="Arial" w:cstheme="minorHAnsi"/>
          <w:b/>
          <w:bCs/>
          <w:color w:val="auto"/>
          <w:spacing w:val="1"/>
        </w:rPr>
        <w:t>t</w:t>
      </w:r>
      <w:r w:rsidRPr="006D66BA">
        <w:rPr>
          <w:rFonts w:eastAsia="Arial" w:cstheme="minorHAnsi"/>
          <w:b/>
          <w:bCs/>
          <w:color w:val="auto"/>
        </w:rPr>
        <w:t>ry</w:t>
      </w:r>
      <w:r w:rsidRPr="006D66BA">
        <w:rPr>
          <w:rFonts w:eastAsia="Arial" w:cstheme="minorHAnsi"/>
          <w:b/>
          <w:bCs/>
          <w:color w:val="auto"/>
          <w:spacing w:val="-4"/>
        </w:rPr>
        <w:t xml:space="preserve"> </w:t>
      </w:r>
      <w:r w:rsidRPr="006D66BA">
        <w:rPr>
          <w:rFonts w:eastAsia="Arial" w:cstheme="minorHAnsi"/>
          <w:b/>
          <w:bCs/>
          <w:color w:val="auto"/>
          <w:spacing w:val="1"/>
        </w:rPr>
        <w:t>I</w:t>
      </w:r>
      <w:r w:rsidRPr="006D66BA">
        <w:rPr>
          <w:rFonts w:eastAsia="Arial" w:cstheme="minorHAnsi"/>
          <w:b/>
          <w:bCs/>
          <w:color w:val="auto"/>
        </w:rPr>
        <w:t>ns</w:t>
      </w:r>
      <w:r w:rsidRPr="006D66BA">
        <w:rPr>
          <w:rFonts w:eastAsia="Arial" w:cstheme="minorHAnsi"/>
          <w:b/>
          <w:bCs/>
          <w:color w:val="auto"/>
          <w:spacing w:val="1"/>
        </w:rPr>
        <w:t>t</w:t>
      </w:r>
      <w:r w:rsidRPr="006D66BA">
        <w:rPr>
          <w:rFonts w:eastAsia="Arial" w:cstheme="minorHAnsi"/>
          <w:b/>
          <w:bCs/>
          <w:color w:val="auto"/>
        </w:rPr>
        <w:t>r</w:t>
      </w:r>
      <w:r w:rsidRPr="006D66BA">
        <w:rPr>
          <w:rFonts w:eastAsia="Arial" w:cstheme="minorHAnsi"/>
          <w:b/>
          <w:bCs/>
          <w:color w:val="auto"/>
          <w:spacing w:val="-3"/>
        </w:rPr>
        <w:t>u</w:t>
      </w:r>
      <w:r w:rsidRPr="006D66BA">
        <w:rPr>
          <w:rFonts w:eastAsia="Arial" w:cstheme="minorHAnsi"/>
          <w:b/>
          <w:bCs/>
          <w:color w:val="auto"/>
        </w:rPr>
        <w:t xml:space="preserve">ment </w:t>
      </w:r>
      <w:r w:rsidRPr="006D66BA">
        <w:rPr>
          <w:rFonts w:eastAsia="Arial" w:cstheme="minorHAnsi"/>
          <w:bCs/>
          <w:color w:val="auto"/>
        </w:rPr>
        <w:t>means a paper Instrument</w:t>
      </w:r>
      <w:r w:rsidRPr="006D66BA">
        <w:rPr>
          <w:rFonts w:eastAsia="Arial" w:cstheme="minorHAnsi"/>
          <w:color w:val="auto"/>
        </w:rPr>
        <w:t>.</w:t>
      </w:r>
    </w:p>
    <w:p w14:paraId="428167F5"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R</w:t>
      </w:r>
      <w:r w:rsidRPr="006D66BA">
        <w:rPr>
          <w:rFonts w:eastAsia="Arial" w:cstheme="minorHAnsi"/>
          <w:b/>
          <w:bCs/>
          <w:color w:val="auto"/>
        </w:rPr>
        <w:t>epresen</w:t>
      </w:r>
      <w:r w:rsidRPr="006D66BA">
        <w:rPr>
          <w:rFonts w:eastAsia="Arial" w:cstheme="minorHAnsi"/>
          <w:b/>
          <w:bCs/>
          <w:color w:val="auto"/>
          <w:spacing w:val="1"/>
        </w:rPr>
        <w:t>t</w:t>
      </w:r>
      <w:r w:rsidRPr="006D66BA">
        <w:rPr>
          <w:rFonts w:eastAsia="Arial" w:cstheme="minorHAnsi"/>
          <w:b/>
          <w:bCs/>
          <w:color w:val="auto"/>
        </w:rPr>
        <w:t>a</w:t>
      </w:r>
      <w:r w:rsidRPr="006D66BA">
        <w:rPr>
          <w:rFonts w:eastAsia="Arial" w:cstheme="minorHAnsi"/>
          <w:b/>
          <w:bCs/>
          <w:color w:val="auto"/>
          <w:spacing w:val="-2"/>
        </w:rPr>
        <w:t>t</w:t>
      </w:r>
      <w:r w:rsidRPr="006D66BA">
        <w:rPr>
          <w:rFonts w:eastAsia="Arial" w:cstheme="minorHAnsi"/>
          <w:b/>
          <w:bCs/>
          <w:color w:val="auto"/>
          <w:spacing w:val="1"/>
        </w:rPr>
        <w:t>i</w:t>
      </w:r>
      <w:r w:rsidRPr="006D66BA">
        <w:rPr>
          <w:rFonts w:eastAsia="Arial" w:cstheme="minorHAnsi"/>
          <w:b/>
          <w:bCs/>
          <w:color w:val="auto"/>
          <w:spacing w:val="-3"/>
        </w:rPr>
        <w:t>v</w:t>
      </w:r>
      <w:r w:rsidRPr="006D66BA">
        <w:rPr>
          <w:rFonts w:eastAsia="Arial" w:cstheme="minorHAnsi"/>
          <w:b/>
          <w:bCs/>
          <w:color w:val="auto"/>
        </w:rPr>
        <w:t>e</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4"/>
        </w:rPr>
        <w:t xml:space="preserve"> </w:t>
      </w:r>
      <w:r w:rsidRPr="006D66BA">
        <w:rPr>
          <w:rFonts w:eastAsia="Arial" w:cstheme="minorHAnsi"/>
          <w:color w:val="auto"/>
        </w:rPr>
        <w:t>an</w:t>
      </w:r>
      <w:r w:rsidRPr="006D66BA">
        <w:rPr>
          <w:rFonts w:eastAsia="Arial" w:cstheme="minorHAnsi"/>
          <w:color w:val="auto"/>
          <w:spacing w:val="1"/>
        </w:rPr>
        <w:t xml:space="preserve"> </w:t>
      </w:r>
      <w:r w:rsidRPr="006D66BA">
        <w:rPr>
          <w:rFonts w:eastAsia="Arial" w:cstheme="minorHAnsi"/>
          <w:bCs/>
          <w:color w:val="auto"/>
          <w:spacing w:val="-1"/>
        </w:rPr>
        <w:t>Australian Legal Practitioner, a Law Practice or a Licensed Conveyancer</w:t>
      </w:r>
      <w:r w:rsidRPr="006D66BA">
        <w:rPr>
          <w:rFonts w:eastAsia="Arial" w:cstheme="minorHAnsi"/>
          <w:color w:val="auto"/>
        </w:rPr>
        <w:t xml:space="preserve"> </w:t>
      </w:r>
      <w:r w:rsidRPr="006D66BA">
        <w:rPr>
          <w:rFonts w:eastAsia="Arial" w:cstheme="minorHAnsi"/>
          <w:color w:val="auto"/>
          <w:spacing w:val="-4"/>
        </w:rPr>
        <w:t>w</w:t>
      </w:r>
      <w:r w:rsidRPr="006D66BA">
        <w:rPr>
          <w:rFonts w:eastAsia="Arial" w:cstheme="minorHAnsi"/>
          <w:color w:val="auto"/>
        </w:rPr>
        <w:t>ho</w:t>
      </w:r>
      <w:r w:rsidRPr="006D66BA">
        <w:rPr>
          <w:rFonts w:eastAsia="Arial" w:cstheme="minorHAnsi"/>
          <w:color w:val="auto"/>
          <w:spacing w:val="1"/>
        </w:rPr>
        <w:t xml:space="preserve"> </w:t>
      </w:r>
      <w:r w:rsidRPr="006D66BA">
        <w:rPr>
          <w:rFonts w:eastAsia="Arial" w:cstheme="minorHAnsi"/>
          <w:color w:val="auto"/>
        </w:rPr>
        <w:t>ac</w:t>
      </w:r>
      <w:r w:rsidRPr="006D66BA">
        <w:rPr>
          <w:rFonts w:eastAsia="Arial" w:cstheme="minorHAnsi"/>
          <w:color w:val="auto"/>
          <w:spacing w:val="1"/>
        </w:rPr>
        <w:t>t</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rPr>
        <w:t>beha</w:t>
      </w:r>
      <w:r w:rsidRPr="006D66BA">
        <w:rPr>
          <w:rFonts w:eastAsia="Arial" w:cstheme="minorHAnsi"/>
          <w:color w:val="auto"/>
          <w:spacing w:val="-4"/>
        </w:rPr>
        <w:t>l</w:t>
      </w:r>
      <w:r w:rsidRPr="006D66BA">
        <w:rPr>
          <w:rFonts w:eastAsia="Arial" w:cstheme="minorHAnsi"/>
          <w:color w:val="auto"/>
        </w:rPr>
        <w:t>f</w:t>
      </w:r>
      <w:r w:rsidRPr="006D66BA">
        <w:rPr>
          <w:rFonts w:eastAsia="Arial" w:cstheme="minorHAnsi"/>
          <w:color w:val="auto"/>
          <w:spacing w:val="5"/>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rPr>
        <w:t>a</w:t>
      </w:r>
      <w:r w:rsidRPr="006D66BA">
        <w:rPr>
          <w:rFonts w:eastAsia="Arial" w:cstheme="minorHAnsi"/>
          <w:color w:val="auto"/>
          <w:spacing w:val="-2"/>
        </w:rPr>
        <w:t xml:space="preserve"> </w:t>
      </w:r>
      <w:r w:rsidRPr="006D66BA">
        <w:rPr>
          <w:rFonts w:eastAsia="Arial" w:cstheme="minorHAnsi"/>
          <w:color w:val="auto"/>
          <w:spacing w:val="-1"/>
        </w:rPr>
        <w:t>Cli</w:t>
      </w:r>
      <w:r w:rsidRPr="006D66BA">
        <w:rPr>
          <w:rFonts w:eastAsia="Arial" w:cstheme="minorHAnsi"/>
          <w:color w:val="auto"/>
        </w:rPr>
        <w:t>ent.</w:t>
      </w:r>
    </w:p>
    <w:p w14:paraId="797DFEB0" w14:textId="4F84BBC8"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S</w:t>
      </w:r>
      <w:r w:rsidRPr="006D66BA">
        <w:rPr>
          <w:rFonts w:eastAsia="Arial" w:cstheme="minorHAnsi"/>
          <w:b/>
          <w:bCs/>
          <w:color w:val="auto"/>
          <w:spacing w:val="1"/>
        </w:rPr>
        <w:t>i</w:t>
      </w:r>
      <w:r w:rsidRPr="006D66BA">
        <w:rPr>
          <w:rFonts w:eastAsia="Arial" w:cstheme="minorHAnsi"/>
          <w:b/>
          <w:bCs/>
          <w:color w:val="auto"/>
        </w:rPr>
        <w:t>gner</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Person</w:t>
      </w:r>
      <w:r w:rsidRPr="006D66BA">
        <w:rPr>
          <w:rFonts w:eastAsia="Arial" w:cstheme="minorHAnsi"/>
          <w:color w:val="auto"/>
          <w:spacing w:val="2"/>
        </w:rPr>
        <w:t xml:space="preserve"> </w:t>
      </w:r>
      <w:r w:rsidRPr="006D66BA">
        <w:rPr>
          <w:rFonts w:eastAsia="Arial" w:cstheme="minorHAnsi"/>
          <w:color w:val="auto"/>
        </w:rPr>
        <w:t>a</w:t>
      </w:r>
      <w:r w:rsidRPr="006D66BA">
        <w:rPr>
          <w:rFonts w:eastAsia="Arial" w:cstheme="minorHAnsi"/>
          <w:color w:val="auto"/>
          <w:spacing w:val="-3"/>
        </w:rPr>
        <w:t>u</w:t>
      </w:r>
      <w:r w:rsidRPr="006D66BA">
        <w:rPr>
          <w:rFonts w:eastAsia="Arial" w:cstheme="minorHAnsi"/>
          <w:color w:val="auto"/>
          <w:spacing w:val="1"/>
        </w:rPr>
        <w:t>t</w:t>
      </w:r>
      <w:r w:rsidRPr="006D66BA">
        <w:rPr>
          <w:rFonts w:eastAsia="Arial" w:cstheme="minorHAnsi"/>
          <w:color w:val="auto"/>
        </w:rPr>
        <w:t>ho</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sed</w:t>
      </w:r>
      <w:r w:rsidRPr="006D66BA">
        <w:rPr>
          <w:rFonts w:eastAsia="Arial" w:cstheme="minorHAnsi"/>
          <w:color w:val="auto"/>
          <w:spacing w:val="1"/>
        </w:rPr>
        <w:t xml:space="preserve"> </w:t>
      </w:r>
      <w:r w:rsidRPr="006D66BA">
        <w:rPr>
          <w:rFonts w:eastAsia="Arial" w:cstheme="minorHAnsi"/>
          <w:color w:val="auto"/>
        </w:rPr>
        <w:t>by</w:t>
      </w:r>
      <w:r w:rsidRPr="006D66BA">
        <w:rPr>
          <w:rFonts w:eastAsia="Arial" w:cstheme="minorHAnsi"/>
          <w:color w:val="auto"/>
          <w:spacing w:val="-4"/>
        </w:rPr>
        <w:t xml:space="preserve"> a Subscriber</w:t>
      </w:r>
      <w:r w:rsidRPr="006D66BA">
        <w:rPr>
          <w:rFonts w:eastAsia="Arial" w:cstheme="minorHAnsi"/>
          <w:color w:val="auto"/>
        </w:rPr>
        <w:t xml:space="preserv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si</w:t>
      </w:r>
      <w:r w:rsidRPr="006D66BA">
        <w:rPr>
          <w:rFonts w:eastAsia="Arial" w:cstheme="minorHAnsi"/>
          <w:color w:val="auto"/>
          <w:spacing w:val="2"/>
        </w:rPr>
        <w:t>g</w:t>
      </w:r>
      <w:r w:rsidRPr="006D66BA">
        <w:rPr>
          <w:rFonts w:eastAsia="Arial" w:cstheme="minorHAnsi"/>
          <w:color w:val="auto"/>
        </w:rPr>
        <w:t>n</w:t>
      </w:r>
      <w:r w:rsidRPr="006D66BA">
        <w:rPr>
          <w:rFonts w:eastAsia="Arial" w:cstheme="minorHAnsi"/>
          <w:color w:val="auto"/>
          <w:spacing w:val="2"/>
        </w:rPr>
        <w:t xml:space="preserve"> Instruments and other Documents</w:t>
      </w:r>
      <w:r w:rsidRPr="006D66BA">
        <w:rPr>
          <w:rFonts w:eastAsia="Arial" w:cstheme="minorHAnsi"/>
          <w:color w:val="auto"/>
          <w:spacing w:val="1"/>
        </w:rPr>
        <w:t xml:space="preserve"> </w:t>
      </w:r>
      <w:r w:rsidRPr="006D66BA">
        <w:rPr>
          <w:rFonts w:eastAsia="Arial" w:cstheme="minorHAnsi"/>
          <w:color w:val="auto"/>
        </w:rPr>
        <w:t>on</w:t>
      </w:r>
      <w:r w:rsidRPr="006D66BA">
        <w:rPr>
          <w:rFonts w:eastAsia="Arial" w:cstheme="minorHAnsi"/>
          <w:color w:val="auto"/>
          <w:spacing w:val="-2"/>
        </w:rPr>
        <w:t xml:space="preserve"> </w:t>
      </w:r>
      <w:r w:rsidRPr="006D66BA">
        <w:rPr>
          <w:rFonts w:eastAsia="Arial" w:cstheme="minorHAnsi"/>
          <w:color w:val="auto"/>
        </w:rPr>
        <w:t>be</w:t>
      </w:r>
      <w:r w:rsidRPr="006D66BA">
        <w:rPr>
          <w:rFonts w:eastAsia="Arial" w:cstheme="minorHAnsi"/>
          <w:color w:val="auto"/>
          <w:spacing w:val="-3"/>
        </w:rPr>
        <w:t>h</w:t>
      </w:r>
      <w:r w:rsidRPr="006D66BA">
        <w:rPr>
          <w:rFonts w:eastAsia="Arial" w:cstheme="minorHAnsi"/>
          <w:color w:val="auto"/>
        </w:rPr>
        <w:t>a</w:t>
      </w:r>
      <w:r w:rsidRPr="006D66BA">
        <w:rPr>
          <w:rFonts w:eastAsia="Arial" w:cstheme="minorHAnsi"/>
          <w:color w:val="auto"/>
          <w:spacing w:val="-1"/>
        </w:rPr>
        <w:t>l</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S</w:t>
      </w:r>
      <w:r w:rsidRPr="006D66BA">
        <w:rPr>
          <w:rFonts w:eastAsia="Arial" w:cstheme="minorHAnsi"/>
          <w:color w:val="auto"/>
        </w:rPr>
        <w:t>ubs</w:t>
      </w:r>
      <w:r w:rsidRPr="006D66BA">
        <w:rPr>
          <w:rFonts w:eastAsia="Arial" w:cstheme="minorHAnsi"/>
          <w:color w:val="auto"/>
          <w:spacing w:val="-2"/>
        </w:rPr>
        <w:t>c</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be</w:t>
      </w:r>
      <w:r w:rsidRPr="006D66BA">
        <w:rPr>
          <w:rFonts w:eastAsia="Arial" w:cstheme="minorHAnsi"/>
          <w:color w:val="auto"/>
          <w:spacing w:val="1"/>
        </w:rPr>
        <w:t>r</w:t>
      </w:r>
      <w:r w:rsidRPr="006D66BA">
        <w:rPr>
          <w:rFonts w:eastAsia="Arial" w:cstheme="minorHAnsi"/>
          <w:color w:val="auto"/>
        </w:rPr>
        <w:t>.</w:t>
      </w:r>
    </w:p>
    <w:p w14:paraId="71A09A39"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S</w:t>
      </w:r>
      <w:r w:rsidRPr="006D66BA">
        <w:rPr>
          <w:rFonts w:eastAsia="Arial" w:cstheme="minorHAnsi"/>
          <w:b/>
          <w:bCs/>
          <w:color w:val="auto"/>
        </w:rPr>
        <w:t>ubscr</w:t>
      </w:r>
      <w:r w:rsidRPr="006D66BA">
        <w:rPr>
          <w:rFonts w:eastAsia="Arial" w:cstheme="minorHAnsi"/>
          <w:b/>
          <w:bCs/>
          <w:color w:val="auto"/>
          <w:spacing w:val="1"/>
        </w:rPr>
        <w:t>i</w:t>
      </w:r>
      <w:r w:rsidRPr="006D66BA">
        <w:rPr>
          <w:rFonts w:eastAsia="Arial" w:cstheme="minorHAnsi"/>
          <w:b/>
          <w:bCs/>
          <w:color w:val="auto"/>
        </w:rPr>
        <w:t>ber</w:t>
      </w:r>
      <w:r w:rsidRPr="006D66BA">
        <w:rPr>
          <w:rFonts w:eastAsia="Arial" w:cstheme="minorHAnsi"/>
          <w:b/>
          <w:bCs/>
          <w:color w:val="auto"/>
          <w:spacing w:val="-1"/>
        </w:rPr>
        <w:t xml:space="preserve"> </w:t>
      </w:r>
      <w:r w:rsidRPr="006D66BA">
        <w:rPr>
          <w:rFonts w:eastAsia="Arial" w:cstheme="minorHAnsi"/>
          <w:bCs/>
          <w:color w:val="auto"/>
          <w:spacing w:val="-1"/>
        </w:rPr>
        <w:t>means an ADI, an Australian Legal Practitioner, a Law Practice, a Licensed Conveyancer or a Person who has entered into a Participation Agreement to use an ELN</w:t>
      </w:r>
      <w:r w:rsidRPr="006D66BA">
        <w:rPr>
          <w:rFonts w:eastAsia="Arial" w:cstheme="minorHAnsi"/>
          <w:color w:val="auto"/>
        </w:rPr>
        <w:t>.</w:t>
      </w:r>
    </w:p>
    <w:p w14:paraId="39497950"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TLA</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1"/>
        </w:rPr>
        <w:t xml:space="preserve"> </w:t>
      </w:r>
      <w:r w:rsidRPr="006D66BA">
        <w:rPr>
          <w:rFonts w:eastAsia="Arial" w:cstheme="minorHAnsi"/>
          <w:i/>
          <w:color w:val="auto"/>
          <w:spacing w:val="1"/>
        </w:rPr>
        <w:t>Transfer of Land Act 1958</w:t>
      </w:r>
      <w:r w:rsidRPr="006D66BA">
        <w:rPr>
          <w:rFonts w:eastAsia="Arial" w:cstheme="minorHAnsi"/>
          <w:color w:val="auto"/>
        </w:rPr>
        <w:t>,</w:t>
      </w:r>
      <w:r w:rsidRPr="006D66BA">
        <w:rPr>
          <w:rFonts w:eastAsia="Arial" w:cstheme="minorHAnsi"/>
          <w:color w:val="auto"/>
          <w:spacing w:val="2"/>
        </w:rPr>
        <w:t xml:space="preserve"> </w:t>
      </w:r>
      <w:r w:rsidRPr="006D66BA">
        <w:rPr>
          <w:rFonts w:eastAsia="Arial" w:cstheme="minorHAnsi"/>
          <w:color w:val="auto"/>
        </w:rPr>
        <w:t>as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m</w:t>
      </w:r>
      <w:r w:rsidRPr="006D66BA">
        <w:rPr>
          <w:rFonts w:eastAsia="Arial" w:cstheme="minorHAnsi"/>
          <w:color w:val="auto"/>
        </w:rPr>
        <w:t>ended</w:t>
      </w:r>
      <w:r w:rsidRPr="006D66BA">
        <w:rPr>
          <w:rFonts w:eastAsia="Arial" w:cstheme="minorHAnsi"/>
          <w:color w:val="auto"/>
          <w:spacing w:val="-4"/>
        </w:rPr>
        <w:t xml:space="preserve"> </w:t>
      </w:r>
      <w:r w:rsidRPr="006D66BA">
        <w:rPr>
          <w:rFonts w:eastAsia="Arial" w:cstheme="minorHAnsi"/>
          <w:color w:val="auto"/>
          <w:spacing w:val="1"/>
        </w:rPr>
        <w:t>fr</w:t>
      </w:r>
      <w:r w:rsidRPr="006D66BA">
        <w:rPr>
          <w:rFonts w:eastAsia="Arial" w:cstheme="minorHAnsi"/>
          <w:color w:val="auto"/>
        </w:rPr>
        <w:t>om</w:t>
      </w:r>
      <w:r w:rsidRPr="006D66BA">
        <w:rPr>
          <w:rFonts w:eastAsia="Arial" w:cstheme="minorHAnsi"/>
          <w:color w:val="auto"/>
          <w:spacing w:val="-3"/>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 xml:space="preserve">o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p>
    <w:p w14:paraId="52BFCE99"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V</w:t>
      </w:r>
      <w:r w:rsidRPr="006D66BA">
        <w:rPr>
          <w:rFonts w:eastAsia="Arial" w:cstheme="minorHAnsi"/>
          <w:b/>
          <w:bCs/>
          <w:color w:val="auto"/>
        </w:rPr>
        <w:t>er</w:t>
      </w:r>
      <w:r w:rsidRPr="006D66BA">
        <w:rPr>
          <w:rFonts w:eastAsia="Arial" w:cstheme="minorHAnsi"/>
          <w:b/>
          <w:bCs/>
          <w:color w:val="auto"/>
          <w:spacing w:val="1"/>
        </w:rPr>
        <w:t>i</w:t>
      </w:r>
      <w:r w:rsidRPr="006D66BA">
        <w:rPr>
          <w:rFonts w:eastAsia="Arial" w:cstheme="minorHAnsi"/>
          <w:b/>
          <w:bCs/>
          <w:color w:val="auto"/>
          <w:spacing w:val="-2"/>
        </w:rPr>
        <w:t>f</w:t>
      </w:r>
      <w:r w:rsidRPr="006D66BA">
        <w:rPr>
          <w:rFonts w:eastAsia="Arial" w:cstheme="minorHAnsi"/>
          <w:b/>
          <w:bCs/>
          <w:color w:val="auto"/>
          <w:spacing w:val="1"/>
        </w:rPr>
        <w:t>i</w:t>
      </w:r>
      <w:r w:rsidRPr="006D66BA">
        <w:rPr>
          <w:rFonts w:eastAsia="Arial" w:cstheme="minorHAnsi"/>
          <w:b/>
          <w:bCs/>
          <w:color w:val="auto"/>
        </w:rPr>
        <w:t>ca</w:t>
      </w:r>
      <w:r w:rsidRPr="006D66BA">
        <w:rPr>
          <w:rFonts w:eastAsia="Arial" w:cstheme="minorHAnsi"/>
          <w:b/>
          <w:bCs/>
          <w:color w:val="auto"/>
          <w:spacing w:val="-2"/>
        </w:rPr>
        <w:t>t</w:t>
      </w:r>
      <w:r w:rsidRPr="006D66BA">
        <w:rPr>
          <w:rFonts w:eastAsia="Arial" w:cstheme="minorHAnsi"/>
          <w:b/>
          <w:bCs/>
          <w:color w:val="auto"/>
          <w:spacing w:val="1"/>
        </w:rPr>
        <w:t>i</w:t>
      </w:r>
      <w:r w:rsidRPr="006D66BA">
        <w:rPr>
          <w:rFonts w:eastAsia="Arial" w:cstheme="minorHAnsi"/>
          <w:b/>
          <w:bCs/>
          <w:color w:val="auto"/>
        </w:rPr>
        <w:t>on</w:t>
      </w:r>
      <w:r w:rsidRPr="006D66BA">
        <w:rPr>
          <w:rFonts w:eastAsia="Arial" w:cstheme="minorHAnsi"/>
          <w:b/>
          <w:bCs/>
          <w:color w:val="auto"/>
          <w:spacing w:val="1"/>
        </w:rPr>
        <w:t xml:space="preserve"> </w:t>
      </w:r>
      <w:r w:rsidRPr="006D66BA">
        <w:rPr>
          <w:rFonts w:eastAsia="Arial" w:cstheme="minorHAnsi"/>
          <w:b/>
          <w:bCs/>
          <w:color w:val="auto"/>
          <w:spacing w:val="-3"/>
        </w:rPr>
        <w:t>o</w:t>
      </w:r>
      <w:r w:rsidRPr="006D66BA">
        <w:rPr>
          <w:rFonts w:eastAsia="Arial" w:cstheme="minorHAnsi"/>
          <w:b/>
          <w:bCs/>
          <w:color w:val="auto"/>
        </w:rPr>
        <w:t xml:space="preserve">f </w:t>
      </w:r>
      <w:r w:rsidRPr="006D66BA">
        <w:rPr>
          <w:rFonts w:eastAsia="Arial" w:cstheme="minorHAnsi"/>
          <w:b/>
          <w:bCs/>
          <w:color w:val="auto"/>
          <w:spacing w:val="1"/>
        </w:rPr>
        <w:t>I</w:t>
      </w:r>
      <w:r w:rsidRPr="006D66BA">
        <w:rPr>
          <w:rFonts w:eastAsia="Arial" w:cstheme="minorHAnsi"/>
          <w:b/>
          <w:bCs/>
          <w:color w:val="auto"/>
        </w:rPr>
        <w:t>den</w:t>
      </w:r>
      <w:r w:rsidRPr="006D66BA">
        <w:rPr>
          <w:rFonts w:eastAsia="Arial" w:cstheme="minorHAnsi"/>
          <w:b/>
          <w:bCs/>
          <w:color w:val="auto"/>
          <w:spacing w:val="-2"/>
        </w:rPr>
        <w:t>t</w:t>
      </w:r>
      <w:r w:rsidRPr="006D66BA">
        <w:rPr>
          <w:rFonts w:eastAsia="Arial" w:cstheme="minorHAnsi"/>
          <w:b/>
          <w:bCs/>
          <w:color w:val="auto"/>
          <w:spacing w:val="1"/>
        </w:rPr>
        <w:t>it</w:t>
      </w:r>
      <w:r w:rsidRPr="006D66BA">
        <w:rPr>
          <w:rFonts w:eastAsia="Arial" w:cstheme="minorHAnsi"/>
          <w:b/>
          <w:bCs/>
          <w:color w:val="auto"/>
        </w:rPr>
        <w:t>y</w:t>
      </w:r>
      <w:r w:rsidRPr="006D66BA">
        <w:rPr>
          <w:rFonts w:eastAsia="Arial" w:cstheme="minorHAnsi"/>
          <w:b/>
          <w:bCs/>
          <w:color w:val="auto"/>
          <w:spacing w:val="-4"/>
        </w:rPr>
        <w:t xml:space="preserve"> </w:t>
      </w:r>
      <w:r w:rsidRPr="006D66BA">
        <w:rPr>
          <w:rFonts w:eastAsia="Arial" w:cstheme="minorHAnsi"/>
          <w:b/>
          <w:bCs/>
          <w:color w:val="auto"/>
          <w:spacing w:val="-1"/>
        </w:rPr>
        <w:t>S</w:t>
      </w:r>
      <w:r w:rsidRPr="006D66BA">
        <w:rPr>
          <w:rFonts w:eastAsia="Arial" w:cstheme="minorHAnsi"/>
          <w:b/>
          <w:bCs/>
          <w:color w:val="auto"/>
          <w:spacing w:val="1"/>
        </w:rPr>
        <w:t>t</w:t>
      </w:r>
      <w:r w:rsidRPr="006D66BA">
        <w:rPr>
          <w:rFonts w:eastAsia="Arial" w:cstheme="minorHAnsi"/>
          <w:b/>
          <w:bCs/>
          <w:color w:val="auto"/>
        </w:rPr>
        <w:t>andard</w:t>
      </w:r>
      <w:r w:rsidRPr="006D66BA">
        <w:rPr>
          <w:rFonts w:eastAsia="Arial" w:cstheme="minorHAnsi"/>
          <w:b/>
          <w:bCs/>
          <w:color w:val="auto"/>
          <w:spacing w:val="-2"/>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rPr>
        <w:t>s</w:t>
      </w:r>
      <w:r w:rsidRPr="006D66BA">
        <w:rPr>
          <w:rFonts w:eastAsia="Arial" w:cstheme="minorHAnsi"/>
          <w:color w:val="auto"/>
          <w:spacing w:val="1"/>
        </w:rPr>
        <w:t>t</w:t>
      </w:r>
      <w:r w:rsidRPr="006D66BA">
        <w:rPr>
          <w:rFonts w:eastAsia="Arial" w:cstheme="minorHAnsi"/>
          <w:color w:val="auto"/>
          <w:spacing w:val="-3"/>
        </w:rPr>
        <w:t>a</w:t>
      </w:r>
      <w:r w:rsidRPr="006D66BA">
        <w:rPr>
          <w:rFonts w:eastAsia="Arial" w:cstheme="minorHAnsi"/>
          <w:color w:val="auto"/>
        </w:rPr>
        <w:t>nda</w:t>
      </w:r>
      <w:r w:rsidRPr="006D66BA">
        <w:rPr>
          <w:rFonts w:eastAsia="Arial" w:cstheme="minorHAnsi"/>
          <w:color w:val="auto"/>
          <w:spacing w:val="1"/>
        </w:rPr>
        <w:t>r</w:t>
      </w:r>
      <w:r w:rsidRPr="006D66BA">
        <w:rPr>
          <w:rFonts w:eastAsia="Arial" w:cstheme="minorHAnsi"/>
          <w:color w:val="auto"/>
        </w:rPr>
        <w:t>d</w:t>
      </w:r>
      <w:r w:rsidRPr="006D66BA">
        <w:rPr>
          <w:rFonts w:eastAsia="Arial" w:cstheme="minorHAnsi"/>
          <w:color w:val="auto"/>
          <w:spacing w:val="1"/>
        </w:rPr>
        <w:t xml:space="preserve"> </w:t>
      </w:r>
      <w:r w:rsidRPr="006D66BA">
        <w:rPr>
          <w:rFonts w:eastAsia="Arial" w:cstheme="minorHAnsi"/>
          <w:color w:val="auto"/>
        </w:rPr>
        <w:t>s</w:t>
      </w:r>
      <w:r w:rsidRPr="006D66BA">
        <w:rPr>
          <w:rFonts w:eastAsia="Arial" w:cstheme="minorHAnsi"/>
          <w:color w:val="auto"/>
          <w:spacing w:val="-3"/>
        </w:rPr>
        <w:t>e</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rPr>
        <w:t>o</w:t>
      </w:r>
      <w:r w:rsidRPr="006D66BA">
        <w:rPr>
          <w:rFonts w:eastAsia="Arial" w:cstheme="minorHAnsi"/>
          <w:color w:val="auto"/>
          <w:spacing w:val="-3"/>
        </w:rPr>
        <w:t>u</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S</w:t>
      </w:r>
      <w:r w:rsidRPr="006D66BA">
        <w:rPr>
          <w:rFonts w:eastAsia="Arial" w:cstheme="minorHAnsi"/>
          <w:color w:val="auto"/>
        </w:rPr>
        <w:t>chedu</w:t>
      </w:r>
      <w:r w:rsidRPr="006D66BA">
        <w:rPr>
          <w:rFonts w:eastAsia="Arial" w:cstheme="minorHAnsi"/>
          <w:color w:val="auto"/>
          <w:spacing w:val="-1"/>
        </w:rPr>
        <w:t>l</w:t>
      </w:r>
      <w:r w:rsidRPr="006D66BA">
        <w:rPr>
          <w:rFonts w:eastAsia="Arial" w:cstheme="minorHAnsi"/>
          <w:color w:val="auto"/>
        </w:rPr>
        <w:t>e</w:t>
      </w:r>
      <w:r w:rsidRPr="006D66BA">
        <w:rPr>
          <w:rFonts w:eastAsia="Arial" w:cstheme="minorHAnsi"/>
          <w:color w:val="auto"/>
          <w:spacing w:val="1"/>
        </w:rPr>
        <w:t xml:space="preserve"> 1</w:t>
      </w:r>
      <w:r w:rsidRPr="006D66BA">
        <w:rPr>
          <w:rFonts w:eastAsia="Arial" w:cstheme="minorHAnsi"/>
          <w:color w:val="auto"/>
        </w:rPr>
        <w:t xml:space="preserve"> of these </w:t>
      </w:r>
      <w:r w:rsidRPr="006D66BA">
        <w:rPr>
          <w:rFonts w:eastAsia="Arial" w:cstheme="minorHAnsi"/>
          <w:color w:val="auto"/>
          <w:spacing w:val="6"/>
        </w:rPr>
        <w:t>Registrar’s Requirements</w:t>
      </w:r>
      <w:r w:rsidRPr="006D66BA">
        <w:rPr>
          <w:rFonts w:eastAsia="Arial" w:cstheme="minorHAnsi"/>
          <w:color w:val="auto"/>
        </w:rPr>
        <w:t>, as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m</w:t>
      </w:r>
      <w:r w:rsidRPr="006D66BA">
        <w:rPr>
          <w:rFonts w:eastAsia="Arial" w:cstheme="minorHAnsi"/>
          <w:color w:val="auto"/>
        </w:rPr>
        <w:t>ended</w:t>
      </w:r>
      <w:r w:rsidRPr="006D66BA">
        <w:rPr>
          <w:rFonts w:eastAsia="Arial" w:cstheme="minorHAnsi"/>
          <w:color w:val="auto"/>
          <w:spacing w:val="-4"/>
        </w:rPr>
        <w:t xml:space="preserve"> </w:t>
      </w:r>
      <w:r w:rsidRPr="006D66BA">
        <w:rPr>
          <w:rFonts w:eastAsia="Arial" w:cstheme="minorHAnsi"/>
          <w:color w:val="auto"/>
          <w:spacing w:val="1"/>
        </w:rPr>
        <w:t>fr</w:t>
      </w:r>
      <w:r w:rsidRPr="006D66BA">
        <w:rPr>
          <w:rFonts w:eastAsia="Arial" w:cstheme="minorHAnsi"/>
          <w:color w:val="auto"/>
          <w:spacing w:val="-3"/>
        </w:rPr>
        <w:t>o</w:t>
      </w:r>
      <w:r w:rsidRPr="006D66BA">
        <w:rPr>
          <w:rFonts w:eastAsia="Arial" w:cstheme="minorHAnsi"/>
          <w:color w:val="auto"/>
        </w:rPr>
        <w:t xml:space="preserve">m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spacing w:val="-3"/>
        </w:rPr>
        <w:t>e</w:t>
      </w:r>
      <w:r w:rsidRPr="006D66BA">
        <w:rPr>
          <w:rFonts w:eastAsia="Arial" w:cstheme="minorHAnsi"/>
          <w:color w:val="auto"/>
        </w:rPr>
        <w:t>.</w:t>
      </w:r>
    </w:p>
    <w:p w14:paraId="2365A9F0" w14:textId="77777777" w:rsidR="004C5E78" w:rsidRPr="006D66BA" w:rsidRDefault="004C5E78" w:rsidP="00131A4D">
      <w:pPr>
        <w:pStyle w:val="HB"/>
        <w:ind w:left="720" w:hanging="720"/>
        <w:rPr>
          <w:rFonts w:asciiTheme="minorHAnsi" w:hAnsiTheme="minorHAnsi" w:cstheme="minorHAnsi"/>
          <w:color w:val="B3272F" w:themeColor="text2"/>
          <w:sz w:val="24"/>
        </w:rPr>
      </w:pPr>
      <w:bookmarkStart w:id="8" w:name="_Toc407571753"/>
      <w:bookmarkStart w:id="9" w:name="_Toc426645576"/>
      <w:bookmarkStart w:id="10" w:name="_Toc480815826"/>
      <w:bookmarkStart w:id="11" w:name="_Toc480816287"/>
      <w:r w:rsidRPr="006D66BA">
        <w:rPr>
          <w:rFonts w:asciiTheme="minorHAnsi" w:hAnsiTheme="minorHAnsi" w:cstheme="minorHAnsi"/>
          <w:color w:val="B3272F" w:themeColor="text2"/>
          <w:sz w:val="24"/>
        </w:rPr>
        <w:t>2.2</w:t>
      </w:r>
      <w:r w:rsidRPr="006D66BA">
        <w:rPr>
          <w:rFonts w:asciiTheme="minorHAnsi" w:hAnsiTheme="minorHAnsi" w:cstheme="minorHAnsi"/>
          <w:color w:val="B3272F" w:themeColor="text2"/>
          <w:sz w:val="24"/>
        </w:rPr>
        <w:tab/>
        <w:t>Interpretation</w:t>
      </w:r>
      <w:bookmarkEnd w:id="8"/>
      <w:bookmarkEnd w:id="9"/>
      <w:bookmarkEnd w:id="10"/>
      <w:bookmarkEnd w:id="11"/>
    </w:p>
    <w:p w14:paraId="0E351450" w14:textId="77777777" w:rsidR="004C5E78" w:rsidRPr="006D66BA" w:rsidRDefault="004C5E78" w:rsidP="004C5E78">
      <w:pPr>
        <w:rPr>
          <w:color w:val="auto"/>
        </w:rPr>
      </w:pPr>
      <w:r w:rsidRPr="006D66BA">
        <w:rPr>
          <w:color w:val="auto"/>
          <w:spacing w:val="1"/>
        </w:rPr>
        <w:t>I</w:t>
      </w:r>
      <w:r w:rsidRPr="006D66BA">
        <w:rPr>
          <w:color w:val="auto"/>
        </w:rPr>
        <w:t>n</w:t>
      </w:r>
      <w:r w:rsidRPr="006D66BA">
        <w:rPr>
          <w:color w:val="auto"/>
          <w:spacing w:val="-2"/>
        </w:rPr>
        <w:t xml:space="preserve"> </w:t>
      </w:r>
      <w:r w:rsidRPr="006D66BA">
        <w:rPr>
          <w:color w:val="auto"/>
          <w:spacing w:val="1"/>
        </w:rPr>
        <w:t>t</w:t>
      </w:r>
      <w:r w:rsidRPr="006D66BA">
        <w:rPr>
          <w:color w:val="auto"/>
        </w:rPr>
        <w:t>hese</w:t>
      </w:r>
      <w:r w:rsidRPr="006D66BA">
        <w:rPr>
          <w:color w:val="auto"/>
          <w:spacing w:val="1"/>
        </w:rPr>
        <w:t xml:space="preserve"> Registrar’s Requirements</w:t>
      </w:r>
      <w:r w:rsidRPr="006D66BA">
        <w:rPr>
          <w:color w:val="auto"/>
        </w:rPr>
        <w:t>,</w:t>
      </w:r>
      <w:r w:rsidRPr="006D66BA">
        <w:rPr>
          <w:color w:val="auto"/>
          <w:spacing w:val="2"/>
        </w:rPr>
        <w:t xml:space="preserve"> </w:t>
      </w:r>
      <w:r w:rsidRPr="006D66BA">
        <w:rPr>
          <w:color w:val="auto"/>
        </w:rPr>
        <w:t>un</w:t>
      </w:r>
      <w:r w:rsidRPr="006D66BA">
        <w:rPr>
          <w:color w:val="auto"/>
          <w:spacing w:val="-1"/>
        </w:rPr>
        <w:t>l</w:t>
      </w:r>
      <w:r w:rsidRPr="006D66BA">
        <w:rPr>
          <w:color w:val="auto"/>
        </w:rPr>
        <w:t>ess</w:t>
      </w:r>
      <w:r w:rsidRPr="006D66BA">
        <w:rPr>
          <w:color w:val="auto"/>
          <w:spacing w:val="-1"/>
        </w:rPr>
        <w:t xml:space="preserve"> </w:t>
      </w:r>
      <w:r w:rsidRPr="006D66BA">
        <w:rPr>
          <w:color w:val="auto"/>
        </w:rPr>
        <w:t>a</w:t>
      </w:r>
      <w:r w:rsidRPr="006D66BA">
        <w:rPr>
          <w:color w:val="auto"/>
          <w:spacing w:val="1"/>
        </w:rPr>
        <w:t xml:space="preserve"> </w:t>
      </w:r>
      <w:r w:rsidRPr="006D66BA">
        <w:rPr>
          <w:color w:val="auto"/>
        </w:rPr>
        <w:t>c</w:t>
      </w:r>
      <w:r w:rsidRPr="006D66BA">
        <w:rPr>
          <w:color w:val="auto"/>
          <w:spacing w:val="-3"/>
        </w:rPr>
        <w:t>o</w:t>
      </w:r>
      <w:r w:rsidRPr="006D66BA">
        <w:rPr>
          <w:color w:val="auto"/>
        </w:rPr>
        <w:t>n</w:t>
      </w:r>
      <w:r w:rsidRPr="006D66BA">
        <w:rPr>
          <w:color w:val="auto"/>
          <w:spacing w:val="-1"/>
        </w:rPr>
        <w:t>t</w:t>
      </w:r>
      <w:r w:rsidRPr="006D66BA">
        <w:rPr>
          <w:color w:val="auto"/>
          <w:spacing w:val="1"/>
        </w:rPr>
        <w:t>r</w:t>
      </w:r>
      <w:r w:rsidRPr="006D66BA">
        <w:rPr>
          <w:color w:val="auto"/>
        </w:rPr>
        <w:t>a</w:t>
      </w:r>
      <w:r w:rsidRPr="006D66BA">
        <w:rPr>
          <w:color w:val="auto"/>
          <w:spacing w:val="1"/>
        </w:rPr>
        <w:t>r</w:t>
      </w:r>
      <w:r w:rsidRPr="006D66BA">
        <w:rPr>
          <w:color w:val="auto"/>
        </w:rPr>
        <w:t>y</w:t>
      </w:r>
      <w:r w:rsidRPr="006D66BA">
        <w:rPr>
          <w:color w:val="auto"/>
          <w:spacing w:val="-1"/>
        </w:rPr>
        <w:t xml:space="preserve"> i</w:t>
      </w:r>
      <w:r w:rsidRPr="006D66BA">
        <w:rPr>
          <w:color w:val="auto"/>
        </w:rPr>
        <w:t>n</w:t>
      </w:r>
      <w:r w:rsidRPr="006D66BA">
        <w:rPr>
          <w:color w:val="auto"/>
          <w:spacing w:val="1"/>
        </w:rPr>
        <w:t>t</w:t>
      </w:r>
      <w:r w:rsidRPr="006D66BA">
        <w:rPr>
          <w:color w:val="auto"/>
          <w:spacing w:val="-3"/>
        </w:rPr>
        <w:t>e</w:t>
      </w:r>
      <w:r w:rsidRPr="006D66BA">
        <w:rPr>
          <w:color w:val="auto"/>
        </w:rPr>
        <w:t>n</w:t>
      </w:r>
      <w:r w:rsidRPr="006D66BA">
        <w:rPr>
          <w:color w:val="auto"/>
          <w:spacing w:val="1"/>
        </w:rPr>
        <w:t>t</w:t>
      </w:r>
      <w:r w:rsidRPr="006D66BA">
        <w:rPr>
          <w:color w:val="auto"/>
          <w:spacing w:val="-1"/>
        </w:rPr>
        <w:t>i</w:t>
      </w:r>
      <w:r w:rsidRPr="006D66BA">
        <w:rPr>
          <w:color w:val="auto"/>
        </w:rPr>
        <w:t>on</w:t>
      </w:r>
      <w:r w:rsidRPr="006D66BA">
        <w:rPr>
          <w:color w:val="auto"/>
          <w:spacing w:val="1"/>
        </w:rPr>
        <w:t xml:space="preserve"> </w:t>
      </w:r>
      <w:r w:rsidRPr="006D66BA">
        <w:rPr>
          <w:color w:val="auto"/>
          <w:spacing w:val="-1"/>
        </w:rPr>
        <w:t>i</w:t>
      </w:r>
      <w:r w:rsidRPr="006D66BA">
        <w:rPr>
          <w:color w:val="auto"/>
        </w:rPr>
        <w:t>s</w:t>
      </w:r>
      <w:r w:rsidRPr="006D66BA">
        <w:rPr>
          <w:color w:val="auto"/>
          <w:spacing w:val="1"/>
        </w:rPr>
        <w:t xml:space="preserve"> </w:t>
      </w:r>
      <w:r w:rsidRPr="006D66BA">
        <w:rPr>
          <w:color w:val="auto"/>
        </w:rPr>
        <w:t>e</w:t>
      </w:r>
      <w:r w:rsidRPr="006D66BA">
        <w:rPr>
          <w:color w:val="auto"/>
          <w:spacing w:val="-2"/>
        </w:rPr>
        <w:t>v</w:t>
      </w:r>
      <w:r w:rsidRPr="006D66BA">
        <w:rPr>
          <w:color w:val="auto"/>
          <w:spacing w:val="-1"/>
        </w:rPr>
        <w:t>i</w:t>
      </w:r>
      <w:r w:rsidRPr="006D66BA">
        <w:rPr>
          <w:color w:val="auto"/>
        </w:rPr>
        <w:t>den</w:t>
      </w:r>
      <w:r w:rsidRPr="006D66BA">
        <w:rPr>
          <w:color w:val="auto"/>
          <w:spacing w:val="1"/>
        </w:rPr>
        <w:t>t</w:t>
      </w:r>
      <w:r w:rsidRPr="006D66BA">
        <w:rPr>
          <w:color w:val="auto"/>
        </w:rPr>
        <w:t>:</w:t>
      </w:r>
    </w:p>
    <w:p w14:paraId="2558F66A" w14:textId="77777777" w:rsidR="004C5E78" w:rsidRPr="006D66BA" w:rsidRDefault="004C5E78" w:rsidP="004C5E78">
      <w:pPr>
        <w:spacing w:before="120" w:after="120"/>
        <w:ind w:left="720" w:hanging="720"/>
        <w:rPr>
          <w:color w:val="auto"/>
          <w:spacing w:val="1"/>
        </w:rPr>
      </w:pPr>
      <w:r w:rsidRPr="006D66BA">
        <w:rPr>
          <w:color w:val="auto"/>
          <w:spacing w:val="1"/>
        </w:rPr>
        <w:t>2.2.1</w:t>
      </w:r>
      <w:r w:rsidRPr="006D66BA">
        <w:rPr>
          <w:color w:val="auto"/>
          <w:spacing w:val="1"/>
        </w:rPr>
        <w:tab/>
        <w:t>A reference to these Registrar’s Requirements is a reference to these Registrar’s Requirements as amended, varied or substituted from time to time.</w:t>
      </w:r>
    </w:p>
    <w:p w14:paraId="60F20092" w14:textId="77777777" w:rsidR="004C5E78" w:rsidRPr="006D66BA" w:rsidRDefault="004C5E78" w:rsidP="004C5E78">
      <w:pPr>
        <w:spacing w:before="120" w:after="120"/>
        <w:ind w:left="720" w:hanging="720"/>
        <w:rPr>
          <w:color w:val="auto"/>
          <w:spacing w:val="1"/>
        </w:rPr>
      </w:pPr>
      <w:r w:rsidRPr="006D66BA">
        <w:rPr>
          <w:color w:val="auto"/>
          <w:spacing w:val="1"/>
        </w:rPr>
        <w:t>2.2.2</w:t>
      </w:r>
      <w:r w:rsidRPr="006D66BA">
        <w:rPr>
          <w:color w:val="auto"/>
          <w:spacing w:val="1"/>
        </w:rPr>
        <w:tab/>
        <w:t xml:space="preserve">A reference to any legislation or to any provision of any legislation includes: </w:t>
      </w:r>
    </w:p>
    <w:p w14:paraId="3F0CC67E" w14:textId="77777777" w:rsidR="004C5E78" w:rsidRPr="006D66BA" w:rsidRDefault="004C5E78" w:rsidP="0066145A">
      <w:pPr>
        <w:pStyle w:val="ListParagraph"/>
        <w:numPr>
          <w:ilvl w:val="0"/>
          <w:numId w:val="80"/>
        </w:numPr>
        <w:spacing w:before="40" w:after="120" w:line="240" w:lineRule="auto"/>
        <w:ind w:left="1276" w:hanging="567"/>
        <w:contextualSpacing w:val="0"/>
        <w:jc w:val="both"/>
        <w:rPr>
          <w:color w:val="auto"/>
        </w:rPr>
      </w:pPr>
      <w:r w:rsidRPr="006D66BA">
        <w:rPr>
          <w:color w:val="auto"/>
        </w:rPr>
        <w:t>all legislation, regulations, proclamations, ordinances, by-laws and instruments issued under that legislation or provision; and</w:t>
      </w:r>
    </w:p>
    <w:p w14:paraId="6827A75D" w14:textId="77777777" w:rsidR="004C5E78" w:rsidRPr="006D66BA" w:rsidRDefault="004C5E78" w:rsidP="0066145A">
      <w:pPr>
        <w:pStyle w:val="ListParagraph"/>
        <w:numPr>
          <w:ilvl w:val="0"/>
          <w:numId w:val="80"/>
        </w:numPr>
        <w:spacing w:before="40" w:after="120" w:line="240" w:lineRule="auto"/>
        <w:ind w:left="1276" w:hanging="567"/>
        <w:contextualSpacing w:val="0"/>
        <w:jc w:val="both"/>
        <w:rPr>
          <w:color w:val="auto"/>
        </w:rPr>
      </w:pPr>
      <w:r w:rsidRPr="006D66BA">
        <w:rPr>
          <w:color w:val="auto"/>
        </w:rPr>
        <w:t>any modification, consolidation, amendment, re-enactment or substitution of that legislation or provision.</w:t>
      </w:r>
    </w:p>
    <w:p w14:paraId="544C8196" w14:textId="77777777" w:rsidR="004C5E78" w:rsidRPr="006D66BA" w:rsidRDefault="004C5E78" w:rsidP="004C5E78">
      <w:pPr>
        <w:spacing w:before="120" w:after="120"/>
        <w:ind w:left="720" w:hanging="720"/>
        <w:rPr>
          <w:color w:val="auto"/>
          <w:spacing w:val="1"/>
        </w:rPr>
      </w:pPr>
      <w:r w:rsidRPr="006D66BA">
        <w:rPr>
          <w:color w:val="auto"/>
          <w:spacing w:val="1"/>
        </w:rPr>
        <w:t>2.2.3</w:t>
      </w:r>
      <w:r w:rsidRPr="006D66BA">
        <w:rPr>
          <w:color w:val="auto"/>
          <w:spacing w:val="1"/>
        </w:rPr>
        <w:tab/>
        <w:t>A word importing:</w:t>
      </w:r>
    </w:p>
    <w:p w14:paraId="1614396D" w14:textId="77777777" w:rsidR="004C5E78" w:rsidRPr="006D66BA" w:rsidRDefault="004C5E78" w:rsidP="0066145A">
      <w:pPr>
        <w:pStyle w:val="ListParagraph"/>
        <w:numPr>
          <w:ilvl w:val="0"/>
          <w:numId w:val="81"/>
        </w:numPr>
        <w:spacing w:before="40" w:after="120" w:line="240" w:lineRule="auto"/>
        <w:ind w:left="1276" w:hanging="567"/>
        <w:contextualSpacing w:val="0"/>
        <w:jc w:val="both"/>
        <w:rPr>
          <w:color w:val="auto"/>
        </w:rPr>
      </w:pPr>
      <w:r w:rsidRPr="006D66BA">
        <w:rPr>
          <w:color w:val="auto"/>
        </w:rPr>
        <w:t>the singular includes the plural; and</w:t>
      </w:r>
    </w:p>
    <w:p w14:paraId="20EBCD96" w14:textId="77777777" w:rsidR="004C5E78" w:rsidRPr="006D66BA" w:rsidRDefault="004C5E78" w:rsidP="0066145A">
      <w:pPr>
        <w:pStyle w:val="ListParagraph"/>
        <w:numPr>
          <w:ilvl w:val="0"/>
          <w:numId w:val="81"/>
        </w:numPr>
        <w:spacing w:before="40" w:after="120" w:line="240" w:lineRule="auto"/>
        <w:ind w:left="1276" w:hanging="567"/>
        <w:contextualSpacing w:val="0"/>
        <w:jc w:val="both"/>
        <w:rPr>
          <w:color w:val="auto"/>
        </w:rPr>
      </w:pPr>
      <w:r w:rsidRPr="006D66BA">
        <w:rPr>
          <w:color w:val="auto"/>
        </w:rPr>
        <w:t>the plural includes the singular; and</w:t>
      </w:r>
    </w:p>
    <w:p w14:paraId="113AB5CF" w14:textId="77777777" w:rsidR="004C5E78" w:rsidRPr="006D66BA" w:rsidRDefault="004C5E78" w:rsidP="0066145A">
      <w:pPr>
        <w:pStyle w:val="ListParagraph"/>
        <w:numPr>
          <w:ilvl w:val="0"/>
          <w:numId w:val="81"/>
        </w:numPr>
        <w:spacing w:before="40" w:after="120" w:line="240" w:lineRule="auto"/>
        <w:ind w:left="1276" w:hanging="567"/>
        <w:contextualSpacing w:val="0"/>
        <w:jc w:val="both"/>
        <w:rPr>
          <w:color w:val="auto"/>
        </w:rPr>
      </w:pPr>
      <w:r w:rsidRPr="006D66BA">
        <w:rPr>
          <w:color w:val="auto"/>
        </w:rPr>
        <w:t>a gender includes every other gender.</w:t>
      </w:r>
    </w:p>
    <w:p w14:paraId="145D7029" w14:textId="77777777" w:rsidR="004C5E78" w:rsidRPr="006D66BA" w:rsidRDefault="004C5E78" w:rsidP="004C5E78">
      <w:pPr>
        <w:spacing w:before="120" w:after="120"/>
        <w:ind w:left="720" w:hanging="720"/>
        <w:rPr>
          <w:color w:val="auto"/>
          <w:spacing w:val="1"/>
        </w:rPr>
      </w:pPr>
      <w:r w:rsidRPr="006D66BA">
        <w:rPr>
          <w:color w:val="auto"/>
          <w:spacing w:val="1"/>
        </w:rPr>
        <w:t>2.2.4</w:t>
      </w:r>
      <w:r w:rsidRPr="006D66BA">
        <w:rPr>
          <w:color w:val="auto"/>
          <w:spacing w:val="1"/>
        </w:rPr>
        <w:tab/>
        <w:t>A reference to a party includes that party’s administrators, successors and permitted assigns.</w:t>
      </w:r>
    </w:p>
    <w:p w14:paraId="5FA4A3F1" w14:textId="77777777" w:rsidR="004C5E78" w:rsidRPr="006D66BA" w:rsidRDefault="004C5E78" w:rsidP="004C5E78">
      <w:pPr>
        <w:spacing w:before="120" w:after="120"/>
        <w:ind w:left="720" w:hanging="720"/>
        <w:rPr>
          <w:color w:val="auto"/>
          <w:spacing w:val="1"/>
        </w:rPr>
      </w:pPr>
      <w:r w:rsidRPr="006D66BA">
        <w:rPr>
          <w:color w:val="auto"/>
          <w:spacing w:val="1"/>
        </w:rPr>
        <w:t>2.2.5</w:t>
      </w:r>
      <w:r w:rsidRPr="006D66BA">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A324697" w14:textId="77777777" w:rsidR="004C5E78" w:rsidRPr="006D66BA" w:rsidRDefault="004C5E78" w:rsidP="004C5E78">
      <w:pPr>
        <w:spacing w:before="120" w:after="120"/>
        <w:ind w:left="720" w:hanging="720"/>
        <w:rPr>
          <w:color w:val="auto"/>
          <w:spacing w:val="1"/>
        </w:rPr>
      </w:pPr>
      <w:r w:rsidRPr="006D66BA">
        <w:rPr>
          <w:color w:val="auto"/>
          <w:spacing w:val="1"/>
        </w:rPr>
        <w:t>2.2.6</w:t>
      </w:r>
      <w:r w:rsidRPr="006D66BA">
        <w:rPr>
          <w:color w:val="auto"/>
          <w:spacing w:val="1"/>
        </w:rPr>
        <w:tab/>
        <w:t>Where a word or phrase is given a defined meaning, any other part of speech or grammatical form in respect of that word or phrase has a corresponding meaning.</w:t>
      </w:r>
    </w:p>
    <w:p w14:paraId="05CAFA3B" w14:textId="77777777" w:rsidR="004C5E78" w:rsidRPr="006D66BA" w:rsidRDefault="004C5E78" w:rsidP="004C5E78">
      <w:pPr>
        <w:spacing w:before="120" w:after="120"/>
        <w:ind w:left="720" w:hanging="720"/>
        <w:rPr>
          <w:color w:val="auto"/>
          <w:spacing w:val="1"/>
        </w:rPr>
      </w:pPr>
      <w:r w:rsidRPr="006D66BA">
        <w:rPr>
          <w:color w:val="auto"/>
          <w:spacing w:val="1"/>
        </w:rPr>
        <w:t>2.2.7</w:t>
      </w:r>
      <w:r w:rsidRPr="006D66BA">
        <w:rPr>
          <w:color w:val="auto"/>
          <w:spacing w:val="1"/>
        </w:rPr>
        <w:tab/>
        <w:t>A reference to two or more Persons is a reference to those Persons jointly and severally.</w:t>
      </w:r>
    </w:p>
    <w:p w14:paraId="56EE6813" w14:textId="77777777" w:rsidR="004C5E78" w:rsidRPr="006D66BA" w:rsidRDefault="004C5E78" w:rsidP="004C5E78">
      <w:pPr>
        <w:spacing w:before="120" w:after="120"/>
        <w:ind w:left="720" w:hanging="720"/>
        <w:rPr>
          <w:color w:val="auto"/>
          <w:spacing w:val="1"/>
        </w:rPr>
      </w:pPr>
      <w:r w:rsidRPr="006D66BA">
        <w:rPr>
          <w:color w:val="auto"/>
          <w:spacing w:val="1"/>
        </w:rPr>
        <w:t>2.2.8</w:t>
      </w:r>
      <w:r w:rsidRPr="006D66BA">
        <w:rPr>
          <w:color w:val="auto"/>
          <w:spacing w:val="1"/>
        </w:rPr>
        <w:tab/>
        <w:t>A reference to a requirement or schedule is a reference to a requirement of, or a schedule to, these Registrar’s Requirements.</w:t>
      </w:r>
    </w:p>
    <w:p w14:paraId="131B750D" w14:textId="77777777" w:rsidR="004C5E78" w:rsidRPr="006D66BA" w:rsidRDefault="004C5E78" w:rsidP="004C5E78">
      <w:pPr>
        <w:spacing w:before="120" w:after="120"/>
        <w:ind w:left="720" w:hanging="720"/>
        <w:rPr>
          <w:color w:val="auto"/>
          <w:spacing w:val="1"/>
        </w:rPr>
      </w:pPr>
      <w:r w:rsidRPr="006D66BA">
        <w:rPr>
          <w:color w:val="auto"/>
          <w:spacing w:val="1"/>
        </w:rPr>
        <w:t>2.2.9</w:t>
      </w:r>
      <w:r w:rsidRPr="006D66BA">
        <w:rPr>
          <w:color w:val="auto"/>
          <w:spacing w:val="1"/>
        </w:rPr>
        <w:tab/>
        <w:t>A reference to a Registrar’s Requirement includes a reference to all of its sub-requirements.</w:t>
      </w:r>
    </w:p>
    <w:p w14:paraId="1F662687" w14:textId="77777777" w:rsidR="004C5E78" w:rsidRPr="006D66BA" w:rsidRDefault="004C5E78" w:rsidP="004C5E78">
      <w:pPr>
        <w:spacing w:before="120" w:after="120"/>
        <w:ind w:left="720" w:hanging="720"/>
        <w:rPr>
          <w:color w:val="auto"/>
          <w:spacing w:val="1"/>
        </w:rPr>
      </w:pPr>
      <w:r w:rsidRPr="006D66BA">
        <w:rPr>
          <w:color w:val="auto"/>
          <w:spacing w:val="1"/>
        </w:rPr>
        <w:lastRenderedPageBreak/>
        <w:t>2.2.10</w:t>
      </w:r>
      <w:r w:rsidRPr="006D66BA">
        <w:rPr>
          <w:color w:val="auto"/>
          <w:spacing w:val="1"/>
        </w:rPr>
        <w:tab/>
        <w:t>Where general words are associated with specific words which define a class, the general words are not limited by reference to that class.</w:t>
      </w:r>
    </w:p>
    <w:p w14:paraId="2CE0C25D" w14:textId="77777777" w:rsidR="004C5E78" w:rsidRPr="006D66BA" w:rsidRDefault="004C5E78" w:rsidP="004C5E78">
      <w:pPr>
        <w:spacing w:before="120" w:after="120"/>
        <w:ind w:left="720" w:hanging="720"/>
        <w:rPr>
          <w:color w:val="auto"/>
          <w:spacing w:val="1"/>
        </w:rPr>
      </w:pPr>
      <w:r w:rsidRPr="006D66BA">
        <w:rPr>
          <w:color w:val="auto"/>
          <w:spacing w:val="1"/>
        </w:rPr>
        <w:t>2.2.11</w:t>
      </w:r>
      <w:r w:rsidRPr="006D66BA">
        <w:rPr>
          <w:color w:val="auto"/>
          <w:spacing w:val="1"/>
        </w:rPr>
        <w:tab/>
        <w:t>The requirement headings are for convenience only and they do not form part of these Registrar’s Requirements.</w:t>
      </w:r>
    </w:p>
    <w:p w14:paraId="458D41E7" w14:textId="77777777" w:rsidR="004C5E78" w:rsidRPr="006D66BA" w:rsidRDefault="004C5E78" w:rsidP="004C5E78">
      <w:pPr>
        <w:spacing w:before="120" w:after="120"/>
        <w:ind w:left="720" w:hanging="720"/>
        <w:rPr>
          <w:color w:val="auto"/>
          <w:spacing w:val="1"/>
        </w:rPr>
      </w:pPr>
      <w:r w:rsidRPr="006D66BA">
        <w:rPr>
          <w:color w:val="auto"/>
          <w:spacing w:val="1"/>
        </w:rPr>
        <w:t>2.2.12</w:t>
      </w:r>
      <w:r w:rsidRPr="006D66BA">
        <w:rPr>
          <w:color w:val="auto"/>
          <w:spacing w:val="1"/>
        </w:rPr>
        <w:tab/>
        <w:t>The word “or” is not exclusive.</w:t>
      </w:r>
    </w:p>
    <w:p w14:paraId="572605C5" w14:textId="5A619D39" w:rsidR="006231C0" w:rsidRPr="006D66BA" w:rsidRDefault="006231C0" w:rsidP="004C5E78">
      <w:pPr>
        <w:spacing w:before="120" w:after="120"/>
        <w:ind w:left="720" w:hanging="720"/>
        <w:rPr>
          <w:color w:val="auto"/>
          <w:spacing w:val="1"/>
        </w:rPr>
      </w:pPr>
      <w:r w:rsidRPr="006D66BA">
        <w:rPr>
          <w:color w:val="auto"/>
          <w:spacing w:val="1"/>
        </w:rPr>
        <w:t>2.2.13</w:t>
      </w:r>
      <w:r w:rsidRPr="006D66BA">
        <w:rPr>
          <w:color w:val="auto"/>
          <w:spacing w:val="1"/>
        </w:rPr>
        <w:tab/>
      </w:r>
      <w:r w:rsidRPr="006D66BA">
        <w:t xml:space="preserve">Where there is any inconsistency between the description of a Subscriber’s obligations in these Registrar’s Requirements and in a schedule to these Registrar’s Requirements, the </w:t>
      </w:r>
      <w:r w:rsidR="00135B98" w:rsidRPr="006D66BA">
        <w:t>Registrar’s Requirement</w:t>
      </w:r>
      <w:r w:rsidRPr="006D66BA">
        <w:t xml:space="preserve"> will prevail to the extent of the inconsistency.</w:t>
      </w:r>
    </w:p>
    <w:p w14:paraId="68B84203"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12" w:name="_Toc407571478"/>
      <w:bookmarkStart w:id="13" w:name="_Toc407571752"/>
      <w:bookmarkStart w:id="14" w:name="_Toc407571754"/>
      <w:bookmarkStart w:id="15" w:name="_Toc480816288"/>
      <w:bookmarkEnd w:id="12"/>
      <w:bookmarkEnd w:id="13"/>
      <w:r w:rsidRPr="006D66BA">
        <w:rPr>
          <w:rFonts w:asciiTheme="minorHAnsi" w:hAnsiTheme="minorHAnsi"/>
          <w:color w:val="B3272F" w:themeColor="text2"/>
        </w:rPr>
        <w:t>Verification of identity and authority</w:t>
      </w:r>
      <w:bookmarkEnd w:id="15"/>
    </w:p>
    <w:tbl>
      <w:tblPr>
        <w:tblStyle w:val="TableGrid"/>
        <w:tblW w:w="0" w:type="auto"/>
        <w:tblLook w:val="04A0" w:firstRow="1" w:lastRow="0" w:firstColumn="1" w:lastColumn="0" w:noHBand="0" w:noVBand="1"/>
      </w:tblPr>
      <w:tblGrid>
        <w:gridCol w:w="9436"/>
      </w:tblGrid>
      <w:tr w:rsidR="00ED74B4" w:rsidRPr="006D66BA" w14:paraId="7C27E851" w14:textId="77777777"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9590F" w14:textId="77777777" w:rsidR="004C5E78" w:rsidRPr="006D66BA" w:rsidRDefault="004C5E78" w:rsidP="004B458D">
            <w:pPr>
              <w:spacing w:before="120"/>
              <w:ind w:left="998" w:hanging="851"/>
              <w:rPr>
                <w:b/>
                <w:color w:val="B3272F" w:themeColor="text2"/>
                <w:szCs w:val="22"/>
              </w:rPr>
            </w:pPr>
            <w:r w:rsidRPr="006D66BA">
              <w:rPr>
                <w:b/>
                <w:color w:val="B3272F" w:themeColor="text2"/>
                <w:szCs w:val="22"/>
              </w:rPr>
              <w:t>106A(1)</w:t>
            </w:r>
            <w:r w:rsidRPr="006D66BA">
              <w:rPr>
                <w:b/>
                <w:color w:val="B3272F" w:themeColor="text2"/>
                <w:szCs w:val="22"/>
              </w:rPr>
              <w:tab/>
              <w:t>The Registrar may from time to time determine requirements for paper conveyancing transactions, which may include the following—</w:t>
            </w:r>
          </w:p>
          <w:p w14:paraId="6A6A8AD5" w14:textId="77777777" w:rsidR="004C5E78" w:rsidRPr="006D66BA" w:rsidRDefault="004C5E78" w:rsidP="004B458D">
            <w:pPr>
              <w:ind w:left="714" w:hanging="567"/>
              <w:rPr>
                <w:b/>
                <w:color w:val="B3272F" w:themeColor="text2"/>
                <w:szCs w:val="22"/>
              </w:rPr>
            </w:pPr>
            <w:r w:rsidRPr="006D66BA">
              <w:rPr>
                <w:b/>
                <w:color w:val="B3272F" w:themeColor="text2"/>
                <w:szCs w:val="22"/>
              </w:rPr>
              <w:t>(a)</w:t>
            </w:r>
            <w:r w:rsidRPr="006D66BA">
              <w:rPr>
                <w:b/>
                <w:color w:val="B3272F" w:themeColor="text2"/>
                <w:szCs w:val="22"/>
              </w:rPr>
              <w:tab/>
              <w:t>the verification of identity and authority including any of the following—</w:t>
            </w:r>
          </w:p>
          <w:p w14:paraId="145D0D49" w14:textId="77777777" w:rsidR="004C5E78" w:rsidRPr="006D66BA" w:rsidRDefault="004C5E78" w:rsidP="0066145A">
            <w:pPr>
              <w:pStyle w:val="ListParagraph"/>
              <w:numPr>
                <w:ilvl w:val="0"/>
                <w:numId w:val="44"/>
              </w:numPr>
              <w:spacing w:before="120" w:after="120" w:line="240" w:lineRule="auto"/>
              <w:ind w:left="1304" w:hanging="567"/>
              <w:rPr>
                <w:b/>
                <w:color w:val="B3272F" w:themeColor="text2"/>
              </w:rPr>
            </w:pPr>
            <w:r w:rsidRPr="006D66BA">
              <w:rPr>
                <w:b/>
                <w:color w:val="B3272F" w:themeColor="text2"/>
              </w:rPr>
              <w:t>the standards to which identity and authority are to be verified;</w:t>
            </w:r>
          </w:p>
          <w:p w14:paraId="50D35F51" w14:textId="77777777" w:rsidR="004C5E78" w:rsidRPr="006D66BA" w:rsidRDefault="004C5E78" w:rsidP="0066145A">
            <w:pPr>
              <w:pStyle w:val="ListParagraph"/>
              <w:numPr>
                <w:ilvl w:val="0"/>
                <w:numId w:val="44"/>
              </w:numPr>
              <w:spacing w:before="120" w:after="120" w:line="240" w:lineRule="auto"/>
              <w:ind w:left="1304" w:hanging="567"/>
              <w:rPr>
                <w:b/>
                <w:color w:val="B3272F" w:themeColor="text2"/>
              </w:rPr>
            </w:pPr>
            <w:r w:rsidRPr="006D66BA">
              <w:rPr>
                <w:b/>
                <w:color w:val="B3272F" w:themeColor="text2"/>
              </w:rPr>
              <w:t>the classes of person in respect of whom identity and authority are to be verified;</w:t>
            </w:r>
          </w:p>
          <w:p w14:paraId="57FC904C" w14:textId="77777777" w:rsidR="004C5E78" w:rsidRPr="006D66BA" w:rsidRDefault="004C5E78" w:rsidP="0066145A">
            <w:pPr>
              <w:pStyle w:val="ListParagraph"/>
              <w:numPr>
                <w:ilvl w:val="0"/>
                <w:numId w:val="44"/>
              </w:numPr>
              <w:spacing w:before="120" w:after="120" w:line="240" w:lineRule="auto"/>
              <w:ind w:left="1304" w:hanging="567"/>
              <w:rPr>
                <w:b/>
                <w:color w:val="B3272F" w:themeColor="text2"/>
              </w:rPr>
            </w:pPr>
            <w:r w:rsidRPr="006D66BA">
              <w:rPr>
                <w:b/>
                <w:color w:val="B3272F" w:themeColor="text2"/>
              </w:rPr>
              <w:t>the classes of document in relation to which verification of identity and authority requirements apply;</w:t>
            </w:r>
          </w:p>
          <w:p w14:paraId="0F38A6B4" w14:textId="77777777" w:rsidR="004C5E78" w:rsidRPr="006D66BA" w:rsidRDefault="004C5E78" w:rsidP="0066145A">
            <w:pPr>
              <w:pStyle w:val="ListParagraph"/>
              <w:numPr>
                <w:ilvl w:val="0"/>
                <w:numId w:val="44"/>
              </w:numPr>
              <w:spacing w:before="120" w:after="120" w:line="240" w:lineRule="auto"/>
              <w:ind w:left="1304" w:hanging="567"/>
              <w:rPr>
                <w:b/>
                <w:color w:val="B3272F" w:themeColor="text2"/>
              </w:rPr>
            </w:pPr>
            <w:r w:rsidRPr="006D66BA">
              <w:rPr>
                <w:b/>
                <w:color w:val="B3272F" w:themeColor="text2"/>
              </w:rPr>
              <w:t>the classes of person who can undertake verification of identity and authority;</w:t>
            </w:r>
          </w:p>
          <w:p w14:paraId="0B5FFADF" w14:textId="77777777" w:rsidR="004C5E78" w:rsidRPr="006D66BA" w:rsidRDefault="004C5E78" w:rsidP="0066145A">
            <w:pPr>
              <w:pStyle w:val="ListParagraph"/>
              <w:numPr>
                <w:ilvl w:val="0"/>
                <w:numId w:val="44"/>
              </w:numPr>
              <w:spacing w:before="120" w:after="120" w:line="240" w:lineRule="auto"/>
              <w:ind w:left="1304" w:hanging="567"/>
              <w:contextualSpacing w:val="0"/>
              <w:rPr>
                <w:color w:val="B3272F" w:themeColor="text2"/>
              </w:rPr>
            </w:pPr>
            <w:r w:rsidRPr="006D66BA">
              <w:rPr>
                <w:b/>
                <w:color w:val="B3272F" w:themeColor="text2"/>
              </w:rPr>
              <w:t>any supporting evidence and retention requirements</w:t>
            </w:r>
          </w:p>
        </w:tc>
      </w:tr>
    </w:tbl>
    <w:p w14:paraId="22086B2E" w14:textId="77777777" w:rsidR="004C5E78" w:rsidRPr="006D66BA" w:rsidRDefault="004C5E78" w:rsidP="00131A4D">
      <w:pPr>
        <w:pStyle w:val="HB"/>
        <w:ind w:left="720" w:hanging="720"/>
        <w:rPr>
          <w:rFonts w:asciiTheme="minorHAnsi" w:hAnsiTheme="minorHAnsi" w:cstheme="minorHAnsi"/>
          <w:color w:val="B3272F" w:themeColor="text2"/>
          <w:sz w:val="24"/>
        </w:rPr>
      </w:pPr>
      <w:bookmarkStart w:id="16" w:name="_Toc407571771"/>
      <w:bookmarkStart w:id="17" w:name="_Toc480815828"/>
      <w:bookmarkStart w:id="18" w:name="_Toc480816289"/>
      <w:r w:rsidRPr="006D66BA">
        <w:rPr>
          <w:rFonts w:asciiTheme="minorHAnsi" w:hAnsiTheme="minorHAnsi" w:cstheme="minorHAnsi"/>
          <w:color w:val="B3272F" w:themeColor="text2"/>
          <w:sz w:val="24"/>
        </w:rPr>
        <w:t>3.1</w:t>
      </w:r>
      <w:r w:rsidRPr="006D66BA">
        <w:rPr>
          <w:rFonts w:asciiTheme="minorHAnsi" w:hAnsiTheme="minorHAnsi" w:cstheme="minorHAnsi"/>
          <w:color w:val="B3272F" w:themeColor="text2"/>
          <w:sz w:val="24"/>
        </w:rPr>
        <w:tab/>
        <w:t>Verification of identity</w:t>
      </w:r>
      <w:bookmarkEnd w:id="16"/>
      <w:bookmarkEnd w:id="17"/>
      <w:bookmarkEnd w:id="18"/>
    </w:p>
    <w:p w14:paraId="38049203" w14:textId="77777777" w:rsidR="004C5E78" w:rsidRPr="006D66BA" w:rsidRDefault="004C5E78" w:rsidP="004C5E78">
      <w:pPr>
        <w:spacing w:before="120" w:after="120"/>
        <w:ind w:left="720" w:hanging="720"/>
        <w:rPr>
          <w:color w:val="auto"/>
          <w:spacing w:val="1"/>
        </w:rPr>
      </w:pPr>
      <w:r w:rsidRPr="006D66BA">
        <w:rPr>
          <w:color w:val="auto"/>
          <w:spacing w:val="1"/>
        </w:rPr>
        <w:t>3.1.1</w:t>
      </w:r>
      <w:r w:rsidRPr="006D66BA">
        <w:rPr>
          <w:color w:val="auto"/>
          <w:spacing w:val="1"/>
        </w:rPr>
        <w:tab/>
        <w:t>Registrar’s Requirements 3.1.2 to 3.1.7 take effect on 9 November 2015.  Registrar’s Requirements 3.1.8 and 3.1.9 take effect on 1 December 2015.</w:t>
      </w:r>
    </w:p>
    <w:p w14:paraId="22624FD0" w14:textId="77777777" w:rsidR="004C5E78" w:rsidRPr="006D66BA" w:rsidRDefault="004C5E78" w:rsidP="004C5E78">
      <w:pPr>
        <w:spacing w:before="120" w:after="120"/>
        <w:ind w:left="720" w:hanging="720"/>
        <w:rPr>
          <w:color w:val="auto"/>
          <w:spacing w:val="1"/>
        </w:rPr>
      </w:pPr>
      <w:r w:rsidRPr="006D66BA">
        <w:rPr>
          <w:color w:val="auto"/>
          <w:spacing w:val="1"/>
        </w:rPr>
        <w:t>3.1.2</w:t>
      </w:r>
      <w:r w:rsidRPr="006D66BA">
        <w:rPr>
          <w:color w:val="auto"/>
          <w:spacing w:val="1"/>
        </w:rPr>
        <w:tab/>
        <w:t>A Subscriber or an Other Mortgagee must take reasonable steps to verify the identity of:</w:t>
      </w:r>
    </w:p>
    <w:p w14:paraId="309CA66C" w14:textId="77777777" w:rsidR="004C5E78" w:rsidRPr="006D66BA" w:rsidRDefault="004C5E78" w:rsidP="0066145A">
      <w:pPr>
        <w:pStyle w:val="Style2"/>
        <w:numPr>
          <w:ilvl w:val="0"/>
          <w:numId w:val="39"/>
        </w:numPr>
        <w:spacing w:line="240" w:lineRule="auto"/>
        <w:ind w:left="1304" w:hanging="567"/>
        <w:rPr>
          <w:rFonts w:asciiTheme="minorHAnsi" w:hAnsiTheme="minorHAnsi"/>
          <w:sz w:val="20"/>
          <w:szCs w:val="20"/>
        </w:rPr>
      </w:pPr>
      <w:r w:rsidRPr="006D66BA">
        <w:rPr>
          <w:rFonts w:asciiTheme="minorHAnsi" w:hAnsiTheme="minorHAnsi"/>
          <w:b/>
          <w:sz w:val="20"/>
          <w:szCs w:val="20"/>
        </w:rPr>
        <w:t>Clients:</w:t>
      </w:r>
      <w:r w:rsidRPr="006D66BA">
        <w:rPr>
          <w:rFonts w:asciiTheme="minorHAnsi" w:hAnsiTheme="minorHAnsi"/>
          <w:sz w:val="20"/>
          <w:szCs w:val="20"/>
        </w:rPr>
        <w:t xml:space="preserve"> each Client or each of their Client Agents; and</w:t>
      </w:r>
    </w:p>
    <w:p w14:paraId="04A93822" w14:textId="77777777" w:rsidR="004C5E78" w:rsidRPr="006D66BA" w:rsidRDefault="004C5E78" w:rsidP="0066145A">
      <w:pPr>
        <w:pStyle w:val="Style2"/>
        <w:numPr>
          <w:ilvl w:val="0"/>
          <w:numId w:val="39"/>
        </w:numPr>
        <w:spacing w:line="240" w:lineRule="auto"/>
        <w:ind w:left="1304" w:hanging="567"/>
        <w:rPr>
          <w:rFonts w:asciiTheme="minorHAnsi" w:hAnsiTheme="minorHAnsi"/>
          <w:sz w:val="20"/>
          <w:szCs w:val="20"/>
        </w:rPr>
      </w:pPr>
      <w:r w:rsidRPr="006D66BA">
        <w:rPr>
          <w:rFonts w:asciiTheme="minorHAnsi" w:hAnsiTheme="minorHAnsi"/>
          <w:b/>
          <w:sz w:val="20"/>
          <w:szCs w:val="20"/>
        </w:rPr>
        <w:t xml:space="preserve">Mortgagors: </w:t>
      </w:r>
    </w:p>
    <w:p w14:paraId="6ADB1AFC" w14:textId="51E1874E" w:rsidR="004C5E78" w:rsidRPr="006D66B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6D66BA">
        <w:rPr>
          <w:rFonts w:asciiTheme="minorHAnsi" w:hAnsiTheme="minorHAnsi"/>
          <w:sz w:val="20"/>
          <w:szCs w:val="20"/>
        </w:rPr>
        <w:t>for a mortgage or variation of mortgage, each mortgagor or each of their agents; and</w:t>
      </w:r>
    </w:p>
    <w:p w14:paraId="72A71CF2" w14:textId="5410983F" w:rsidR="004C5E78" w:rsidRPr="006D66B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6D66BA">
        <w:rPr>
          <w:rFonts w:asciiTheme="minorHAnsi" w:hAnsiTheme="minorHAnsi"/>
          <w:sz w:val="20"/>
          <w:szCs w:val="20"/>
          <w:lang w:val="en-US"/>
        </w:rPr>
        <w:t xml:space="preserve">for a mortgage or variation of mortgage, </w:t>
      </w:r>
      <w:r w:rsidRPr="006D66BA">
        <w:rPr>
          <w:rFonts w:asciiTheme="minorHAnsi" w:hAnsiTheme="minorHAnsi"/>
          <w:sz w:val="20"/>
          <w:szCs w:val="20"/>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100E633B" w14:textId="77777777" w:rsidR="004C5E78" w:rsidRPr="006D66B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6D66BA">
        <w:rPr>
          <w:rFonts w:asciiTheme="minorHAnsi" w:hAnsiTheme="minorHAnsi"/>
          <w:sz w:val="20"/>
          <w:szCs w:val="20"/>
        </w:rPr>
        <w:t>for a transfer of mortgage, where section 87B(2)(a) of the TLA is not relied on, each mortgagor or each of their agents who signed the mortgage sought to be transferred; and</w:t>
      </w:r>
    </w:p>
    <w:p w14:paraId="130196E4" w14:textId="77777777" w:rsidR="004C5E78" w:rsidRPr="006D66B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6D66B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3F06751B" w14:textId="77777777" w:rsidR="004C5E78" w:rsidRPr="006D66BA" w:rsidRDefault="004C5E78" w:rsidP="0066145A">
      <w:pPr>
        <w:pStyle w:val="Style2"/>
        <w:numPr>
          <w:ilvl w:val="0"/>
          <w:numId w:val="39"/>
        </w:numPr>
        <w:spacing w:line="240" w:lineRule="auto"/>
        <w:ind w:left="1304" w:hanging="567"/>
        <w:rPr>
          <w:rFonts w:asciiTheme="minorHAnsi" w:hAnsiTheme="minorHAnsi"/>
          <w:sz w:val="20"/>
          <w:szCs w:val="20"/>
        </w:rPr>
      </w:pPr>
      <w:r w:rsidRPr="006D66BA">
        <w:rPr>
          <w:rFonts w:asciiTheme="minorHAnsi" w:hAnsiTheme="minorHAnsi"/>
          <w:b/>
          <w:sz w:val="20"/>
          <w:szCs w:val="20"/>
        </w:rPr>
        <w:t>Persons to whom certificates of title are provided:</w:t>
      </w:r>
    </w:p>
    <w:p w14:paraId="75C76333" w14:textId="0273E214" w:rsidR="004C5E78" w:rsidRPr="006D66BA" w:rsidRDefault="004C5E78" w:rsidP="0066145A">
      <w:pPr>
        <w:pStyle w:val="SchNumList"/>
        <w:numPr>
          <w:ilvl w:val="0"/>
          <w:numId w:val="28"/>
        </w:numPr>
        <w:spacing w:line="240" w:lineRule="auto"/>
        <w:ind w:left="1871" w:hanging="567"/>
        <w:jc w:val="left"/>
        <w:rPr>
          <w:rFonts w:asciiTheme="minorHAnsi" w:hAnsiTheme="minorHAnsi"/>
          <w:sz w:val="20"/>
          <w:szCs w:val="20"/>
        </w:rPr>
      </w:pPr>
      <w:r w:rsidRPr="006D66BA">
        <w:rPr>
          <w:rFonts w:asciiTheme="minorHAnsi" w:hAnsiTheme="minorHAnsi"/>
          <w:sz w:val="20"/>
          <w:szCs w:val="20"/>
        </w:rPr>
        <w:t xml:space="preserve">any Client or Client Agent, prior to a Subscriber </w:t>
      </w:r>
      <w:r w:rsidR="00EA5FB1" w:rsidRPr="006D66BA">
        <w:rPr>
          <w:rFonts w:asciiTheme="minorHAnsi" w:hAnsiTheme="minorHAnsi"/>
          <w:sz w:val="20"/>
          <w:szCs w:val="20"/>
        </w:rPr>
        <w:t xml:space="preserve">providing </w:t>
      </w:r>
      <w:r w:rsidRPr="006D66BA">
        <w:rPr>
          <w:rFonts w:asciiTheme="minorHAnsi" w:hAnsiTheme="minorHAnsi"/>
          <w:sz w:val="20"/>
          <w:szCs w:val="20"/>
        </w:rPr>
        <w:t xml:space="preserve">a (duplicate/paper) certificate of title to that Client or Client Agent; and </w:t>
      </w:r>
    </w:p>
    <w:p w14:paraId="7D3585EC" w14:textId="024E4B8E" w:rsidR="004C5E78" w:rsidRPr="006D66BA" w:rsidRDefault="004C5E78" w:rsidP="00131A4D">
      <w:pPr>
        <w:pStyle w:val="SchNumList"/>
        <w:spacing w:line="240" w:lineRule="auto"/>
        <w:ind w:left="1871" w:hanging="567"/>
        <w:jc w:val="left"/>
        <w:rPr>
          <w:rFonts w:asciiTheme="minorHAnsi" w:hAnsiTheme="minorHAnsi"/>
          <w:sz w:val="20"/>
          <w:szCs w:val="20"/>
        </w:rPr>
      </w:pPr>
      <w:r w:rsidRPr="006D66BA">
        <w:rPr>
          <w:rFonts w:asciiTheme="minorHAnsi" w:hAnsiTheme="minorHAnsi"/>
          <w:sz w:val="20"/>
          <w:szCs w:val="20"/>
        </w:rPr>
        <w:t xml:space="preserve">any existing mortgagor, former mortgagor or their agent, prior to a Subscriber or an Other Mortgagee </w:t>
      </w:r>
      <w:r w:rsidR="00EA5FB1" w:rsidRPr="006D66BA">
        <w:rPr>
          <w:rFonts w:asciiTheme="minorHAnsi" w:hAnsiTheme="minorHAnsi"/>
          <w:sz w:val="20"/>
          <w:szCs w:val="20"/>
        </w:rPr>
        <w:t xml:space="preserve">providing </w:t>
      </w:r>
      <w:r w:rsidRPr="006D66BA">
        <w:rPr>
          <w:rFonts w:asciiTheme="minorHAnsi" w:hAnsiTheme="minorHAnsi"/>
          <w:sz w:val="20"/>
          <w:szCs w:val="20"/>
        </w:rPr>
        <w:t>a (duplicate/paper) certificate of title to that existing mortgagor, former mortgagor or their agent</w:t>
      </w:r>
      <w:r w:rsidR="00EA5FB1" w:rsidRPr="006D66B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w:t>
      </w:r>
      <w:r w:rsidR="00EA5FB1" w:rsidRPr="006D66BA">
        <w:rPr>
          <w:rFonts w:asciiTheme="minorHAnsi" w:hAnsiTheme="minorHAnsi"/>
          <w:sz w:val="20"/>
          <w:szCs w:val="20"/>
        </w:rPr>
        <w:lastRenderedPageBreak/>
        <w:t>reasonable steps to verify the identity of each mortgagor, former mortgagor or their agent</w:t>
      </w:r>
      <w:r w:rsidRPr="006D66BA">
        <w:rPr>
          <w:rFonts w:asciiTheme="minorHAnsi" w:hAnsiTheme="minorHAnsi"/>
          <w:sz w:val="20"/>
          <w:szCs w:val="20"/>
        </w:rPr>
        <w:t>; and</w:t>
      </w:r>
    </w:p>
    <w:p w14:paraId="095FAC3E" w14:textId="77777777" w:rsidR="004C5E78" w:rsidRPr="006D66BA" w:rsidRDefault="004C5E78" w:rsidP="004C5E78">
      <w:pPr>
        <w:pStyle w:val="Style2"/>
        <w:numPr>
          <w:ilvl w:val="0"/>
          <w:numId w:val="0"/>
        </w:numPr>
        <w:spacing w:line="240" w:lineRule="auto"/>
        <w:ind w:left="1304" w:hanging="567"/>
        <w:rPr>
          <w:rFonts w:asciiTheme="minorHAnsi" w:hAnsiTheme="minorHAnsi"/>
          <w:sz w:val="20"/>
          <w:szCs w:val="20"/>
        </w:rPr>
      </w:pPr>
      <w:r w:rsidRPr="006D66BA">
        <w:rPr>
          <w:rFonts w:asciiTheme="minorHAnsi" w:hAnsiTheme="minorHAnsi"/>
          <w:sz w:val="20"/>
          <w:szCs w:val="20"/>
        </w:rPr>
        <w:t>(d)</w:t>
      </w:r>
      <w:r w:rsidRPr="006D66BA">
        <w:rPr>
          <w:rFonts w:asciiTheme="minorHAnsi" w:hAnsiTheme="minorHAnsi"/>
          <w:sz w:val="20"/>
          <w:szCs w:val="20"/>
        </w:rPr>
        <w:tab/>
      </w:r>
      <w:r w:rsidRPr="006D66BA">
        <w:rPr>
          <w:rFonts w:asciiTheme="minorHAnsi" w:hAnsiTheme="minorHAnsi"/>
          <w:b/>
          <w:sz w:val="20"/>
          <w:szCs w:val="20"/>
        </w:rPr>
        <w:t>Signers:</w:t>
      </w:r>
      <w:r w:rsidRPr="006D66BA">
        <w:rPr>
          <w:rFonts w:asciiTheme="minorHAnsi" w:hAnsiTheme="minorHAnsi"/>
          <w:sz w:val="20"/>
          <w:szCs w:val="20"/>
        </w:rPr>
        <w:t xml:space="preserve"> each of its Signers, prior to the initial allocation of their authority to act as a Signer.</w:t>
      </w:r>
    </w:p>
    <w:p w14:paraId="365F8397" w14:textId="77777777" w:rsidR="004C5E78" w:rsidRPr="006D66BA" w:rsidRDefault="004C5E78" w:rsidP="004C5E78">
      <w:pPr>
        <w:spacing w:before="120" w:after="120"/>
        <w:ind w:left="720" w:hanging="720"/>
        <w:rPr>
          <w:color w:val="auto"/>
          <w:spacing w:val="1"/>
        </w:rPr>
      </w:pPr>
      <w:r w:rsidRPr="006D66BA">
        <w:rPr>
          <w:color w:val="auto"/>
          <w:spacing w:val="1"/>
        </w:rPr>
        <w:t>3.1.3</w:t>
      </w:r>
      <w:r w:rsidRPr="006D66BA">
        <w:rPr>
          <w:color w:val="auto"/>
          <w:spacing w:val="1"/>
        </w:rPr>
        <w:tab/>
        <w:t>For the purposes of complying with Registrar’s Requirements 3.1.2, a Subscriber, or a mortgagee represented by a Subscriber, or an Other Mortgagee, can either:</w:t>
      </w:r>
    </w:p>
    <w:p w14:paraId="0948131F" w14:textId="77777777" w:rsidR="004C5E78" w:rsidRPr="006D66BA" w:rsidRDefault="004C5E78" w:rsidP="0066145A">
      <w:pPr>
        <w:pStyle w:val="Style2"/>
        <w:numPr>
          <w:ilvl w:val="0"/>
          <w:numId w:val="37"/>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apply the Verification of Identity Standard; or</w:t>
      </w:r>
    </w:p>
    <w:p w14:paraId="2D1248E1" w14:textId="77777777" w:rsidR="004C5E78" w:rsidRPr="006D66BA" w:rsidRDefault="004C5E78" w:rsidP="0066145A">
      <w:pPr>
        <w:pStyle w:val="Style2"/>
        <w:numPr>
          <w:ilvl w:val="0"/>
          <w:numId w:val="37"/>
        </w:numPr>
        <w:spacing w:line="240" w:lineRule="auto"/>
        <w:ind w:left="1304" w:hanging="567"/>
        <w:jc w:val="left"/>
        <w:rPr>
          <w:rFonts w:asciiTheme="minorHAnsi" w:hAnsiTheme="minorHAnsi"/>
          <w:sz w:val="20"/>
          <w:szCs w:val="20"/>
        </w:rPr>
      </w:pPr>
      <w:r w:rsidRPr="006D66BA">
        <w:rPr>
          <w:rFonts w:asciiTheme="minorHAnsi" w:hAnsiTheme="minorHAnsi"/>
          <w:sz w:val="20"/>
          <w:szCs w:val="20"/>
        </w:rPr>
        <w:t>verify the identity of a Person in some other way that constitutes the taking of reasonable steps.</w:t>
      </w:r>
    </w:p>
    <w:p w14:paraId="3182B78E" w14:textId="77777777" w:rsidR="004C5E78" w:rsidRPr="006D66BA" w:rsidRDefault="004C5E78" w:rsidP="00F74DBE">
      <w:pPr>
        <w:spacing w:before="120" w:after="120"/>
        <w:ind w:left="720" w:hanging="720"/>
        <w:rPr>
          <w:color w:val="auto"/>
          <w:spacing w:val="1"/>
        </w:rPr>
      </w:pPr>
      <w:r w:rsidRPr="006D66BA">
        <w:rPr>
          <w:color w:val="auto"/>
          <w:spacing w:val="1"/>
        </w:rPr>
        <w:t>3.1.4</w:t>
      </w:r>
      <w:r w:rsidRPr="006D66BA">
        <w:rPr>
          <w:color w:val="auto"/>
          <w:spacing w:val="1"/>
        </w:rPr>
        <w:tab/>
        <w:t>A Subscriber, or a mortgagee represented by a Subscriber, or an Other Mortgagee must undertake further steps to verify the identity of a Person Being Identified and/or any Identity Declarant where:</w:t>
      </w:r>
    </w:p>
    <w:p w14:paraId="7EC897ED" w14:textId="77777777" w:rsidR="004C5E78" w:rsidRPr="006D66BA" w:rsidRDefault="004C5E78" w:rsidP="0066145A">
      <w:pPr>
        <w:pStyle w:val="Style2"/>
        <w:numPr>
          <w:ilvl w:val="0"/>
          <w:numId w:val="35"/>
        </w:numPr>
        <w:spacing w:line="240" w:lineRule="auto"/>
        <w:ind w:left="1304" w:hanging="567"/>
        <w:rPr>
          <w:rFonts w:asciiTheme="minorHAnsi" w:hAnsiTheme="minorHAnsi"/>
          <w:sz w:val="20"/>
          <w:szCs w:val="20"/>
        </w:rPr>
      </w:pPr>
      <w:r w:rsidRPr="006D66BA">
        <w:rPr>
          <w:rFonts w:asciiTheme="minorHAnsi" w:hAnsiTheme="minorHAnsi"/>
          <w:sz w:val="20"/>
          <w:szCs w:val="20"/>
        </w:rPr>
        <w:t>the Subscriber or mortgagee knows or ought reasonably to know that:</w:t>
      </w:r>
    </w:p>
    <w:p w14:paraId="70795B07" w14:textId="77777777" w:rsidR="004C5E78" w:rsidRPr="006D66B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6D66BA">
        <w:rPr>
          <w:rFonts w:asciiTheme="minorHAnsi" w:hAnsiTheme="minorHAnsi"/>
          <w:sz w:val="20"/>
          <w:szCs w:val="20"/>
        </w:rPr>
        <w:t>any identity Document produced by the Person Being Identified and/or any Identity Declarant is not genuine; or</w:t>
      </w:r>
    </w:p>
    <w:p w14:paraId="7AA6062A" w14:textId="77777777" w:rsidR="004C5E78" w:rsidRPr="006D66B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6D66B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4E476561" w14:textId="77777777" w:rsidR="004C5E78" w:rsidRPr="006D66B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6D66BA">
        <w:rPr>
          <w:rFonts w:asciiTheme="minorHAnsi" w:hAnsiTheme="minorHAnsi"/>
          <w:sz w:val="20"/>
          <w:szCs w:val="20"/>
        </w:rPr>
        <w:t>the Person Being Identified and/or any Identity Declarant does not appear to be the Person to which the identity Document(s) relate; or</w:t>
      </w:r>
    </w:p>
    <w:p w14:paraId="24091846" w14:textId="77777777" w:rsidR="004C5E78" w:rsidRPr="006D66BA" w:rsidRDefault="004C5E78" w:rsidP="0066145A">
      <w:pPr>
        <w:pStyle w:val="Style2"/>
        <w:numPr>
          <w:ilvl w:val="0"/>
          <w:numId w:val="35"/>
        </w:numPr>
        <w:spacing w:line="240" w:lineRule="auto"/>
        <w:ind w:left="1304" w:hanging="567"/>
        <w:rPr>
          <w:rFonts w:asciiTheme="minorHAnsi" w:hAnsiTheme="minorHAnsi"/>
          <w:sz w:val="20"/>
          <w:szCs w:val="20"/>
        </w:rPr>
      </w:pPr>
      <w:r w:rsidRPr="006D66BA">
        <w:rPr>
          <w:rFonts w:asciiTheme="minorHAnsi" w:hAnsiTheme="minorHAnsi"/>
          <w:sz w:val="20"/>
          <w:szCs w:val="20"/>
        </w:rPr>
        <w:t>it would otherwise be reasonable to do so.</w:t>
      </w:r>
    </w:p>
    <w:p w14:paraId="0BF50DB3" w14:textId="77777777" w:rsidR="004C5E78" w:rsidRPr="006D66BA" w:rsidRDefault="004C5E78" w:rsidP="004C5E78">
      <w:pPr>
        <w:spacing w:before="120" w:after="120"/>
        <w:ind w:left="720" w:hanging="720"/>
        <w:rPr>
          <w:color w:val="auto"/>
          <w:spacing w:val="1"/>
        </w:rPr>
      </w:pPr>
      <w:r w:rsidRPr="006D66BA">
        <w:rPr>
          <w:color w:val="auto"/>
          <w:spacing w:val="1"/>
        </w:rPr>
        <w:t>3.1.5</w:t>
      </w:r>
      <w:r w:rsidRPr="006D66BA">
        <w:rPr>
          <w:color w:val="auto"/>
          <w:spacing w:val="1"/>
        </w:rPr>
        <w:tab/>
        <w:t>A Subscriber need not re-verify the identity of the Person Being Identified if:</w:t>
      </w:r>
    </w:p>
    <w:p w14:paraId="531B3E74" w14:textId="77777777" w:rsidR="004C5E78" w:rsidRPr="006D66BA" w:rsidRDefault="004C5E78" w:rsidP="0066145A">
      <w:pPr>
        <w:pStyle w:val="Style2"/>
        <w:numPr>
          <w:ilvl w:val="0"/>
          <w:numId w:val="42"/>
        </w:numPr>
        <w:spacing w:line="240" w:lineRule="auto"/>
        <w:ind w:left="1304" w:hanging="567"/>
        <w:jc w:val="left"/>
        <w:rPr>
          <w:rFonts w:asciiTheme="minorHAnsi" w:hAnsiTheme="minorHAnsi"/>
          <w:sz w:val="20"/>
          <w:szCs w:val="20"/>
        </w:rPr>
      </w:pPr>
      <w:r w:rsidRPr="006D66BA">
        <w:rPr>
          <w:rFonts w:asciiTheme="minorHAnsi" w:hAnsiTheme="minorHAnsi"/>
          <w:sz w:val="20"/>
          <w:szCs w:val="20"/>
        </w:rPr>
        <w:t>the Subscriber complied with Registrar’s Requirements 3.1.2 within the previous 2 years; and</w:t>
      </w:r>
    </w:p>
    <w:p w14:paraId="5737CB58" w14:textId="77777777" w:rsidR="004C5E78" w:rsidRPr="006D66BA" w:rsidDel="00A3262C" w:rsidRDefault="004C5E78" w:rsidP="0066145A">
      <w:pPr>
        <w:pStyle w:val="Style2"/>
        <w:numPr>
          <w:ilvl w:val="0"/>
          <w:numId w:val="42"/>
        </w:numPr>
        <w:spacing w:line="240" w:lineRule="auto"/>
        <w:ind w:left="1304" w:hanging="567"/>
        <w:jc w:val="left"/>
        <w:rPr>
          <w:rFonts w:asciiTheme="minorHAnsi" w:hAnsiTheme="minorHAnsi"/>
          <w:sz w:val="20"/>
          <w:szCs w:val="20"/>
        </w:rPr>
      </w:pPr>
      <w:r w:rsidRPr="006D66BA" w:rsidDel="00A3262C">
        <w:rPr>
          <w:rFonts w:asciiTheme="minorHAnsi" w:hAnsiTheme="minorHAnsi"/>
          <w:sz w:val="20"/>
          <w:szCs w:val="20"/>
        </w:rPr>
        <w:t>the Subscriber takes reasonable steps to ensure that it is dealing with the Person Being Identified</w:t>
      </w:r>
      <w:r w:rsidRPr="006D66BA">
        <w:rPr>
          <w:rFonts w:asciiTheme="minorHAnsi" w:hAnsiTheme="minorHAnsi"/>
          <w:sz w:val="20"/>
          <w:szCs w:val="20"/>
        </w:rPr>
        <w:t>.</w:t>
      </w:r>
    </w:p>
    <w:p w14:paraId="1280DBB1" w14:textId="77777777" w:rsidR="004C5E78" w:rsidRPr="006D66BA" w:rsidRDefault="004C5E78" w:rsidP="004C5E78">
      <w:pPr>
        <w:spacing w:before="120" w:after="120"/>
        <w:ind w:left="720" w:hanging="720"/>
        <w:rPr>
          <w:color w:val="auto"/>
          <w:spacing w:val="1"/>
        </w:rPr>
      </w:pPr>
      <w:r w:rsidRPr="006D66BA">
        <w:rPr>
          <w:color w:val="auto"/>
          <w:spacing w:val="1"/>
        </w:rPr>
        <w:t>3.1.6</w:t>
      </w:r>
      <w:r w:rsidRPr="006D66BA">
        <w:rPr>
          <w:color w:val="auto"/>
          <w:spacing w:val="1"/>
        </w:rPr>
        <w:tab/>
        <w:t>If the Verification of Identity Standard is used:</w:t>
      </w:r>
    </w:p>
    <w:p w14:paraId="7478DE47" w14:textId="77777777" w:rsidR="004C5E78" w:rsidRPr="006D66BA" w:rsidRDefault="004C5E78" w:rsidP="0066145A">
      <w:pPr>
        <w:pStyle w:val="Style2"/>
        <w:numPr>
          <w:ilvl w:val="0"/>
          <w:numId w:val="53"/>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 Subscriber, or a mortgagee represented by a Subscriber, or an Other Mortgagee, may use an Identity Agent; and</w:t>
      </w:r>
    </w:p>
    <w:p w14:paraId="5BF446D9" w14:textId="77777777" w:rsidR="004C5E78" w:rsidRPr="006D66BA" w:rsidRDefault="004C5E78" w:rsidP="0066145A">
      <w:pPr>
        <w:pStyle w:val="Style2"/>
        <w:numPr>
          <w:ilvl w:val="0"/>
          <w:numId w:val="53"/>
        </w:numPr>
        <w:spacing w:line="240" w:lineRule="auto"/>
        <w:ind w:left="1304" w:hanging="567"/>
        <w:jc w:val="left"/>
        <w:rPr>
          <w:rFonts w:asciiTheme="minorHAnsi" w:hAnsiTheme="minorHAnsi"/>
          <w:sz w:val="20"/>
          <w:szCs w:val="20"/>
        </w:rPr>
      </w:pPr>
      <w:r w:rsidRPr="006D66BA">
        <w:rPr>
          <w:rFonts w:asciiTheme="minorHAnsi" w:hAnsiTheme="minorHAnsi"/>
          <w:sz w:val="20"/>
          <w:szCs w:val="20"/>
        </w:rPr>
        <w:t>where an Identity Agent is used, the Subscriber or the mortgagee must direct the Identity Agent to use the Verification of Identity Standard; and</w:t>
      </w:r>
    </w:p>
    <w:p w14:paraId="454ED2D1" w14:textId="77777777" w:rsidR="004C5E78" w:rsidRPr="006D66BA" w:rsidRDefault="004C5E78" w:rsidP="0066145A">
      <w:pPr>
        <w:pStyle w:val="Style2"/>
        <w:numPr>
          <w:ilvl w:val="0"/>
          <w:numId w:val="53"/>
        </w:numPr>
        <w:spacing w:line="240" w:lineRule="auto"/>
        <w:ind w:left="1304" w:hanging="567"/>
        <w:jc w:val="left"/>
        <w:rPr>
          <w:rFonts w:asciiTheme="minorHAnsi" w:hAnsiTheme="minorHAnsi"/>
          <w:sz w:val="20"/>
          <w:szCs w:val="20"/>
        </w:rPr>
      </w:pPr>
      <w:r w:rsidRPr="006D66BA">
        <w:rPr>
          <w:rFonts w:asciiTheme="minorHAnsi" w:hAnsiTheme="minorHAnsi"/>
          <w:sz w:val="20"/>
          <w:szCs w:val="20"/>
        </w:rPr>
        <w:t>the Identity Verifier must be:</w:t>
      </w:r>
    </w:p>
    <w:p w14:paraId="7BFA698C" w14:textId="77777777" w:rsidR="004C5E78" w:rsidRPr="006D66B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6D66BA">
        <w:rPr>
          <w:rFonts w:asciiTheme="minorHAnsi" w:hAnsiTheme="minorHAnsi"/>
          <w:sz w:val="20"/>
          <w:szCs w:val="20"/>
        </w:rPr>
        <w:t xml:space="preserve">the Subscriber and/or the Subscriber’s Identity Agent; or </w:t>
      </w:r>
    </w:p>
    <w:p w14:paraId="50B026F4" w14:textId="77777777" w:rsidR="004C5E78" w:rsidRPr="006D66B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6D66BA">
        <w:rPr>
          <w:rFonts w:asciiTheme="minorHAnsi" w:hAnsiTheme="minorHAnsi"/>
          <w:sz w:val="20"/>
          <w:szCs w:val="20"/>
        </w:rPr>
        <w:t>where a Subscriber represents a mortgagee, that mortgagee and/or that mortgagee’s Identity Agent; or</w:t>
      </w:r>
    </w:p>
    <w:p w14:paraId="10D34BAA" w14:textId="77777777" w:rsidR="004C5E78" w:rsidRPr="006D66B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6D66BA">
        <w:rPr>
          <w:rFonts w:asciiTheme="minorHAnsi" w:hAnsiTheme="minorHAnsi"/>
          <w:sz w:val="20"/>
          <w:szCs w:val="20"/>
        </w:rPr>
        <w:t>an Other Mortgagee and/or that mortgagee’s Identity Agent; and</w:t>
      </w:r>
    </w:p>
    <w:p w14:paraId="150A7740" w14:textId="77777777" w:rsidR="004C5E78" w:rsidRPr="006D66BA" w:rsidRDefault="004C5E78" w:rsidP="0066145A">
      <w:pPr>
        <w:pStyle w:val="Style2"/>
        <w:numPr>
          <w:ilvl w:val="0"/>
          <w:numId w:val="53"/>
        </w:numPr>
        <w:spacing w:line="240" w:lineRule="auto"/>
        <w:ind w:left="1304" w:hanging="567"/>
        <w:jc w:val="left"/>
        <w:rPr>
          <w:rFonts w:asciiTheme="minorHAnsi" w:hAnsiTheme="minorHAnsi"/>
          <w:sz w:val="20"/>
          <w:szCs w:val="20"/>
        </w:rPr>
      </w:pPr>
      <w:r w:rsidRPr="006D66BA">
        <w:rPr>
          <w:rFonts w:asciiTheme="minorHAnsi" w:hAnsiTheme="minorHAnsi"/>
          <w:sz w:val="20"/>
          <w:szCs w:val="20"/>
        </w:rPr>
        <w:t>the Subscriber or the mortgagee must receive from any Identity Agent:</w:t>
      </w:r>
    </w:p>
    <w:p w14:paraId="4D8D9875" w14:textId="77777777" w:rsidR="004C5E78" w:rsidRPr="006D66B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6D66B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4C1EA1E9" w14:textId="77777777" w:rsidR="004C5E78" w:rsidRPr="006D66B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6D66BA">
        <w:rPr>
          <w:rFonts w:asciiTheme="minorHAnsi" w:hAnsiTheme="minorHAnsi"/>
          <w:sz w:val="20"/>
          <w:szCs w:val="20"/>
        </w:rPr>
        <w:t>an Identity Agent Certification.</w:t>
      </w:r>
    </w:p>
    <w:p w14:paraId="4E364694" w14:textId="77777777" w:rsidR="004C5E78" w:rsidRPr="006D66BA" w:rsidRDefault="004C5E78" w:rsidP="004C5E78">
      <w:pPr>
        <w:spacing w:before="120" w:after="120"/>
        <w:ind w:left="720" w:hanging="720"/>
        <w:rPr>
          <w:color w:val="auto"/>
          <w:spacing w:val="1"/>
        </w:rPr>
      </w:pPr>
      <w:r w:rsidRPr="006D66BA">
        <w:rPr>
          <w:color w:val="auto"/>
          <w:spacing w:val="1"/>
        </w:rPr>
        <w:t>3.1.7</w:t>
      </w:r>
      <w:r w:rsidRPr="006D66BA">
        <w:rPr>
          <w:color w:val="auto"/>
          <w:spacing w:val="1"/>
        </w:rPr>
        <w:tab/>
        <w:t>Subject to Registrar’s Requirement 3.1.4, compliance with the Verification of Identity Standard by:</w:t>
      </w:r>
    </w:p>
    <w:p w14:paraId="133E7AED" w14:textId="77777777" w:rsidR="004C5E78" w:rsidRPr="006D66BA" w:rsidRDefault="004C5E78" w:rsidP="0066145A">
      <w:pPr>
        <w:pStyle w:val="Style2"/>
        <w:numPr>
          <w:ilvl w:val="0"/>
          <w:numId w:val="56"/>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 Subscriber and/or its Identity Agent; or</w:t>
      </w:r>
    </w:p>
    <w:p w14:paraId="5EFEA3CC" w14:textId="77777777" w:rsidR="004C5E78" w:rsidRPr="006D66BA" w:rsidRDefault="004C5E78" w:rsidP="0066145A">
      <w:pPr>
        <w:pStyle w:val="Style2"/>
        <w:numPr>
          <w:ilvl w:val="0"/>
          <w:numId w:val="56"/>
        </w:numPr>
        <w:spacing w:line="240" w:lineRule="auto"/>
        <w:ind w:left="1304" w:hanging="567"/>
        <w:jc w:val="left"/>
        <w:rPr>
          <w:rFonts w:asciiTheme="minorHAnsi" w:hAnsiTheme="minorHAnsi"/>
          <w:sz w:val="20"/>
          <w:szCs w:val="20"/>
        </w:rPr>
      </w:pPr>
      <w:r w:rsidRPr="006D66BA">
        <w:rPr>
          <w:rFonts w:asciiTheme="minorHAnsi" w:hAnsiTheme="minorHAnsi"/>
          <w:sz w:val="20"/>
          <w:szCs w:val="20"/>
        </w:rPr>
        <w:t>where a Subscriber represents a mortgagee, that mortgagee and/or that mortgagee’s Identity Agent; or</w:t>
      </w:r>
    </w:p>
    <w:p w14:paraId="69DEB0CF" w14:textId="77777777" w:rsidR="004C5E78" w:rsidRPr="006D66BA" w:rsidRDefault="004C5E78" w:rsidP="0066145A">
      <w:pPr>
        <w:pStyle w:val="Style2"/>
        <w:numPr>
          <w:ilvl w:val="0"/>
          <w:numId w:val="56"/>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an Other Mortgagee and/or that mortgagee’s Identity Agent,</w:t>
      </w:r>
    </w:p>
    <w:p w14:paraId="1F31DE07" w14:textId="77777777" w:rsidR="004C5E78" w:rsidRPr="006D66BA" w:rsidRDefault="004C5E78" w:rsidP="00131A4D">
      <w:pPr>
        <w:ind w:left="720"/>
        <w:rPr>
          <w:color w:val="auto"/>
          <w:spacing w:val="1"/>
        </w:rPr>
      </w:pPr>
      <w:r w:rsidRPr="006D66BA">
        <w:rPr>
          <w:color w:val="auto"/>
          <w:spacing w:val="1"/>
        </w:rPr>
        <w:lastRenderedPageBreak/>
        <w:t>will be deemed to constitute taking reasonable steps for the purposes of Registrar’s Requirements 3.1.2.</w:t>
      </w:r>
    </w:p>
    <w:p w14:paraId="571F6A70" w14:textId="77777777" w:rsidR="004C5E78" w:rsidRPr="006D66BA" w:rsidRDefault="004C5E78" w:rsidP="00131A4D">
      <w:pPr>
        <w:spacing w:before="120" w:after="120"/>
        <w:ind w:left="720" w:hanging="720"/>
        <w:rPr>
          <w:color w:val="auto"/>
          <w:spacing w:val="1"/>
        </w:rPr>
      </w:pPr>
      <w:r w:rsidRPr="006D66BA">
        <w:rPr>
          <w:color w:val="auto"/>
          <w:spacing w:val="1"/>
        </w:rPr>
        <w:t>3.1.8</w:t>
      </w:r>
      <w:r w:rsidRPr="006D66BA">
        <w:rPr>
          <w:color w:val="auto"/>
          <w:spacing w:val="1"/>
        </w:rPr>
        <w:tab/>
        <w:t>A Party who is required to sign an Instrument(s) and who does not have a Representative must:</w:t>
      </w:r>
    </w:p>
    <w:p w14:paraId="6B4337DB" w14:textId="77777777" w:rsidR="004C5E78" w:rsidRPr="006D66BA" w:rsidRDefault="004C5E78" w:rsidP="0066145A">
      <w:pPr>
        <w:pStyle w:val="Style2"/>
        <w:numPr>
          <w:ilvl w:val="0"/>
          <w:numId w:val="57"/>
        </w:numPr>
        <w:spacing w:line="240" w:lineRule="auto"/>
        <w:ind w:left="1304" w:hanging="567"/>
        <w:jc w:val="left"/>
        <w:rPr>
          <w:rFonts w:asciiTheme="minorHAnsi" w:hAnsiTheme="minorHAnsi"/>
          <w:sz w:val="20"/>
          <w:szCs w:val="20"/>
        </w:rPr>
      </w:pPr>
      <w:r w:rsidRPr="006D66BA">
        <w:rPr>
          <w:rFonts w:asciiTheme="minorHAnsi" w:hAnsiTheme="minorHAnsi"/>
          <w:sz w:val="20"/>
          <w:szCs w:val="20"/>
        </w:rPr>
        <w:t>have their identity verified by an Approved Identity Verifier applying the Verification of Identity Standard; and</w:t>
      </w:r>
    </w:p>
    <w:p w14:paraId="0CC2BF5A" w14:textId="77777777" w:rsidR="004C5E78" w:rsidRPr="006D66BA" w:rsidRDefault="004C5E78" w:rsidP="0066145A">
      <w:pPr>
        <w:pStyle w:val="Style2"/>
        <w:numPr>
          <w:ilvl w:val="0"/>
          <w:numId w:val="57"/>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at the same time, have their signing of the Instrument(s) or other Document(s) witnessed by the Approved Identity Verifier.</w:t>
      </w:r>
    </w:p>
    <w:p w14:paraId="26339DAA" w14:textId="77777777" w:rsidR="004C5E78" w:rsidRPr="006D66BA" w:rsidRDefault="004C5E78" w:rsidP="00131A4D">
      <w:pPr>
        <w:spacing w:before="120" w:after="120"/>
        <w:ind w:left="720" w:hanging="720"/>
        <w:rPr>
          <w:color w:val="auto"/>
          <w:spacing w:val="1"/>
        </w:rPr>
      </w:pPr>
      <w:r w:rsidRPr="006D66BA">
        <w:rPr>
          <w:color w:val="auto"/>
          <w:spacing w:val="1"/>
        </w:rPr>
        <w:t>3.1.9</w:t>
      </w:r>
      <w:r w:rsidRPr="006D66BA">
        <w:rPr>
          <w:color w:val="auto"/>
          <w:spacing w:val="1"/>
        </w:rPr>
        <w:tab/>
        <w:t>Registrar’s Requirement 3.1.8 does not apply where the Party is:</w:t>
      </w:r>
    </w:p>
    <w:p w14:paraId="25343E8D" w14:textId="77777777" w:rsidR="004C5E78" w:rsidRPr="006D66BA" w:rsidRDefault="004C5E78" w:rsidP="0066145A">
      <w:pPr>
        <w:pStyle w:val="Style2"/>
        <w:numPr>
          <w:ilvl w:val="0"/>
          <w:numId w:val="58"/>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 Subscriber; or</w:t>
      </w:r>
    </w:p>
    <w:p w14:paraId="60507F1D" w14:textId="77777777" w:rsidR="004C5E78" w:rsidRPr="006D66BA" w:rsidRDefault="004C5E78" w:rsidP="0066145A">
      <w:pPr>
        <w:pStyle w:val="Style2"/>
        <w:numPr>
          <w:ilvl w:val="0"/>
          <w:numId w:val="58"/>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 mortgagor and:</w:t>
      </w:r>
    </w:p>
    <w:p w14:paraId="0B2957DA" w14:textId="77777777" w:rsidR="004C5E78" w:rsidRPr="006D66B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6D66BA">
        <w:rPr>
          <w:rFonts w:asciiTheme="minorHAnsi" w:hAnsiTheme="minorHAnsi"/>
          <w:sz w:val="20"/>
          <w:szCs w:val="20"/>
        </w:rPr>
        <w:t xml:space="preserve">the mortgagee is an ADI, or </w:t>
      </w:r>
    </w:p>
    <w:p w14:paraId="4C1BF147" w14:textId="77777777" w:rsidR="004C5E78" w:rsidRPr="006D66B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6D66BA">
        <w:rPr>
          <w:rFonts w:asciiTheme="minorHAnsi" w:hAnsiTheme="minorHAnsi"/>
          <w:sz w:val="20"/>
          <w:szCs w:val="20"/>
        </w:rPr>
        <w:t>the mortgagee is a Person who has entered into a Participation Agreement; or</w:t>
      </w:r>
    </w:p>
    <w:p w14:paraId="67041BA3" w14:textId="77777777" w:rsidR="004C5E78" w:rsidRPr="006D66B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6D66BA">
        <w:rPr>
          <w:rFonts w:asciiTheme="minorHAnsi" w:hAnsiTheme="minorHAnsi"/>
          <w:sz w:val="20"/>
          <w:szCs w:val="20"/>
        </w:rPr>
        <w:t>the mortgagee has a Representative acting on behalf of the mortgagee.</w:t>
      </w:r>
    </w:p>
    <w:p w14:paraId="23A53D2B" w14:textId="77777777" w:rsidR="004C5E78" w:rsidRPr="006D66BA" w:rsidRDefault="004C5E78" w:rsidP="00131A4D">
      <w:pPr>
        <w:pStyle w:val="HB"/>
        <w:ind w:left="720" w:hanging="720"/>
        <w:rPr>
          <w:rFonts w:asciiTheme="minorHAnsi" w:hAnsiTheme="minorHAnsi" w:cstheme="minorHAnsi"/>
          <w:color w:val="B3272F" w:themeColor="text2"/>
          <w:sz w:val="24"/>
        </w:rPr>
      </w:pPr>
      <w:bookmarkStart w:id="19" w:name="_Toc480815829"/>
      <w:bookmarkStart w:id="20" w:name="_Toc480816290"/>
      <w:r w:rsidRPr="006D66BA">
        <w:rPr>
          <w:rFonts w:asciiTheme="minorHAnsi" w:hAnsiTheme="minorHAnsi" w:cstheme="minorHAnsi"/>
          <w:color w:val="B3272F" w:themeColor="text2"/>
          <w:sz w:val="24"/>
        </w:rPr>
        <w:t>3.2</w:t>
      </w:r>
      <w:r w:rsidRPr="006D66BA">
        <w:rPr>
          <w:rFonts w:asciiTheme="minorHAnsi" w:hAnsiTheme="minorHAnsi" w:cstheme="minorHAnsi"/>
          <w:color w:val="B3272F" w:themeColor="text2"/>
          <w:sz w:val="24"/>
        </w:rPr>
        <w:tab/>
        <w:t>Authority</w:t>
      </w:r>
      <w:bookmarkEnd w:id="19"/>
      <w:bookmarkEnd w:id="20"/>
    </w:p>
    <w:p w14:paraId="15286541" w14:textId="77777777" w:rsidR="004C5E78" w:rsidRPr="006D66BA" w:rsidRDefault="004C5E78" w:rsidP="004C5E78">
      <w:pPr>
        <w:spacing w:before="120" w:after="120"/>
        <w:ind w:left="720" w:hanging="720"/>
        <w:rPr>
          <w:color w:val="auto"/>
          <w:spacing w:val="1"/>
        </w:rPr>
      </w:pPr>
      <w:r w:rsidRPr="006D66BA">
        <w:rPr>
          <w:color w:val="auto"/>
          <w:spacing w:val="1"/>
        </w:rPr>
        <w:t>3.2.1</w:t>
      </w:r>
      <w:r w:rsidRPr="006D66BA">
        <w:rPr>
          <w:color w:val="auto"/>
          <w:spacing w:val="1"/>
        </w:rPr>
        <w:tab/>
        <w:t>This requirement takes effect on 9 November 2015.</w:t>
      </w:r>
    </w:p>
    <w:p w14:paraId="49C11ECB" w14:textId="77777777" w:rsidR="004C5E78" w:rsidRPr="006D66BA" w:rsidRDefault="004C5E78" w:rsidP="004C5E78">
      <w:pPr>
        <w:spacing w:before="120" w:after="120"/>
        <w:ind w:left="720" w:hanging="720"/>
        <w:rPr>
          <w:color w:val="auto"/>
          <w:spacing w:val="1"/>
        </w:rPr>
      </w:pPr>
      <w:r w:rsidRPr="006D66BA">
        <w:rPr>
          <w:color w:val="auto"/>
          <w:spacing w:val="1"/>
        </w:rPr>
        <w:t>3.2.2</w:t>
      </w:r>
      <w:r w:rsidRPr="006D66BA">
        <w:rPr>
          <w:color w:val="auto"/>
          <w:spacing w:val="1"/>
        </w:rPr>
        <w:tab/>
        <w:t>For each Conveyancing Transaction a Representative must take reasonable steps to verify that its Client is a legal Person and has the right to enter into the Conveyancing Transaction.</w:t>
      </w:r>
    </w:p>
    <w:p w14:paraId="10C723B9" w14:textId="77777777" w:rsidR="004C5E78" w:rsidRPr="006D66BA" w:rsidRDefault="004C5E78" w:rsidP="004C5E78">
      <w:pPr>
        <w:spacing w:before="120" w:after="120"/>
        <w:ind w:left="720" w:hanging="720"/>
        <w:rPr>
          <w:color w:val="auto"/>
          <w:spacing w:val="1"/>
        </w:rPr>
      </w:pPr>
      <w:r w:rsidRPr="006D66BA">
        <w:rPr>
          <w:color w:val="auto"/>
          <w:spacing w:val="1"/>
        </w:rPr>
        <w:t>3.2.3</w:t>
      </w:r>
      <w:r w:rsidRPr="006D66BA">
        <w:rPr>
          <w:color w:val="auto"/>
          <w:spacing w:val="1"/>
        </w:rPr>
        <w:tab/>
        <w:t>A mortgagee, or a Representative of a mortgagee, must, for each mortgage, variation of mortgage or transfer of mortgage, take reasonable steps to verify that the mortgagor is a legal Person and has the right to enter into the mortgage.</w:t>
      </w:r>
    </w:p>
    <w:p w14:paraId="456C1521"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21" w:name="_Toc480815830"/>
      <w:bookmarkStart w:id="22" w:name="_Toc480816291"/>
      <w:bookmarkEnd w:id="21"/>
      <w:r w:rsidRPr="006D66BA">
        <w:rPr>
          <w:rFonts w:asciiTheme="minorHAnsi" w:hAnsiTheme="minorHAnsi"/>
          <w:color w:val="B3272F" w:themeColor="text2"/>
        </w:rPr>
        <w:t>Supporting evidenc</w:t>
      </w:r>
      <w:bookmarkStart w:id="23" w:name="_Toc407571755"/>
      <w:bookmarkEnd w:id="14"/>
      <w:r w:rsidRPr="006D66BA">
        <w:rPr>
          <w:rFonts w:asciiTheme="minorHAnsi" w:hAnsiTheme="minorHAnsi"/>
          <w:color w:val="B3272F" w:themeColor="text2"/>
        </w:rPr>
        <w:t>e</w:t>
      </w:r>
      <w:bookmarkEnd w:id="22"/>
    </w:p>
    <w:tbl>
      <w:tblPr>
        <w:tblStyle w:val="TableGrid"/>
        <w:tblW w:w="0" w:type="auto"/>
        <w:tblLook w:val="04A0" w:firstRow="1" w:lastRow="0" w:firstColumn="1" w:lastColumn="0" w:noHBand="0" w:noVBand="1"/>
      </w:tblPr>
      <w:tblGrid>
        <w:gridCol w:w="9436"/>
      </w:tblGrid>
      <w:tr w:rsidR="00ED74B4" w:rsidRPr="006D66BA" w14:paraId="2DC405B2"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03D" w14:textId="77777777" w:rsidR="004C5E78" w:rsidRPr="006D66BA" w:rsidRDefault="004C5E78" w:rsidP="004C5E78">
            <w:pPr>
              <w:spacing w:before="120"/>
              <w:rPr>
                <w:b/>
                <w:color w:val="B3272F" w:themeColor="text2"/>
                <w:szCs w:val="22"/>
              </w:rPr>
            </w:pPr>
            <w:r w:rsidRPr="006D66BA">
              <w:rPr>
                <w:b/>
                <w:color w:val="B3272F" w:themeColor="text2"/>
                <w:szCs w:val="22"/>
              </w:rPr>
              <w:t>106A(1)  The Registrar may from time to time determine requirements for paper conveyancing transactions, which may include the following—</w:t>
            </w:r>
          </w:p>
          <w:p w14:paraId="0B3FE86B" w14:textId="77777777" w:rsidR="004C5E78" w:rsidRPr="006D66BA" w:rsidRDefault="004C5E78" w:rsidP="00131A4D">
            <w:pPr>
              <w:spacing w:after="120"/>
              <w:ind w:left="720" w:hanging="573"/>
              <w:rPr>
                <w:b/>
                <w:color w:val="B3272F" w:themeColor="text2"/>
                <w:szCs w:val="22"/>
              </w:rPr>
            </w:pPr>
            <w:r w:rsidRPr="006D66BA">
              <w:rPr>
                <w:b/>
                <w:color w:val="B3272F" w:themeColor="text2"/>
                <w:szCs w:val="22"/>
              </w:rPr>
              <w:t>(b)</w:t>
            </w:r>
            <w:r w:rsidRPr="006D66BA">
              <w:rPr>
                <w:b/>
                <w:color w:val="B3272F" w:themeColor="text2"/>
                <w:szCs w:val="22"/>
              </w:rPr>
              <w:tab/>
              <w:t>the retention of documents supporting or authenticating instruments generally, including periods of retention</w:t>
            </w:r>
          </w:p>
        </w:tc>
      </w:tr>
    </w:tbl>
    <w:p w14:paraId="541B59AD" w14:textId="77777777" w:rsidR="004C5E78" w:rsidRPr="006D66BA" w:rsidRDefault="004C5E78" w:rsidP="004C5E78">
      <w:pPr>
        <w:rPr>
          <w:b/>
          <w:color w:val="B3272F" w:themeColor="text2"/>
        </w:rPr>
      </w:pPr>
    </w:p>
    <w:p w14:paraId="384C1DC9" w14:textId="77777777" w:rsidR="004C5E78" w:rsidRPr="006D66BA" w:rsidRDefault="004C5E78" w:rsidP="004C5E78">
      <w:pPr>
        <w:spacing w:before="120" w:after="120"/>
        <w:ind w:left="720" w:hanging="720"/>
        <w:rPr>
          <w:color w:val="auto"/>
          <w:spacing w:val="1"/>
        </w:rPr>
      </w:pPr>
      <w:r w:rsidRPr="006D66BA">
        <w:rPr>
          <w:color w:val="auto"/>
          <w:spacing w:val="1"/>
        </w:rPr>
        <w:t>4.1</w:t>
      </w:r>
      <w:r w:rsidRPr="006D66BA">
        <w:rPr>
          <w:color w:val="auto"/>
          <w:spacing w:val="1"/>
        </w:rPr>
        <w:tab/>
        <w:t>This requirement takes effect on 9 November 2015.</w:t>
      </w:r>
    </w:p>
    <w:p w14:paraId="5B1F7CFD" w14:textId="77777777" w:rsidR="004C5E78" w:rsidRPr="006D66BA" w:rsidRDefault="004C5E78" w:rsidP="004C5E78">
      <w:pPr>
        <w:spacing w:before="120" w:after="120"/>
        <w:ind w:left="720" w:hanging="720"/>
        <w:rPr>
          <w:color w:val="auto"/>
          <w:spacing w:val="1"/>
        </w:rPr>
      </w:pPr>
      <w:r w:rsidRPr="006D66BA">
        <w:rPr>
          <w:color w:val="auto"/>
          <w:spacing w:val="1"/>
        </w:rPr>
        <w:t>4.2</w:t>
      </w:r>
      <w:r w:rsidRPr="006D66BA">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620ACF00" w14:textId="77777777" w:rsidR="004C5E78" w:rsidRPr="006D66BA" w:rsidRDefault="004C5E78" w:rsidP="0066145A">
      <w:pPr>
        <w:pStyle w:val="Style2"/>
        <w:numPr>
          <w:ilvl w:val="0"/>
          <w:numId w:val="60"/>
        </w:numPr>
        <w:spacing w:line="240" w:lineRule="auto"/>
        <w:ind w:left="1304" w:hanging="567"/>
        <w:rPr>
          <w:rFonts w:asciiTheme="minorHAnsi" w:hAnsiTheme="minorHAnsi"/>
          <w:sz w:val="20"/>
          <w:szCs w:val="20"/>
        </w:rPr>
      </w:pPr>
      <w:r w:rsidRPr="006D66BA">
        <w:rPr>
          <w:rFonts w:asciiTheme="minorHAnsi" w:hAnsiTheme="minorHAnsi"/>
          <w:sz w:val="20"/>
          <w:szCs w:val="20"/>
        </w:rPr>
        <w:t>any evidence required by the Duty Authority; and</w:t>
      </w:r>
    </w:p>
    <w:p w14:paraId="53B40BB7" w14:textId="77777777" w:rsidR="004C5E78" w:rsidRPr="006D66BA" w:rsidRDefault="004C5E78" w:rsidP="0066145A">
      <w:pPr>
        <w:pStyle w:val="Style2"/>
        <w:numPr>
          <w:ilvl w:val="0"/>
          <w:numId w:val="60"/>
        </w:numPr>
        <w:spacing w:line="240" w:lineRule="auto"/>
        <w:ind w:left="1304" w:hanging="567"/>
        <w:rPr>
          <w:rFonts w:asciiTheme="minorHAnsi" w:hAnsiTheme="minorHAnsi"/>
          <w:sz w:val="20"/>
          <w:szCs w:val="20"/>
        </w:rPr>
      </w:pPr>
      <w:r w:rsidRPr="006D66BA">
        <w:rPr>
          <w:rFonts w:asciiTheme="minorHAnsi" w:hAnsiTheme="minorHAnsi"/>
          <w:sz w:val="20"/>
          <w:szCs w:val="20"/>
        </w:rPr>
        <w:t>any Client Authorisation and any evidence supporting that Client Authorisation; and</w:t>
      </w:r>
    </w:p>
    <w:p w14:paraId="3D3247B8" w14:textId="77777777" w:rsidR="004C5E78" w:rsidRPr="006D66BA" w:rsidRDefault="004C5E78" w:rsidP="0066145A">
      <w:pPr>
        <w:pStyle w:val="Style2"/>
        <w:numPr>
          <w:ilvl w:val="0"/>
          <w:numId w:val="60"/>
        </w:numPr>
        <w:spacing w:line="240" w:lineRule="auto"/>
        <w:ind w:left="1304" w:hanging="567"/>
        <w:rPr>
          <w:rFonts w:asciiTheme="minorHAnsi" w:hAnsiTheme="minorHAnsi"/>
          <w:sz w:val="20"/>
          <w:szCs w:val="20"/>
        </w:rPr>
      </w:pPr>
      <w:r w:rsidRPr="006D66BA">
        <w:rPr>
          <w:rFonts w:asciiTheme="minorHAnsi" w:hAnsiTheme="minorHAnsi"/>
          <w:sz w:val="20"/>
          <w:szCs w:val="20"/>
        </w:rPr>
        <w:t>any evidence supporting a Party’s right to enter into the Conveyancing Transaction; and</w:t>
      </w:r>
    </w:p>
    <w:p w14:paraId="4CF62852" w14:textId="77777777" w:rsidR="004C5E78" w:rsidRPr="006D66BA" w:rsidRDefault="004C5E78" w:rsidP="0066145A">
      <w:pPr>
        <w:pStyle w:val="Style2"/>
        <w:numPr>
          <w:ilvl w:val="0"/>
          <w:numId w:val="60"/>
        </w:numPr>
        <w:spacing w:line="240" w:lineRule="auto"/>
        <w:ind w:left="1304" w:hanging="567"/>
        <w:rPr>
          <w:rFonts w:asciiTheme="minorHAnsi" w:hAnsiTheme="minorHAnsi"/>
          <w:sz w:val="20"/>
          <w:szCs w:val="20"/>
        </w:rPr>
      </w:pPr>
      <w:r w:rsidRPr="006D66BA">
        <w:rPr>
          <w:rFonts w:asciiTheme="minorHAnsi" w:hAnsiTheme="minorHAnsi"/>
          <w:sz w:val="20"/>
          <w:szCs w:val="20"/>
        </w:rPr>
        <w:t>any evidence supporting verification of identity; and</w:t>
      </w:r>
    </w:p>
    <w:p w14:paraId="1A75C0C3" w14:textId="3527C5FE" w:rsidR="006D66BA" w:rsidRDefault="004C5E78" w:rsidP="0066145A">
      <w:pPr>
        <w:pStyle w:val="Style2"/>
        <w:numPr>
          <w:ilvl w:val="0"/>
          <w:numId w:val="60"/>
        </w:numPr>
        <w:spacing w:line="240" w:lineRule="auto"/>
        <w:ind w:left="1304" w:hanging="567"/>
        <w:rPr>
          <w:rFonts w:asciiTheme="minorHAnsi" w:hAnsiTheme="minorHAnsi"/>
          <w:sz w:val="20"/>
          <w:szCs w:val="20"/>
        </w:rPr>
      </w:pPr>
      <w:r w:rsidRPr="006D66BA">
        <w:rPr>
          <w:rFonts w:asciiTheme="minorHAnsi" w:hAnsiTheme="minorHAnsi"/>
          <w:sz w:val="20"/>
          <w:szCs w:val="20"/>
        </w:rPr>
        <w:t>any other evidence demonstrating compliance with Prescribed Requirements.</w:t>
      </w:r>
    </w:p>
    <w:p w14:paraId="33253324" w14:textId="792C71EF" w:rsidR="004C5E78" w:rsidRPr="006D66BA" w:rsidRDefault="006D66BA" w:rsidP="006D66BA">
      <w:pPr>
        <w:rPr>
          <w:rFonts w:eastAsiaTheme="minorHAnsi" w:cstheme="minorBidi"/>
          <w:color w:val="auto"/>
          <w:lang w:eastAsia="en-US"/>
        </w:rPr>
      </w:pPr>
      <w:r>
        <w:br w:type="page"/>
      </w:r>
    </w:p>
    <w:p w14:paraId="279DD074"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24" w:name="_Toc480816292"/>
      <w:r w:rsidRPr="006D66BA">
        <w:rPr>
          <w:rFonts w:asciiTheme="minorHAnsi" w:hAnsiTheme="minorHAnsi"/>
          <w:color w:val="B3272F" w:themeColor="text2"/>
        </w:rPr>
        <w:t>Certifications</w:t>
      </w:r>
      <w:bookmarkEnd w:id="23"/>
      <w:bookmarkEnd w:id="24"/>
    </w:p>
    <w:tbl>
      <w:tblPr>
        <w:tblStyle w:val="TableGrid"/>
        <w:tblW w:w="0" w:type="auto"/>
        <w:tblLook w:val="04A0" w:firstRow="1" w:lastRow="0" w:firstColumn="1" w:lastColumn="0" w:noHBand="0" w:noVBand="1"/>
      </w:tblPr>
      <w:tblGrid>
        <w:gridCol w:w="9436"/>
      </w:tblGrid>
      <w:tr w:rsidR="00ED74B4" w:rsidRPr="006D66BA" w14:paraId="5E75FFDE"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6C52B6EC" w14:textId="77777777" w:rsidR="004C5E78" w:rsidRPr="006D66BA" w:rsidRDefault="004C5E78" w:rsidP="004C5E78">
            <w:pPr>
              <w:spacing w:before="120"/>
              <w:rPr>
                <w:b/>
                <w:color w:val="B3272F" w:themeColor="text2"/>
                <w:szCs w:val="22"/>
              </w:rPr>
            </w:pPr>
            <w:r w:rsidRPr="006D66BA">
              <w:rPr>
                <w:b/>
                <w:color w:val="B3272F" w:themeColor="text2"/>
                <w:szCs w:val="22"/>
              </w:rPr>
              <w:t>106A(1)  The Registrar may from time to time determine requirements for paper conveyancing transactions, which may include the following—</w:t>
            </w:r>
          </w:p>
          <w:p w14:paraId="3C407232" w14:textId="77777777" w:rsidR="004C5E78" w:rsidRPr="006D66BA" w:rsidRDefault="004C5E78" w:rsidP="00131A4D">
            <w:pPr>
              <w:ind w:left="720" w:hanging="578"/>
              <w:rPr>
                <w:b/>
                <w:color w:val="B3272F" w:themeColor="text2"/>
                <w:szCs w:val="22"/>
              </w:rPr>
            </w:pPr>
            <w:r w:rsidRPr="006D66BA">
              <w:rPr>
                <w:b/>
                <w:color w:val="B3272F" w:themeColor="text2"/>
                <w:szCs w:val="22"/>
              </w:rPr>
              <w:t>(c)</w:t>
            </w:r>
            <w:r w:rsidRPr="006D66BA">
              <w:rPr>
                <w:b/>
                <w:color w:val="B3272F" w:themeColor="text2"/>
                <w:szCs w:val="22"/>
              </w:rPr>
              <w:tab/>
              <w:t xml:space="preserve">setting out matters to be certified or relating to the certification of matters for the purposes of conveyancing transactions, including any of the following— </w:t>
            </w:r>
          </w:p>
          <w:p w14:paraId="0F69C8C0" w14:textId="77777777" w:rsidR="004C5E78" w:rsidRPr="006D66BA" w:rsidRDefault="004C5E78" w:rsidP="0066145A">
            <w:pPr>
              <w:pStyle w:val="ListParagraph"/>
              <w:numPr>
                <w:ilvl w:val="0"/>
                <w:numId w:val="45"/>
              </w:numPr>
              <w:spacing w:before="120" w:after="120" w:line="240" w:lineRule="auto"/>
              <w:ind w:left="1304" w:hanging="567"/>
              <w:rPr>
                <w:b/>
                <w:color w:val="B3272F" w:themeColor="text2"/>
              </w:rPr>
            </w:pPr>
            <w:r w:rsidRPr="006D66BA">
              <w:rPr>
                <w:b/>
                <w:color w:val="B3272F" w:themeColor="text2"/>
              </w:rPr>
              <w:t>the form of certifications;</w:t>
            </w:r>
          </w:p>
          <w:p w14:paraId="68472665" w14:textId="77777777" w:rsidR="004C5E78" w:rsidRPr="006D66BA" w:rsidRDefault="004C5E78" w:rsidP="0066145A">
            <w:pPr>
              <w:pStyle w:val="ListParagraph"/>
              <w:numPr>
                <w:ilvl w:val="0"/>
                <w:numId w:val="45"/>
              </w:numPr>
              <w:spacing w:before="120" w:after="120" w:line="240" w:lineRule="auto"/>
              <w:ind w:left="1304" w:hanging="567"/>
              <w:rPr>
                <w:b/>
                <w:color w:val="B3272F" w:themeColor="text2"/>
              </w:rPr>
            </w:pPr>
            <w:r w:rsidRPr="006D66BA">
              <w:rPr>
                <w:b/>
                <w:color w:val="B3272F" w:themeColor="text2"/>
              </w:rPr>
              <w:t>the classes of person who may certify those matters;</w:t>
            </w:r>
          </w:p>
          <w:p w14:paraId="0C98D6D2" w14:textId="77777777" w:rsidR="004C5E78" w:rsidRPr="006D66BA" w:rsidRDefault="004C5E78" w:rsidP="0066145A">
            <w:pPr>
              <w:pStyle w:val="ListParagraph"/>
              <w:numPr>
                <w:ilvl w:val="0"/>
                <w:numId w:val="45"/>
              </w:numPr>
              <w:spacing w:before="120" w:after="120" w:line="240" w:lineRule="auto"/>
              <w:ind w:left="1304" w:hanging="567"/>
              <w:rPr>
                <w:b/>
                <w:color w:val="B3272F" w:themeColor="text2"/>
              </w:rPr>
            </w:pPr>
            <w:r w:rsidRPr="006D66BA">
              <w:rPr>
                <w:b/>
                <w:color w:val="B3272F" w:themeColor="text2"/>
              </w:rPr>
              <w:t>any supporting evidence and retention requirements</w:t>
            </w:r>
          </w:p>
        </w:tc>
      </w:tr>
    </w:tbl>
    <w:p w14:paraId="6FE5CFB9" w14:textId="77777777" w:rsidR="004C5E78" w:rsidRPr="006D66BA" w:rsidRDefault="004C5E78" w:rsidP="004C5E78">
      <w:pPr>
        <w:rPr>
          <w:b/>
          <w:color w:val="B3272F" w:themeColor="text2"/>
        </w:rPr>
      </w:pPr>
    </w:p>
    <w:p w14:paraId="5E5ED182" w14:textId="77777777" w:rsidR="004C5E78" w:rsidRPr="006D66BA" w:rsidRDefault="004C5E78" w:rsidP="004C5E78">
      <w:pPr>
        <w:spacing w:before="120" w:after="120"/>
        <w:ind w:left="720" w:hanging="720"/>
        <w:rPr>
          <w:color w:val="auto"/>
          <w:spacing w:val="1"/>
        </w:rPr>
      </w:pPr>
      <w:r w:rsidRPr="006D66BA">
        <w:rPr>
          <w:color w:val="auto"/>
          <w:spacing w:val="1"/>
        </w:rPr>
        <w:t>5.1</w:t>
      </w:r>
      <w:r w:rsidRPr="006D66BA">
        <w:rPr>
          <w:color w:val="auto"/>
          <w:spacing w:val="1"/>
        </w:rPr>
        <w:tab/>
        <w:t>This requirement takes effect on 26 May 2017, except for an instrument in an approved form not containing certifications signed on or before 31 December 2017.</w:t>
      </w:r>
    </w:p>
    <w:p w14:paraId="7698583E" w14:textId="77777777" w:rsidR="004C5E78" w:rsidRPr="006D66BA" w:rsidRDefault="004C5E78" w:rsidP="004C5E78">
      <w:pPr>
        <w:spacing w:before="120" w:after="120"/>
        <w:ind w:left="720" w:hanging="720"/>
        <w:rPr>
          <w:color w:val="auto"/>
          <w:spacing w:val="1"/>
        </w:rPr>
      </w:pPr>
      <w:r w:rsidRPr="006D66BA">
        <w:rPr>
          <w:color w:val="auto"/>
          <w:spacing w:val="1"/>
        </w:rPr>
        <w:t>5.2</w:t>
      </w:r>
      <w:r w:rsidRPr="006D66BA">
        <w:rPr>
          <w:color w:val="auto"/>
          <w:spacing w:val="1"/>
        </w:rPr>
        <w:tab/>
        <w:t>Only Subscribers can provide certifications.</w:t>
      </w:r>
    </w:p>
    <w:p w14:paraId="4D7E3191" w14:textId="24CB918F" w:rsidR="004C5E78" w:rsidRPr="006D66BA" w:rsidRDefault="004C5E78" w:rsidP="004C5E78">
      <w:pPr>
        <w:spacing w:before="120" w:after="120"/>
        <w:ind w:left="720" w:hanging="720"/>
        <w:rPr>
          <w:color w:val="auto"/>
          <w:spacing w:val="1"/>
        </w:rPr>
      </w:pPr>
      <w:r w:rsidRPr="006D66BA">
        <w:rPr>
          <w:color w:val="auto"/>
          <w:spacing w:val="1"/>
        </w:rPr>
        <w:t>5.3</w:t>
      </w:r>
      <w:r w:rsidRPr="006D66BA">
        <w:rPr>
          <w:color w:val="auto"/>
          <w:spacing w:val="1"/>
        </w:rPr>
        <w:tab/>
        <w:t xml:space="preserve">A Subscriber must </w:t>
      </w:r>
      <w:r w:rsidR="009F6D6E" w:rsidRPr="006D66BA">
        <w:rPr>
          <w:color w:val="auto"/>
          <w:spacing w:val="1"/>
        </w:rPr>
        <w:t>provide those of the certifications set out in</w:t>
      </w:r>
      <w:r w:rsidRPr="006D66BA">
        <w:rPr>
          <w:color w:val="auto"/>
          <w:spacing w:val="1"/>
        </w:rPr>
        <w:t xml:space="preserve"> the Certification Rules</w:t>
      </w:r>
      <w:r w:rsidR="009F6D6E" w:rsidRPr="006D66BA">
        <w:rPr>
          <w:color w:val="auto"/>
          <w:spacing w:val="1"/>
        </w:rPr>
        <w:t xml:space="preserve"> as are required when signing an Instrument or other Document</w:t>
      </w:r>
      <w:r w:rsidRPr="006D66BA">
        <w:rPr>
          <w:color w:val="auto"/>
          <w:spacing w:val="1"/>
        </w:rPr>
        <w:t>.</w:t>
      </w:r>
    </w:p>
    <w:p w14:paraId="7D406901" w14:textId="77777777" w:rsidR="004C5E78" w:rsidRPr="006D66BA" w:rsidRDefault="004C5E78" w:rsidP="004C5E78">
      <w:pPr>
        <w:spacing w:before="120" w:after="120"/>
        <w:ind w:left="720" w:hanging="720"/>
        <w:rPr>
          <w:color w:val="auto"/>
          <w:spacing w:val="1"/>
        </w:rPr>
      </w:pPr>
      <w:r w:rsidRPr="006D66BA">
        <w:rPr>
          <w:color w:val="auto"/>
          <w:spacing w:val="1"/>
        </w:rPr>
        <w:t>5.4</w:t>
      </w:r>
      <w:r w:rsidRPr="006D66BA">
        <w:rPr>
          <w:color w:val="auto"/>
          <w:spacing w:val="1"/>
        </w:rPr>
        <w:tab/>
        <w:t>Certifications cannot be provided on annexure pages.</w:t>
      </w:r>
    </w:p>
    <w:p w14:paraId="2B0949B2"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25" w:name="_Toc407571760"/>
      <w:bookmarkStart w:id="26" w:name="_Toc480816293"/>
      <w:r w:rsidRPr="006D66BA">
        <w:rPr>
          <w:rFonts w:asciiTheme="minorHAnsi" w:hAnsiTheme="minorHAnsi"/>
          <w:color w:val="B3272F" w:themeColor="text2"/>
        </w:rPr>
        <w:t>Electronic instruments</w:t>
      </w:r>
      <w:bookmarkEnd w:id="25"/>
      <w:bookmarkEnd w:id="26"/>
    </w:p>
    <w:tbl>
      <w:tblPr>
        <w:tblStyle w:val="TableGrid"/>
        <w:tblW w:w="0" w:type="auto"/>
        <w:tblLook w:val="04A0" w:firstRow="1" w:lastRow="0" w:firstColumn="1" w:lastColumn="0" w:noHBand="0" w:noVBand="1"/>
      </w:tblPr>
      <w:tblGrid>
        <w:gridCol w:w="9436"/>
      </w:tblGrid>
      <w:tr w:rsidR="00ED74B4" w:rsidRPr="006D66BA" w14:paraId="0F00FC26"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1E5CEEBC" w14:textId="77777777" w:rsidR="004C5E78" w:rsidRPr="006D66BA" w:rsidRDefault="004C5E78" w:rsidP="004C5E78">
            <w:pPr>
              <w:spacing w:before="120"/>
              <w:rPr>
                <w:b/>
                <w:color w:val="B3272F" w:themeColor="text2"/>
                <w:szCs w:val="18"/>
              </w:rPr>
            </w:pPr>
            <w:r w:rsidRPr="006D66BA">
              <w:rPr>
                <w:b/>
                <w:color w:val="B3272F" w:themeColor="text2"/>
                <w:szCs w:val="18"/>
              </w:rPr>
              <w:t>106A(1)  The Registrar may from time to time determine requirements for paper conveyancing transactions, which may include the following—</w:t>
            </w:r>
          </w:p>
          <w:p w14:paraId="6E3F5732" w14:textId="77777777" w:rsidR="004C5E78" w:rsidRPr="006D66BA" w:rsidRDefault="004C5E78" w:rsidP="00E14A41">
            <w:pPr>
              <w:pStyle w:val="Heading1"/>
              <w:spacing w:before="120" w:after="120"/>
              <w:ind w:left="709" w:right="-62" w:hanging="567"/>
              <w:outlineLvl w:val="0"/>
              <w:rPr>
                <w:sz w:val="22"/>
                <w:szCs w:val="22"/>
              </w:rPr>
            </w:pPr>
            <w:bookmarkStart w:id="27" w:name="_Toc430194524"/>
            <w:bookmarkStart w:id="28" w:name="_Toc430196042"/>
            <w:bookmarkStart w:id="29" w:name="_Toc480816294"/>
            <w:r w:rsidRPr="006D66BA">
              <w:rPr>
                <w:sz w:val="18"/>
                <w:szCs w:val="18"/>
              </w:rPr>
              <w:t>(d)</w:t>
            </w:r>
            <w:r w:rsidRPr="006D66BA">
              <w:rPr>
                <w:sz w:val="18"/>
                <w:szCs w:val="18"/>
              </w:rPr>
              <w:tab/>
              <w:t>the classes of instrument that must be lodged using an ELN</w:t>
            </w:r>
            <w:bookmarkEnd w:id="27"/>
            <w:bookmarkEnd w:id="28"/>
            <w:bookmarkEnd w:id="29"/>
          </w:p>
        </w:tc>
      </w:tr>
    </w:tbl>
    <w:p w14:paraId="33D5EF55" w14:textId="77777777" w:rsidR="004C5E78" w:rsidRPr="006D66BA" w:rsidRDefault="004C5E78" w:rsidP="004C5E78">
      <w:pPr>
        <w:rPr>
          <w:b/>
          <w:color w:val="B3272F" w:themeColor="text2"/>
        </w:rPr>
      </w:pPr>
    </w:p>
    <w:p w14:paraId="314B6C31" w14:textId="0EDD00D5" w:rsidR="004C5E78" w:rsidRPr="006D66BA" w:rsidRDefault="004C5E78" w:rsidP="0066145A">
      <w:pPr>
        <w:pStyle w:val="ListParagraph"/>
        <w:numPr>
          <w:ilvl w:val="1"/>
          <w:numId w:val="52"/>
        </w:numPr>
        <w:spacing w:before="120" w:after="120"/>
        <w:rPr>
          <w:spacing w:val="1"/>
        </w:rPr>
      </w:pPr>
      <w:r w:rsidRPr="006D66BA">
        <w:rPr>
          <w:spacing w:val="1"/>
        </w:rPr>
        <w:t>This requirement takes effect as specified in Registrar’s Requirement</w:t>
      </w:r>
      <w:r w:rsidR="00DB2968" w:rsidRPr="006D66BA">
        <w:rPr>
          <w:spacing w:val="1"/>
        </w:rPr>
        <w:t>s</w:t>
      </w:r>
      <w:r w:rsidRPr="006D66BA">
        <w:rPr>
          <w:spacing w:val="1"/>
        </w:rPr>
        <w:t xml:space="preserve"> </w:t>
      </w:r>
      <w:r w:rsidR="00DB2968" w:rsidRPr="006D66BA">
        <w:rPr>
          <w:spacing w:val="1"/>
        </w:rPr>
        <w:t>6.3, 6.4 and 6.5</w:t>
      </w:r>
      <w:r w:rsidRPr="006D66BA">
        <w:rPr>
          <w:spacing w:val="1"/>
        </w:rPr>
        <w:t>.</w:t>
      </w:r>
    </w:p>
    <w:p w14:paraId="65F0A7F6" w14:textId="2A3D8559" w:rsidR="00D615C4" w:rsidRPr="006D66BA" w:rsidRDefault="00D615C4" w:rsidP="0066145A">
      <w:pPr>
        <w:pStyle w:val="ListParagraph"/>
        <w:numPr>
          <w:ilvl w:val="1"/>
          <w:numId w:val="52"/>
        </w:numPr>
        <w:spacing w:before="120" w:after="120"/>
        <w:rPr>
          <w:spacing w:val="1"/>
        </w:rPr>
      </w:pPr>
      <w:r w:rsidRPr="006D66BA">
        <w:rPr>
          <w:spacing w:val="1"/>
        </w:rPr>
        <w:t>All Instruments set out in Registrar’s Requirements 6.3</w:t>
      </w:r>
      <w:r w:rsidR="00DB2968" w:rsidRPr="006D66BA">
        <w:rPr>
          <w:spacing w:val="1"/>
        </w:rPr>
        <w:t>, 6.4</w:t>
      </w:r>
      <w:r w:rsidRPr="006D66BA">
        <w:rPr>
          <w:spacing w:val="1"/>
        </w:rPr>
        <w:t xml:space="preserve"> and 6.</w:t>
      </w:r>
      <w:r w:rsidR="00DB2968" w:rsidRPr="006D66BA">
        <w:rPr>
          <w:spacing w:val="1"/>
        </w:rPr>
        <w:t>5</w:t>
      </w:r>
      <w:r w:rsidRPr="006D66BA">
        <w:rPr>
          <w:spacing w:val="1"/>
        </w:rPr>
        <w:t xml:space="preserve"> </w:t>
      </w:r>
      <w:r w:rsidRPr="006D66BA">
        <w:t>must be Lodged using an ELN.</w:t>
      </w:r>
    </w:p>
    <w:p w14:paraId="35826540" w14:textId="2B361DDF" w:rsidR="004C5E78" w:rsidRPr="006D66BA" w:rsidRDefault="004C5E78" w:rsidP="0066145A">
      <w:pPr>
        <w:pStyle w:val="ListParagraph"/>
        <w:numPr>
          <w:ilvl w:val="1"/>
          <w:numId w:val="52"/>
        </w:numPr>
        <w:spacing w:before="120" w:after="120"/>
        <w:rPr>
          <w:spacing w:val="1"/>
        </w:rPr>
      </w:pPr>
      <w:r w:rsidRPr="006D66BA">
        <w:rPr>
          <w:spacing w:val="1"/>
        </w:rPr>
        <w:t>Where the mortgagee is an ADI:</w:t>
      </w:r>
    </w:p>
    <w:p w14:paraId="66730CBC" w14:textId="45FC59A9" w:rsidR="004C5E78" w:rsidRPr="006D66BA" w:rsidRDefault="004C5E78" w:rsidP="0066145A">
      <w:pPr>
        <w:pStyle w:val="Style2"/>
        <w:numPr>
          <w:ilvl w:val="0"/>
          <w:numId w:val="61"/>
        </w:numPr>
        <w:spacing w:line="240" w:lineRule="auto"/>
        <w:ind w:left="1304" w:hanging="567"/>
        <w:rPr>
          <w:rFonts w:asciiTheme="minorHAnsi" w:hAnsiTheme="minorHAnsi"/>
          <w:sz w:val="20"/>
          <w:szCs w:val="20"/>
        </w:rPr>
      </w:pPr>
      <w:r w:rsidRPr="006D66BA">
        <w:rPr>
          <w:rFonts w:asciiTheme="minorHAnsi" w:hAnsiTheme="minorHAnsi"/>
          <w:sz w:val="20"/>
          <w:szCs w:val="20"/>
        </w:rPr>
        <w:t>a discharge of mortgage signed on or after 1 August 2016, except whe</w:t>
      </w:r>
      <w:r w:rsidR="00DC27FF" w:rsidRPr="006D66BA">
        <w:rPr>
          <w:rFonts w:asciiTheme="minorHAnsi" w:hAnsiTheme="minorHAnsi"/>
          <w:sz w:val="20"/>
          <w:szCs w:val="20"/>
        </w:rPr>
        <w:t>n</w:t>
      </w:r>
      <w:r w:rsidRPr="006D66BA">
        <w:rPr>
          <w:rFonts w:asciiTheme="minorHAnsi" w:hAnsiTheme="minorHAnsi"/>
          <w:sz w:val="20"/>
          <w:szCs w:val="20"/>
        </w:rPr>
        <w:t xml:space="preserve"> the discharge of mortgage is to be Lodged with any transfer of land or mortgage for the same folio(s) of the Register; and</w:t>
      </w:r>
    </w:p>
    <w:p w14:paraId="66BC62E2" w14:textId="325461D5" w:rsidR="004C5E78" w:rsidRPr="006D66BA" w:rsidRDefault="004C5E78" w:rsidP="0066145A">
      <w:pPr>
        <w:pStyle w:val="Style2"/>
        <w:numPr>
          <w:ilvl w:val="0"/>
          <w:numId w:val="61"/>
        </w:numPr>
        <w:spacing w:line="240" w:lineRule="auto"/>
        <w:ind w:left="1304" w:hanging="567"/>
        <w:rPr>
          <w:rFonts w:asciiTheme="minorHAnsi" w:hAnsiTheme="minorHAnsi"/>
          <w:sz w:val="20"/>
          <w:szCs w:val="20"/>
        </w:rPr>
      </w:pPr>
      <w:r w:rsidRPr="006D66BA">
        <w:rPr>
          <w:rFonts w:asciiTheme="minorHAnsi" w:hAnsiTheme="minorHAnsi"/>
          <w:sz w:val="20"/>
          <w:szCs w:val="20"/>
        </w:rPr>
        <w:t>a mortgage to which the National Credit Code applies signed on or after 1 August 2016, except whe</w:t>
      </w:r>
      <w:r w:rsidR="00DC27FF" w:rsidRPr="006D66BA">
        <w:rPr>
          <w:rFonts w:asciiTheme="minorHAnsi" w:hAnsiTheme="minorHAnsi"/>
          <w:sz w:val="20"/>
          <w:szCs w:val="20"/>
        </w:rPr>
        <w:t>n</w:t>
      </w:r>
      <w:r w:rsidRPr="006D66BA">
        <w:rPr>
          <w:rFonts w:asciiTheme="minorHAnsi" w:hAnsiTheme="minorHAnsi"/>
          <w:sz w:val="20"/>
          <w:szCs w:val="20"/>
        </w:rPr>
        <w:t xml:space="preserve"> the mortgage is to be Lodged with any discharge of mortgage or transfer of land for the same folio(s) of the Register; and</w:t>
      </w:r>
    </w:p>
    <w:p w14:paraId="642A6917" w14:textId="4AC57F7B" w:rsidR="004C5E78" w:rsidRPr="006D66BA" w:rsidRDefault="004C5E78" w:rsidP="0066145A">
      <w:pPr>
        <w:pStyle w:val="Style2"/>
        <w:numPr>
          <w:ilvl w:val="0"/>
          <w:numId w:val="61"/>
        </w:numPr>
        <w:spacing w:line="240" w:lineRule="auto"/>
        <w:ind w:left="1304" w:hanging="567"/>
        <w:rPr>
          <w:rFonts w:asciiTheme="minorHAnsi" w:hAnsiTheme="minorHAnsi"/>
          <w:sz w:val="20"/>
          <w:szCs w:val="20"/>
        </w:rPr>
      </w:pPr>
      <w:r w:rsidRPr="006D66BA">
        <w:rPr>
          <w:rFonts w:asciiTheme="minorHAnsi" w:hAnsiTheme="minorHAnsi"/>
          <w:sz w:val="20"/>
          <w:szCs w:val="20"/>
        </w:rPr>
        <w:t>a discharge of mortgage signed on or after 1 August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discharge of mortgage is to be Lodged with any transfer of land or mortgage to a mortgagee who is not an ADI for the same folio(s) of the Register; and</w:t>
      </w:r>
    </w:p>
    <w:p w14:paraId="4A0E9443" w14:textId="42E79510" w:rsidR="004C5E78" w:rsidRPr="006D66BA" w:rsidRDefault="004C5E78" w:rsidP="0066145A">
      <w:pPr>
        <w:pStyle w:val="Style2"/>
        <w:numPr>
          <w:ilvl w:val="0"/>
          <w:numId w:val="61"/>
        </w:numPr>
        <w:spacing w:line="240" w:lineRule="auto"/>
        <w:ind w:left="1304" w:hanging="567"/>
        <w:rPr>
          <w:rFonts w:asciiTheme="minorHAnsi" w:hAnsiTheme="minorHAnsi"/>
          <w:sz w:val="20"/>
          <w:szCs w:val="20"/>
        </w:rPr>
      </w:pPr>
      <w:r w:rsidRPr="006D66BA">
        <w:rPr>
          <w:rFonts w:asciiTheme="minorHAnsi" w:hAnsiTheme="minorHAnsi"/>
          <w:sz w:val="20"/>
          <w:szCs w:val="20"/>
        </w:rPr>
        <w:t>any mortgage signed on or after 1 August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mortgage is to be Lodged with any discharge of mortgage from a mortgagee who is not an ADI or transfer of land for the same folio(s) of the Register</w:t>
      </w:r>
      <w:r w:rsidR="009F6D6E" w:rsidRPr="006D66BA">
        <w:rPr>
          <w:rFonts w:asciiTheme="minorHAnsi" w:hAnsiTheme="minorHAnsi"/>
          <w:sz w:val="20"/>
          <w:szCs w:val="20"/>
        </w:rPr>
        <w:t>; and</w:t>
      </w:r>
    </w:p>
    <w:p w14:paraId="1A8AAA47" w14:textId="657EB9B4" w:rsidR="009F6D6E" w:rsidRPr="006D66BA" w:rsidRDefault="009F6D6E" w:rsidP="0066145A">
      <w:pPr>
        <w:pStyle w:val="Style2"/>
        <w:numPr>
          <w:ilvl w:val="0"/>
          <w:numId w:val="61"/>
        </w:numPr>
        <w:spacing w:line="240" w:lineRule="auto"/>
        <w:ind w:left="1304" w:hanging="567"/>
        <w:rPr>
          <w:rFonts w:asciiTheme="minorHAnsi" w:hAnsiTheme="minorHAnsi"/>
          <w:sz w:val="20"/>
          <w:szCs w:val="20"/>
        </w:rPr>
      </w:pPr>
      <w:r w:rsidRPr="006D66BA">
        <w:rPr>
          <w:rFonts w:asciiTheme="minorHAnsi" w:hAnsiTheme="minorHAnsi"/>
          <w:sz w:val="20"/>
          <w:szCs w:val="20"/>
        </w:rPr>
        <w:t>a discharge of mortgage signed on or after 1 December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discharge of mortgage is to be Lodged with any transfer of land or mortgage to a</w:t>
      </w:r>
      <w:r w:rsidR="00B465B1" w:rsidRPr="006D66BA">
        <w:rPr>
          <w:rFonts w:asciiTheme="minorHAnsi" w:hAnsiTheme="minorHAnsi"/>
          <w:sz w:val="20"/>
          <w:szCs w:val="20"/>
        </w:rPr>
        <w:t>n Other Mortgagee</w:t>
      </w:r>
      <w:r w:rsidRPr="006D66BA">
        <w:rPr>
          <w:rFonts w:asciiTheme="minorHAnsi" w:hAnsiTheme="minorHAnsi"/>
          <w:sz w:val="20"/>
          <w:szCs w:val="20"/>
        </w:rPr>
        <w:t xml:space="preserve"> for the same folio(s) of the Register; and</w:t>
      </w:r>
    </w:p>
    <w:p w14:paraId="74F14319" w14:textId="777C6F72" w:rsidR="009F6D6E" w:rsidRPr="006D66BA" w:rsidRDefault="009F6D6E" w:rsidP="0066145A">
      <w:pPr>
        <w:pStyle w:val="Style2"/>
        <w:numPr>
          <w:ilvl w:val="0"/>
          <w:numId w:val="61"/>
        </w:numPr>
        <w:spacing w:line="240" w:lineRule="auto"/>
        <w:ind w:left="1304" w:hanging="567"/>
        <w:rPr>
          <w:rFonts w:asciiTheme="minorHAnsi" w:hAnsiTheme="minorHAnsi"/>
          <w:sz w:val="20"/>
          <w:szCs w:val="20"/>
        </w:rPr>
      </w:pPr>
      <w:r w:rsidRPr="006D66BA">
        <w:rPr>
          <w:rFonts w:asciiTheme="minorHAnsi" w:hAnsiTheme="minorHAnsi"/>
          <w:sz w:val="20"/>
          <w:szCs w:val="20"/>
        </w:rPr>
        <w:t>any mortgage signed on or after 1 December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mortgage is to be Lodged with any discharge of mortgage from a</w:t>
      </w:r>
      <w:r w:rsidR="00B465B1" w:rsidRPr="006D66BA">
        <w:rPr>
          <w:rFonts w:asciiTheme="minorHAnsi" w:hAnsiTheme="minorHAnsi"/>
          <w:sz w:val="20"/>
          <w:szCs w:val="20"/>
        </w:rPr>
        <w:t>n Other M</w:t>
      </w:r>
      <w:r w:rsidRPr="006D66BA">
        <w:rPr>
          <w:rFonts w:asciiTheme="minorHAnsi" w:hAnsiTheme="minorHAnsi"/>
          <w:sz w:val="20"/>
          <w:szCs w:val="20"/>
        </w:rPr>
        <w:t>ortgagee or transfer of land for the same folio(s) of the Register.</w:t>
      </w:r>
    </w:p>
    <w:p w14:paraId="0E4F4C03" w14:textId="09B37FAD" w:rsidR="009F6D6E" w:rsidRPr="006D66BA" w:rsidRDefault="004C5E78" w:rsidP="00D615C4">
      <w:pPr>
        <w:spacing w:before="120" w:after="120"/>
        <w:ind w:left="720" w:hanging="720"/>
        <w:rPr>
          <w:spacing w:val="1"/>
        </w:rPr>
      </w:pPr>
      <w:r w:rsidRPr="006D66BA">
        <w:rPr>
          <w:spacing w:val="1"/>
        </w:rPr>
        <w:t>6.</w:t>
      </w:r>
      <w:r w:rsidR="00470336" w:rsidRPr="006D66BA">
        <w:rPr>
          <w:spacing w:val="1"/>
        </w:rPr>
        <w:t>4</w:t>
      </w:r>
      <w:r w:rsidRPr="006D66BA">
        <w:rPr>
          <w:spacing w:val="1"/>
        </w:rPr>
        <w:tab/>
      </w:r>
      <w:r w:rsidR="009F6D6E" w:rsidRPr="006D66BA">
        <w:rPr>
          <w:spacing w:val="1"/>
        </w:rPr>
        <w:t>Where the mortgagee is a</w:t>
      </w:r>
      <w:r w:rsidR="00B465B1" w:rsidRPr="006D66BA">
        <w:rPr>
          <w:spacing w:val="1"/>
        </w:rPr>
        <w:t xml:space="preserve"> </w:t>
      </w:r>
      <w:r w:rsidR="00470336" w:rsidRPr="006D66BA">
        <w:rPr>
          <w:spacing w:val="1"/>
        </w:rPr>
        <w:t xml:space="preserve">not an </w:t>
      </w:r>
      <w:r w:rsidR="00B465B1" w:rsidRPr="006D66BA">
        <w:rPr>
          <w:spacing w:val="1"/>
        </w:rPr>
        <w:t>ADI</w:t>
      </w:r>
      <w:r w:rsidR="00470336" w:rsidRPr="006D66BA">
        <w:rPr>
          <w:spacing w:val="1"/>
        </w:rPr>
        <w:t xml:space="preserve"> </w:t>
      </w:r>
      <w:r w:rsidR="00470336" w:rsidRPr="006D66BA">
        <w:rPr>
          <w:spacing w:val="1"/>
        </w:rPr>
        <w:t>but is</w:t>
      </w:r>
      <w:r w:rsidR="00B465B1" w:rsidRPr="006D66BA">
        <w:rPr>
          <w:spacing w:val="1"/>
        </w:rPr>
        <w:t xml:space="preserve"> a</w:t>
      </w:r>
      <w:r w:rsidR="009F6D6E" w:rsidRPr="006D66BA">
        <w:rPr>
          <w:spacing w:val="1"/>
        </w:rPr>
        <w:t xml:space="preserve"> Subscriber or has a Representative:</w:t>
      </w:r>
    </w:p>
    <w:p w14:paraId="1CD6EFBF" w14:textId="69B8B554" w:rsidR="009F6D6E" w:rsidRPr="006D66BA" w:rsidRDefault="009F6D6E" w:rsidP="0066145A">
      <w:pPr>
        <w:pStyle w:val="Style2"/>
        <w:numPr>
          <w:ilvl w:val="0"/>
          <w:numId w:val="82"/>
        </w:numPr>
        <w:spacing w:line="240" w:lineRule="auto"/>
        <w:ind w:left="1304" w:hanging="567"/>
        <w:rPr>
          <w:rFonts w:asciiTheme="minorHAnsi" w:hAnsiTheme="minorHAnsi"/>
          <w:sz w:val="20"/>
          <w:szCs w:val="20"/>
        </w:rPr>
      </w:pPr>
      <w:r w:rsidRPr="006D66BA">
        <w:rPr>
          <w:rFonts w:asciiTheme="minorHAnsi" w:hAnsiTheme="minorHAnsi"/>
          <w:sz w:val="20"/>
          <w:szCs w:val="20"/>
        </w:rPr>
        <w:lastRenderedPageBreak/>
        <w:t>a discharge of mortgage signed on or after 1 December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discharge of mortgage is to be Lodged with any transfer of land or mortgage to a</w:t>
      </w:r>
      <w:r w:rsidR="00B465B1" w:rsidRPr="006D66BA">
        <w:rPr>
          <w:rFonts w:asciiTheme="minorHAnsi" w:hAnsiTheme="minorHAnsi"/>
          <w:sz w:val="20"/>
          <w:szCs w:val="20"/>
        </w:rPr>
        <w:t>n Other</w:t>
      </w:r>
      <w:r w:rsidRPr="006D66BA">
        <w:rPr>
          <w:rFonts w:asciiTheme="minorHAnsi" w:hAnsiTheme="minorHAnsi"/>
          <w:sz w:val="20"/>
          <w:szCs w:val="20"/>
        </w:rPr>
        <w:t xml:space="preserve"> </w:t>
      </w:r>
      <w:r w:rsidR="00B465B1" w:rsidRPr="006D66BA">
        <w:rPr>
          <w:rFonts w:asciiTheme="minorHAnsi" w:hAnsiTheme="minorHAnsi"/>
          <w:sz w:val="20"/>
          <w:szCs w:val="20"/>
        </w:rPr>
        <w:t>M</w:t>
      </w:r>
      <w:r w:rsidRPr="006D66BA">
        <w:rPr>
          <w:rFonts w:asciiTheme="minorHAnsi" w:hAnsiTheme="minorHAnsi"/>
          <w:sz w:val="20"/>
          <w:szCs w:val="20"/>
        </w:rPr>
        <w:t>ortgagee for the same folio(s) of the Register; and</w:t>
      </w:r>
    </w:p>
    <w:p w14:paraId="7CB83FEF" w14:textId="260957A2" w:rsidR="009F6D6E" w:rsidRPr="006D66BA" w:rsidRDefault="009F6D6E" w:rsidP="0066145A">
      <w:pPr>
        <w:pStyle w:val="Style2"/>
        <w:numPr>
          <w:ilvl w:val="0"/>
          <w:numId w:val="82"/>
        </w:numPr>
        <w:spacing w:line="240" w:lineRule="auto"/>
        <w:ind w:left="1304" w:hanging="567"/>
        <w:rPr>
          <w:rFonts w:asciiTheme="minorHAnsi" w:hAnsiTheme="minorHAnsi"/>
          <w:sz w:val="20"/>
          <w:szCs w:val="20"/>
        </w:rPr>
      </w:pPr>
      <w:r w:rsidRPr="006D66BA">
        <w:rPr>
          <w:rFonts w:asciiTheme="minorHAnsi" w:hAnsiTheme="minorHAnsi"/>
          <w:sz w:val="20"/>
          <w:szCs w:val="20"/>
        </w:rPr>
        <w:t>any mortgage signed on or after 1 December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mortgage is to be Lodged with any discharge of mortgage from a</w:t>
      </w:r>
      <w:r w:rsidR="00525183" w:rsidRPr="006D66BA">
        <w:rPr>
          <w:rFonts w:asciiTheme="minorHAnsi" w:hAnsiTheme="minorHAnsi"/>
          <w:sz w:val="20"/>
          <w:szCs w:val="20"/>
        </w:rPr>
        <w:t>n Other M</w:t>
      </w:r>
      <w:r w:rsidRPr="006D66BA">
        <w:rPr>
          <w:rFonts w:asciiTheme="minorHAnsi" w:hAnsiTheme="minorHAnsi"/>
          <w:sz w:val="20"/>
          <w:szCs w:val="20"/>
        </w:rPr>
        <w:t>ortgagee or transfer of land for the same folio(s) of the Register.</w:t>
      </w:r>
    </w:p>
    <w:p w14:paraId="15776A52" w14:textId="7F70255F" w:rsidR="004200F5" w:rsidRPr="006D66BA" w:rsidRDefault="004200F5" w:rsidP="004200F5">
      <w:pPr>
        <w:spacing w:before="120" w:after="120"/>
        <w:ind w:left="720" w:hanging="720"/>
        <w:rPr>
          <w:spacing w:val="1"/>
        </w:rPr>
      </w:pPr>
      <w:r w:rsidRPr="006D66BA">
        <w:rPr>
          <w:spacing w:val="1"/>
        </w:rPr>
        <w:t>6.</w:t>
      </w:r>
      <w:r w:rsidR="00470336" w:rsidRPr="006D66BA">
        <w:rPr>
          <w:spacing w:val="1"/>
        </w:rPr>
        <w:t>5</w:t>
      </w:r>
      <w:r w:rsidRPr="006D66BA">
        <w:rPr>
          <w:spacing w:val="1"/>
        </w:rPr>
        <w:tab/>
        <w:t>Where the Party is a Subscriber or has a Representative:</w:t>
      </w:r>
    </w:p>
    <w:p w14:paraId="213678AC" w14:textId="0B3E0E4C" w:rsidR="004200F5" w:rsidRPr="006D66BA" w:rsidRDefault="004200F5" w:rsidP="0066145A">
      <w:pPr>
        <w:pStyle w:val="Style2"/>
        <w:numPr>
          <w:ilvl w:val="0"/>
          <w:numId w:val="83"/>
        </w:numPr>
        <w:spacing w:line="240" w:lineRule="auto"/>
        <w:ind w:left="1304" w:hanging="567"/>
        <w:rPr>
          <w:rFonts w:asciiTheme="minorHAnsi" w:hAnsiTheme="minorHAnsi"/>
          <w:sz w:val="20"/>
          <w:szCs w:val="20"/>
        </w:rPr>
      </w:pPr>
      <w:r w:rsidRPr="006D66BA">
        <w:rPr>
          <w:rFonts w:asciiTheme="minorHAnsi" w:hAnsiTheme="minorHAnsi"/>
          <w:sz w:val="20"/>
          <w:szCs w:val="20"/>
        </w:rPr>
        <w:t>a caveat signed on or after 1 December 2017</w:t>
      </w:r>
      <w:r w:rsidR="0089333B" w:rsidRPr="006D66BA">
        <w:rPr>
          <w:rFonts w:asciiTheme="minorHAnsi" w:hAnsiTheme="minorHAnsi"/>
          <w:sz w:val="20"/>
          <w:szCs w:val="20"/>
        </w:rPr>
        <w:t>, except when the caveat is to be Lodged with any</w:t>
      </w:r>
      <w:r w:rsidR="006C7001" w:rsidRPr="006D66BA">
        <w:rPr>
          <w:rFonts w:asciiTheme="minorHAnsi" w:hAnsiTheme="minorHAnsi"/>
          <w:sz w:val="20"/>
          <w:szCs w:val="20"/>
        </w:rPr>
        <w:t xml:space="preserve"> other Instrument</w:t>
      </w:r>
      <w:r w:rsidRPr="006D66BA">
        <w:rPr>
          <w:rFonts w:asciiTheme="minorHAnsi" w:hAnsiTheme="minorHAnsi"/>
          <w:sz w:val="20"/>
          <w:szCs w:val="20"/>
        </w:rPr>
        <w:t>; and</w:t>
      </w:r>
    </w:p>
    <w:p w14:paraId="614A80A3" w14:textId="25AD007D" w:rsidR="00D615C4" w:rsidRPr="006D66BA" w:rsidRDefault="004200F5" w:rsidP="0066145A">
      <w:pPr>
        <w:pStyle w:val="Style2"/>
        <w:numPr>
          <w:ilvl w:val="0"/>
          <w:numId w:val="83"/>
        </w:numPr>
        <w:spacing w:line="240" w:lineRule="auto"/>
        <w:ind w:left="1304" w:hanging="567"/>
        <w:rPr>
          <w:rFonts w:asciiTheme="minorHAnsi" w:hAnsiTheme="minorHAnsi"/>
          <w:sz w:val="20"/>
          <w:szCs w:val="20"/>
        </w:rPr>
      </w:pPr>
      <w:r w:rsidRPr="006D66BA">
        <w:rPr>
          <w:rFonts w:asciiTheme="minorHAnsi" w:hAnsiTheme="minorHAnsi"/>
          <w:sz w:val="20"/>
          <w:szCs w:val="20"/>
        </w:rPr>
        <w:t>a withdrawal of caveat signed on or after 1 December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withdrawal of cav</w:t>
      </w:r>
      <w:r w:rsidR="00D615C4" w:rsidRPr="006D66BA">
        <w:rPr>
          <w:rFonts w:asciiTheme="minorHAnsi" w:hAnsiTheme="minorHAnsi"/>
          <w:sz w:val="20"/>
          <w:szCs w:val="20"/>
        </w:rPr>
        <w:t>e</w:t>
      </w:r>
      <w:r w:rsidRPr="006D66BA">
        <w:rPr>
          <w:rFonts w:asciiTheme="minorHAnsi" w:hAnsiTheme="minorHAnsi"/>
          <w:sz w:val="20"/>
          <w:szCs w:val="20"/>
        </w:rPr>
        <w:t>at is to be Lodged with any discharge of mortgage from a</w:t>
      </w:r>
      <w:r w:rsidR="004D0DBF" w:rsidRPr="006D66BA">
        <w:rPr>
          <w:rFonts w:asciiTheme="minorHAnsi" w:hAnsiTheme="minorHAnsi"/>
          <w:sz w:val="20"/>
          <w:szCs w:val="20"/>
        </w:rPr>
        <w:t>n Other M</w:t>
      </w:r>
      <w:r w:rsidRPr="006D66BA">
        <w:rPr>
          <w:rFonts w:asciiTheme="minorHAnsi" w:hAnsiTheme="minorHAnsi"/>
          <w:sz w:val="20"/>
          <w:szCs w:val="20"/>
        </w:rPr>
        <w:t xml:space="preserve">ortgagee or transfer of land </w:t>
      </w:r>
      <w:r w:rsidR="00013099" w:rsidRPr="006D66BA">
        <w:rPr>
          <w:rFonts w:asciiTheme="minorHAnsi" w:hAnsiTheme="minorHAnsi"/>
          <w:sz w:val="20"/>
          <w:szCs w:val="20"/>
        </w:rPr>
        <w:t xml:space="preserve">or mortgage from an Other Mortgagee </w:t>
      </w:r>
      <w:r w:rsidRPr="006D66BA">
        <w:rPr>
          <w:rFonts w:asciiTheme="minorHAnsi" w:hAnsiTheme="minorHAnsi"/>
          <w:sz w:val="20"/>
          <w:szCs w:val="20"/>
        </w:rPr>
        <w:t>for the same folio(s) of the Register</w:t>
      </w:r>
      <w:r w:rsidR="00D615C4" w:rsidRPr="006D66BA">
        <w:rPr>
          <w:rFonts w:asciiTheme="minorHAnsi" w:hAnsiTheme="minorHAnsi"/>
          <w:sz w:val="20"/>
          <w:szCs w:val="20"/>
        </w:rPr>
        <w:t>; and</w:t>
      </w:r>
    </w:p>
    <w:p w14:paraId="113BE8D9" w14:textId="4B65FE56" w:rsidR="00D615C4" w:rsidRPr="006D66BA" w:rsidRDefault="00DC27FF" w:rsidP="0066145A">
      <w:pPr>
        <w:pStyle w:val="Style2"/>
        <w:numPr>
          <w:ilvl w:val="0"/>
          <w:numId w:val="83"/>
        </w:numPr>
        <w:spacing w:line="240" w:lineRule="auto"/>
        <w:ind w:left="1304" w:hanging="567"/>
        <w:rPr>
          <w:rFonts w:asciiTheme="minorHAnsi" w:hAnsiTheme="minorHAnsi"/>
          <w:sz w:val="20"/>
          <w:szCs w:val="20"/>
        </w:rPr>
      </w:pPr>
      <w:r w:rsidRPr="006D66BA">
        <w:rPr>
          <w:rFonts w:asciiTheme="minorHAnsi" w:hAnsiTheme="minorHAnsi"/>
          <w:sz w:val="20"/>
          <w:szCs w:val="20"/>
        </w:rPr>
        <w:t xml:space="preserve">a transfer of land signed on or after 1 March 2018, except when the transfer is to be Lodged with any discharge of mortgage from an Other Mortgagee </w:t>
      </w:r>
      <w:r w:rsidR="00013099" w:rsidRPr="006D66BA">
        <w:rPr>
          <w:rFonts w:asciiTheme="minorHAnsi" w:hAnsiTheme="minorHAnsi"/>
          <w:sz w:val="20"/>
          <w:szCs w:val="20"/>
        </w:rPr>
        <w:t xml:space="preserve">or mortgage from an Other Mortgagee </w:t>
      </w:r>
      <w:r w:rsidRPr="006D66BA">
        <w:rPr>
          <w:rFonts w:asciiTheme="minorHAnsi" w:hAnsiTheme="minorHAnsi"/>
          <w:sz w:val="20"/>
          <w:szCs w:val="20"/>
        </w:rPr>
        <w:t>for the same folio(s) of the Register.</w:t>
      </w:r>
    </w:p>
    <w:p w14:paraId="2C5AA050" w14:textId="3E9E6E97" w:rsidR="004C5E78" w:rsidRPr="006D66BA" w:rsidRDefault="002E691A" w:rsidP="004C5E78">
      <w:pPr>
        <w:spacing w:before="120" w:after="120"/>
        <w:ind w:left="720" w:hanging="720"/>
        <w:rPr>
          <w:spacing w:val="1"/>
        </w:rPr>
      </w:pPr>
      <w:r w:rsidRPr="006D66BA">
        <w:rPr>
          <w:spacing w:val="1"/>
        </w:rPr>
        <w:t>6.</w:t>
      </w:r>
      <w:r w:rsidR="00470336" w:rsidRPr="006D66BA">
        <w:rPr>
          <w:spacing w:val="1"/>
        </w:rPr>
        <w:t>6</w:t>
      </w:r>
      <w:r w:rsidRPr="006D66BA">
        <w:rPr>
          <w:spacing w:val="1"/>
        </w:rPr>
        <w:tab/>
      </w:r>
      <w:r w:rsidR="004C5E78" w:rsidRPr="006D66BA">
        <w:rPr>
          <w:spacing w:val="1"/>
        </w:rPr>
        <w:t>Registrar’s Requirement</w:t>
      </w:r>
      <w:r w:rsidRPr="006D66BA">
        <w:rPr>
          <w:spacing w:val="1"/>
        </w:rPr>
        <w:t>s</w:t>
      </w:r>
      <w:r w:rsidR="004C5E78" w:rsidRPr="006D66BA">
        <w:rPr>
          <w:spacing w:val="1"/>
        </w:rPr>
        <w:t xml:space="preserve"> </w:t>
      </w:r>
      <w:r w:rsidR="00DB2968" w:rsidRPr="006D66BA">
        <w:rPr>
          <w:spacing w:val="1"/>
        </w:rPr>
        <w:t xml:space="preserve">6.3, 6.4 and 6.5 </w:t>
      </w:r>
      <w:r w:rsidR="004C5E78" w:rsidRPr="006D66BA">
        <w:rPr>
          <w:spacing w:val="1"/>
        </w:rPr>
        <w:t>do not apply:</w:t>
      </w:r>
    </w:p>
    <w:p w14:paraId="2BC4EBF7" w14:textId="77777777" w:rsidR="004C5E78" w:rsidRPr="006D66BA" w:rsidRDefault="004C5E78" w:rsidP="00B45E9C">
      <w:pPr>
        <w:spacing w:before="40" w:after="120" w:line="240" w:lineRule="auto"/>
        <w:ind w:left="1304" w:hanging="567"/>
        <w:jc w:val="both"/>
        <w:rPr>
          <w:spacing w:val="1"/>
        </w:rPr>
      </w:pPr>
      <w:r w:rsidRPr="006D66BA">
        <w:rPr>
          <w:spacing w:val="1"/>
        </w:rPr>
        <w:t>(a)</w:t>
      </w:r>
      <w:r w:rsidRPr="006D66BA">
        <w:rPr>
          <w:spacing w:val="1"/>
        </w:rPr>
        <w:tab/>
        <w:t>if an ELN is not available and has not been available for one clear Business Day; or</w:t>
      </w:r>
    </w:p>
    <w:p w14:paraId="3C9D2079" w14:textId="77777777" w:rsidR="004C5E78" w:rsidRPr="006D66BA" w:rsidRDefault="004C5E78" w:rsidP="00B45E9C">
      <w:pPr>
        <w:spacing w:before="40" w:after="120" w:line="240" w:lineRule="auto"/>
        <w:ind w:left="1304" w:hanging="567"/>
        <w:jc w:val="both"/>
        <w:rPr>
          <w:spacing w:val="1"/>
        </w:rPr>
      </w:pPr>
      <w:r w:rsidRPr="006D66BA">
        <w:rPr>
          <w:spacing w:val="1"/>
        </w:rPr>
        <w:t>(b)</w:t>
      </w:r>
      <w:r w:rsidRPr="006D66BA">
        <w:rPr>
          <w:spacing w:val="1"/>
        </w:rPr>
        <w:tab/>
        <w:t>to a conveyancing transaction that affects a folio of the Register that cannot be dealt with in an ELN.</w:t>
      </w:r>
    </w:p>
    <w:p w14:paraId="04C9C883" w14:textId="2E6BAB36" w:rsidR="004C5E78" w:rsidRPr="006D66BA" w:rsidRDefault="004C5E78" w:rsidP="0066145A">
      <w:pPr>
        <w:pStyle w:val="HA"/>
        <w:numPr>
          <w:ilvl w:val="0"/>
          <w:numId w:val="52"/>
        </w:numPr>
        <w:ind w:left="720" w:hanging="720"/>
        <w:rPr>
          <w:rFonts w:asciiTheme="minorHAnsi" w:hAnsiTheme="minorHAnsi"/>
          <w:color w:val="B3272F" w:themeColor="text2"/>
        </w:rPr>
      </w:pPr>
      <w:bookmarkStart w:id="30" w:name="_Toc407571766"/>
      <w:bookmarkStart w:id="31" w:name="_Toc480816295"/>
      <w:r w:rsidRPr="006D66BA">
        <w:rPr>
          <w:rFonts w:asciiTheme="minorHAnsi" w:hAnsiTheme="minorHAnsi"/>
          <w:color w:val="B3272F" w:themeColor="text2"/>
        </w:rPr>
        <w:t>Lodging parties</w:t>
      </w:r>
      <w:bookmarkEnd w:id="31"/>
    </w:p>
    <w:tbl>
      <w:tblPr>
        <w:tblStyle w:val="TableGrid"/>
        <w:tblW w:w="0" w:type="auto"/>
        <w:tblLook w:val="04A0" w:firstRow="1" w:lastRow="0" w:firstColumn="1" w:lastColumn="0" w:noHBand="0" w:noVBand="1"/>
      </w:tblPr>
      <w:tblGrid>
        <w:gridCol w:w="9436"/>
      </w:tblGrid>
      <w:tr w:rsidR="00ED74B4" w:rsidRPr="006D66BA" w14:paraId="7F651208"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C1DFE90" w14:textId="77777777" w:rsidR="004C5E78" w:rsidRPr="006D66BA" w:rsidRDefault="004C5E78" w:rsidP="004C5E78">
            <w:pPr>
              <w:spacing w:before="120"/>
              <w:rPr>
                <w:b/>
                <w:color w:val="B3272F" w:themeColor="text2"/>
                <w:szCs w:val="18"/>
              </w:rPr>
            </w:pPr>
            <w:r w:rsidRPr="006D66BA">
              <w:rPr>
                <w:b/>
                <w:color w:val="B3272F" w:themeColor="text2"/>
                <w:szCs w:val="18"/>
              </w:rPr>
              <w:t>106A(1)  The Registrar may from time to time determine requirements for paper conveyancing transactions, which may include the following—</w:t>
            </w:r>
          </w:p>
          <w:p w14:paraId="35BBC443" w14:textId="77777777" w:rsidR="004C5E78" w:rsidRPr="006D66BA" w:rsidRDefault="004C5E78" w:rsidP="00E14A41">
            <w:pPr>
              <w:pStyle w:val="Heading1"/>
              <w:spacing w:before="120" w:after="120"/>
              <w:ind w:left="714" w:hanging="567"/>
              <w:outlineLvl w:val="0"/>
              <w:rPr>
                <w:sz w:val="22"/>
                <w:szCs w:val="22"/>
              </w:rPr>
            </w:pPr>
            <w:bookmarkStart w:id="32" w:name="_Toc430194526"/>
            <w:bookmarkStart w:id="33" w:name="_Toc430196044"/>
            <w:bookmarkStart w:id="34" w:name="_Toc480816296"/>
            <w:r w:rsidRPr="006D66BA">
              <w:rPr>
                <w:sz w:val="18"/>
                <w:szCs w:val="18"/>
              </w:rPr>
              <w:t>(e)</w:t>
            </w:r>
            <w:r w:rsidRPr="006D66BA">
              <w:rPr>
                <w:sz w:val="18"/>
                <w:szCs w:val="18"/>
              </w:rPr>
              <w:tab/>
              <w:t>the classes of person who must lodge specified classes of instrument</w:t>
            </w:r>
            <w:bookmarkEnd w:id="32"/>
            <w:bookmarkEnd w:id="33"/>
            <w:bookmarkEnd w:id="34"/>
          </w:p>
        </w:tc>
      </w:tr>
    </w:tbl>
    <w:p w14:paraId="6371B8FC" w14:textId="77777777" w:rsidR="004C5E78" w:rsidRPr="006D66BA" w:rsidRDefault="004C5E78" w:rsidP="004C5E78">
      <w:pPr>
        <w:rPr>
          <w:b/>
          <w:color w:val="B3272F" w:themeColor="text2"/>
        </w:rPr>
      </w:pPr>
    </w:p>
    <w:p w14:paraId="1CD293F6" w14:textId="77777777" w:rsidR="004C5E78" w:rsidRPr="006D66BA" w:rsidRDefault="004C5E78" w:rsidP="004C5E78">
      <w:pPr>
        <w:spacing w:before="120" w:after="120"/>
        <w:ind w:left="720" w:hanging="720"/>
        <w:rPr>
          <w:color w:val="auto"/>
          <w:spacing w:val="1"/>
        </w:rPr>
      </w:pPr>
      <w:r w:rsidRPr="006D66BA">
        <w:rPr>
          <w:color w:val="auto"/>
          <w:spacing w:val="1"/>
        </w:rPr>
        <w:t>7.1</w:t>
      </w:r>
      <w:r w:rsidRPr="006D66BA">
        <w:rPr>
          <w:color w:val="auto"/>
          <w:spacing w:val="1"/>
        </w:rPr>
        <w:tab/>
        <w:t>This requirement takes effect on 1 March 2016.</w:t>
      </w:r>
    </w:p>
    <w:p w14:paraId="5582F3DF" w14:textId="65843E16" w:rsidR="003D4562" w:rsidRPr="006D66BA" w:rsidRDefault="004C5E78" w:rsidP="004C5E78">
      <w:pPr>
        <w:spacing w:before="120" w:after="120"/>
        <w:ind w:left="720" w:hanging="720"/>
        <w:rPr>
          <w:color w:val="auto"/>
          <w:spacing w:val="1"/>
        </w:rPr>
      </w:pPr>
      <w:r w:rsidRPr="006D66BA">
        <w:rPr>
          <w:color w:val="auto"/>
          <w:spacing w:val="1"/>
        </w:rPr>
        <w:t>7.2</w:t>
      </w:r>
      <w:r w:rsidRPr="006D66BA">
        <w:rPr>
          <w:color w:val="auto"/>
          <w:spacing w:val="1"/>
        </w:rPr>
        <w:tab/>
        <w:t>A discharging mortgagee or its Representative must Lodge a discharge of mortgage signed on or after 1 March 2016, except where the discharge of mortgage is to be Lodged with any transfer of land or mortgage for the same folio(s) of the Register.</w:t>
      </w:r>
    </w:p>
    <w:p w14:paraId="1BD291FF" w14:textId="5DA8C85F" w:rsidR="004C5E78" w:rsidRPr="006D66BA" w:rsidRDefault="004C5E78" w:rsidP="0066145A">
      <w:pPr>
        <w:pStyle w:val="HA"/>
        <w:numPr>
          <w:ilvl w:val="0"/>
          <w:numId w:val="52"/>
        </w:numPr>
        <w:ind w:left="720" w:hanging="720"/>
        <w:rPr>
          <w:rFonts w:asciiTheme="minorHAnsi" w:hAnsiTheme="minorHAnsi"/>
          <w:color w:val="B3272F" w:themeColor="text2"/>
        </w:rPr>
      </w:pPr>
      <w:bookmarkStart w:id="35" w:name="_Toc480816297"/>
      <w:r w:rsidRPr="006D66BA">
        <w:rPr>
          <w:rFonts w:asciiTheme="minorHAnsi" w:hAnsiTheme="minorHAnsi"/>
          <w:color w:val="B3272F" w:themeColor="text2"/>
        </w:rPr>
        <w:t>Client Authorisations</w:t>
      </w:r>
      <w:bookmarkEnd w:id="35"/>
    </w:p>
    <w:tbl>
      <w:tblPr>
        <w:tblStyle w:val="TableGrid"/>
        <w:tblW w:w="0" w:type="auto"/>
        <w:tblLook w:val="04A0" w:firstRow="1" w:lastRow="0" w:firstColumn="1" w:lastColumn="0" w:noHBand="0" w:noVBand="1"/>
      </w:tblPr>
      <w:tblGrid>
        <w:gridCol w:w="9436"/>
      </w:tblGrid>
      <w:tr w:rsidR="00ED74B4" w:rsidRPr="006D66BA" w14:paraId="4537AD6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7837B142" w14:textId="77777777" w:rsidR="004C5E78" w:rsidRPr="006D66BA" w:rsidRDefault="004C5E78" w:rsidP="004C5E78">
            <w:pPr>
              <w:spacing w:before="120"/>
              <w:rPr>
                <w:b/>
                <w:color w:val="B3272F" w:themeColor="text2"/>
                <w:szCs w:val="18"/>
              </w:rPr>
            </w:pPr>
            <w:r w:rsidRPr="006D66BA">
              <w:rPr>
                <w:b/>
                <w:color w:val="B3272F" w:themeColor="text2"/>
                <w:szCs w:val="18"/>
              </w:rPr>
              <w:t>106A(1)  The Registrar may from time to time determine requirements for paper conveyancing transactions, which may include the following—</w:t>
            </w:r>
          </w:p>
          <w:p w14:paraId="0B983813" w14:textId="77777777" w:rsidR="004C5E78" w:rsidRPr="006D66BA" w:rsidRDefault="004C5E78" w:rsidP="00E14A41">
            <w:pPr>
              <w:pStyle w:val="Heading4"/>
              <w:spacing w:before="120"/>
              <w:ind w:left="709" w:hanging="596"/>
              <w:outlineLvl w:val="3"/>
              <w:rPr>
                <w:rFonts w:asciiTheme="minorHAnsi" w:hAnsiTheme="minorHAnsi"/>
                <w:b w:val="0"/>
                <w:i w:val="0"/>
                <w:color w:val="B3272F" w:themeColor="text2"/>
                <w:szCs w:val="18"/>
              </w:rPr>
            </w:pPr>
            <w:r w:rsidRPr="006D66BA">
              <w:rPr>
                <w:rFonts w:asciiTheme="minorHAnsi" w:hAnsiTheme="minorHAnsi"/>
                <w:i w:val="0"/>
                <w:color w:val="B3272F" w:themeColor="text2"/>
                <w:szCs w:val="18"/>
              </w:rPr>
              <w:t>(f)</w:t>
            </w:r>
            <w:r w:rsidRPr="006D66BA">
              <w:rPr>
                <w:rFonts w:asciiTheme="minorHAnsi" w:hAnsiTheme="minorHAnsi"/>
                <w:i w:val="0"/>
                <w:color w:val="B3272F" w:themeColor="text2"/>
                <w:szCs w:val="18"/>
              </w:rPr>
              <w:tab/>
              <w:t xml:space="preserve">client authorisations, including any of the following— </w:t>
            </w:r>
          </w:p>
          <w:p w14:paraId="69ABF78F" w14:textId="77777777" w:rsidR="004C5E78" w:rsidRPr="006D66B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6D66BA">
              <w:rPr>
                <w:rFonts w:asciiTheme="minorHAnsi" w:hAnsiTheme="minorHAnsi"/>
                <w:i w:val="0"/>
                <w:color w:val="B3272F" w:themeColor="text2"/>
                <w:szCs w:val="18"/>
              </w:rPr>
              <w:t>the form of a client authorisation;</w:t>
            </w:r>
          </w:p>
          <w:p w14:paraId="05450DCE" w14:textId="77777777" w:rsidR="004C5E78" w:rsidRPr="006D66B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6D66BA">
              <w:rPr>
                <w:rFonts w:asciiTheme="minorHAnsi" w:hAnsiTheme="minorHAnsi"/>
                <w:i w:val="0"/>
                <w:color w:val="B3272F" w:themeColor="text2"/>
                <w:szCs w:val="18"/>
              </w:rPr>
              <w:t>the classes of instrument to which a client authorisation applies;</w:t>
            </w:r>
          </w:p>
          <w:p w14:paraId="452F5E0B" w14:textId="77777777" w:rsidR="004C5E78" w:rsidRPr="006D66B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color w:val="B3272F" w:themeColor="text2"/>
                <w:sz w:val="22"/>
                <w:szCs w:val="22"/>
              </w:rPr>
            </w:pPr>
            <w:r w:rsidRPr="006D66BA">
              <w:rPr>
                <w:rFonts w:asciiTheme="minorHAnsi" w:hAnsiTheme="minorHAnsi"/>
                <w:i w:val="0"/>
                <w:color w:val="B3272F" w:themeColor="text2"/>
                <w:szCs w:val="18"/>
              </w:rPr>
              <w:t>any supporting evidence and retention requirements</w:t>
            </w:r>
          </w:p>
        </w:tc>
      </w:tr>
    </w:tbl>
    <w:p w14:paraId="0404275B" w14:textId="77777777" w:rsidR="004C5E78" w:rsidRPr="006D66BA" w:rsidRDefault="004C5E78" w:rsidP="004C5E78">
      <w:pPr>
        <w:rPr>
          <w:b/>
          <w:color w:val="B3272F" w:themeColor="text2"/>
        </w:rPr>
      </w:pPr>
    </w:p>
    <w:p w14:paraId="2E6686DB" w14:textId="77777777" w:rsidR="004C5E78" w:rsidRPr="006D66BA" w:rsidRDefault="004C5E78" w:rsidP="004C5E78">
      <w:pPr>
        <w:spacing w:before="120" w:after="120"/>
        <w:ind w:left="720" w:hanging="720"/>
        <w:rPr>
          <w:color w:val="auto"/>
          <w:spacing w:val="1"/>
        </w:rPr>
      </w:pPr>
      <w:bookmarkStart w:id="36" w:name="_Toc407571769"/>
      <w:r w:rsidRPr="006D66BA">
        <w:rPr>
          <w:color w:val="auto"/>
          <w:spacing w:val="1"/>
        </w:rPr>
        <w:t>8.1</w:t>
      </w:r>
      <w:r w:rsidRPr="006D66BA">
        <w:rPr>
          <w:color w:val="auto"/>
          <w:spacing w:val="1"/>
        </w:rPr>
        <w:tab/>
        <w:t>This requirement takes effect on 26 May 2017, except for an instrument in an approved form not containing certifications signed on or before 31 December 2017.</w:t>
      </w:r>
    </w:p>
    <w:bookmarkEnd w:id="36"/>
    <w:p w14:paraId="2E504D43" w14:textId="77777777" w:rsidR="004C5E78" w:rsidRPr="006D66BA" w:rsidRDefault="004C5E78" w:rsidP="004C5E78">
      <w:pPr>
        <w:spacing w:before="120" w:after="120"/>
        <w:ind w:left="720" w:hanging="720"/>
        <w:rPr>
          <w:color w:val="auto"/>
          <w:spacing w:val="1"/>
        </w:rPr>
      </w:pPr>
      <w:r w:rsidRPr="006D66BA">
        <w:rPr>
          <w:color w:val="auto"/>
          <w:spacing w:val="1"/>
        </w:rPr>
        <w:t>8.2</w:t>
      </w:r>
      <w:r w:rsidRPr="006D66BA">
        <w:rPr>
          <w:color w:val="auto"/>
          <w:spacing w:val="1"/>
        </w:rPr>
        <w:tab/>
        <w:t>Where a Client is a Party to an Instrument or other Document, and is required to sign that Instrument or other Document, the Client’s Representative must sign that Instrument or other Document on behalf of the Client.</w:t>
      </w:r>
    </w:p>
    <w:p w14:paraId="59B0C4AD" w14:textId="77777777" w:rsidR="004C5E78" w:rsidRPr="006D66BA" w:rsidRDefault="004C5E78" w:rsidP="004C5E78">
      <w:pPr>
        <w:spacing w:before="120" w:after="120"/>
        <w:ind w:left="720" w:hanging="720"/>
        <w:rPr>
          <w:color w:val="auto"/>
          <w:spacing w:val="1"/>
        </w:rPr>
      </w:pPr>
      <w:r w:rsidRPr="006D66BA">
        <w:rPr>
          <w:color w:val="auto"/>
          <w:spacing w:val="1"/>
        </w:rPr>
        <w:lastRenderedPageBreak/>
        <w:t>8.3</w:t>
      </w:r>
      <w:r w:rsidRPr="006D66BA">
        <w:rPr>
          <w:color w:val="auto"/>
          <w:spacing w:val="1"/>
        </w:rPr>
        <w:tab/>
        <w:t>A Representative must:</w:t>
      </w:r>
    </w:p>
    <w:p w14:paraId="575C5959" w14:textId="77777777" w:rsidR="006D66BA" w:rsidRDefault="004C5E78" w:rsidP="0066145A">
      <w:pPr>
        <w:pStyle w:val="Style2"/>
        <w:numPr>
          <w:ilvl w:val="0"/>
          <w:numId w:val="43"/>
        </w:numPr>
        <w:spacing w:line="240" w:lineRule="auto"/>
        <w:ind w:left="1276" w:hanging="567"/>
        <w:rPr>
          <w:rFonts w:asciiTheme="minorHAnsi" w:hAnsiTheme="minorHAnsi"/>
          <w:sz w:val="20"/>
          <w:szCs w:val="20"/>
        </w:rPr>
      </w:pPr>
      <w:r w:rsidRPr="006D66BA">
        <w:rPr>
          <w:rFonts w:asciiTheme="minorHAnsi" w:hAnsiTheme="minorHAnsi"/>
          <w:sz w:val="20"/>
          <w:szCs w:val="20"/>
        </w:rPr>
        <w:t>use the Client Authorisation Form for any Client Authorisation it enters into; and</w:t>
      </w:r>
    </w:p>
    <w:p w14:paraId="4BE8D625" w14:textId="33E5E12F" w:rsidR="003D4562" w:rsidRPr="006D66BA" w:rsidRDefault="006D66BA" w:rsidP="0066145A">
      <w:pPr>
        <w:pStyle w:val="Style2"/>
        <w:numPr>
          <w:ilvl w:val="0"/>
          <w:numId w:val="43"/>
        </w:numPr>
        <w:spacing w:line="240" w:lineRule="auto"/>
        <w:ind w:left="1276" w:hanging="567"/>
        <w:rPr>
          <w:rFonts w:asciiTheme="minorHAnsi" w:hAnsiTheme="minorHAnsi"/>
          <w:sz w:val="20"/>
          <w:szCs w:val="20"/>
        </w:rPr>
      </w:pPr>
      <w:r w:rsidRPr="006D66BA">
        <w:rPr>
          <w:rFonts w:asciiTheme="minorHAnsi" w:hAnsiTheme="minorHAnsi"/>
          <w:sz w:val="20"/>
          <w:szCs w:val="20"/>
        </w:rPr>
        <w:t>except for Caveats and Priority Notices and Withdrawals of Priority Notices, for which a Client Authorisation is optional, enter into a Client Authorisation with its Client before the Representative signs any Instrument or other Document; and</w:t>
      </w:r>
    </w:p>
    <w:p w14:paraId="01DD0B59" w14:textId="142E3661" w:rsidR="004C5E78" w:rsidRPr="006D66BA" w:rsidRDefault="004C5E78" w:rsidP="0066145A">
      <w:pPr>
        <w:pStyle w:val="Style2"/>
        <w:numPr>
          <w:ilvl w:val="0"/>
          <w:numId w:val="43"/>
        </w:numPr>
        <w:spacing w:line="240" w:lineRule="auto"/>
        <w:ind w:left="1304" w:hanging="567"/>
        <w:rPr>
          <w:rFonts w:asciiTheme="minorHAnsi" w:hAnsiTheme="minorHAnsi"/>
          <w:sz w:val="20"/>
          <w:szCs w:val="20"/>
        </w:rPr>
      </w:pPr>
      <w:r w:rsidRPr="006D66BA">
        <w:rPr>
          <w:rFonts w:asciiTheme="minorHAnsi" w:hAnsiTheme="minorHAnsi"/>
          <w:sz w:val="20"/>
          <w:szCs w:val="20"/>
        </w:rPr>
        <w:t>comply with the Client Authorisation and act in accordance with its terms; and</w:t>
      </w:r>
    </w:p>
    <w:p w14:paraId="18090956" w14:textId="77777777" w:rsidR="004C5E78" w:rsidRPr="006D66BA" w:rsidRDefault="004C5E78" w:rsidP="0066145A">
      <w:pPr>
        <w:pStyle w:val="Style2"/>
        <w:numPr>
          <w:ilvl w:val="0"/>
          <w:numId w:val="43"/>
        </w:numPr>
        <w:spacing w:line="240" w:lineRule="auto"/>
        <w:ind w:left="1304" w:hanging="567"/>
        <w:rPr>
          <w:rFonts w:asciiTheme="minorHAnsi" w:hAnsiTheme="minorHAnsi"/>
          <w:sz w:val="20"/>
          <w:szCs w:val="20"/>
        </w:rPr>
      </w:pPr>
      <w:r w:rsidRPr="006D66B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14:paraId="2DB7DDF8" w14:textId="77777777" w:rsidR="004C5E78" w:rsidRPr="006D66BA" w:rsidRDefault="004C5E78" w:rsidP="0066145A">
      <w:pPr>
        <w:pStyle w:val="Style2"/>
        <w:numPr>
          <w:ilvl w:val="0"/>
          <w:numId w:val="43"/>
        </w:numPr>
        <w:spacing w:line="240" w:lineRule="auto"/>
        <w:ind w:left="1304" w:hanging="567"/>
        <w:rPr>
          <w:rFonts w:asciiTheme="minorHAnsi" w:hAnsiTheme="minorHAnsi"/>
          <w:sz w:val="20"/>
          <w:szCs w:val="20"/>
        </w:rPr>
      </w:pPr>
      <w:r w:rsidRPr="006D66BA">
        <w:rPr>
          <w:rFonts w:asciiTheme="minorHAnsi" w:hAnsiTheme="minorHAnsi"/>
          <w:sz w:val="20"/>
          <w:szCs w:val="20"/>
        </w:rPr>
        <w:t>take reasonable steps to ensure that the Client Authorisation is signed by the Representative’s Client or their Client Agent.</w:t>
      </w:r>
    </w:p>
    <w:p w14:paraId="6E61C95B" w14:textId="1187580F" w:rsidR="004C5E78" w:rsidRPr="006D66BA" w:rsidRDefault="004C5E78" w:rsidP="0066145A">
      <w:pPr>
        <w:pStyle w:val="HA"/>
        <w:numPr>
          <w:ilvl w:val="0"/>
          <w:numId w:val="52"/>
        </w:numPr>
        <w:ind w:left="720" w:hanging="720"/>
        <w:rPr>
          <w:rFonts w:asciiTheme="minorHAnsi" w:hAnsiTheme="minorHAnsi"/>
          <w:color w:val="B3272F" w:themeColor="text2"/>
        </w:rPr>
      </w:pPr>
      <w:bookmarkStart w:id="37" w:name="_Toc480816298"/>
      <w:r w:rsidRPr="006D66BA">
        <w:rPr>
          <w:rFonts w:asciiTheme="minorHAnsi" w:hAnsiTheme="minorHAnsi"/>
          <w:color w:val="B3272F" w:themeColor="text2"/>
        </w:rPr>
        <w:t>Certifications under section 74(1A)</w:t>
      </w:r>
      <w:bookmarkEnd w:id="37"/>
    </w:p>
    <w:tbl>
      <w:tblPr>
        <w:tblStyle w:val="TableGrid"/>
        <w:tblW w:w="0" w:type="auto"/>
        <w:tblLook w:val="04A0" w:firstRow="1" w:lastRow="0" w:firstColumn="1" w:lastColumn="0" w:noHBand="0" w:noVBand="1"/>
      </w:tblPr>
      <w:tblGrid>
        <w:gridCol w:w="9436"/>
      </w:tblGrid>
      <w:tr w:rsidR="00ED74B4" w:rsidRPr="006D66BA" w14:paraId="525924DC"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3876A8B7" w14:textId="77777777" w:rsidR="004C5E78" w:rsidRPr="006D66BA" w:rsidRDefault="004C5E78" w:rsidP="004C5E78">
            <w:pPr>
              <w:spacing w:before="120"/>
              <w:rPr>
                <w:b/>
                <w:color w:val="B3272F" w:themeColor="text2"/>
                <w:szCs w:val="18"/>
              </w:rPr>
            </w:pPr>
            <w:r w:rsidRPr="006D66BA">
              <w:rPr>
                <w:b/>
                <w:color w:val="B3272F" w:themeColor="text2"/>
                <w:szCs w:val="18"/>
              </w:rPr>
              <w:t>106A(1)  The Registrar may from time to time determine requirements for paper conveyancing transactions, which may include the following—</w:t>
            </w:r>
          </w:p>
          <w:p w14:paraId="3B333A3D" w14:textId="77777777" w:rsidR="004C5E78" w:rsidRPr="006D66BA" w:rsidRDefault="004C5E78" w:rsidP="00E14A41">
            <w:pPr>
              <w:pStyle w:val="Heading1"/>
              <w:spacing w:before="120" w:after="120"/>
              <w:ind w:left="709" w:hanging="567"/>
              <w:outlineLvl w:val="0"/>
              <w:rPr>
                <w:sz w:val="18"/>
                <w:szCs w:val="18"/>
              </w:rPr>
            </w:pPr>
            <w:bookmarkStart w:id="38" w:name="_Toc430194529"/>
            <w:bookmarkStart w:id="39" w:name="_Toc430196047"/>
            <w:bookmarkStart w:id="40" w:name="_Toc480816299"/>
            <w:r w:rsidRPr="006D66BA">
              <w:rPr>
                <w:sz w:val="18"/>
                <w:szCs w:val="18"/>
              </w:rPr>
              <w:t>(g)</w:t>
            </w:r>
            <w:r w:rsidRPr="006D66BA">
              <w:rPr>
                <w:sz w:val="18"/>
                <w:szCs w:val="18"/>
              </w:rPr>
              <w:tab/>
              <w:t>the classes of mortgagee able to certify the matters specified under section 74(1A)</w:t>
            </w:r>
            <w:bookmarkEnd w:id="38"/>
            <w:bookmarkEnd w:id="39"/>
            <w:bookmarkEnd w:id="40"/>
          </w:p>
          <w:p w14:paraId="374E141F" w14:textId="77777777" w:rsidR="004C5E78" w:rsidRPr="006D66BA" w:rsidRDefault="004C5E78" w:rsidP="00E14A41">
            <w:pPr>
              <w:ind w:left="851" w:hanging="709"/>
              <w:rPr>
                <w:b/>
                <w:color w:val="B3272F" w:themeColor="text2"/>
                <w:szCs w:val="18"/>
              </w:rPr>
            </w:pPr>
            <w:r w:rsidRPr="006D66BA">
              <w:rPr>
                <w:b/>
                <w:color w:val="B3272F" w:themeColor="text2"/>
                <w:szCs w:val="18"/>
              </w:rPr>
              <w:t>74(1A)</w:t>
            </w:r>
            <w:r w:rsidRPr="006D66BA">
              <w:rPr>
                <w:b/>
                <w:color w:val="B3272F" w:themeColor="text2"/>
                <w:szCs w:val="18"/>
              </w:rPr>
              <w:tab/>
              <w:t xml:space="preserve">The Registrar may register a mortgage if the mortgagee has— </w:t>
            </w:r>
          </w:p>
          <w:p w14:paraId="4966BA8F" w14:textId="77777777" w:rsidR="004C5E78" w:rsidRPr="006D66BA" w:rsidRDefault="004C5E78" w:rsidP="004C5E78">
            <w:pPr>
              <w:ind w:firstLine="720"/>
              <w:rPr>
                <w:b/>
                <w:color w:val="B3272F" w:themeColor="text2"/>
                <w:szCs w:val="18"/>
              </w:rPr>
            </w:pPr>
            <w:r w:rsidRPr="006D66BA">
              <w:rPr>
                <w:b/>
                <w:color w:val="B3272F" w:themeColor="text2"/>
                <w:szCs w:val="18"/>
              </w:rPr>
              <w:t>(a)</w:t>
            </w:r>
            <w:r w:rsidRPr="006D66BA">
              <w:rPr>
                <w:b/>
                <w:color w:val="B3272F" w:themeColor="text2"/>
                <w:szCs w:val="18"/>
              </w:rPr>
              <w:tab/>
              <w:t xml:space="preserve">signed the mortgage; and </w:t>
            </w:r>
          </w:p>
          <w:p w14:paraId="050FDCDD" w14:textId="77777777" w:rsidR="004C5E78" w:rsidRPr="006D66BA" w:rsidRDefault="004C5E78" w:rsidP="004C5E78">
            <w:pPr>
              <w:ind w:firstLine="720"/>
              <w:rPr>
                <w:b/>
                <w:color w:val="B3272F" w:themeColor="text2"/>
                <w:szCs w:val="18"/>
              </w:rPr>
            </w:pPr>
            <w:r w:rsidRPr="006D66BA">
              <w:rPr>
                <w:b/>
                <w:color w:val="B3272F" w:themeColor="text2"/>
                <w:szCs w:val="18"/>
              </w:rPr>
              <w:t>(b)</w:t>
            </w:r>
            <w:r w:rsidRPr="006D66BA">
              <w:rPr>
                <w:b/>
                <w:color w:val="B3272F" w:themeColor="text2"/>
                <w:szCs w:val="18"/>
              </w:rPr>
              <w:tab/>
              <w:t xml:space="preserve">certified that— </w:t>
            </w:r>
          </w:p>
          <w:p w14:paraId="4C98C6C0" w14:textId="77777777" w:rsidR="004C5E78" w:rsidRPr="006D66BA" w:rsidRDefault="004C5E78" w:rsidP="004C5E78">
            <w:pPr>
              <w:ind w:left="1985" w:hanging="567"/>
              <w:rPr>
                <w:b/>
                <w:color w:val="B3272F" w:themeColor="text2"/>
                <w:szCs w:val="18"/>
              </w:rPr>
            </w:pPr>
            <w:r w:rsidRPr="006D66BA">
              <w:rPr>
                <w:b/>
                <w:color w:val="B3272F" w:themeColor="text2"/>
                <w:szCs w:val="18"/>
              </w:rPr>
              <w:t>(i)</w:t>
            </w:r>
            <w:r w:rsidRPr="006D66BA">
              <w:rPr>
                <w:b/>
                <w:color w:val="B3272F" w:themeColor="text2"/>
                <w:szCs w:val="18"/>
              </w:rPr>
              <w:tab/>
              <w:t xml:space="preserve">the mortgagee holds a mortgage granted by the mortgagor; and </w:t>
            </w:r>
          </w:p>
          <w:p w14:paraId="1C0DA3FF" w14:textId="77777777" w:rsidR="004C5E78" w:rsidRPr="006D66BA" w:rsidRDefault="004C5E78" w:rsidP="004C5E78">
            <w:pPr>
              <w:spacing w:after="120"/>
              <w:ind w:left="1985" w:hanging="567"/>
              <w:rPr>
                <w:b/>
                <w:color w:val="B3272F" w:themeColor="text2"/>
              </w:rPr>
            </w:pPr>
            <w:r w:rsidRPr="006D66BA">
              <w:rPr>
                <w:b/>
                <w:color w:val="B3272F" w:themeColor="text2"/>
                <w:szCs w:val="18"/>
              </w:rPr>
              <w:t>(ii)</w:t>
            </w:r>
            <w:r w:rsidRPr="006D66BA">
              <w:rPr>
                <w:b/>
                <w:color w:val="B3272F" w:themeColor="text2"/>
                <w:szCs w:val="18"/>
              </w:rPr>
              <w:tab/>
              <w:t>the mortgage held by the mortgagee is in the same terms as the mortgage lodged for registration.</w:t>
            </w:r>
            <w:r w:rsidRPr="006D66BA">
              <w:rPr>
                <w:b/>
                <w:color w:val="B3272F" w:themeColor="text2"/>
              </w:rPr>
              <w:t xml:space="preserve"> </w:t>
            </w:r>
          </w:p>
        </w:tc>
      </w:tr>
    </w:tbl>
    <w:p w14:paraId="40E7E0BE" w14:textId="77777777" w:rsidR="004C5E78" w:rsidRPr="006D66BA" w:rsidRDefault="004C5E78" w:rsidP="004C5E78">
      <w:pPr>
        <w:rPr>
          <w:b/>
          <w:color w:val="B3272F" w:themeColor="text2"/>
        </w:rPr>
      </w:pPr>
    </w:p>
    <w:p w14:paraId="1AA5A42E" w14:textId="77777777" w:rsidR="004C5E78" w:rsidRPr="006D66BA" w:rsidRDefault="004C5E78" w:rsidP="004C5E78">
      <w:pPr>
        <w:spacing w:before="120" w:after="120"/>
        <w:ind w:left="720" w:hanging="720"/>
        <w:rPr>
          <w:color w:val="auto"/>
          <w:spacing w:val="1"/>
        </w:rPr>
      </w:pPr>
      <w:r w:rsidRPr="006D66BA">
        <w:rPr>
          <w:color w:val="auto"/>
          <w:spacing w:val="1"/>
        </w:rPr>
        <w:t>9.1</w:t>
      </w:r>
      <w:r w:rsidRPr="006D66BA">
        <w:rPr>
          <w:color w:val="auto"/>
          <w:spacing w:val="1"/>
        </w:rPr>
        <w:tab/>
        <w:t>This requirement takes effect on 26 May 2017, except for an instrument in an approved form not containing certifications signed on or before 31 December 2017.</w:t>
      </w:r>
    </w:p>
    <w:p w14:paraId="5F98334E" w14:textId="77777777" w:rsidR="004C5E78" w:rsidRPr="006D66BA" w:rsidRDefault="004C5E78" w:rsidP="004C5E78">
      <w:pPr>
        <w:spacing w:before="120" w:after="120"/>
        <w:ind w:left="720" w:hanging="720"/>
        <w:rPr>
          <w:color w:val="auto"/>
          <w:spacing w:val="1"/>
        </w:rPr>
      </w:pPr>
      <w:r w:rsidRPr="006D66BA">
        <w:rPr>
          <w:color w:val="auto"/>
          <w:spacing w:val="1"/>
        </w:rPr>
        <w:t>9.2</w:t>
      </w:r>
      <w:r w:rsidRPr="006D66BA">
        <w:rPr>
          <w:color w:val="auto"/>
          <w:spacing w:val="1"/>
        </w:rPr>
        <w:tab/>
        <w:t>The classes of mortgagee able to certify the matters specified under section 74(1A) of the TLA are:</w:t>
      </w:r>
    </w:p>
    <w:p w14:paraId="6CF512D2" w14:textId="646DF931" w:rsidR="004C5E78" w:rsidRPr="006D66BA" w:rsidRDefault="004C5E78" w:rsidP="0066145A">
      <w:pPr>
        <w:pStyle w:val="Style2"/>
        <w:numPr>
          <w:ilvl w:val="0"/>
          <w:numId w:val="62"/>
        </w:numPr>
        <w:spacing w:line="240" w:lineRule="auto"/>
        <w:ind w:left="1304" w:hanging="567"/>
        <w:rPr>
          <w:rFonts w:asciiTheme="minorHAnsi" w:hAnsiTheme="minorHAnsi"/>
          <w:sz w:val="20"/>
          <w:szCs w:val="20"/>
        </w:rPr>
      </w:pPr>
      <w:r w:rsidRPr="006D66BA">
        <w:rPr>
          <w:rFonts w:asciiTheme="minorHAnsi" w:hAnsiTheme="minorHAnsi"/>
          <w:sz w:val="20"/>
          <w:szCs w:val="20"/>
        </w:rPr>
        <w:t xml:space="preserve">a </w:t>
      </w:r>
      <w:r w:rsidR="0026338F" w:rsidRPr="006D66BA">
        <w:rPr>
          <w:rFonts w:asciiTheme="minorHAnsi" w:hAnsiTheme="minorHAnsi"/>
          <w:sz w:val="20"/>
          <w:szCs w:val="20"/>
        </w:rPr>
        <w:t>Subscriber</w:t>
      </w:r>
      <w:r w:rsidRPr="006D66BA">
        <w:rPr>
          <w:rFonts w:asciiTheme="minorHAnsi" w:hAnsiTheme="minorHAnsi"/>
          <w:sz w:val="20"/>
          <w:szCs w:val="20"/>
        </w:rPr>
        <w:t>; or</w:t>
      </w:r>
    </w:p>
    <w:bookmarkEnd w:id="30"/>
    <w:p w14:paraId="7B8D5BCC" w14:textId="77777777" w:rsidR="004C5E78" w:rsidRPr="006D66BA" w:rsidRDefault="004C5E78" w:rsidP="0066145A">
      <w:pPr>
        <w:pStyle w:val="Style2"/>
        <w:numPr>
          <w:ilvl w:val="0"/>
          <w:numId w:val="62"/>
        </w:numPr>
        <w:spacing w:line="240" w:lineRule="auto"/>
        <w:ind w:left="1304" w:hanging="567"/>
        <w:rPr>
          <w:rFonts w:asciiTheme="minorHAnsi" w:hAnsiTheme="minorHAnsi"/>
          <w:sz w:val="20"/>
          <w:szCs w:val="20"/>
        </w:rPr>
      </w:pPr>
      <w:r w:rsidRPr="006D66BA">
        <w:rPr>
          <w:rFonts w:asciiTheme="minorHAnsi" w:hAnsiTheme="minorHAnsi"/>
          <w:sz w:val="20"/>
          <w:szCs w:val="20"/>
        </w:rPr>
        <w:t>a mortgagee who has a Representative acting on behalf of the mortgagee.</w:t>
      </w:r>
    </w:p>
    <w:p w14:paraId="79079DF0" w14:textId="77777777" w:rsidR="004C5E78" w:rsidRPr="006D66BA" w:rsidRDefault="004C5E78" w:rsidP="004C5E78">
      <w:pPr>
        <w:spacing w:before="120" w:after="120"/>
        <w:ind w:left="720" w:hanging="720"/>
        <w:rPr>
          <w:color w:val="auto"/>
          <w:spacing w:val="1"/>
        </w:rPr>
      </w:pPr>
      <w:r w:rsidRPr="006D66BA">
        <w:rPr>
          <w:color w:val="auto"/>
          <w:spacing w:val="1"/>
        </w:rPr>
        <w:t>9.3</w:t>
      </w:r>
      <w:r w:rsidRPr="006D66BA">
        <w:rPr>
          <w:color w:val="auto"/>
          <w:spacing w:val="1"/>
        </w:rPr>
        <w:tab/>
        <w:t>Where a mortgagee satisfies Registrar’s Requirement 9.2, that mortgagee or, where the mortgagee is represented, its Representative must:</w:t>
      </w:r>
    </w:p>
    <w:p w14:paraId="3442F1B4" w14:textId="77777777" w:rsidR="004C5E78" w:rsidRPr="006D66BA" w:rsidRDefault="004C5E78" w:rsidP="0066145A">
      <w:pPr>
        <w:pStyle w:val="Style2"/>
        <w:numPr>
          <w:ilvl w:val="0"/>
          <w:numId w:val="63"/>
        </w:numPr>
        <w:spacing w:line="240" w:lineRule="auto"/>
        <w:ind w:left="1304" w:hanging="567"/>
        <w:rPr>
          <w:rFonts w:asciiTheme="minorHAnsi" w:hAnsiTheme="minorHAnsi"/>
          <w:sz w:val="20"/>
          <w:szCs w:val="20"/>
        </w:rPr>
      </w:pPr>
      <w:r w:rsidRPr="006D66BA">
        <w:rPr>
          <w:rFonts w:asciiTheme="minorHAnsi" w:hAnsiTheme="minorHAnsi"/>
          <w:sz w:val="20"/>
          <w:szCs w:val="20"/>
        </w:rPr>
        <w:t>sign any mortgage in which the mortgagee is a Party; and</w:t>
      </w:r>
    </w:p>
    <w:p w14:paraId="073F676D" w14:textId="765DE894" w:rsidR="004C5E78" w:rsidRPr="006D66BA" w:rsidRDefault="004C5E78" w:rsidP="0066145A">
      <w:pPr>
        <w:pStyle w:val="Style2"/>
        <w:numPr>
          <w:ilvl w:val="0"/>
          <w:numId w:val="63"/>
        </w:numPr>
        <w:spacing w:line="240" w:lineRule="auto"/>
        <w:ind w:left="1304" w:hanging="567"/>
        <w:rPr>
          <w:rFonts w:asciiTheme="minorHAnsi" w:hAnsiTheme="minorHAnsi"/>
          <w:sz w:val="20"/>
          <w:szCs w:val="20"/>
        </w:rPr>
      </w:pPr>
      <w:r w:rsidRPr="006D66BA">
        <w:rPr>
          <w:rFonts w:asciiTheme="minorHAnsi" w:hAnsiTheme="minorHAnsi"/>
          <w:sz w:val="20"/>
          <w:szCs w:val="20"/>
        </w:rPr>
        <w:t>ensure that the mortgagor grants a mortgage on the same terms as the mortgage signed by, or on behalf of, the mortgagee; and</w:t>
      </w:r>
    </w:p>
    <w:p w14:paraId="266F7CB1" w14:textId="77777777" w:rsidR="004C5E78" w:rsidRPr="006D66BA" w:rsidRDefault="004C5E78" w:rsidP="0066145A">
      <w:pPr>
        <w:pStyle w:val="Style2"/>
        <w:numPr>
          <w:ilvl w:val="0"/>
          <w:numId w:val="63"/>
        </w:numPr>
        <w:spacing w:line="240" w:lineRule="auto"/>
        <w:ind w:left="1304" w:hanging="567"/>
        <w:rPr>
          <w:rFonts w:asciiTheme="minorHAnsi" w:hAnsiTheme="minorHAnsi"/>
          <w:sz w:val="20"/>
          <w:szCs w:val="20"/>
        </w:rPr>
      </w:pPr>
      <w:r w:rsidRPr="006D66BA">
        <w:rPr>
          <w:rFonts w:asciiTheme="minorHAnsi" w:hAnsiTheme="minorHAnsi"/>
          <w:sz w:val="20"/>
          <w:szCs w:val="20"/>
        </w:rPr>
        <w:t>ensure that it holds the mortgage granted by the mortgagor; and</w:t>
      </w:r>
    </w:p>
    <w:p w14:paraId="1E0F5FB4" w14:textId="77777777" w:rsidR="004C5E78" w:rsidRPr="006D66BA" w:rsidRDefault="004C5E78" w:rsidP="0066145A">
      <w:pPr>
        <w:pStyle w:val="Style2"/>
        <w:numPr>
          <w:ilvl w:val="0"/>
          <w:numId w:val="63"/>
        </w:numPr>
        <w:spacing w:line="240" w:lineRule="auto"/>
        <w:ind w:left="1304" w:hanging="567"/>
        <w:rPr>
          <w:rFonts w:asciiTheme="minorHAnsi" w:hAnsiTheme="minorHAnsi"/>
          <w:sz w:val="20"/>
          <w:szCs w:val="20"/>
        </w:rPr>
      </w:pPr>
      <w:r w:rsidRPr="006D66BA">
        <w:rPr>
          <w:rFonts w:asciiTheme="minorHAnsi" w:hAnsiTheme="minorHAnsi"/>
          <w:sz w:val="20"/>
          <w:szCs w:val="20"/>
        </w:rPr>
        <w:t>provide Certification 5 of the Certification Rules.</w:t>
      </w:r>
    </w:p>
    <w:p w14:paraId="4ED74838" w14:textId="34300D26" w:rsidR="006D66BA" w:rsidRDefault="004C5E78" w:rsidP="00AF0D9C">
      <w:pPr>
        <w:pStyle w:val="Style2"/>
        <w:numPr>
          <w:ilvl w:val="0"/>
          <w:numId w:val="0"/>
        </w:numPr>
        <w:spacing w:line="240" w:lineRule="auto"/>
        <w:ind w:left="709" w:hanging="709"/>
        <w:rPr>
          <w:rFonts w:asciiTheme="minorHAnsi" w:hAnsiTheme="minorHAnsi"/>
          <w:sz w:val="20"/>
          <w:szCs w:val="20"/>
        </w:rPr>
      </w:pPr>
      <w:r w:rsidRPr="006D66BA">
        <w:rPr>
          <w:rFonts w:asciiTheme="minorHAnsi" w:hAnsiTheme="minorHAnsi"/>
          <w:sz w:val="20"/>
          <w:szCs w:val="20"/>
        </w:rPr>
        <w:t>9.4</w:t>
      </w:r>
      <w:r w:rsidRPr="006D66BA">
        <w:rPr>
          <w:rFonts w:asciiTheme="minorHAnsi" w:hAnsiTheme="minorHAnsi"/>
          <w:sz w:val="20"/>
          <w:szCs w:val="20"/>
        </w:rPr>
        <w:tab/>
        <w:t>Certifications cannot be provided on annexure pages.</w:t>
      </w:r>
    </w:p>
    <w:p w14:paraId="32753309" w14:textId="77777777" w:rsidR="006D66BA" w:rsidRDefault="006D66BA">
      <w:pPr>
        <w:rPr>
          <w:rFonts w:eastAsiaTheme="minorHAnsi" w:cstheme="minorBidi"/>
          <w:color w:val="auto"/>
          <w:lang w:eastAsia="en-US"/>
        </w:rPr>
      </w:pPr>
      <w:r>
        <w:br w:type="page"/>
      </w:r>
    </w:p>
    <w:p w14:paraId="33FA5F4A"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41" w:name="_Toc480816300"/>
      <w:r w:rsidRPr="006D66BA">
        <w:rPr>
          <w:rFonts w:asciiTheme="minorHAnsi" w:hAnsiTheme="minorHAnsi"/>
          <w:color w:val="B3272F" w:themeColor="text2"/>
        </w:rPr>
        <w:t>Paper quality and size</w:t>
      </w:r>
      <w:bookmarkEnd w:id="41"/>
    </w:p>
    <w:tbl>
      <w:tblPr>
        <w:tblStyle w:val="TableGrid"/>
        <w:tblW w:w="0" w:type="auto"/>
        <w:tblLook w:val="04A0" w:firstRow="1" w:lastRow="0" w:firstColumn="1" w:lastColumn="0" w:noHBand="0" w:noVBand="1"/>
      </w:tblPr>
      <w:tblGrid>
        <w:gridCol w:w="9436"/>
      </w:tblGrid>
      <w:tr w:rsidR="00ED74B4" w:rsidRPr="006D66BA" w14:paraId="09A26CD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272676A5" w14:textId="77777777" w:rsidR="004C5E78" w:rsidRPr="006D66BA" w:rsidRDefault="004C5E78" w:rsidP="00E14A41">
            <w:pPr>
              <w:autoSpaceDE w:val="0"/>
              <w:autoSpaceDN w:val="0"/>
              <w:adjustRightInd w:val="0"/>
              <w:spacing w:before="120" w:after="120"/>
              <w:ind w:left="993" w:hanging="851"/>
              <w:rPr>
                <w:rFonts w:cs="Arial"/>
                <w:b/>
                <w:bCs/>
                <w:color w:val="B3272F" w:themeColor="text2"/>
                <w:szCs w:val="18"/>
              </w:rPr>
            </w:pPr>
            <w:r w:rsidRPr="006D66BA">
              <w:rPr>
                <w:rFonts w:cs="Arial"/>
                <w:b/>
                <w:bCs/>
                <w:color w:val="B3272F" w:themeColor="text2"/>
                <w:szCs w:val="18"/>
                <w:lang w:val="en-US"/>
              </w:rPr>
              <w:t>106A(1)</w:t>
            </w:r>
            <w:r w:rsidRPr="006D66BA">
              <w:rPr>
                <w:rFonts w:cs="Arial"/>
                <w:b/>
                <w:bCs/>
                <w:color w:val="B3272F" w:themeColor="text2"/>
                <w:szCs w:val="18"/>
                <w:lang w:val="en-US"/>
              </w:rPr>
              <w:tab/>
              <w:t>The Registrar may from time to time determine requirements for paper conveyancing transactions</w:t>
            </w:r>
          </w:p>
        </w:tc>
      </w:tr>
    </w:tbl>
    <w:p w14:paraId="37361FDD" w14:textId="77777777" w:rsidR="004C5E78" w:rsidRPr="006D66BA" w:rsidRDefault="004C5E78" w:rsidP="004C5E78">
      <w:pPr>
        <w:rPr>
          <w:b/>
          <w:color w:val="B3272F" w:themeColor="text2"/>
        </w:rPr>
      </w:pPr>
    </w:p>
    <w:p w14:paraId="32713E1F" w14:textId="77777777" w:rsidR="004C5E78" w:rsidRPr="006D66BA" w:rsidRDefault="004C5E78" w:rsidP="004C5E78">
      <w:pPr>
        <w:spacing w:before="120" w:after="120"/>
        <w:ind w:left="720" w:hanging="720"/>
        <w:rPr>
          <w:color w:val="auto"/>
          <w:spacing w:val="1"/>
        </w:rPr>
      </w:pPr>
      <w:r w:rsidRPr="006D66BA">
        <w:rPr>
          <w:color w:val="auto"/>
          <w:spacing w:val="1"/>
        </w:rPr>
        <w:lastRenderedPageBreak/>
        <w:t>10.1</w:t>
      </w:r>
      <w:r w:rsidRPr="006D66BA">
        <w:rPr>
          <w:color w:val="auto"/>
          <w:spacing w:val="1"/>
        </w:rPr>
        <w:tab/>
        <w:t>This requirement takes effect on the day these Registrar’s Requirements are published.</w:t>
      </w:r>
    </w:p>
    <w:p w14:paraId="3D690720" w14:textId="77777777" w:rsidR="004C5E78" w:rsidRPr="006D66BA" w:rsidRDefault="004C5E78" w:rsidP="004C5E78">
      <w:pPr>
        <w:spacing w:before="120" w:after="120"/>
        <w:ind w:left="720" w:hanging="720"/>
        <w:rPr>
          <w:color w:val="auto"/>
          <w:spacing w:val="1"/>
        </w:rPr>
      </w:pPr>
      <w:r w:rsidRPr="006D66BA">
        <w:rPr>
          <w:color w:val="auto"/>
          <w:spacing w:val="1"/>
        </w:rPr>
        <w:t>10.2</w:t>
      </w:r>
      <w:r w:rsidRPr="006D66BA">
        <w:rPr>
          <w:color w:val="auto"/>
          <w:spacing w:val="1"/>
        </w:rPr>
        <w:tab/>
        <w:t>Any Instrument lodged with the Registrar must be:</w:t>
      </w:r>
    </w:p>
    <w:p w14:paraId="014324A1" w14:textId="77777777" w:rsidR="004C5E78" w:rsidRPr="006D66BA" w:rsidRDefault="004C5E78" w:rsidP="0066145A">
      <w:pPr>
        <w:pStyle w:val="Style2"/>
        <w:numPr>
          <w:ilvl w:val="0"/>
          <w:numId w:val="64"/>
        </w:numPr>
        <w:spacing w:line="240" w:lineRule="auto"/>
        <w:ind w:left="1304" w:hanging="567"/>
        <w:rPr>
          <w:rFonts w:asciiTheme="minorHAnsi" w:hAnsiTheme="minorHAnsi"/>
          <w:sz w:val="20"/>
          <w:szCs w:val="20"/>
        </w:rPr>
      </w:pPr>
      <w:r w:rsidRPr="006D66BA">
        <w:rPr>
          <w:rFonts w:asciiTheme="minorHAnsi" w:hAnsiTheme="minorHAnsi"/>
          <w:sz w:val="20"/>
          <w:szCs w:val="20"/>
        </w:rPr>
        <w:t>printed on:</w:t>
      </w:r>
    </w:p>
    <w:p w14:paraId="07E0EB57" w14:textId="77777777" w:rsidR="004C5E78" w:rsidRPr="006D66BA" w:rsidRDefault="004C5E78" w:rsidP="0066145A">
      <w:pPr>
        <w:pStyle w:val="SchNumList"/>
        <w:numPr>
          <w:ilvl w:val="0"/>
          <w:numId w:val="65"/>
        </w:numPr>
        <w:spacing w:line="240" w:lineRule="auto"/>
        <w:ind w:left="1871" w:hanging="567"/>
        <w:rPr>
          <w:rFonts w:asciiTheme="minorHAnsi" w:hAnsiTheme="minorHAnsi"/>
          <w:sz w:val="20"/>
          <w:szCs w:val="20"/>
        </w:rPr>
      </w:pPr>
      <w:r w:rsidRPr="006D66BA">
        <w:rPr>
          <w:rFonts w:asciiTheme="minorHAnsi" w:hAnsiTheme="minorHAnsi"/>
          <w:sz w:val="20"/>
          <w:szCs w:val="20"/>
        </w:rPr>
        <w:t>white;</w:t>
      </w:r>
    </w:p>
    <w:p w14:paraId="5AB11A95" w14:textId="77777777" w:rsidR="004C5E78" w:rsidRPr="006D66BA" w:rsidRDefault="004C5E78" w:rsidP="0066145A">
      <w:pPr>
        <w:pStyle w:val="SchNumList"/>
        <w:numPr>
          <w:ilvl w:val="0"/>
          <w:numId w:val="65"/>
        </w:numPr>
        <w:spacing w:line="240" w:lineRule="auto"/>
        <w:ind w:left="1871" w:hanging="567"/>
        <w:rPr>
          <w:rFonts w:asciiTheme="minorHAnsi" w:hAnsiTheme="minorHAnsi"/>
          <w:sz w:val="20"/>
          <w:szCs w:val="20"/>
        </w:rPr>
      </w:pPr>
      <w:r w:rsidRPr="006D66BA">
        <w:rPr>
          <w:rFonts w:asciiTheme="minorHAnsi" w:hAnsiTheme="minorHAnsi"/>
          <w:sz w:val="20"/>
          <w:szCs w:val="20"/>
        </w:rPr>
        <w:t>A4 size paper;</w:t>
      </w:r>
    </w:p>
    <w:p w14:paraId="5755B163" w14:textId="26564E36" w:rsidR="004C5E78" w:rsidRPr="006D66BA" w:rsidRDefault="004C5E78" w:rsidP="0066145A">
      <w:pPr>
        <w:pStyle w:val="SchNumList"/>
        <w:numPr>
          <w:ilvl w:val="0"/>
          <w:numId w:val="65"/>
        </w:numPr>
        <w:spacing w:line="240" w:lineRule="auto"/>
        <w:ind w:left="1871" w:hanging="567"/>
        <w:rPr>
          <w:rFonts w:asciiTheme="minorHAnsi" w:hAnsiTheme="minorHAnsi"/>
          <w:sz w:val="20"/>
          <w:szCs w:val="20"/>
        </w:rPr>
      </w:pPr>
      <w:r w:rsidRPr="006D66BA">
        <w:rPr>
          <w:rFonts w:asciiTheme="minorHAnsi" w:hAnsiTheme="minorHAnsi"/>
          <w:sz w:val="20"/>
          <w:szCs w:val="20"/>
        </w:rPr>
        <w:t>with a minimum weight of 80 grams per square metre; and</w:t>
      </w:r>
    </w:p>
    <w:p w14:paraId="0D8310AA" w14:textId="77777777" w:rsidR="004C5E78" w:rsidRPr="006D66BA" w:rsidRDefault="004C5E78" w:rsidP="0066145A">
      <w:pPr>
        <w:pStyle w:val="Style2"/>
        <w:numPr>
          <w:ilvl w:val="0"/>
          <w:numId w:val="64"/>
        </w:numPr>
        <w:spacing w:line="240" w:lineRule="auto"/>
        <w:ind w:left="1304" w:hanging="567"/>
        <w:rPr>
          <w:rFonts w:asciiTheme="minorHAnsi" w:hAnsiTheme="minorHAnsi"/>
          <w:sz w:val="20"/>
          <w:szCs w:val="20"/>
        </w:rPr>
      </w:pPr>
      <w:r w:rsidRPr="006D66BA">
        <w:rPr>
          <w:rFonts w:asciiTheme="minorHAnsi" w:hAnsiTheme="minorHAnsi"/>
          <w:sz w:val="20"/>
          <w:szCs w:val="20"/>
        </w:rPr>
        <w:t>have clear margins of not less than 10 millimetres and not more than 15 millimetres on all borders.</w:t>
      </w:r>
    </w:p>
    <w:p w14:paraId="7822FA3C" w14:textId="77777777" w:rsidR="004C5E78" w:rsidRPr="006D66BA" w:rsidRDefault="004C5E78" w:rsidP="00AF0D9C">
      <w:pPr>
        <w:keepNext/>
        <w:keepLines/>
        <w:spacing w:before="120" w:after="120"/>
        <w:ind w:left="720" w:hanging="720"/>
        <w:rPr>
          <w:color w:val="auto"/>
          <w:spacing w:val="1"/>
        </w:rPr>
      </w:pPr>
      <w:r w:rsidRPr="006D66BA">
        <w:rPr>
          <w:color w:val="auto"/>
          <w:spacing w:val="1"/>
        </w:rPr>
        <w:t>10.3</w:t>
      </w:r>
      <w:r w:rsidRPr="006D66BA">
        <w:rPr>
          <w:color w:val="auto"/>
          <w:spacing w:val="1"/>
        </w:rPr>
        <w:tab/>
        <w:t>Printing must:</w:t>
      </w:r>
    </w:p>
    <w:p w14:paraId="70E6BDA4" w14:textId="77777777" w:rsidR="004C5E78" w:rsidRPr="006D66BA" w:rsidRDefault="004C5E78" w:rsidP="0066145A">
      <w:pPr>
        <w:pStyle w:val="Style2"/>
        <w:numPr>
          <w:ilvl w:val="0"/>
          <w:numId w:val="66"/>
        </w:numPr>
        <w:spacing w:line="240" w:lineRule="auto"/>
        <w:ind w:left="1304" w:hanging="567"/>
        <w:rPr>
          <w:rFonts w:asciiTheme="minorHAnsi" w:hAnsiTheme="minorHAnsi"/>
          <w:sz w:val="20"/>
          <w:szCs w:val="20"/>
        </w:rPr>
      </w:pPr>
      <w:r w:rsidRPr="006D66BA">
        <w:rPr>
          <w:rFonts w:asciiTheme="minorHAnsi" w:hAnsiTheme="minorHAnsi"/>
          <w:sz w:val="20"/>
          <w:szCs w:val="20"/>
        </w:rPr>
        <w:t>be single-sided; and</w:t>
      </w:r>
    </w:p>
    <w:p w14:paraId="5F062181" w14:textId="77777777" w:rsidR="004C5E78" w:rsidRPr="006D66BA" w:rsidRDefault="004C5E78" w:rsidP="0066145A">
      <w:pPr>
        <w:pStyle w:val="Style2"/>
        <w:numPr>
          <w:ilvl w:val="0"/>
          <w:numId w:val="66"/>
        </w:numPr>
        <w:spacing w:line="240" w:lineRule="auto"/>
        <w:ind w:left="1304" w:hanging="567"/>
        <w:rPr>
          <w:rFonts w:asciiTheme="minorHAnsi" w:hAnsiTheme="minorHAnsi"/>
          <w:sz w:val="20"/>
          <w:szCs w:val="20"/>
        </w:rPr>
      </w:pPr>
      <w:r w:rsidRPr="006D66BA">
        <w:rPr>
          <w:rFonts w:asciiTheme="minorHAnsi" w:hAnsiTheme="minorHAnsi"/>
          <w:sz w:val="20"/>
          <w:szCs w:val="20"/>
        </w:rPr>
        <w:t>be in black text; and</w:t>
      </w:r>
    </w:p>
    <w:p w14:paraId="0940457B" w14:textId="77777777" w:rsidR="004C5E78" w:rsidRPr="006D66BA" w:rsidRDefault="004C5E78" w:rsidP="0066145A">
      <w:pPr>
        <w:pStyle w:val="Style2"/>
        <w:numPr>
          <w:ilvl w:val="0"/>
          <w:numId w:val="66"/>
        </w:numPr>
        <w:spacing w:line="240" w:lineRule="auto"/>
        <w:ind w:left="1304" w:hanging="567"/>
        <w:rPr>
          <w:rFonts w:asciiTheme="minorHAnsi" w:hAnsiTheme="minorHAnsi"/>
          <w:sz w:val="20"/>
          <w:szCs w:val="20"/>
        </w:rPr>
      </w:pPr>
      <w:r w:rsidRPr="006D66BA">
        <w:rPr>
          <w:rFonts w:asciiTheme="minorHAnsi" w:hAnsiTheme="minorHAnsi"/>
          <w:sz w:val="20"/>
          <w:szCs w:val="20"/>
        </w:rPr>
        <w:t xml:space="preserve">except for a national mortgage form, </w:t>
      </w:r>
      <w:r w:rsidRPr="006D66BA">
        <w:rPr>
          <w:rFonts w:asciiTheme="minorHAnsi" w:hAnsiTheme="minorHAnsi"/>
          <w:spacing w:val="1"/>
          <w:sz w:val="20"/>
          <w:szCs w:val="20"/>
        </w:rPr>
        <w:t>an instrument in an approved form not containing certifications signed on or before 31 December 2017 and any other instrument in a form acceptable to the Registrar signed on or before 31 December 2017</w:t>
      </w:r>
      <w:r w:rsidRPr="006D66BA">
        <w:rPr>
          <w:rFonts w:asciiTheme="minorHAnsi" w:hAnsiTheme="minorHAnsi"/>
          <w:sz w:val="20"/>
          <w:szCs w:val="20"/>
        </w:rPr>
        <w:t>, have:</w:t>
      </w:r>
    </w:p>
    <w:p w14:paraId="01B63D94" w14:textId="77777777" w:rsidR="004C5E78" w:rsidRPr="006D66BA" w:rsidRDefault="004C5E78" w:rsidP="0066145A">
      <w:pPr>
        <w:pStyle w:val="Style2"/>
        <w:numPr>
          <w:ilvl w:val="1"/>
          <w:numId w:val="66"/>
        </w:numPr>
        <w:spacing w:line="240" w:lineRule="auto"/>
        <w:ind w:left="1871" w:hanging="567"/>
        <w:rPr>
          <w:rFonts w:asciiTheme="minorHAnsi" w:hAnsiTheme="minorHAnsi"/>
          <w:sz w:val="20"/>
          <w:szCs w:val="20"/>
        </w:rPr>
      </w:pPr>
      <w:r w:rsidRPr="006D66BA">
        <w:rPr>
          <w:rFonts w:asciiTheme="minorHAnsi" w:hAnsiTheme="minorHAnsi"/>
          <w:sz w:val="20"/>
          <w:szCs w:val="20"/>
        </w:rPr>
        <w:t>a heading of font Arial 14 point in bold</w:t>
      </w:r>
    </w:p>
    <w:p w14:paraId="47650B97" w14:textId="77777777" w:rsidR="004C5E78" w:rsidRPr="006D66BA" w:rsidRDefault="004C5E78" w:rsidP="0066145A">
      <w:pPr>
        <w:pStyle w:val="Style2"/>
        <w:numPr>
          <w:ilvl w:val="1"/>
          <w:numId w:val="66"/>
        </w:numPr>
        <w:spacing w:line="240" w:lineRule="auto"/>
        <w:ind w:left="1871" w:hanging="567"/>
        <w:rPr>
          <w:rFonts w:asciiTheme="minorHAnsi" w:hAnsiTheme="minorHAnsi"/>
          <w:sz w:val="20"/>
          <w:szCs w:val="20"/>
        </w:rPr>
      </w:pPr>
      <w:r w:rsidRPr="006D66BA">
        <w:rPr>
          <w:rFonts w:asciiTheme="minorHAnsi" w:hAnsiTheme="minorHAnsi"/>
          <w:sz w:val="20"/>
          <w:szCs w:val="20"/>
        </w:rPr>
        <w:t>sub-headings of font Arial 11 point in bold</w:t>
      </w:r>
    </w:p>
    <w:p w14:paraId="0A7A7BE0" w14:textId="77777777" w:rsidR="004C5E78" w:rsidRPr="006D66BA" w:rsidRDefault="004C5E78" w:rsidP="0066145A">
      <w:pPr>
        <w:pStyle w:val="Style2"/>
        <w:numPr>
          <w:ilvl w:val="1"/>
          <w:numId w:val="66"/>
        </w:numPr>
        <w:spacing w:line="240" w:lineRule="auto"/>
        <w:ind w:left="1871" w:hanging="567"/>
        <w:rPr>
          <w:rFonts w:asciiTheme="minorHAnsi" w:hAnsiTheme="minorHAnsi"/>
          <w:sz w:val="20"/>
          <w:szCs w:val="20"/>
        </w:rPr>
      </w:pPr>
      <w:r w:rsidRPr="006D66BA">
        <w:rPr>
          <w:rFonts w:asciiTheme="minorHAnsi" w:hAnsiTheme="minorHAnsi"/>
          <w:sz w:val="20"/>
          <w:szCs w:val="20"/>
        </w:rPr>
        <w:t>have body text of font Arial 11 point; and</w:t>
      </w:r>
    </w:p>
    <w:p w14:paraId="17EEE697" w14:textId="77777777" w:rsidR="004C5E78" w:rsidRPr="006D66BA" w:rsidRDefault="004C5E78" w:rsidP="0066145A">
      <w:pPr>
        <w:pStyle w:val="Style2"/>
        <w:numPr>
          <w:ilvl w:val="1"/>
          <w:numId w:val="66"/>
        </w:numPr>
        <w:spacing w:line="240" w:lineRule="auto"/>
        <w:ind w:left="1843" w:hanging="539"/>
        <w:rPr>
          <w:rFonts w:asciiTheme="minorHAnsi" w:hAnsiTheme="minorHAnsi"/>
          <w:sz w:val="20"/>
          <w:szCs w:val="20"/>
        </w:rPr>
      </w:pPr>
      <w:r w:rsidRPr="006D66BA">
        <w:rPr>
          <w:rFonts w:asciiTheme="minorHAnsi" w:hAnsiTheme="minorHAnsi"/>
          <w:sz w:val="20"/>
          <w:szCs w:val="20"/>
        </w:rPr>
        <w:t>a privacy collection statement of font Arial 10 point; and</w:t>
      </w:r>
    </w:p>
    <w:p w14:paraId="4310FAC2" w14:textId="77777777" w:rsidR="004C5E78" w:rsidRPr="006D66BA" w:rsidRDefault="004C5E78" w:rsidP="0066145A">
      <w:pPr>
        <w:pStyle w:val="Style2"/>
        <w:numPr>
          <w:ilvl w:val="1"/>
          <w:numId w:val="66"/>
        </w:numPr>
        <w:spacing w:line="240" w:lineRule="auto"/>
        <w:ind w:left="1843" w:hanging="539"/>
        <w:rPr>
          <w:rFonts w:asciiTheme="minorHAnsi" w:hAnsiTheme="minorHAnsi"/>
          <w:sz w:val="20"/>
          <w:szCs w:val="20"/>
        </w:rPr>
      </w:pPr>
      <w:r w:rsidRPr="006D66BA">
        <w:rPr>
          <w:rFonts w:asciiTheme="minorHAnsi" w:hAnsiTheme="minorHAnsi"/>
          <w:sz w:val="20"/>
          <w:szCs w:val="20"/>
        </w:rPr>
        <w:t>a form code of font Arial 14 point; and</w:t>
      </w:r>
    </w:p>
    <w:p w14:paraId="7D70BE63" w14:textId="77777777" w:rsidR="004C5E78" w:rsidRPr="006D66BA" w:rsidRDefault="004C5E78" w:rsidP="0066145A">
      <w:pPr>
        <w:pStyle w:val="Style2"/>
        <w:numPr>
          <w:ilvl w:val="0"/>
          <w:numId w:val="66"/>
        </w:numPr>
        <w:spacing w:line="240" w:lineRule="auto"/>
        <w:ind w:left="1304" w:hanging="567"/>
        <w:rPr>
          <w:rFonts w:asciiTheme="minorHAnsi" w:hAnsiTheme="minorHAnsi"/>
          <w:sz w:val="20"/>
          <w:szCs w:val="20"/>
        </w:rPr>
      </w:pPr>
      <w:r w:rsidRPr="006D66BA">
        <w:rPr>
          <w:rFonts w:asciiTheme="minorHAnsi" w:hAnsiTheme="minorHAnsi"/>
          <w:sz w:val="20"/>
          <w:szCs w:val="20"/>
        </w:rPr>
        <w:t>be in portrait orientation; and</w:t>
      </w:r>
    </w:p>
    <w:p w14:paraId="6944DAF7" w14:textId="77777777" w:rsidR="004C5E78" w:rsidRPr="006D66BA" w:rsidRDefault="004C5E78" w:rsidP="0066145A">
      <w:pPr>
        <w:pStyle w:val="Style2"/>
        <w:numPr>
          <w:ilvl w:val="0"/>
          <w:numId w:val="66"/>
        </w:numPr>
        <w:spacing w:line="240" w:lineRule="auto"/>
        <w:ind w:left="1304" w:hanging="567"/>
        <w:rPr>
          <w:rFonts w:asciiTheme="minorHAnsi" w:hAnsiTheme="minorHAnsi"/>
          <w:sz w:val="20"/>
          <w:szCs w:val="20"/>
        </w:rPr>
      </w:pPr>
      <w:r w:rsidRPr="006D66BA">
        <w:rPr>
          <w:rFonts w:asciiTheme="minorHAnsi" w:hAnsiTheme="minorHAnsi"/>
          <w:sz w:val="20"/>
          <w:szCs w:val="20"/>
        </w:rPr>
        <w:t>have all pages numbered and total pages specified.</w:t>
      </w:r>
    </w:p>
    <w:p w14:paraId="11913171" w14:textId="77777777" w:rsidR="004C5E78" w:rsidRPr="006D66BA" w:rsidRDefault="004C5E78" w:rsidP="004C5E78">
      <w:pPr>
        <w:spacing w:before="120" w:after="120"/>
        <w:ind w:left="720" w:hanging="720"/>
        <w:rPr>
          <w:color w:val="auto"/>
          <w:spacing w:val="1"/>
        </w:rPr>
      </w:pPr>
      <w:r w:rsidRPr="006D66BA">
        <w:rPr>
          <w:color w:val="auto"/>
          <w:spacing w:val="1"/>
        </w:rPr>
        <w:t>10.4</w:t>
      </w:r>
      <w:r w:rsidRPr="006D66BA">
        <w:rPr>
          <w:color w:val="auto"/>
          <w:spacing w:val="1"/>
        </w:rPr>
        <w:tab/>
        <w:t>Handwriting must be:</w:t>
      </w:r>
    </w:p>
    <w:p w14:paraId="0A226B42" w14:textId="77777777" w:rsidR="004C5E78" w:rsidRPr="006D66BA" w:rsidRDefault="004C5E78" w:rsidP="0066145A">
      <w:pPr>
        <w:pStyle w:val="Style2"/>
        <w:numPr>
          <w:ilvl w:val="0"/>
          <w:numId w:val="67"/>
        </w:numPr>
        <w:spacing w:line="240" w:lineRule="auto"/>
        <w:ind w:left="1304" w:hanging="567"/>
        <w:rPr>
          <w:rFonts w:asciiTheme="minorHAnsi" w:hAnsiTheme="minorHAnsi"/>
          <w:sz w:val="20"/>
          <w:szCs w:val="20"/>
        </w:rPr>
      </w:pPr>
      <w:r w:rsidRPr="006D66BA">
        <w:rPr>
          <w:rFonts w:asciiTheme="minorHAnsi" w:hAnsiTheme="minorHAnsi"/>
          <w:sz w:val="20"/>
          <w:szCs w:val="20"/>
        </w:rPr>
        <w:t xml:space="preserve">in block letters; and </w:t>
      </w:r>
    </w:p>
    <w:p w14:paraId="65798716" w14:textId="77777777" w:rsidR="004C5E78" w:rsidRPr="006D66BA" w:rsidRDefault="004C5E78" w:rsidP="0066145A">
      <w:pPr>
        <w:pStyle w:val="Style2"/>
        <w:numPr>
          <w:ilvl w:val="0"/>
          <w:numId w:val="67"/>
        </w:numPr>
        <w:spacing w:line="240" w:lineRule="auto"/>
        <w:ind w:left="1304" w:hanging="567"/>
        <w:rPr>
          <w:rFonts w:asciiTheme="minorHAnsi" w:hAnsiTheme="minorHAnsi"/>
          <w:sz w:val="20"/>
          <w:szCs w:val="20"/>
        </w:rPr>
      </w:pPr>
      <w:r w:rsidRPr="006D66BA">
        <w:rPr>
          <w:rFonts w:asciiTheme="minorHAnsi" w:hAnsiTheme="minorHAnsi"/>
          <w:sz w:val="20"/>
          <w:szCs w:val="20"/>
        </w:rPr>
        <w:t>clear and legible; and</w:t>
      </w:r>
    </w:p>
    <w:p w14:paraId="0240351B" w14:textId="77777777" w:rsidR="004C5E78" w:rsidRPr="006D66BA" w:rsidRDefault="004C5E78" w:rsidP="0066145A">
      <w:pPr>
        <w:pStyle w:val="Style2"/>
        <w:numPr>
          <w:ilvl w:val="0"/>
          <w:numId w:val="67"/>
        </w:numPr>
        <w:spacing w:line="240" w:lineRule="auto"/>
        <w:ind w:left="1304" w:hanging="567"/>
        <w:rPr>
          <w:rFonts w:asciiTheme="minorHAnsi" w:hAnsiTheme="minorHAnsi"/>
          <w:sz w:val="20"/>
          <w:szCs w:val="20"/>
        </w:rPr>
      </w:pPr>
      <w:r w:rsidRPr="006D66BA">
        <w:rPr>
          <w:rFonts w:asciiTheme="minorHAnsi" w:hAnsiTheme="minorHAnsi"/>
          <w:sz w:val="20"/>
          <w:szCs w:val="20"/>
        </w:rPr>
        <w:t>in black ink or blue ink.</w:t>
      </w:r>
    </w:p>
    <w:p w14:paraId="744205AD" w14:textId="77777777" w:rsidR="004C5E78" w:rsidRPr="006D66BA" w:rsidRDefault="004C5E78" w:rsidP="004C5E78">
      <w:pPr>
        <w:spacing w:before="120" w:after="120"/>
        <w:ind w:left="720" w:hanging="720"/>
        <w:rPr>
          <w:color w:val="auto"/>
          <w:spacing w:val="1"/>
        </w:rPr>
      </w:pPr>
      <w:r w:rsidRPr="006D66BA">
        <w:rPr>
          <w:color w:val="auto"/>
          <w:spacing w:val="1"/>
        </w:rPr>
        <w:t>10.5</w:t>
      </w:r>
      <w:r w:rsidRPr="006D66BA">
        <w:rPr>
          <w:color w:val="auto"/>
          <w:spacing w:val="1"/>
        </w:rPr>
        <w:tab/>
        <w:t>Signatures must be in black ink or blue ink.</w:t>
      </w:r>
    </w:p>
    <w:p w14:paraId="23E0B8E2" w14:textId="77777777" w:rsidR="004C5E78" w:rsidRPr="006D66BA" w:rsidRDefault="004C5E78" w:rsidP="004C5E78">
      <w:pPr>
        <w:spacing w:before="120" w:after="120"/>
        <w:ind w:left="720" w:hanging="720"/>
        <w:rPr>
          <w:color w:val="auto"/>
          <w:spacing w:val="1"/>
        </w:rPr>
      </w:pPr>
      <w:r w:rsidRPr="006D66BA">
        <w:rPr>
          <w:color w:val="auto"/>
          <w:spacing w:val="1"/>
        </w:rPr>
        <w:t>10.6</w:t>
      </w:r>
      <w:r w:rsidRPr="006D66BA">
        <w:rPr>
          <w:color w:val="auto"/>
          <w:spacing w:val="1"/>
        </w:rPr>
        <w:tab/>
        <w:t>Erasures, correction products, over-typing or over-printing must not be used on Instruments.</w:t>
      </w:r>
    </w:p>
    <w:p w14:paraId="7F218A64"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42" w:name="_Toc480816301"/>
      <w:r w:rsidRPr="006D66BA">
        <w:rPr>
          <w:rFonts w:asciiTheme="minorHAnsi" w:hAnsiTheme="minorHAnsi"/>
          <w:color w:val="B3272F" w:themeColor="text2"/>
        </w:rPr>
        <w:t>Applications to the Registrar to act</w:t>
      </w:r>
      <w:bookmarkEnd w:id="42"/>
    </w:p>
    <w:tbl>
      <w:tblPr>
        <w:tblStyle w:val="TableGrid"/>
        <w:tblW w:w="0" w:type="auto"/>
        <w:tblLook w:val="04A0" w:firstRow="1" w:lastRow="0" w:firstColumn="1" w:lastColumn="0" w:noHBand="0" w:noVBand="1"/>
      </w:tblPr>
      <w:tblGrid>
        <w:gridCol w:w="9436"/>
      </w:tblGrid>
      <w:tr w:rsidR="00ED74B4" w:rsidRPr="006D66BA" w14:paraId="27E7E230"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4C72BCB" w14:textId="77777777" w:rsidR="004C5E78" w:rsidRPr="006D66BA" w:rsidRDefault="004C5E78" w:rsidP="00E14A41">
            <w:pPr>
              <w:keepNext/>
              <w:keepLines/>
              <w:autoSpaceDE w:val="0"/>
              <w:autoSpaceDN w:val="0"/>
              <w:adjustRightInd w:val="0"/>
              <w:spacing w:before="120" w:after="120"/>
              <w:ind w:left="998" w:hanging="851"/>
              <w:rPr>
                <w:rFonts w:cs="Arial"/>
                <w:b/>
                <w:color w:val="B3272F" w:themeColor="text2"/>
                <w:szCs w:val="18"/>
              </w:rPr>
            </w:pPr>
            <w:r w:rsidRPr="006D66BA">
              <w:rPr>
                <w:rFonts w:cs="Arial"/>
                <w:b/>
                <w:bCs/>
                <w:color w:val="B3272F" w:themeColor="text2"/>
                <w:szCs w:val="18"/>
                <w:lang w:val="en-US"/>
              </w:rPr>
              <w:t>106A(1)</w:t>
            </w:r>
            <w:r w:rsidRPr="006D66BA">
              <w:rPr>
                <w:rFonts w:cs="Arial"/>
                <w:b/>
                <w:bCs/>
                <w:color w:val="B3272F" w:themeColor="text2"/>
                <w:szCs w:val="18"/>
                <w:lang w:val="en-US"/>
              </w:rPr>
              <w:tab/>
              <w:t>The Registrar may from time to time determine requirements for paper conveyancing transactions</w:t>
            </w:r>
          </w:p>
        </w:tc>
      </w:tr>
    </w:tbl>
    <w:p w14:paraId="05DD244E" w14:textId="77777777" w:rsidR="004C5E78" w:rsidRPr="006D66BA" w:rsidRDefault="004C5E78" w:rsidP="004C5E78">
      <w:pPr>
        <w:keepNext/>
        <w:keepLines/>
        <w:rPr>
          <w:b/>
          <w:color w:val="B3272F" w:themeColor="text2"/>
        </w:rPr>
      </w:pPr>
    </w:p>
    <w:p w14:paraId="0FC68826" w14:textId="77777777" w:rsidR="004C5E78" w:rsidRPr="006D66BA" w:rsidRDefault="004C5E78" w:rsidP="004C5E78">
      <w:pPr>
        <w:spacing w:before="120" w:after="120"/>
        <w:ind w:left="720" w:hanging="720"/>
        <w:rPr>
          <w:color w:val="auto"/>
          <w:spacing w:val="1"/>
        </w:rPr>
      </w:pPr>
      <w:r w:rsidRPr="006D66BA">
        <w:rPr>
          <w:color w:val="auto"/>
          <w:spacing w:val="1"/>
        </w:rPr>
        <w:t>11.1</w:t>
      </w:r>
      <w:r w:rsidRPr="006D66BA">
        <w:rPr>
          <w:color w:val="auto"/>
          <w:spacing w:val="1"/>
        </w:rPr>
        <w:tab/>
        <w:t>This requirement takes effect on the day these Registrar’s Requirements are published.</w:t>
      </w:r>
    </w:p>
    <w:p w14:paraId="4E61DC0A" w14:textId="77777777" w:rsidR="004C5E78" w:rsidRPr="006D66BA" w:rsidRDefault="004C5E78" w:rsidP="004C5E78">
      <w:pPr>
        <w:spacing w:before="120" w:after="120"/>
        <w:ind w:left="720" w:hanging="720"/>
        <w:rPr>
          <w:color w:val="auto"/>
          <w:spacing w:val="1"/>
        </w:rPr>
      </w:pPr>
      <w:r w:rsidRPr="006D66BA">
        <w:rPr>
          <w:color w:val="auto"/>
          <w:spacing w:val="1"/>
        </w:rPr>
        <w:t>11.2</w:t>
      </w:r>
      <w:r w:rsidRPr="006D66BA">
        <w:rPr>
          <w:color w:val="auto"/>
          <w:spacing w:val="1"/>
        </w:rPr>
        <w:tab/>
        <w:t>If a Person requests the Registrar to do an act or perform a duty that Person must apply to the Registrar.</w:t>
      </w:r>
    </w:p>
    <w:p w14:paraId="1B435B5A" w14:textId="77777777" w:rsidR="004C5E78" w:rsidRPr="006D66BA" w:rsidRDefault="004C5E78" w:rsidP="004C5E78">
      <w:pPr>
        <w:spacing w:before="120" w:after="120"/>
        <w:ind w:left="720" w:hanging="720"/>
        <w:rPr>
          <w:color w:val="auto"/>
          <w:spacing w:val="1"/>
        </w:rPr>
      </w:pPr>
      <w:r w:rsidRPr="006D66BA">
        <w:rPr>
          <w:color w:val="auto"/>
          <w:spacing w:val="1"/>
        </w:rPr>
        <w:t>11.3</w:t>
      </w:r>
      <w:r w:rsidRPr="006D66BA">
        <w:rPr>
          <w:color w:val="auto"/>
          <w:spacing w:val="1"/>
        </w:rPr>
        <w:tab/>
        <w:t>If no form of application is prescribed by any regulations made under the TLA or any other legislation, or is approved by the Registrar, the applicant must apply to the Registrar in writing:</w:t>
      </w:r>
    </w:p>
    <w:p w14:paraId="02145EDF" w14:textId="77777777"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stating what the Registrar is requested to do and the relevant section of the TLA or any other legislation; and</w:t>
      </w:r>
    </w:p>
    <w:p w14:paraId="628835F3" w14:textId="77777777"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describing the land by reference to a folio of the Register and, if only part of the land is affected, define that part; and</w:t>
      </w:r>
    </w:p>
    <w:p w14:paraId="1E8A9A2D" w14:textId="77777777"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lastRenderedPageBreak/>
        <w:t>stating the name and address of the applicant; and</w:t>
      </w:r>
    </w:p>
    <w:p w14:paraId="4649743C" w14:textId="24C0E21A"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setting out the registered number of any Instrument or plan affected by the application; and</w:t>
      </w:r>
    </w:p>
    <w:p w14:paraId="0AFCEB01" w14:textId="77777777"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setting out any other particulars that are required by the relevant section of the TLA or any other legislation; and</w:t>
      </w:r>
    </w:p>
    <w:p w14:paraId="23D04A99" w14:textId="77777777"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signed by the applicant or the applicant’s Representative.</w:t>
      </w:r>
    </w:p>
    <w:p w14:paraId="08CAA321" w14:textId="77777777" w:rsidR="004C5E78" w:rsidRPr="006D66BA" w:rsidRDefault="004C5E78" w:rsidP="004C5E78">
      <w:pPr>
        <w:ind w:left="1418" w:hanging="567"/>
      </w:pPr>
    </w:p>
    <w:p w14:paraId="60E0F0C5" w14:textId="77777777" w:rsidR="004C5E78" w:rsidRPr="006D66BA" w:rsidRDefault="004C5E78" w:rsidP="004C5E78">
      <w:pPr>
        <w:ind w:left="1418" w:hanging="567"/>
        <w:sectPr w:rsidR="004C5E78" w:rsidRPr="006D66BA" w:rsidSect="00E476D1">
          <w:footerReference w:type="even" r:id="rId32"/>
          <w:pgSz w:w="11920" w:h="16840"/>
          <w:pgMar w:top="1247" w:right="1247" w:bottom="1247" w:left="1247" w:header="567" w:footer="567" w:gutter="0"/>
          <w:cols w:space="720"/>
          <w:docGrid w:linePitch="299"/>
        </w:sectPr>
      </w:pPr>
    </w:p>
    <w:p w14:paraId="6BFA139D" w14:textId="38DCDCE1" w:rsidR="004C5E78" w:rsidRPr="006D66BA" w:rsidRDefault="003946FA" w:rsidP="004C5E78">
      <w:pPr>
        <w:pStyle w:val="HA"/>
        <w:rPr>
          <w:rFonts w:asciiTheme="minorHAnsi" w:hAnsiTheme="minorHAnsi" w:cstheme="minorHAnsi"/>
          <w:color w:val="B3272F" w:themeColor="text2"/>
        </w:rPr>
      </w:pPr>
      <w:bookmarkStart w:id="43" w:name="_Toc407571852"/>
      <w:bookmarkStart w:id="44" w:name="_Toc407571809"/>
      <w:bookmarkStart w:id="45" w:name="_Toc430194533"/>
      <w:bookmarkStart w:id="46" w:name="_Toc430196051"/>
      <w:bookmarkStart w:id="47" w:name="_Toc480816302"/>
      <w:r w:rsidRPr="006D66BA">
        <w:rPr>
          <w:rFonts w:asciiTheme="minorHAnsi" w:hAnsiTheme="minorHAnsi" w:cstheme="minorHAnsi"/>
          <w:color w:val="B3272F" w:themeColor="text2"/>
        </w:rPr>
        <w:lastRenderedPageBreak/>
        <w:t xml:space="preserve">Schedule 1 – </w:t>
      </w:r>
      <w:r w:rsidR="004C5E78" w:rsidRPr="006D66BA">
        <w:rPr>
          <w:rFonts w:asciiTheme="minorHAnsi" w:hAnsiTheme="minorHAnsi" w:cstheme="minorHAnsi"/>
          <w:color w:val="B3272F" w:themeColor="text2"/>
        </w:rPr>
        <w:t>Verification of Identity Standard</w:t>
      </w:r>
      <w:bookmarkEnd w:id="43"/>
      <w:bookmarkEnd w:id="45"/>
      <w:bookmarkEnd w:id="46"/>
      <w:bookmarkEnd w:id="47"/>
    </w:p>
    <w:p w14:paraId="73CF5A87" w14:textId="77777777" w:rsidR="004C5E78" w:rsidRPr="006D66BA" w:rsidRDefault="004C5E78" w:rsidP="0066145A">
      <w:pPr>
        <w:pStyle w:val="SchHeading"/>
        <w:numPr>
          <w:ilvl w:val="0"/>
          <w:numId w:val="33"/>
        </w:numPr>
        <w:ind w:left="851" w:hanging="851"/>
        <w:rPr>
          <w:rFonts w:asciiTheme="minorHAnsi" w:hAnsiTheme="minorHAnsi"/>
          <w:sz w:val="20"/>
          <w:szCs w:val="20"/>
        </w:rPr>
      </w:pPr>
      <w:bookmarkStart w:id="48" w:name="_Toc407571853"/>
      <w:r w:rsidRPr="006D66BA">
        <w:rPr>
          <w:rFonts w:asciiTheme="minorHAnsi" w:hAnsiTheme="minorHAnsi"/>
          <w:sz w:val="20"/>
          <w:szCs w:val="20"/>
        </w:rPr>
        <w:t>De</w:t>
      </w:r>
      <w:r w:rsidRPr="006D66BA">
        <w:rPr>
          <w:rFonts w:asciiTheme="minorHAnsi" w:hAnsiTheme="minorHAnsi"/>
          <w:spacing w:val="1"/>
          <w:sz w:val="20"/>
          <w:szCs w:val="20"/>
        </w:rPr>
        <w:t>fi</w:t>
      </w:r>
      <w:r w:rsidRPr="006D66BA">
        <w:rPr>
          <w:rFonts w:asciiTheme="minorHAnsi" w:hAnsiTheme="minorHAnsi"/>
          <w:sz w:val="20"/>
          <w:szCs w:val="20"/>
        </w:rPr>
        <w:t>ni</w:t>
      </w:r>
      <w:r w:rsidRPr="006D66BA">
        <w:rPr>
          <w:rFonts w:asciiTheme="minorHAnsi" w:hAnsiTheme="minorHAnsi"/>
          <w:spacing w:val="1"/>
          <w:sz w:val="20"/>
          <w:szCs w:val="20"/>
        </w:rPr>
        <w:t>ti</w:t>
      </w:r>
      <w:r w:rsidRPr="006D66BA">
        <w:rPr>
          <w:rFonts w:asciiTheme="minorHAnsi" w:hAnsiTheme="minorHAnsi"/>
          <w:sz w:val="20"/>
          <w:szCs w:val="20"/>
        </w:rPr>
        <w:t>ons</w:t>
      </w:r>
      <w:bookmarkEnd w:id="48"/>
    </w:p>
    <w:p w14:paraId="74D0EDD8" w14:textId="77777777" w:rsidR="004C5E78" w:rsidRPr="006D66BA" w:rsidRDefault="004C5E78" w:rsidP="004C5E78">
      <w:pPr>
        <w:ind w:left="851" w:hanging="851"/>
        <w:rPr>
          <w:rFonts w:eastAsia="Arial"/>
          <w:color w:val="auto"/>
        </w:rPr>
      </w:pPr>
      <w:r w:rsidRPr="006D66BA">
        <w:rPr>
          <w:rFonts w:eastAsia="Arial"/>
          <w:color w:val="auto"/>
          <w:spacing w:val="1"/>
        </w:rPr>
        <w:t>I</w:t>
      </w:r>
      <w:r w:rsidRPr="006D66BA">
        <w:rPr>
          <w:rFonts w:eastAsia="Arial"/>
          <w:color w:val="auto"/>
        </w:rPr>
        <w:t>n</w:t>
      </w:r>
      <w:r w:rsidRPr="006D66BA">
        <w:rPr>
          <w:rFonts w:eastAsia="Arial"/>
          <w:color w:val="auto"/>
          <w:spacing w:val="-2"/>
        </w:rPr>
        <w:t xml:space="preserve"> </w:t>
      </w:r>
      <w:r w:rsidRPr="006D66BA">
        <w:rPr>
          <w:rFonts w:eastAsia="Arial"/>
          <w:color w:val="auto"/>
          <w:spacing w:val="1"/>
        </w:rPr>
        <w:t>t</w:t>
      </w:r>
      <w:r w:rsidRPr="006D66BA">
        <w:rPr>
          <w:rFonts w:eastAsia="Arial"/>
          <w:color w:val="auto"/>
        </w:rPr>
        <w:t>h</w:t>
      </w:r>
      <w:r w:rsidRPr="006D66BA">
        <w:rPr>
          <w:rFonts w:eastAsia="Arial"/>
          <w:color w:val="auto"/>
          <w:spacing w:val="-1"/>
        </w:rPr>
        <w:t>i</w:t>
      </w:r>
      <w:r w:rsidRPr="006D66BA">
        <w:rPr>
          <w:rFonts w:eastAsia="Arial"/>
          <w:color w:val="auto"/>
        </w:rPr>
        <w:t>s</w:t>
      </w:r>
      <w:r w:rsidRPr="006D66BA">
        <w:rPr>
          <w:rFonts w:eastAsia="Arial"/>
          <w:color w:val="auto"/>
          <w:spacing w:val="1"/>
        </w:rPr>
        <w:t xml:space="preserve"> </w:t>
      </w:r>
      <w:r w:rsidRPr="006D66BA">
        <w:rPr>
          <w:rFonts w:eastAsia="Arial"/>
          <w:color w:val="auto"/>
          <w:spacing w:val="-1"/>
        </w:rPr>
        <w:t>V</w:t>
      </w:r>
      <w:r w:rsidRPr="006D66BA">
        <w:rPr>
          <w:rFonts w:eastAsia="Arial"/>
          <w:color w:val="auto"/>
        </w:rPr>
        <w:t>e</w:t>
      </w:r>
      <w:r w:rsidRPr="006D66BA">
        <w:rPr>
          <w:rFonts w:eastAsia="Arial"/>
          <w:color w:val="auto"/>
          <w:spacing w:val="1"/>
        </w:rPr>
        <w:t>r</w:t>
      </w:r>
      <w:r w:rsidRPr="006D66BA">
        <w:rPr>
          <w:rFonts w:eastAsia="Arial"/>
          <w:color w:val="auto"/>
          <w:spacing w:val="-4"/>
        </w:rPr>
        <w:t>i</w:t>
      </w:r>
      <w:r w:rsidRPr="006D66BA">
        <w:rPr>
          <w:rFonts w:eastAsia="Arial"/>
          <w:color w:val="auto"/>
          <w:spacing w:val="3"/>
        </w:rPr>
        <w:t>f</w:t>
      </w:r>
      <w:r w:rsidRPr="006D66BA">
        <w:rPr>
          <w:rFonts w:eastAsia="Arial"/>
          <w:color w:val="auto"/>
          <w:spacing w:val="-1"/>
        </w:rPr>
        <w:t>i</w:t>
      </w:r>
      <w:r w:rsidRPr="006D66BA">
        <w:rPr>
          <w:rFonts w:eastAsia="Arial"/>
          <w:color w:val="auto"/>
        </w:rPr>
        <w:t>c</w:t>
      </w:r>
      <w:r w:rsidRPr="006D66BA">
        <w:rPr>
          <w:rFonts w:eastAsia="Arial"/>
          <w:color w:val="auto"/>
          <w:spacing w:val="-3"/>
        </w:rPr>
        <w:t>a</w:t>
      </w:r>
      <w:r w:rsidRPr="006D66BA">
        <w:rPr>
          <w:rFonts w:eastAsia="Arial"/>
          <w:color w:val="auto"/>
          <w:spacing w:val="1"/>
        </w:rPr>
        <w:t>t</w:t>
      </w:r>
      <w:r w:rsidRPr="006D66BA">
        <w:rPr>
          <w:rFonts w:eastAsia="Arial"/>
          <w:color w:val="auto"/>
          <w:spacing w:val="-1"/>
        </w:rPr>
        <w:t>i</w:t>
      </w:r>
      <w:r w:rsidRPr="006D66BA">
        <w:rPr>
          <w:rFonts w:eastAsia="Arial"/>
          <w:color w:val="auto"/>
        </w:rPr>
        <w:t>on</w:t>
      </w:r>
      <w:r w:rsidRPr="006D66BA">
        <w:rPr>
          <w:rFonts w:eastAsia="Arial"/>
          <w:color w:val="auto"/>
          <w:spacing w:val="1"/>
        </w:rPr>
        <w:t xml:space="preserve"> </w:t>
      </w:r>
      <w:r w:rsidRPr="006D66BA">
        <w:rPr>
          <w:rFonts w:eastAsia="Arial"/>
          <w:color w:val="auto"/>
          <w:spacing w:val="-3"/>
        </w:rPr>
        <w:t>o</w:t>
      </w:r>
      <w:r w:rsidRPr="006D66BA">
        <w:rPr>
          <w:rFonts w:eastAsia="Arial"/>
          <w:color w:val="auto"/>
        </w:rPr>
        <w:t xml:space="preserve">f </w:t>
      </w:r>
      <w:r w:rsidRPr="006D66BA">
        <w:rPr>
          <w:rFonts w:eastAsia="Arial"/>
          <w:color w:val="auto"/>
          <w:spacing w:val="1"/>
        </w:rPr>
        <w:t>I</w:t>
      </w:r>
      <w:r w:rsidRPr="006D66BA">
        <w:rPr>
          <w:rFonts w:eastAsia="Arial"/>
          <w:color w:val="auto"/>
        </w:rPr>
        <w:t>d</w:t>
      </w:r>
      <w:r w:rsidRPr="006D66BA">
        <w:rPr>
          <w:rFonts w:eastAsia="Arial"/>
          <w:color w:val="auto"/>
          <w:spacing w:val="-3"/>
        </w:rPr>
        <w:t>e</w:t>
      </w:r>
      <w:r w:rsidRPr="006D66BA">
        <w:rPr>
          <w:rFonts w:eastAsia="Arial"/>
          <w:color w:val="auto"/>
        </w:rPr>
        <w:t>n</w:t>
      </w:r>
      <w:r w:rsidRPr="006D66BA">
        <w:rPr>
          <w:rFonts w:eastAsia="Arial"/>
          <w:color w:val="auto"/>
          <w:spacing w:val="1"/>
        </w:rPr>
        <w:t>t</w:t>
      </w:r>
      <w:r w:rsidRPr="006D66BA">
        <w:rPr>
          <w:rFonts w:eastAsia="Arial"/>
          <w:color w:val="auto"/>
          <w:spacing w:val="-1"/>
        </w:rPr>
        <w:t>i</w:t>
      </w:r>
      <w:r w:rsidRPr="006D66BA">
        <w:rPr>
          <w:rFonts w:eastAsia="Arial"/>
          <w:color w:val="auto"/>
          <w:spacing w:val="1"/>
        </w:rPr>
        <w:t>t</w:t>
      </w:r>
      <w:r w:rsidRPr="006D66BA">
        <w:rPr>
          <w:rFonts w:eastAsia="Arial"/>
          <w:color w:val="auto"/>
        </w:rPr>
        <w:t>y</w:t>
      </w:r>
      <w:r w:rsidRPr="006D66BA">
        <w:rPr>
          <w:rFonts w:eastAsia="Arial"/>
          <w:color w:val="auto"/>
          <w:spacing w:val="-1"/>
        </w:rPr>
        <w:t xml:space="preserve"> S</w:t>
      </w:r>
      <w:r w:rsidRPr="006D66BA">
        <w:rPr>
          <w:rFonts w:eastAsia="Arial"/>
          <w:color w:val="auto"/>
          <w:spacing w:val="1"/>
        </w:rPr>
        <w:t>t</w:t>
      </w:r>
      <w:r w:rsidRPr="006D66BA">
        <w:rPr>
          <w:rFonts w:eastAsia="Arial"/>
          <w:color w:val="auto"/>
        </w:rPr>
        <w:t>anda</w:t>
      </w:r>
      <w:r w:rsidRPr="006D66BA">
        <w:rPr>
          <w:rFonts w:eastAsia="Arial"/>
          <w:color w:val="auto"/>
          <w:spacing w:val="1"/>
        </w:rPr>
        <w:t>r</w:t>
      </w:r>
      <w:r w:rsidRPr="006D66BA">
        <w:rPr>
          <w:rFonts w:eastAsia="Arial"/>
          <w:color w:val="auto"/>
        </w:rPr>
        <w:t>d</w:t>
      </w:r>
      <w:r w:rsidRPr="006D66BA">
        <w:rPr>
          <w:rFonts w:eastAsia="Arial"/>
          <w:color w:val="auto"/>
          <w:spacing w:val="-2"/>
        </w:rPr>
        <w:t xml:space="preserve"> </w:t>
      </w:r>
      <w:r w:rsidRPr="006D66BA">
        <w:rPr>
          <w:rFonts w:eastAsia="Arial"/>
          <w:color w:val="auto"/>
        </w:rPr>
        <w:t>cap</w:t>
      </w:r>
      <w:r w:rsidRPr="006D66BA">
        <w:rPr>
          <w:rFonts w:eastAsia="Arial"/>
          <w:color w:val="auto"/>
          <w:spacing w:val="-1"/>
        </w:rPr>
        <w:t>i</w:t>
      </w:r>
      <w:r w:rsidRPr="006D66BA">
        <w:rPr>
          <w:rFonts w:eastAsia="Arial"/>
          <w:color w:val="auto"/>
          <w:spacing w:val="1"/>
        </w:rPr>
        <w:t>t</w:t>
      </w:r>
      <w:r w:rsidRPr="006D66BA">
        <w:rPr>
          <w:rFonts w:eastAsia="Arial"/>
          <w:color w:val="auto"/>
        </w:rPr>
        <w:t>a</w:t>
      </w:r>
      <w:r w:rsidRPr="006D66BA">
        <w:rPr>
          <w:rFonts w:eastAsia="Arial"/>
          <w:color w:val="auto"/>
          <w:spacing w:val="-1"/>
        </w:rPr>
        <w:t>li</w:t>
      </w:r>
      <w:r w:rsidRPr="006D66BA">
        <w:rPr>
          <w:rFonts w:eastAsia="Arial"/>
          <w:color w:val="auto"/>
        </w:rPr>
        <w:t>s</w:t>
      </w:r>
      <w:r w:rsidRPr="006D66BA">
        <w:rPr>
          <w:rFonts w:eastAsia="Arial"/>
          <w:color w:val="auto"/>
          <w:spacing w:val="-3"/>
        </w:rPr>
        <w:t>e</w:t>
      </w:r>
      <w:r w:rsidRPr="006D66BA">
        <w:rPr>
          <w:rFonts w:eastAsia="Arial"/>
          <w:color w:val="auto"/>
        </w:rPr>
        <w:t>d</w:t>
      </w:r>
      <w:r w:rsidRPr="006D66BA">
        <w:rPr>
          <w:rFonts w:eastAsia="Arial"/>
          <w:color w:val="auto"/>
          <w:spacing w:val="1"/>
        </w:rPr>
        <w:t xml:space="preserve"> t</w:t>
      </w:r>
      <w:r w:rsidRPr="006D66BA">
        <w:rPr>
          <w:rFonts w:eastAsia="Arial"/>
          <w:color w:val="auto"/>
          <w:spacing w:val="-3"/>
        </w:rPr>
        <w:t>e</w:t>
      </w:r>
      <w:r w:rsidRPr="006D66BA">
        <w:rPr>
          <w:rFonts w:eastAsia="Arial"/>
          <w:color w:val="auto"/>
          <w:spacing w:val="1"/>
        </w:rPr>
        <w:t>rm</w:t>
      </w:r>
      <w:r w:rsidRPr="006D66BA">
        <w:rPr>
          <w:rFonts w:eastAsia="Arial"/>
          <w:color w:val="auto"/>
        </w:rPr>
        <w:t>s</w:t>
      </w:r>
      <w:r w:rsidRPr="006D66BA">
        <w:rPr>
          <w:rFonts w:eastAsia="Arial"/>
          <w:color w:val="auto"/>
          <w:spacing w:val="-1"/>
        </w:rPr>
        <w:t xml:space="preserve"> </w:t>
      </w:r>
      <w:r w:rsidRPr="006D66BA">
        <w:rPr>
          <w:rFonts w:eastAsia="Arial"/>
          <w:color w:val="auto"/>
        </w:rPr>
        <w:t>ha</w:t>
      </w:r>
      <w:r w:rsidRPr="006D66BA">
        <w:rPr>
          <w:rFonts w:eastAsia="Arial"/>
          <w:color w:val="auto"/>
          <w:spacing w:val="-2"/>
        </w:rPr>
        <w:t>v</w:t>
      </w:r>
      <w:r w:rsidRPr="006D66BA">
        <w:rPr>
          <w:rFonts w:eastAsia="Arial"/>
          <w:color w:val="auto"/>
        </w:rPr>
        <w:t>e</w:t>
      </w:r>
      <w:r w:rsidRPr="006D66BA">
        <w:rPr>
          <w:rFonts w:eastAsia="Arial"/>
          <w:color w:val="auto"/>
          <w:spacing w:val="1"/>
        </w:rPr>
        <w:t xml:space="preserve"> t</w:t>
      </w:r>
      <w:r w:rsidRPr="006D66BA">
        <w:rPr>
          <w:rFonts w:eastAsia="Arial"/>
          <w:color w:val="auto"/>
        </w:rPr>
        <w:t>he</w:t>
      </w:r>
      <w:r w:rsidRPr="006D66BA">
        <w:rPr>
          <w:rFonts w:eastAsia="Arial"/>
          <w:color w:val="auto"/>
          <w:spacing w:val="-2"/>
        </w:rPr>
        <w:t xml:space="preserve"> </w:t>
      </w:r>
      <w:r w:rsidRPr="006D66BA">
        <w:rPr>
          <w:rFonts w:eastAsia="Arial"/>
          <w:color w:val="auto"/>
          <w:spacing w:val="1"/>
        </w:rPr>
        <w:t>m</w:t>
      </w:r>
      <w:r w:rsidRPr="006D66BA">
        <w:rPr>
          <w:rFonts w:eastAsia="Arial"/>
          <w:color w:val="auto"/>
        </w:rPr>
        <w:t>ean</w:t>
      </w:r>
      <w:r w:rsidRPr="006D66BA">
        <w:rPr>
          <w:rFonts w:eastAsia="Arial"/>
          <w:color w:val="auto"/>
          <w:spacing w:val="-1"/>
        </w:rPr>
        <w:t>i</w:t>
      </w:r>
      <w:r w:rsidRPr="006D66BA">
        <w:rPr>
          <w:rFonts w:eastAsia="Arial"/>
          <w:color w:val="auto"/>
          <w:spacing w:val="-3"/>
        </w:rPr>
        <w:t>n</w:t>
      </w:r>
      <w:r w:rsidRPr="006D66BA">
        <w:rPr>
          <w:rFonts w:eastAsia="Arial"/>
          <w:color w:val="auto"/>
          <w:spacing w:val="2"/>
        </w:rPr>
        <w:t>g</w:t>
      </w:r>
      <w:r w:rsidRPr="006D66BA">
        <w:rPr>
          <w:rFonts w:eastAsia="Arial"/>
          <w:color w:val="auto"/>
        </w:rPr>
        <w:t>s</w:t>
      </w:r>
      <w:r w:rsidRPr="006D66BA">
        <w:rPr>
          <w:rFonts w:eastAsia="Arial"/>
          <w:color w:val="auto"/>
          <w:spacing w:val="-1"/>
        </w:rPr>
        <w:t xml:space="preserve"> </w:t>
      </w:r>
      <w:r w:rsidRPr="006D66BA">
        <w:rPr>
          <w:rFonts w:eastAsia="Arial"/>
          <w:color w:val="auto"/>
        </w:rPr>
        <w:t>set o</w:t>
      </w:r>
      <w:r w:rsidRPr="006D66BA">
        <w:rPr>
          <w:rFonts w:eastAsia="Arial"/>
          <w:color w:val="auto"/>
          <w:spacing w:val="-3"/>
        </w:rPr>
        <w:t>u</w:t>
      </w:r>
      <w:r w:rsidRPr="006D66BA">
        <w:rPr>
          <w:rFonts w:eastAsia="Arial"/>
          <w:color w:val="auto"/>
        </w:rPr>
        <w:t>t</w:t>
      </w:r>
      <w:r w:rsidRPr="006D66BA">
        <w:rPr>
          <w:rFonts w:eastAsia="Arial"/>
          <w:color w:val="auto"/>
          <w:spacing w:val="2"/>
        </w:rPr>
        <w:t xml:space="preserve"> </w:t>
      </w:r>
      <w:r w:rsidRPr="006D66BA">
        <w:rPr>
          <w:rFonts w:eastAsia="Arial"/>
          <w:color w:val="auto"/>
        </w:rPr>
        <w:t>be</w:t>
      </w:r>
      <w:r w:rsidRPr="006D66BA">
        <w:rPr>
          <w:rFonts w:eastAsia="Arial"/>
          <w:color w:val="auto"/>
          <w:spacing w:val="-1"/>
        </w:rPr>
        <w:t>l</w:t>
      </w:r>
      <w:r w:rsidRPr="006D66BA">
        <w:rPr>
          <w:rFonts w:eastAsia="Arial"/>
          <w:color w:val="auto"/>
        </w:rPr>
        <w:t>o</w:t>
      </w:r>
      <w:r w:rsidRPr="006D66BA">
        <w:rPr>
          <w:rFonts w:eastAsia="Arial"/>
          <w:color w:val="auto"/>
          <w:spacing w:val="-4"/>
        </w:rPr>
        <w:t>w</w:t>
      </w:r>
      <w:r w:rsidRPr="006D66BA">
        <w:rPr>
          <w:rFonts w:eastAsia="Arial"/>
          <w:color w:val="auto"/>
        </w:rPr>
        <w:t>:</w:t>
      </w:r>
    </w:p>
    <w:p w14:paraId="0E415A9A" w14:textId="21124D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z w:val="20"/>
          <w:szCs w:val="20"/>
        </w:rPr>
        <w:t xml:space="preserve">ADI </w:t>
      </w:r>
      <w:r w:rsidR="00A75725" w:rsidRPr="006D66BA">
        <w:rPr>
          <w:rFonts w:asciiTheme="minorHAnsi" w:hAnsiTheme="minorHAnsi"/>
          <w:sz w:val="20"/>
          <w:szCs w:val="20"/>
        </w:rPr>
        <w:t>(</w:t>
      </w:r>
      <w:r w:rsidRPr="006D66BA">
        <w:rPr>
          <w:rFonts w:asciiTheme="minorHAnsi" w:hAnsiTheme="minorHAnsi"/>
          <w:b/>
          <w:sz w:val="20"/>
          <w:szCs w:val="20"/>
        </w:rPr>
        <w:t>authorised deposit-taking institution</w:t>
      </w:r>
      <w:r w:rsidR="00A75725" w:rsidRPr="006D66BA">
        <w:rPr>
          <w:rFonts w:asciiTheme="minorHAnsi" w:hAnsiTheme="minorHAnsi"/>
          <w:sz w:val="20"/>
          <w:szCs w:val="20"/>
        </w:rPr>
        <w:t>)</w:t>
      </w:r>
      <w:r w:rsidRPr="006D66BA">
        <w:rPr>
          <w:rFonts w:asciiTheme="minorHAnsi" w:hAnsiTheme="minorHAnsi"/>
          <w:sz w:val="20"/>
          <w:szCs w:val="20"/>
        </w:rPr>
        <w:t xml:space="preserve"> has the meaning given to it in the </w:t>
      </w:r>
      <w:r w:rsidRPr="006D66BA">
        <w:rPr>
          <w:rFonts w:asciiTheme="minorHAnsi" w:hAnsiTheme="minorHAnsi"/>
          <w:i/>
          <w:sz w:val="20"/>
          <w:szCs w:val="20"/>
        </w:rPr>
        <w:t>Banking Act 1959</w:t>
      </w:r>
      <w:r w:rsidRPr="006D66BA">
        <w:rPr>
          <w:rFonts w:asciiTheme="minorHAnsi" w:hAnsiTheme="minorHAnsi"/>
          <w:sz w:val="20"/>
          <w:szCs w:val="20"/>
        </w:rPr>
        <w:t xml:space="preserve"> (Cth).</w:t>
      </w:r>
    </w:p>
    <w:p w14:paraId="7C3D8568"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z w:val="20"/>
          <w:szCs w:val="20"/>
        </w:rPr>
        <w:t>A</w:t>
      </w:r>
      <w:r w:rsidRPr="006D66BA">
        <w:rPr>
          <w:rFonts w:asciiTheme="minorHAnsi" w:hAnsiTheme="minorHAnsi"/>
          <w:b/>
          <w:spacing w:val="2"/>
          <w:sz w:val="20"/>
          <w:szCs w:val="20"/>
        </w:rPr>
        <w:t>d</w:t>
      </w:r>
      <w:r w:rsidRPr="006D66BA">
        <w:rPr>
          <w:rFonts w:asciiTheme="minorHAnsi" w:hAnsiTheme="minorHAnsi"/>
          <w:b/>
          <w:sz w:val="20"/>
          <w:szCs w:val="20"/>
        </w:rPr>
        <w:t>u</w:t>
      </w:r>
      <w:r w:rsidRPr="006D66BA">
        <w:rPr>
          <w:rFonts w:asciiTheme="minorHAnsi" w:hAnsiTheme="minorHAnsi"/>
          <w:b/>
          <w:spacing w:val="1"/>
          <w:sz w:val="20"/>
          <w:szCs w:val="20"/>
        </w:rPr>
        <w:t>l</w:t>
      </w:r>
      <w:r w:rsidRPr="006D66BA">
        <w:rPr>
          <w:rFonts w:asciiTheme="minorHAnsi" w:hAnsiTheme="minorHAnsi"/>
          <w:b/>
          <w:sz w:val="20"/>
          <w:szCs w:val="20"/>
        </w:rPr>
        <w:t>t</w:t>
      </w:r>
      <w:r w:rsidRPr="006D66BA">
        <w:rPr>
          <w:rFonts w:asciiTheme="minorHAnsi" w:hAnsiTheme="minorHAnsi"/>
          <w:b/>
          <w:spacing w:val="2"/>
          <w:sz w:val="20"/>
          <w:szCs w:val="20"/>
        </w:rPr>
        <w:t xml:space="preserve"> </w:t>
      </w:r>
      <w:r w:rsidRPr="006D66BA">
        <w:rPr>
          <w:rFonts w:asciiTheme="minorHAnsi" w:hAnsiTheme="minorHAnsi"/>
          <w:sz w:val="20"/>
          <w:szCs w:val="20"/>
        </w:rPr>
        <w:t>has</w:t>
      </w:r>
      <w:r w:rsidRPr="006D66BA">
        <w:rPr>
          <w:rFonts w:asciiTheme="minorHAnsi" w:hAnsiTheme="minorHAnsi"/>
          <w:spacing w:val="-1"/>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w:t>
      </w:r>
      <w:r w:rsidRPr="006D66BA">
        <w:rPr>
          <w:rFonts w:asciiTheme="minorHAnsi" w:hAnsiTheme="minorHAnsi"/>
          <w:spacing w:val="-1"/>
          <w:sz w:val="20"/>
          <w:szCs w:val="20"/>
        </w:rPr>
        <w:t>i</w:t>
      </w:r>
      <w:r w:rsidRPr="006D66BA">
        <w:rPr>
          <w:rFonts w:asciiTheme="minorHAnsi" w:hAnsiTheme="minorHAnsi"/>
          <w:sz w:val="20"/>
          <w:szCs w:val="20"/>
        </w:rPr>
        <w:t>ng</w:t>
      </w:r>
      <w:r w:rsidRPr="006D66BA">
        <w:rPr>
          <w:rFonts w:asciiTheme="minorHAnsi" w:hAnsiTheme="minorHAnsi"/>
          <w:spacing w:val="-2"/>
          <w:sz w:val="20"/>
          <w:szCs w:val="20"/>
        </w:rPr>
        <w:t xml:space="preserve"> </w:t>
      </w:r>
      <w:r w:rsidRPr="006D66BA">
        <w:rPr>
          <w:rFonts w:asciiTheme="minorHAnsi" w:hAnsiTheme="minorHAnsi"/>
          <w:sz w:val="20"/>
          <w:szCs w:val="20"/>
        </w:rPr>
        <w:t>g</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en</w:t>
      </w:r>
      <w:r w:rsidRPr="006D66BA">
        <w:rPr>
          <w:rFonts w:asciiTheme="minorHAnsi" w:hAnsiTheme="minorHAnsi"/>
          <w:spacing w:val="1"/>
          <w:sz w:val="20"/>
          <w:szCs w:val="20"/>
        </w:rPr>
        <w:t xml:space="preserve"> t</w:t>
      </w:r>
      <w:r w:rsidRPr="006D66BA">
        <w:rPr>
          <w:rFonts w:asciiTheme="minorHAnsi" w:hAnsiTheme="minorHAnsi"/>
          <w:sz w:val="20"/>
          <w:szCs w:val="20"/>
        </w:rPr>
        <w:t>o</w:t>
      </w:r>
      <w:r w:rsidRPr="006D66BA">
        <w:rPr>
          <w:rFonts w:asciiTheme="minorHAnsi" w:hAnsiTheme="minorHAnsi"/>
          <w:spacing w:val="1"/>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t</w:t>
      </w:r>
      <w:r w:rsidRPr="006D66BA">
        <w:rPr>
          <w:rFonts w:asciiTheme="minorHAnsi" w:hAnsiTheme="minorHAnsi"/>
          <w:spacing w:val="2"/>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 xml:space="preserve"> </w:t>
      </w:r>
      <w:r w:rsidRPr="006D66BA">
        <w:rPr>
          <w:rFonts w:asciiTheme="minorHAnsi" w:hAnsiTheme="minorHAnsi"/>
          <w:spacing w:val="-1"/>
          <w:sz w:val="20"/>
          <w:szCs w:val="20"/>
        </w:rPr>
        <w:t>ECN</w:t>
      </w:r>
      <w:r w:rsidRPr="006D66BA">
        <w:rPr>
          <w:rFonts w:asciiTheme="minorHAnsi" w:hAnsiTheme="minorHAnsi"/>
          <w:sz w:val="20"/>
          <w:szCs w:val="20"/>
        </w:rPr>
        <w:t>L.</w:t>
      </w:r>
    </w:p>
    <w:p w14:paraId="5F33E136" w14:textId="77777777" w:rsidR="004C5E78" w:rsidRPr="006D66BA" w:rsidRDefault="004C5E78" w:rsidP="004C5E78">
      <w:pPr>
        <w:pStyle w:val="Style1"/>
        <w:spacing w:before="120" w:line="240" w:lineRule="auto"/>
        <w:rPr>
          <w:rFonts w:asciiTheme="minorHAnsi" w:hAnsiTheme="minorHAnsi"/>
          <w:b/>
          <w:sz w:val="20"/>
          <w:szCs w:val="20"/>
        </w:rPr>
      </w:pPr>
      <w:r w:rsidRPr="006D66BA">
        <w:rPr>
          <w:rFonts w:asciiTheme="minorHAnsi" w:hAnsiTheme="minorHAnsi"/>
          <w:b/>
          <w:sz w:val="20"/>
          <w:szCs w:val="20"/>
        </w:rPr>
        <w:t>A</w:t>
      </w:r>
      <w:r w:rsidRPr="006D66BA">
        <w:rPr>
          <w:rFonts w:asciiTheme="minorHAnsi" w:hAnsiTheme="minorHAnsi"/>
          <w:b/>
          <w:spacing w:val="2"/>
          <w:sz w:val="20"/>
          <w:szCs w:val="20"/>
        </w:rPr>
        <w:t>p</w:t>
      </w:r>
      <w:r w:rsidRPr="006D66BA">
        <w:rPr>
          <w:rFonts w:asciiTheme="minorHAnsi" w:hAnsiTheme="minorHAnsi"/>
          <w:b/>
          <w:sz w:val="20"/>
          <w:szCs w:val="20"/>
        </w:rPr>
        <w:t>p</w:t>
      </w:r>
      <w:r w:rsidRPr="006D66BA">
        <w:rPr>
          <w:rFonts w:asciiTheme="minorHAnsi" w:hAnsiTheme="minorHAnsi"/>
          <w:b/>
          <w:spacing w:val="1"/>
          <w:sz w:val="20"/>
          <w:szCs w:val="20"/>
        </w:rPr>
        <w:t>li</w:t>
      </w:r>
      <w:r w:rsidRPr="006D66BA">
        <w:rPr>
          <w:rFonts w:asciiTheme="minorHAnsi" w:hAnsiTheme="minorHAnsi"/>
          <w:b/>
          <w:sz w:val="20"/>
          <w:szCs w:val="20"/>
        </w:rPr>
        <w:t>ca</w:t>
      </w:r>
      <w:r w:rsidRPr="006D66BA">
        <w:rPr>
          <w:rFonts w:asciiTheme="minorHAnsi" w:hAnsiTheme="minorHAnsi"/>
          <w:b/>
          <w:spacing w:val="1"/>
          <w:sz w:val="20"/>
          <w:szCs w:val="20"/>
        </w:rPr>
        <w:t>ti</w:t>
      </w:r>
      <w:r w:rsidRPr="006D66BA">
        <w:rPr>
          <w:rFonts w:asciiTheme="minorHAnsi" w:hAnsiTheme="minorHAnsi"/>
          <w:b/>
          <w:sz w:val="20"/>
          <w:szCs w:val="20"/>
        </w:rPr>
        <w:t>on</w:t>
      </w:r>
      <w:r w:rsidRPr="006D66BA">
        <w:rPr>
          <w:rFonts w:asciiTheme="minorHAnsi" w:hAnsiTheme="minorHAnsi"/>
          <w:b/>
          <w:spacing w:val="1"/>
          <w:sz w:val="20"/>
          <w:szCs w:val="20"/>
        </w:rPr>
        <w:t xml:space="preserve"> </w:t>
      </w:r>
      <w:r w:rsidRPr="006D66BA">
        <w:rPr>
          <w:rFonts w:asciiTheme="minorHAnsi" w:hAnsiTheme="minorHAnsi"/>
          <w:b/>
          <w:sz w:val="20"/>
          <w:szCs w:val="20"/>
        </w:rPr>
        <w:t>L</w:t>
      </w:r>
      <w:r w:rsidRPr="006D66BA">
        <w:rPr>
          <w:rFonts w:asciiTheme="minorHAnsi" w:hAnsiTheme="minorHAnsi"/>
          <w:b/>
          <w:spacing w:val="-5"/>
          <w:sz w:val="20"/>
          <w:szCs w:val="20"/>
        </w:rPr>
        <w:t>a</w:t>
      </w:r>
      <w:r w:rsidRPr="006D66BA">
        <w:rPr>
          <w:rFonts w:asciiTheme="minorHAnsi" w:hAnsiTheme="minorHAnsi"/>
          <w:b/>
          <w:sz w:val="20"/>
          <w:szCs w:val="20"/>
        </w:rPr>
        <w:t>w</w:t>
      </w:r>
      <w:r w:rsidRPr="006D66BA">
        <w:rPr>
          <w:rFonts w:asciiTheme="minorHAnsi" w:hAnsiTheme="minorHAnsi"/>
          <w:b/>
          <w:spacing w:val="2"/>
          <w:sz w:val="20"/>
          <w:szCs w:val="20"/>
        </w:rPr>
        <w:t xml:space="preserve"> </w:t>
      </w:r>
      <w:r w:rsidRPr="006D66BA">
        <w:rPr>
          <w:rFonts w:asciiTheme="minorHAnsi" w:hAnsiTheme="minorHAnsi"/>
          <w:sz w:val="20"/>
          <w:szCs w:val="20"/>
        </w:rPr>
        <w:t>has</w:t>
      </w:r>
      <w:r w:rsidRPr="006D66BA">
        <w:rPr>
          <w:rFonts w:asciiTheme="minorHAnsi" w:hAnsiTheme="minorHAnsi"/>
          <w:spacing w:val="-1"/>
          <w:sz w:val="20"/>
          <w:szCs w:val="20"/>
        </w:rPr>
        <w:t xml:space="preserve"> </w:t>
      </w:r>
      <w:r w:rsidRPr="006D66BA">
        <w:rPr>
          <w:rFonts w:asciiTheme="minorHAnsi" w:hAnsiTheme="minorHAnsi"/>
          <w:spacing w:val="1"/>
          <w:sz w:val="20"/>
          <w:szCs w:val="20"/>
        </w:rPr>
        <w:t>t</w:t>
      </w:r>
      <w:r w:rsidRPr="006D66BA">
        <w:rPr>
          <w:rFonts w:asciiTheme="minorHAnsi" w:hAnsiTheme="minorHAnsi"/>
          <w:spacing w:val="-3"/>
          <w:sz w:val="20"/>
          <w:szCs w:val="20"/>
        </w:rPr>
        <w:t>h</w:t>
      </w:r>
      <w:r w:rsidRPr="006D66BA">
        <w:rPr>
          <w:rFonts w:asciiTheme="minorHAnsi" w:hAnsiTheme="minorHAnsi"/>
          <w:sz w:val="20"/>
          <w:szCs w:val="20"/>
        </w:rPr>
        <w:t>e</w:t>
      </w:r>
      <w:r w:rsidRPr="006D66BA">
        <w:rPr>
          <w:rFonts w:asciiTheme="minorHAnsi" w:hAnsiTheme="minorHAnsi"/>
          <w:spacing w:val="1"/>
          <w:sz w:val="20"/>
          <w:szCs w:val="20"/>
        </w:rPr>
        <w:t xml:space="preserve"> m</w:t>
      </w:r>
      <w:r w:rsidRPr="006D66BA">
        <w:rPr>
          <w:rFonts w:asciiTheme="minorHAnsi" w:hAnsiTheme="minorHAnsi"/>
          <w:sz w:val="20"/>
          <w:szCs w:val="20"/>
        </w:rPr>
        <w:t>ean</w:t>
      </w:r>
      <w:r w:rsidRPr="006D66BA">
        <w:rPr>
          <w:rFonts w:asciiTheme="minorHAnsi" w:hAnsiTheme="minorHAnsi"/>
          <w:spacing w:val="-1"/>
          <w:sz w:val="20"/>
          <w:szCs w:val="20"/>
        </w:rPr>
        <w:t>i</w:t>
      </w:r>
      <w:r w:rsidRPr="006D66BA">
        <w:rPr>
          <w:rFonts w:asciiTheme="minorHAnsi" w:hAnsiTheme="minorHAnsi"/>
          <w:spacing w:val="-3"/>
          <w:sz w:val="20"/>
          <w:szCs w:val="20"/>
        </w:rPr>
        <w:t>n</w:t>
      </w:r>
      <w:r w:rsidRPr="006D66BA">
        <w:rPr>
          <w:rFonts w:asciiTheme="minorHAnsi" w:hAnsiTheme="minorHAnsi"/>
          <w:sz w:val="20"/>
          <w:szCs w:val="20"/>
        </w:rPr>
        <w:t>g</w:t>
      </w:r>
      <w:r w:rsidRPr="006D66BA">
        <w:rPr>
          <w:rFonts w:asciiTheme="minorHAnsi" w:hAnsiTheme="minorHAnsi"/>
          <w:spacing w:val="1"/>
          <w:sz w:val="20"/>
          <w:szCs w:val="20"/>
        </w:rPr>
        <w:t xml:space="preserve"> </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en</w:t>
      </w:r>
      <w:r w:rsidRPr="006D66BA">
        <w:rPr>
          <w:rFonts w:asciiTheme="minorHAnsi" w:hAnsiTheme="minorHAnsi"/>
          <w:spacing w:val="1"/>
          <w:sz w:val="20"/>
          <w:szCs w:val="20"/>
        </w:rPr>
        <w:t xml:space="preserve"> t</w:t>
      </w:r>
      <w:r w:rsidRPr="006D66BA">
        <w:rPr>
          <w:rFonts w:asciiTheme="minorHAnsi" w:hAnsiTheme="minorHAnsi"/>
          <w:sz w:val="20"/>
          <w:szCs w:val="20"/>
        </w:rPr>
        <w:t>o</w:t>
      </w:r>
      <w:r w:rsidRPr="006D66BA">
        <w:rPr>
          <w:rFonts w:asciiTheme="minorHAnsi" w:hAnsiTheme="minorHAnsi"/>
          <w:spacing w:val="-2"/>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 xml:space="preserve">t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1"/>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 xml:space="preserve"> </w:t>
      </w:r>
      <w:r w:rsidRPr="006D66BA">
        <w:rPr>
          <w:rFonts w:asciiTheme="minorHAnsi" w:hAnsiTheme="minorHAnsi"/>
          <w:spacing w:val="-1"/>
          <w:sz w:val="20"/>
          <w:szCs w:val="20"/>
        </w:rPr>
        <w:t>ECN</w:t>
      </w:r>
      <w:r w:rsidRPr="006D66BA">
        <w:rPr>
          <w:rFonts w:asciiTheme="minorHAnsi" w:hAnsiTheme="minorHAnsi"/>
          <w:sz w:val="20"/>
          <w:szCs w:val="20"/>
        </w:rPr>
        <w:t>L.</w:t>
      </w:r>
    </w:p>
    <w:p w14:paraId="6453CD53"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z w:val="20"/>
          <w:szCs w:val="20"/>
        </w:rPr>
        <w:t>A</w:t>
      </w:r>
      <w:r w:rsidRPr="006D66BA">
        <w:rPr>
          <w:rFonts w:asciiTheme="minorHAnsi" w:hAnsiTheme="minorHAnsi"/>
          <w:b/>
          <w:spacing w:val="2"/>
          <w:sz w:val="20"/>
          <w:szCs w:val="20"/>
        </w:rPr>
        <w:t>u</w:t>
      </w:r>
      <w:r w:rsidRPr="006D66BA">
        <w:rPr>
          <w:rFonts w:asciiTheme="minorHAnsi" w:hAnsiTheme="minorHAnsi"/>
          <w:b/>
          <w:sz w:val="20"/>
          <w:szCs w:val="20"/>
        </w:rPr>
        <w:t>s</w:t>
      </w:r>
      <w:r w:rsidRPr="006D66BA">
        <w:rPr>
          <w:rFonts w:asciiTheme="minorHAnsi" w:hAnsiTheme="minorHAnsi"/>
          <w:b/>
          <w:spacing w:val="1"/>
          <w:sz w:val="20"/>
          <w:szCs w:val="20"/>
        </w:rPr>
        <w:t>t</w:t>
      </w:r>
      <w:r w:rsidRPr="006D66BA">
        <w:rPr>
          <w:rFonts w:asciiTheme="minorHAnsi" w:hAnsiTheme="minorHAnsi"/>
          <w:b/>
          <w:sz w:val="20"/>
          <w:szCs w:val="20"/>
        </w:rPr>
        <w:t>ra</w:t>
      </w:r>
      <w:r w:rsidRPr="006D66BA">
        <w:rPr>
          <w:rFonts w:asciiTheme="minorHAnsi" w:hAnsiTheme="minorHAnsi"/>
          <w:b/>
          <w:spacing w:val="1"/>
          <w:sz w:val="20"/>
          <w:szCs w:val="20"/>
        </w:rPr>
        <w:t>li</w:t>
      </w:r>
      <w:r w:rsidRPr="006D66BA">
        <w:rPr>
          <w:rFonts w:asciiTheme="minorHAnsi" w:hAnsiTheme="minorHAnsi"/>
          <w:b/>
          <w:sz w:val="20"/>
          <w:szCs w:val="20"/>
        </w:rPr>
        <w:t>an</w:t>
      </w:r>
      <w:r w:rsidRPr="006D66BA">
        <w:rPr>
          <w:rFonts w:asciiTheme="minorHAnsi" w:hAnsiTheme="minorHAnsi"/>
          <w:b/>
          <w:spacing w:val="30"/>
          <w:sz w:val="20"/>
          <w:szCs w:val="20"/>
        </w:rPr>
        <w:t xml:space="preserve"> </w:t>
      </w:r>
      <w:r w:rsidRPr="006D66BA">
        <w:rPr>
          <w:rFonts w:asciiTheme="minorHAnsi" w:hAnsiTheme="minorHAnsi"/>
          <w:b/>
          <w:sz w:val="20"/>
          <w:szCs w:val="20"/>
        </w:rPr>
        <w:t>Legal</w:t>
      </w:r>
      <w:r w:rsidRPr="006D66BA">
        <w:rPr>
          <w:rFonts w:asciiTheme="minorHAnsi" w:hAnsiTheme="minorHAnsi"/>
          <w:b/>
          <w:spacing w:val="31"/>
          <w:sz w:val="20"/>
          <w:szCs w:val="20"/>
        </w:rPr>
        <w:t xml:space="preserve"> </w:t>
      </w:r>
      <w:r w:rsidRPr="006D66BA">
        <w:rPr>
          <w:rFonts w:asciiTheme="minorHAnsi" w:hAnsiTheme="minorHAnsi"/>
          <w:b/>
          <w:spacing w:val="-3"/>
          <w:sz w:val="20"/>
          <w:szCs w:val="20"/>
        </w:rPr>
        <w:t>P</w:t>
      </w:r>
      <w:r w:rsidRPr="006D66BA">
        <w:rPr>
          <w:rFonts w:asciiTheme="minorHAnsi" w:hAnsiTheme="minorHAnsi"/>
          <w:b/>
          <w:sz w:val="20"/>
          <w:szCs w:val="20"/>
        </w:rPr>
        <w:t>rac</w:t>
      </w:r>
      <w:r w:rsidRPr="006D66BA">
        <w:rPr>
          <w:rFonts w:asciiTheme="minorHAnsi" w:hAnsiTheme="minorHAnsi"/>
          <w:b/>
          <w:spacing w:val="-2"/>
          <w:sz w:val="20"/>
          <w:szCs w:val="20"/>
        </w:rPr>
        <w:t>t</w:t>
      </w:r>
      <w:r w:rsidRPr="006D66BA">
        <w:rPr>
          <w:rFonts w:asciiTheme="minorHAnsi" w:hAnsiTheme="minorHAnsi"/>
          <w:b/>
          <w:spacing w:val="-1"/>
          <w:sz w:val="20"/>
          <w:szCs w:val="20"/>
        </w:rPr>
        <w:t>i</w:t>
      </w:r>
      <w:r w:rsidRPr="006D66BA">
        <w:rPr>
          <w:rFonts w:asciiTheme="minorHAnsi" w:hAnsiTheme="minorHAnsi"/>
          <w:b/>
          <w:spacing w:val="1"/>
          <w:sz w:val="20"/>
          <w:szCs w:val="20"/>
        </w:rPr>
        <w:t>ti</w:t>
      </w:r>
      <w:r w:rsidRPr="006D66BA">
        <w:rPr>
          <w:rFonts w:asciiTheme="minorHAnsi" w:hAnsiTheme="minorHAnsi"/>
          <w:b/>
          <w:sz w:val="20"/>
          <w:szCs w:val="20"/>
        </w:rPr>
        <w:t>oner</w:t>
      </w:r>
      <w:r w:rsidRPr="006D66BA">
        <w:rPr>
          <w:rFonts w:asciiTheme="minorHAnsi" w:hAnsiTheme="minorHAnsi"/>
          <w:b/>
          <w:spacing w:val="31"/>
          <w:sz w:val="20"/>
          <w:szCs w:val="20"/>
        </w:rPr>
        <w:t xml:space="preserve"> </w:t>
      </w:r>
      <w:r w:rsidRPr="006D66BA">
        <w:rPr>
          <w:rFonts w:asciiTheme="minorHAnsi" w:hAnsiTheme="minorHAnsi"/>
          <w:sz w:val="20"/>
          <w:szCs w:val="20"/>
        </w:rPr>
        <w:t>h</w:t>
      </w:r>
      <w:r w:rsidRPr="006D66BA">
        <w:rPr>
          <w:rFonts w:asciiTheme="minorHAnsi" w:hAnsiTheme="minorHAnsi"/>
          <w:spacing w:val="-3"/>
          <w:sz w:val="20"/>
          <w:szCs w:val="20"/>
        </w:rPr>
        <w:t>a</w:t>
      </w:r>
      <w:r w:rsidRPr="006D66BA">
        <w:rPr>
          <w:rFonts w:asciiTheme="minorHAnsi" w:hAnsiTheme="minorHAnsi"/>
          <w:sz w:val="20"/>
          <w:szCs w:val="20"/>
        </w:rPr>
        <w:t>s</w:t>
      </w:r>
      <w:r w:rsidRPr="006D66BA">
        <w:rPr>
          <w:rFonts w:asciiTheme="minorHAnsi" w:hAnsiTheme="minorHAnsi"/>
          <w:spacing w:val="30"/>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7"/>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w:t>
      </w:r>
      <w:r w:rsidRPr="006D66BA">
        <w:rPr>
          <w:rFonts w:asciiTheme="minorHAnsi" w:hAnsiTheme="minorHAnsi"/>
          <w:spacing w:val="-1"/>
          <w:sz w:val="20"/>
          <w:szCs w:val="20"/>
        </w:rPr>
        <w:t>i</w:t>
      </w:r>
      <w:r w:rsidRPr="006D66BA">
        <w:rPr>
          <w:rFonts w:asciiTheme="minorHAnsi" w:hAnsiTheme="minorHAnsi"/>
          <w:spacing w:val="-3"/>
          <w:sz w:val="20"/>
          <w:szCs w:val="20"/>
        </w:rPr>
        <w:t>n</w:t>
      </w:r>
      <w:r w:rsidRPr="006D66BA">
        <w:rPr>
          <w:rFonts w:asciiTheme="minorHAnsi" w:hAnsiTheme="minorHAnsi"/>
          <w:sz w:val="20"/>
          <w:szCs w:val="20"/>
        </w:rPr>
        <w:t>g</w:t>
      </w:r>
      <w:r w:rsidRPr="006D66BA">
        <w:rPr>
          <w:rFonts w:asciiTheme="minorHAnsi" w:hAnsiTheme="minorHAnsi"/>
          <w:spacing w:val="30"/>
          <w:sz w:val="20"/>
          <w:szCs w:val="20"/>
        </w:rPr>
        <w:t xml:space="preserve"> </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en</w:t>
      </w:r>
      <w:r w:rsidRPr="006D66BA">
        <w:rPr>
          <w:rFonts w:asciiTheme="minorHAnsi" w:hAnsiTheme="minorHAnsi"/>
          <w:spacing w:val="30"/>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o</w:t>
      </w:r>
      <w:r w:rsidRPr="006D66BA">
        <w:rPr>
          <w:rFonts w:asciiTheme="minorHAnsi" w:hAnsiTheme="minorHAnsi"/>
          <w:spacing w:val="30"/>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t</w:t>
      </w:r>
      <w:r w:rsidRPr="006D66BA">
        <w:rPr>
          <w:rFonts w:asciiTheme="minorHAnsi" w:hAnsiTheme="minorHAnsi"/>
          <w:spacing w:val="31"/>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30"/>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7"/>
          <w:sz w:val="20"/>
          <w:szCs w:val="20"/>
        </w:rPr>
        <w:t xml:space="preserve"> </w:t>
      </w:r>
      <w:r w:rsidRPr="006D66BA">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6D66BA">
        <w:rPr>
          <w:rFonts w:asciiTheme="minorHAnsi" w:hAnsiTheme="minorHAnsi"/>
          <w:i/>
          <w:sz w:val="20"/>
          <w:szCs w:val="20"/>
        </w:rPr>
        <w:t>Legal Practitioners Act 1981</w:t>
      </w:r>
      <w:r w:rsidRPr="006D66BA">
        <w:rPr>
          <w:rFonts w:asciiTheme="minorHAnsi" w:hAnsiTheme="minorHAnsi"/>
          <w:sz w:val="20"/>
          <w:szCs w:val="20"/>
        </w:rPr>
        <w:t xml:space="preserve"> (SA).</w:t>
      </w:r>
    </w:p>
    <w:p w14:paraId="7DF8DAE4" w14:textId="77777777" w:rsidR="004C5E78" w:rsidRPr="006D66BA" w:rsidRDefault="004C5E78" w:rsidP="004C5E78">
      <w:pPr>
        <w:pStyle w:val="Style1"/>
        <w:spacing w:before="120" w:line="240" w:lineRule="auto"/>
        <w:rPr>
          <w:rFonts w:asciiTheme="minorHAnsi" w:eastAsia="Tahoma" w:hAnsiTheme="minorHAnsi" w:cs="Tahoma"/>
          <w:sz w:val="20"/>
          <w:szCs w:val="20"/>
        </w:rPr>
      </w:pPr>
      <w:r w:rsidRPr="006D66BA">
        <w:rPr>
          <w:rFonts w:asciiTheme="minorHAnsi" w:hAnsiTheme="minorHAnsi"/>
          <w:b/>
          <w:sz w:val="20"/>
          <w:szCs w:val="20"/>
        </w:rPr>
        <w:t>A</w:t>
      </w:r>
      <w:r w:rsidRPr="006D66BA">
        <w:rPr>
          <w:rFonts w:asciiTheme="minorHAnsi" w:hAnsiTheme="minorHAnsi"/>
          <w:b/>
          <w:spacing w:val="2"/>
          <w:sz w:val="20"/>
          <w:szCs w:val="20"/>
        </w:rPr>
        <w:t>u</w:t>
      </w:r>
      <w:r w:rsidRPr="006D66BA">
        <w:rPr>
          <w:rFonts w:asciiTheme="minorHAnsi" w:hAnsiTheme="minorHAnsi"/>
          <w:b/>
          <w:sz w:val="20"/>
          <w:szCs w:val="20"/>
        </w:rPr>
        <w:t>s</w:t>
      </w:r>
      <w:r w:rsidRPr="006D66BA">
        <w:rPr>
          <w:rFonts w:asciiTheme="minorHAnsi" w:hAnsiTheme="minorHAnsi"/>
          <w:b/>
          <w:spacing w:val="1"/>
          <w:sz w:val="20"/>
          <w:szCs w:val="20"/>
        </w:rPr>
        <w:t>t</w:t>
      </w:r>
      <w:r w:rsidRPr="006D66BA">
        <w:rPr>
          <w:rFonts w:asciiTheme="minorHAnsi" w:hAnsiTheme="minorHAnsi"/>
          <w:b/>
          <w:sz w:val="20"/>
          <w:szCs w:val="20"/>
        </w:rPr>
        <w:t>ra</w:t>
      </w:r>
      <w:r w:rsidRPr="006D66BA">
        <w:rPr>
          <w:rFonts w:asciiTheme="minorHAnsi" w:hAnsiTheme="minorHAnsi"/>
          <w:b/>
          <w:spacing w:val="1"/>
          <w:sz w:val="20"/>
          <w:szCs w:val="20"/>
        </w:rPr>
        <w:t>li</w:t>
      </w:r>
      <w:r w:rsidRPr="006D66BA">
        <w:rPr>
          <w:rFonts w:asciiTheme="minorHAnsi" w:hAnsiTheme="minorHAnsi"/>
          <w:b/>
          <w:sz w:val="20"/>
          <w:szCs w:val="20"/>
        </w:rPr>
        <w:t>an</w:t>
      </w:r>
      <w:r w:rsidRPr="006D66BA">
        <w:rPr>
          <w:rFonts w:asciiTheme="minorHAnsi" w:hAnsiTheme="minorHAnsi"/>
          <w:b/>
          <w:spacing w:val="1"/>
          <w:sz w:val="20"/>
          <w:szCs w:val="20"/>
        </w:rPr>
        <w:t xml:space="preserve"> </w:t>
      </w:r>
      <w:r w:rsidRPr="006D66BA">
        <w:rPr>
          <w:rFonts w:asciiTheme="minorHAnsi" w:hAnsiTheme="minorHAnsi"/>
          <w:b/>
          <w:spacing w:val="-1"/>
          <w:sz w:val="20"/>
          <w:szCs w:val="20"/>
        </w:rPr>
        <w:t>P</w:t>
      </w:r>
      <w:r w:rsidRPr="006D66BA">
        <w:rPr>
          <w:rFonts w:asciiTheme="minorHAnsi" w:hAnsiTheme="minorHAnsi"/>
          <w:b/>
          <w:sz w:val="20"/>
          <w:szCs w:val="20"/>
        </w:rPr>
        <w:t>asspo</w:t>
      </w:r>
      <w:r w:rsidRPr="006D66BA">
        <w:rPr>
          <w:rFonts w:asciiTheme="minorHAnsi" w:hAnsiTheme="minorHAnsi"/>
          <w:b/>
          <w:spacing w:val="-2"/>
          <w:sz w:val="20"/>
          <w:szCs w:val="20"/>
        </w:rPr>
        <w:t>r</w:t>
      </w:r>
      <w:r w:rsidRPr="006D66BA">
        <w:rPr>
          <w:rFonts w:asciiTheme="minorHAnsi" w:hAnsiTheme="minorHAnsi"/>
          <w:b/>
          <w:sz w:val="20"/>
          <w:szCs w:val="20"/>
        </w:rPr>
        <w:t xml:space="preserve">t </w:t>
      </w:r>
      <w:r w:rsidRPr="006D66BA">
        <w:rPr>
          <w:rFonts w:asciiTheme="minorHAnsi" w:hAnsiTheme="minorHAnsi"/>
          <w:spacing w:val="1"/>
          <w:sz w:val="20"/>
          <w:szCs w:val="20"/>
        </w:rPr>
        <w:t>m</w:t>
      </w:r>
      <w:r w:rsidRPr="006D66BA">
        <w:rPr>
          <w:rFonts w:asciiTheme="minorHAnsi" w:hAnsiTheme="minorHAnsi"/>
          <w:spacing w:val="-3"/>
          <w:sz w:val="20"/>
          <w:szCs w:val="20"/>
        </w:rPr>
        <w:t>e</w:t>
      </w:r>
      <w:r w:rsidRPr="006D66BA">
        <w:rPr>
          <w:rFonts w:asciiTheme="minorHAnsi" w:hAnsiTheme="minorHAnsi"/>
          <w:sz w:val="20"/>
          <w:szCs w:val="20"/>
        </w:rPr>
        <w:t>ans</w:t>
      </w:r>
      <w:r w:rsidRPr="006D66BA">
        <w:rPr>
          <w:rFonts w:asciiTheme="minorHAnsi" w:hAnsiTheme="minorHAnsi"/>
          <w:spacing w:val="1"/>
          <w:sz w:val="20"/>
          <w:szCs w:val="20"/>
        </w:rPr>
        <w:t xml:space="preserve"> </w:t>
      </w:r>
      <w:r w:rsidRPr="006D66BA">
        <w:rPr>
          <w:rFonts w:asciiTheme="minorHAnsi" w:hAnsiTheme="minorHAnsi"/>
          <w:sz w:val="20"/>
          <w:szCs w:val="20"/>
        </w:rPr>
        <w:t>a</w:t>
      </w:r>
      <w:r w:rsidRPr="006D66BA">
        <w:rPr>
          <w:rFonts w:asciiTheme="minorHAnsi" w:hAnsiTheme="minorHAnsi"/>
          <w:spacing w:val="1"/>
          <w:sz w:val="20"/>
          <w:szCs w:val="20"/>
        </w:rPr>
        <w:t xml:space="preserve"> </w:t>
      </w:r>
      <w:r w:rsidRPr="006D66BA">
        <w:rPr>
          <w:rFonts w:asciiTheme="minorHAnsi" w:hAnsiTheme="minorHAnsi"/>
          <w:sz w:val="20"/>
          <w:szCs w:val="20"/>
        </w:rPr>
        <w:t>pa</w:t>
      </w:r>
      <w:r w:rsidRPr="006D66BA">
        <w:rPr>
          <w:rFonts w:asciiTheme="minorHAnsi" w:hAnsiTheme="minorHAnsi"/>
          <w:spacing w:val="-2"/>
          <w:sz w:val="20"/>
          <w:szCs w:val="20"/>
        </w:rPr>
        <w:t>s</w:t>
      </w:r>
      <w:r w:rsidRPr="006D66BA">
        <w:rPr>
          <w:rFonts w:asciiTheme="minorHAnsi" w:hAnsiTheme="minorHAnsi"/>
          <w:sz w:val="20"/>
          <w:szCs w:val="20"/>
        </w:rPr>
        <w:t>spo</w:t>
      </w:r>
      <w:r w:rsidRPr="006D66BA">
        <w:rPr>
          <w:rFonts w:asciiTheme="minorHAnsi" w:hAnsiTheme="minorHAnsi"/>
          <w:spacing w:val="-2"/>
          <w:sz w:val="20"/>
          <w:szCs w:val="20"/>
        </w:rPr>
        <w:t>r</w:t>
      </w:r>
      <w:r w:rsidRPr="006D66BA">
        <w:rPr>
          <w:rFonts w:asciiTheme="minorHAnsi" w:hAnsiTheme="minorHAnsi"/>
          <w:sz w:val="20"/>
          <w:szCs w:val="20"/>
        </w:rPr>
        <w:t>t</w:t>
      </w:r>
      <w:r w:rsidRPr="006D66BA">
        <w:rPr>
          <w:rFonts w:asciiTheme="minorHAnsi" w:hAnsiTheme="minorHAnsi"/>
          <w:spacing w:val="2"/>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ssued</w:t>
      </w:r>
      <w:r w:rsidRPr="006D66BA">
        <w:rPr>
          <w:rFonts w:asciiTheme="minorHAnsi" w:hAnsiTheme="minorHAnsi"/>
          <w:spacing w:val="-2"/>
          <w:sz w:val="20"/>
          <w:szCs w:val="20"/>
        </w:rPr>
        <w:t xml:space="preserve"> </w:t>
      </w:r>
      <w:r w:rsidRPr="006D66BA">
        <w:rPr>
          <w:rFonts w:asciiTheme="minorHAnsi" w:hAnsiTheme="minorHAnsi"/>
          <w:sz w:val="20"/>
          <w:szCs w:val="20"/>
        </w:rPr>
        <w:t>by</w:t>
      </w:r>
      <w:r w:rsidRPr="006D66BA">
        <w:rPr>
          <w:rFonts w:asciiTheme="minorHAnsi" w:hAnsiTheme="minorHAnsi"/>
          <w:spacing w:val="-1"/>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A</w:t>
      </w:r>
      <w:r w:rsidRPr="006D66BA">
        <w:rPr>
          <w:rFonts w:asciiTheme="minorHAnsi" w:hAnsiTheme="minorHAnsi"/>
          <w:sz w:val="20"/>
          <w:szCs w:val="20"/>
        </w:rPr>
        <w:t>us</w:t>
      </w:r>
      <w:r w:rsidRPr="006D66BA">
        <w:rPr>
          <w:rFonts w:asciiTheme="minorHAnsi" w:hAnsiTheme="minorHAnsi"/>
          <w:spacing w:val="-1"/>
          <w:sz w:val="20"/>
          <w:szCs w:val="20"/>
        </w:rPr>
        <w:t>t</w:t>
      </w:r>
      <w:r w:rsidRPr="006D66BA">
        <w:rPr>
          <w:rFonts w:asciiTheme="minorHAnsi" w:hAnsiTheme="minorHAnsi"/>
          <w:spacing w:val="1"/>
          <w:sz w:val="20"/>
          <w:szCs w:val="20"/>
        </w:rPr>
        <w:t>r</w:t>
      </w:r>
      <w:r w:rsidRPr="006D66BA">
        <w:rPr>
          <w:rFonts w:asciiTheme="minorHAnsi" w:hAnsiTheme="minorHAnsi"/>
          <w:sz w:val="20"/>
          <w:szCs w:val="20"/>
        </w:rPr>
        <w:t>a</w:t>
      </w:r>
      <w:r w:rsidRPr="006D66BA">
        <w:rPr>
          <w:rFonts w:asciiTheme="minorHAnsi" w:hAnsiTheme="minorHAnsi"/>
          <w:spacing w:val="-1"/>
          <w:sz w:val="20"/>
          <w:szCs w:val="20"/>
        </w:rPr>
        <w:t>li</w:t>
      </w:r>
      <w:r w:rsidRPr="006D66BA">
        <w:rPr>
          <w:rFonts w:asciiTheme="minorHAnsi" w:hAnsiTheme="minorHAnsi"/>
          <w:sz w:val="20"/>
          <w:szCs w:val="20"/>
        </w:rPr>
        <w:t>an</w:t>
      </w:r>
      <w:r w:rsidRPr="006D66BA">
        <w:rPr>
          <w:rFonts w:asciiTheme="minorHAnsi" w:hAnsiTheme="minorHAnsi"/>
          <w:spacing w:val="1"/>
          <w:sz w:val="20"/>
          <w:szCs w:val="20"/>
        </w:rPr>
        <w:t xml:space="preserve"> Commonwealth</w:t>
      </w:r>
      <w:r w:rsidRPr="006D66BA">
        <w:rPr>
          <w:rFonts w:asciiTheme="minorHAnsi" w:hAnsiTheme="minorHAnsi"/>
          <w:spacing w:val="-2"/>
          <w:sz w:val="20"/>
          <w:szCs w:val="20"/>
        </w:rPr>
        <w:t xml:space="preserve"> </w:t>
      </w:r>
      <w:r w:rsidRPr="006D66BA">
        <w:rPr>
          <w:rFonts w:asciiTheme="minorHAnsi" w:hAnsiTheme="minorHAnsi"/>
          <w:spacing w:val="-1"/>
          <w:sz w:val="20"/>
          <w:szCs w:val="20"/>
        </w:rPr>
        <w:t>g</w:t>
      </w:r>
      <w:r w:rsidRPr="006D66BA">
        <w:rPr>
          <w:rFonts w:asciiTheme="minorHAnsi" w:hAnsiTheme="minorHAnsi"/>
          <w:sz w:val="20"/>
          <w:szCs w:val="20"/>
        </w:rPr>
        <w:t>o</w:t>
      </w:r>
      <w:r w:rsidRPr="006D66BA">
        <w:rPr>
          <w:rFonts w:asciiTheme="minorHAnsi" w:hAnsiTheme="minorHAnsi"/>
          <w:spacing w:val="-2"/>
          <w:sz w:val="20"/>
          <w:szCs w:val="20"/>
        </w:rPr>
        <w:t>v</w:t>
      </w:r>
      <w:r w:rsidRPr="006D66BA">
        <w:rPr>
          <w:rFonts w:asciiTheme="minorHAnsi" w:hAnsiTheme="minorHAnsi"/>
          <w:sz w:val="20"/>
          <w:szCs w:val="20"/>
        </w:rPr>
        <w:t>e</w:t>
      </w:r>
      <w:r w:rsidRPr="006D66BA">
        <w:rPr>
          <w:rFonts w:asciiTheme="minorHAnsi" w:hAnsiTheme="minorHAnsi"/>
          <w:spacing w:val="1"/>
          <w:sz w:val="20"/>
          <w:szCs w:val="20"/>
        </w:rPr>
        <w:t>r</w:t>
      </w:r>
      <w:r w:rsidRPr="006D66BA">
        <w:rPr>
          <w:rFonts w:asciiTheme="minorHAnsi" w:hAnsiTheme="minorHAnsi"/>
          <w:sz w:val="20"/>
          <w:szCs w:val="20"/>
        </w:rPr>
        <w:t>n</w:t>
      </w:r>
      <w:r w:rsidRPr="006D66BA">
        <w:rPr>
          <w:rFonts w:asciiTheme="minorHAnsi" w:hAnsiTheme="minorHAnsi"/>
          <w:spacing w:val="1"/>
          <w:sz w:val="20"/>
          <w:szCs w:val="20"/>
        </w:rPr>
        <w:t>m</w:t>
      </w:r>
      <w:r w:rsidRPr="006D66BA">
        <w:rPr>
          <w:rFonts w:asciiTheme="minorHAnsi" w:hAnsiTheme="minorHAnsi"/>
          <w:sz w:val="20"/>
          <w:szCs w:val="20"/>
        </w:rPr>
        <w:t>en</w:t>
      </w:r>
      <w:r w:rsidRPr="006D66BA">
        <w:rPr>
          <w:rFonts w:asciiTheme="minorHAnsi" w:hAnsiTheme="minorHAnsi"/>
          <w:spacing w:val="3"/>
          <w:sz w:val="20"/>
          <w:szCs w:val="20"/>
        </w:rPr>
        <w:t>t</w:t>
      </w:r>
      <w:r w:rsidRPr="006D66BA">
        <w:rPr>
          <w:rFonts w:asciiTheme="minorHAnsi" w:eastAsia="Tahoma" w:hAnsiTheme="minorHAnsi" w:cs="Tahoma"/>
          <w:sz w:val="20"/>
          <w:szCs w:val="20"/>
        </w:rPr>
        <w:t>.</w:t>
      </w:r>
    </w:p>
    <w:p w14:paraId="4EF252B1"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B</w:t>
      </w:r>
      <w:r w:rsidRPr="006D66BA">
        <w:rPr>
          <w:rFonts w:asciiTheme="minorHAnsi" w:hAnsiTheme="minorHAnsi"/>
          <w:b/>
          <w:sz w:val="20"/>
          <w:szCs w:val="20"/>
        </w:rPr>
        <w:t xml:space="preserve">ank </w:t>
      </w:r>
      <w:r w:rsidRPr="006D66BA">
        <w:rPr>
          <w:rFonts w:asciiTheme="minorHAnsi" w:hAnsiTheme="minorHAnsi"/>
          <w:b/>
          <w:spacing w:val="1"/>
          <w:sz w:val="20"/>
          <w:szCs w:val="20"/>
        </w:rPr>
        <w:t>M</w:t>
      </w:r>
      <w:r w:rsidRPr="006D66BA">
        <w:rPr>
          <w:rFonts w:asciiTheme="minorHAnsi" w:hAnsiTheme="minorHAnsi"/>
          <w:b/>
          <w:sz w:val="20"/>
          <w:szCs w:val="20"/>
        </w:rPr>
        <w:t>anager</w:t>
      </w:r>
      <w:r w:rsidRPr="006D66BA">
        <w:rPr>
          <w:rFonts w:asciiTheme="minorHAnsi" w:hAnsiTheme="minorHAnsi"/>
          <w:b/>
          <w:spacing w:val="26"/>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w:t>
      </w:r>
      <w:r w:rsidRPr="006D66BA">
        <w:rPr>
          <w:rFonts w:asciiTheme="minorHAnsi" w:hAnsiTheme="minorHAnsi"/>
          <w:spacing w:val="-3"/>
          <w:sz w:val="20"/>
          <w:szCs w:val="20"/>
        </w:rPr>
        <w:t>n</w:t>
      </w:r>
      <w:r w:rsidRPr="006D66BA">
        <w:rPr>
          <w:rFonts w:asciiTheme="minorHAnsi" w:hAnsiTheme="minorHAnsi"/>
          <w:sz w:val="20"/>
          <w:szCs w:val="20"/>
        </w:rPr>
        <w:t>s</w:t>
      </w:r>
      <w:r w:rsidRPr="006D66BA">
        <w:rPr>
          <w:rFonts w:asciiTheme="minorHAnsi" w:hAnsiTheme="minorHAnsi"/>
          <w:spacing w:val="25"/>
          <w:sz w:val="20"/>
          <w:szCs w:val="20"/>
        </w:rPr>
        <w:t xml:space="preserve"> </w:t>
      </w:r>
      <w:r w:rsidRPr="006D66BA">
        <w:rPr>
          <w:rFonts w:asciiTheme="minorHAnsi" w:hAnsiTheme="minorHAnsi"/>
          <w:sz w:val="20"/>
          <w:szCs w:val="20"/>
        </w:rPr>
        <w:t>a</w:t>
      </w:r>
      <w:r w:rsidRPr="006D66BA">
        <w:rPr>
          <w:rFonts w:asciiTheme="minorHAnsi" w:hAnsiTheme="minorHAnsi"/>
          <w:spacing w:val="27"/>
          <w:sz w:val="20"/>
          <w:szCs w:val="20"/>
        </w:rPr>
        <w:t xml:space="preserve"> </w:t>
      </w:r>
      <w:r w:rsidRPr="006D66BA">
        <w:rPr>
          <w:rFonts w:asciiTheme="minorHAnsi" w:hAnsiTheme="minorHAnsi"/>
          <w:spacing w:val="-1"/>
          <w:sz w:val="20"/>
          <w:szCs w:val="20"/>
        </w:rPr>
        <w:t>P</w:t>
      </w:r>
      <w:r w:rsidRPr="006D66BA">
        <w:rPr>
          <w:rFonts w:asciiTheme="minorHAnsi" w:hAnsiTheme="minorHAnsi"/>
          <w:sz w:val="20"/>
          <w:szCs w:val="20"/>
        </w:rPr>
        <w:t>e</w:t>
      </w:r>
      <w:r w:rsidRPr="006D66BA">
        <w:rPr>
          <w:rFonts w:asciiTheme="minorHAnsi" w:hAnsiTheme="minorHAnsi"/>
          <w:spacing w:val="1"/>
          <w:sz w:val="20"/>
          <w:szCs w:val="20"/>
        </w:rPr>
        <w:t>r</w:t>
      </w:r>
      <w:r w:rsidRPr="006D66BA">
        <w:rPr>
          <w:rFonts w:asciiTheme="minorHAnsi" w:hAnsiTheme="minorHAnsi"/>
          <w:sz w:val="20"/>
          <w:szCs w:val="20"/>
        </w:rPr>
        <w:t>son</w:t>
      </w:r>
      <w:r w:rsidRPr="006D66BA">
        <w:rPr>
          <w:rFonts w:asciiTheme="minorHAnsi" w:hAnsiTheme="minorHAnsi"/>
          <w:spacing w:val="27"/>
          <w:sz w:val="20"/>
          <w:szCs w:val="20"/>
        </w:rPr>
        <w:t xml:space="preserve"> </w:t>
      </w:r>
      <w:r w:rsidRPr="006D66BA">
        <w:rPr>
          <w:rFonts w:asciiTheme="minorHAnsi" w:hAnsiTheme="minorHAnsi"/>
          <w:sz w:val="20"/>
          <w:szCs w:val="20"/>
        </w:rPr>
        <w:t>appo</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1"/>
          <w:sz w:val="20"/>
          <w:szCs w:val="20"/>
        </w:rPr>
        <w:t>t</w:t>
      </w:r>
      <w:r w:rsidRPr="006D66BA">
        <w:rPr>
          <w:rFonts w:asciiTheme="minorHAnsi" w:hAnsiTheme="minorHAnsi"/>
          <w:sz w:val="20"/>
          <w:szCs w:val="20"/>
        </w:rPr>
        <w:t>ed</w:t>
      </w:r>
      <w:r w:rsidRPr="006D66BA">
        <w:rPr>
          <w:rFonts w:asciiTheme="minorHAnsi" w:hAnsiTheme="minorHAnsi"/>
          <w:spacing w:val="25"/>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o</w:t>
      </w:r>
      <w:r w:rsidRPr="006D66BA">
        <w:rPr>
          <w:rFonts w:asciiTheme="minorHAnsi" w:hAnsiTheme="minorHAnsi"/>
          <w:spacing w:val="25"/>
          <w:sz w:val="20"/>
          <w:szCs w:val="20"/>
        </w:rPr>
        <w:t xml:space="preserve"> </w:t>
      </w:r>
      <w:r w:rsidRPr="006D66BA">
        <w:rPr>
          <w:rFonts w:asciiTheme="minorHAnsi" w:hAnsiTheme="minorHAnsi"/>
          <w:spacing w:val="-3"/>
          <w:sz w:val="20"/>
          <w:szCs w:val="20"/>
        </w:rPr>
        <w:t>b</w:t>
      </w:r>
      <w:r w:rsidRPr="006D66BA">
        <w:rPr>
          <w:rFonts w:asciiTheme="minorHAnsi" w:hAnsiTheme="minorHAnsi"/>
          <w:sz w:val="20"/>
          <w:szCs w:val="20"/>
        </w:rPr>
        <w:t>e</w:t>
      </w:r>
      <w:r w:rsidRPr="006D66BA">
        <w:rPr>
          <w:rFonts w:asciiTheme="minorHAnsi" w:hAnsiTheme="minorHAnsi"/>
          <w:spacing w:val="27"/>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27"/>
          <w:sz w:val="20"/>
          <w:szCs w:val="20"/>
        </w:rPr>
        <w:t xml:space="preserve"> </w:t>
      </w:r>
      <w:r w:rsidRPr="006D66BA">
        <w:rPr>
          <w:rFonts w:asciiTheme="minorHAnsi" w:hAnsiTheme="minorHAnsi"/>
          <w:sz w:val="20"/>
          <w:szCs w:val="20"/>
        </w:rPr>
        <w:t>cha</w:t>
      </w:r>
      <w:r w:rsidRPr="006D66BA">
        <w:rPr>
          <w:rFonts w:asciiTheme="minorHAnsi" w:hAnsiTheme="minorHAnsi"/>
          <w:spacing w:val="-2"/>
          <w:sz w:val="20"/>
          <w:szCs w:val="20"/>
        </w:rPr>
        <w:t>r</w:t>
      </w:r>
      <w:r w:rsidRPr="006D66BA">
        <w:rPr>
          <w:rFonts w:asciiTheme="minorHAnsi" w:hAnsiTheme="minorHAnsi"/>
          <w:spacing w:val="2"/>
          <w:sz w:val="20"/>
          <w:szCs w:val="20"/>
        </w:rPr>
        <w:t>g</w:t>
      </w:r>
      <w:r w:rsidRPr="006D66BA">
        <w:rPr>
          <w:rFonts w:asciiTheme="minorHAnsi" w:hAnsiTheme="minorHAnsi"/>
          <w:sz w:val="20"/>
          <w:szCs w:val="20"/>
        </w:rPr>
        <w:t>e</w:t>
      </w:r>
      <w:r w:rsidRPr="006D66BA">
        <w:rPr>
          <w:rFonts w:asciiTheme="minorHAnsi" w:hAnsiTheme="minorHAnsi"/>
          <w:spacing w:val="27"/>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26"/>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7"/>
          <w:sz w:val="20"/>
          <w:szCs w:val="20"/>
        </w:rPr>
        <w:t xml:space="preserve"> </w:t>
      </w:r>
      <w:r w:rsidRPr="006D66BA">
        <w:rPr>
          <w:rFonts w:asciiTheme="minorHAnsi" w:hAnsiTheme="minorHAnsi"/>
          <w:sz w:val="20"/>
          <w:szCs w:val="20"/>
        </w:rPr>
        <w:t>head</w:t>
      </w:r>
      <w:r w:rsidRPr="006D66BA">
        <w:rPr>
          <w:rFonts w:asciiTheme="minorHAnsi" w:hAnsiTheme="minorHAnsi"/>
          <w:spacing w:val="25"/>
          <w:sz w:val="20"/>
          <w:szCs w:val="20"/>
        </w:rPr>
        <w:t xml:space="preserve"> </w:t>
      </w:r>
      <w:r w:rsidRPr="006D66BA">
        <w:rPr>
          <w:rFonts w:asciiTheme="minorHAnsi" w:hAnsiTheme="minorHAnsi"/>
          <w:spacing w:val="-3"/>
          <w:sz w:val="20"/>
          <w:szCs w:val="20"/>
        </w:rPr>
        <w:t>o</w:t>
      </w:r>
      <w:r w:rsidRPr="006D66BA">
        <w:rPr>
          <w:rFonts w:asciiTheme="minorHAnsi" w:hAnsiTheme="minorHAnsi"/>
          <w:spacing w:val="1"/>
          <w:sz w:val="20"/>
          <w:szCs w:val="20"/>
        </w:rPr>
        <w:t>f</w:t>
      </w:r>
      <w:r w:rsidRPr="006D66BA">
        <w:rPr>
          <w:rFonts w:asciiTheme="minorHAnsi" w:hAnsiTheme="minorHAnsi"/>
          <w:spacing w:val="3"/>
          <w:sz w:val="20"/>
          <w:szCs w:val="20"/>
        </w:rPr>
        <w:t>f</w:t>
      </w:r>
      <w:r w:rsidRPr="006D66BA">
        <w:rPr>
          <w:rFonts w:asciiTheme="minorHAnsi" w:hAnsiTheme="minorHAnsi"/>
          <w:spacing w:val="-1"/>
          <w:sz w:val="20"/>
          <w:szCs w:val="20"/>
        </w:rPr>
        <w:t>i</w:t>
      </w:r>
      <w:r w:rsidRPr="006D66BA">
        <w:rPr>
          <w:rFonts w:asciiTheme="minorHAnsi" w:hAnsiTheme="minorHAnsi"/>
          <w:sz w:val="20"/>
          <w:szCs w:val="20"/>
        </w:rPr>
        <w:t>ce</w:t>
      </w:r>
      <w:r w:rsidRPr="006D66BA">
        <w:rPr>
          <w:rFonts w:asciiTheme="minorHAnsi" w:hAnsiTheme="minorHAnsi"/>
          <w:spacing w:val="25"/>
          <w:sz w:val="20"/>
          <w:szCs w:val="20"/>
        </w:rPr>
        <w:t xml:space="preserve"> </w:t>
      </w:r>
      <w:r w:rsidRPr="006D66BA">
        <w:rPr>
          <w:rFonts w:asciiTheme="minorHAnsi" w:hAnsiTheme="minorHAnsi"/>
          <w:sz w:val="20"/>
          <w:szCs w:val="20"/>
        </w:rPr>
        <w:t>or</w:t>
      </w:r>
      <w:r w:rsidRPr="006D66BA">
        <w:rPr>
          <w:rFonts w:asciiTheme="minorHAnsi" w:hAnsiTheme="minorHAnsi"/>
          <w:spacing w:val="28"/>
          <w:sz w:val="20"/>
          <w:szCs w:val="20"/>
        </w:rPr>
        <w:t xml:space="preserve"> </w:t>
      </w:r>
      <w:r w:rsidRPr="006D66BA">
        <w:rPr>
          <w:rFonts w:asciiTheme="minorHAnsi" w:hAnsiTheme="minorHAnsi"/>
          <w:sz w:val="20"/>
          <w:szCs w:val="20"/>
        </w:rPr>
        <w:t>any b</w:t>
      </w:r>
      <w:r w:rsidRPr="006D66BA">
        <w:rPr>
          <w:rFonts w:asciiTheme="minorHAnsi" w:hAnsiTheme="minorHAnsi"/>
          <w:spacing w:val="1"/>
          <w:sz w:val="20"/>
          <w:szCs w:val="20"/>
        </w:rPr>
        <w:t>r</w:t>
      </w:r>
      <w:r w:rsidRPr="006D66BA">
        <w:rPr>
          <w:rFonts w:asciiTheme="minorHAnsi" w:hAnsiTheme="minorHAnsi"/>
          <w:sz w:val="20"/>
          <w:szCs w:val="20"/>
        </w:rPr>
        <w:t>anch</w:t>
      </w:r>
      <w:r w:rsidRPr="006D66BA">
        <w:rPr>
          <w:rFonts w:asciiTheme="minorHAnsi" w:hAnsiTheme="minorHAnsi"/>
          <w:spacing w:val="2"/>
          <w:sz w:val="20"/>
          <w:szCs w:val="20"/>
        </w:rPr>
        <w:t xml:space="preserve"> </w:t>
      </w:r>
      <w:r w:rsidRPr="006D66BA">
        <w:rPr>
          <w:rFonts w:asciiTheme="minorHAnsi" w:hAnsiTheme="minorHAnsi"/>
          <w:spacing w:val="-3"/>
          <w:sz w:val="20"/>
          <w:szCs w:val="20"/>
        </w:rPr>
        <w:t>o</w:t>
      </w:r>
      <w:r w:rsidRPr="006D66BA">
        <w:rPr>
          <w:rFonts w:asciiTheme="minorHAnsi" w:hAnsiTheme="minorHAnsi"/>
          <w:spacing w:val="1"/>
          <w:sz w:val="20"/>
          <w:szCs w:val="20"/>
        </w:rPr>
        <w:t>ff</w:t>
      </w:r>
      <w:r w:rsidRPr="006D66BA">
        <w:rPr>
          <w:rFonts w:asciiTheme="minorHAnsi" w:hAnsiTheme="minorHAnsi"/>
          <w:spacing w:val="-1"/>
          <w:sz w:val="20"/>
          <w:szCs w:val="20"/>
        </w:rPr>
        <w:t>i</w:t>
      </w:r>
      <w:r w:rsidRPr="006D66BA">
        <w:rPr>
          <w:rFonts w:asciiTheme="minorHAnsi" w:hAnsiTheme="minorHAnsi"/>
          <w:sz w:val="20"/>
          <w:szCs w:val="20"/>
        </w:rPr>
        <w:t>ce</w:t>
      </w:r>
      <w:r w:rsidRPr="006D66BA">
        <w:rPr>
          <w:rFonts w:asciiTheme="minorHAnsi" w:hAnsiTheme="minorHAnsi"/>
          <w:spacing w:val="2"/>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4"/>
          <w:sz w:val="20"/>
          <w:szCs w:val="20"/>
        </w:rPr>
        <w:t xml:space="preserve"> </w:t>
      </w:r>
      <w:r w:rsidRPr="006D66BA">
        <w:rPr>
          <w:rFonts w:asciiTheme="minorHAnsi" w:hAnsiTheme="minorHAnsi"/>
          <w:sz w:val="20"/>
          <w:szCs w:val="20"/>
        </w:rPr>
        <w:t>an</w:t>
      </w:r>
      <w:r w:rsidRPr="006D66BA">
        <w:rPr>
          <w:rFonts w:asciiTheme="minorHAnsi" w:hAnsiTheme="minorHAnsi"/>
          <w:spacing w:val="2"/>
          <w:sz w:val="20"/>
          <w:szCs w:val="20"/>
        </w:rPr>
        <w:t xml:space="preserve"> </w:t>
      </w:r>
      <w:r w:rsidRPr="006D66BA">
        <w:rPr>
          <w:rFonts w:asciiTheme="minorHAnsi" w:hAnsiTheme="minorHAnsi"/>
          <w:spacing w:val="-1"/>
          <w:sz w:val="20"/>
          <w:szCs w:val="20"/>
        </w:rPr>
        <w:t>AD</w:t>
      </w:r>
      <w:r w:rsidRPr="006D66BA">
        <w:rPr>
          <w:rFonts w:asciiTheme="minorHAnsi" w:hAnsiTheme="minorHAnsi"/>
          <w:sz w:val="20"/>
          <w:szCs w:val="20"/>
        </w:rPr>
        <w:t>I</w:t>
      </w:r>
      <w:r w:rsidRPr="006D66BA">
        <w:rPr>
          <w:rFonts w:asciiTheme="minorHAnsi" w:hAnsiTheme="minorHAnsi"/>
          <w:spacing w:val="1"/>
          <w:sz w:val="20"/>
          <w:szCs w:val="20"/>
        </w:rPr>
        <w:t xml:space="preserve"> </w:t>
      </w:r>
      <w:r w:rsidRPr="006D66BA">
        <w:rPr>
          <w:rFonts w:asciiTheme="minorHAnsi" w:hAnsiTheme="minorHAnsi"/>
          <w:sz w:val="20"/>
          <w:szCs w:val="20"/>
        </w:rPr>
        <w:t>ca</w:t>
      </w:r>
      <w:r w:rsidRPr="006D66BA">
        <w:rPr>
          <w:rFonts w:asciiTheme="minorHAnsi" w:hAnsiTheme="minorHAnsi"/>
          <w:spacing w:val="1"/>
          <w:sz w:val="20"/>
          <w:szCs w:val="20"/>
        </w:rPr>
        <w:t>rr</w:t>
      </w:r>
      <w:r w:rsidRPr="006D66BA">
        <w:rPr>
          <w:rFonts w:asciiTheme="minorHAnsi" w:hAnsiTheme="minorHAnsi"/>
          <w:spacing w:val="-2"/>
          <w:sz w:val="20"/>
          <w:szCs w:val="20"/>
        </w:rPr>
        <w:t>y</w:t>
      </w:r>
      <w:r w:rsidRPr="006D66BA">
        <w:rPr>
          <w:rFonts w:asciiTheme="minorHAnsi" w:hAnsiTheme="minorHAnsi"/>
          <w:spacing w:val="-1"/>
          <w:sz w:val="20"/>
          <w:szCs w:val="20"/>
        </w:rPr>
        <w:t>i</w:t>
      </w:r>
      <w:r w:rsidRPr="006D66BA">
        <w:rPr>
          <w:rFonts w:asciiTheme="minorHAnsi" w:hAnsiTheme="minorHAnsi"/>
          <w:sz w:val="20"/>
          <w:szCs w:val="20"/>
        </w:rPr>
        <w:t>ng</w:t>
      </w:r>
      <w:r w:rsidRPr="006D66BA">
        <w:rPr>
          <w:rFonts w:asciiTheme="minorHAnsi" w:hAnsiTheme="minorHAnsi"/>
          <w:spacing w:val="5"/>
          <w:sz w:val="20"/>
          <w:szCs w:val="20"/>
        </w:rPr>
        <w:t xml:space="preserve"> </w:t>
      </w:r>
      <w:r w:rsidRPr="006D66BA">
        <w:rPr>
          <w:rFonts w:asciiTheme="minorHAnsi" w:hAnsiTheme="minorHAnsi"/>
          <w:sz w:val="20"/>
          <w:szCs w:val="20"/>
        </w:rPr>
        <w:t>on</w:t>
      </w:r>
      <w:r w:rsidRPr="006D66BA">
        <w:rPr>
          <w:rFonts w:asciiTheme="minorHAnsi" w:hAnsiTheme="minorHAnsi"/>
          <w:spacing w:val="2"/>
          <w:sz w:val="20"/>
          <w:szCs w:val="20"/>
        </w:rPr>
        <w:t xml:space="preserve"> </w:t>
      </w:r>
      <w:r w:rsidRPr="006D66BA">
        <w:rPr>
          <w:rFonts w:asciiTheme="minorHAnsi" w:hAnsiTheme="minorHAnsi"/>
          <w:sz w:val="20"/>
          <w:szCs w:val="20"/>
        </w:rPr>
        <w:t>bus</w:t>
      </w:r>
      <w:r w:rsidRPr="006D66BA">
        <w:rPr>
          <w:rFonts w:asciiTheme="minorHAnsi" w:hAnsiTheme="minorHAnsi"/>
          <w:spacing w:val="-1"/>
          <w:sz w:val="20"/>
          <w:szCs w:val="20"/>
        </w:rPr>
        <w:t>i</w:t>
      </w:r>
      <w:r w:rsidRPr="006D66BA">
        <w:rPr>
          <w:rFonts w:asciiTheme="minorHAnsi" w:hAnsiTheme="minorHAnsi"/>
          <w:sz w:val="20"/>
          <w:szCs w:val="20"/>
        </w:rPr>
        <w:t xml:space="preserve">ness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2"/>
          <w:sz w:val="20"/>
          <w:szCs w:val="20"/>
        </w:rPr>
        <w:t xml:space="preserve"> </w:t>
      </w:r>
      <w:r w:rsidRPr="006D66BA">
        <w:rPr>
          <w:rFonts w:asciiTheme="minorHAnsi" w:hAnsiTheme="minorHAnsi"/>
          <w:spacing w:val="-1"/>
          <w:sz w:val="20"/>
          <w:szCs w:val="20"/>
        </w:rPr>
        <w:t>A</w:t>
      </w:r>
      <w:r w:rsidRPr="006D66BA">
        <w:rPr>
          <w:rFonts w:asciiTheme="minorHAnsi" w:hAnsiTheme="minorHAnsi"/>
          <w:sz w:val="20"/>
          <w:szCs w:val="20"/>
        </w:rPr>
        <w:t>us</w:t>
      </w:r>
      <w:r w:rsidRPr="006D66BA">
        <w:rPr>
          <w:rFonts w:asciiTheme="minorHAnsi" w:hAnsiTheme="minorHAnsi"/>
          <w:spacing w:val="1"/>
          <w:sz w:val="20"/>
          <w:szCs w:val="20"/>
        </w:rPr>
        <w:t>tr</w:t>
      </w:r>
      <w:r w:rsidRPr="006D66BA">
        <w:rPr>
          <w:rFonts w:asciiTheme="minorHAnsi" w:hAnsiTheme="minorHAnsi"/>
          <w:sz w:val="20"/>
          <w:szCs w:val="20"/>
        </w:rPr>
        <w:t>a</w:t>
      </w:r>
      <w:r w:rsidRPr="006D66BA">
        <w:rPr>
          <w:rFonts w:asciiTheme="minorHAnsi" w:hAnsiTheme="minorHAnsi"/>
          <w:spacing w:val="-1"/>
          <w:sz w:val="20"/>
          <w:szCs w:val="20"/>
        </w:rPr>
        <w:t>li</w:t>
      </w:r>
      <w:r w:rsidRPr="006D66BA">
        <w:rPr>
          <w:rFonts w:asciiTheme="minorHAnsi" w:hAnsiTheme="minorHAnsi"/>
          <w:sz w:val="20"/>
          <w:szCs w:val="20"/>
        </w:rPr>
        <w:t>a</w:t>
      </w:r>
      <w:r w:rsidRPr="006D66BA">
        <w:rPr>
          <w:rFonts w:asciiTheme="minorHAnsi" w:hAnsiTheme="minorHAnsi"/>
          <w:spacing w:val="5"/>
          <w:sz w:val="20"/>
          <w:szCs w:val="20"/>
        </w:rPr>
        <w:t xml:space="preserve"> </w:t>
      </w:r>
      <w:r w:rsidRPr="006D66BA">
        <w:rPr>
          <w:rFonts w:asciiTheme="minorHAnsi" w:hAnsiTheme="minorHAnsi"/>
          <w:sz w:val="20"/>
          <w:szCs w:val="20"/>
        </w:rPr>
        <w:t>under</w:t>
      </w:r>
      <w:r w:rsidRPr="006D66BA">
        <w:rPr>
          <w:rFonts w:asciiTheme="minorHAnsi" w:hAnsiTheme="minorHAnsi"/>
          <w:spacing w:val="1"/>
          <w:sz w:val="20"/>
          <w:szCs w:val="20"/>
        </w:rPr>
        <w:t xml:space="preserve"> t</w:t>
      </w:r>
      <w:r w:rsidRPr="006D66BA">
        <w:rPr>
          <w:rFonts w:asciiTheme="minorHAnsi" w:hAnsiTheme="minorHAnsi"/>
          <w:sz w:val="20"/>
          <w:szCs w:val="20"/>
        </w:rPr>
        <w:t>he</w:t>
      </w:r>
      <w:r w:rsidRPr="006D66BA">
        <w:rPr>
          <w:rFonts w:asciiTheme="minorHAnsi" w:hAnsiTheme="minorHAnsi"/>
          <w:spacing w:val="3"/>
          <w:sz w:val="20"/>
          <w:szCs w:val="20"/>
        </w:rPr>
        <w:t xml:space="preserve"> </w:t>
      </w:r>
      <w:r w:rsidRPr="006D66BA">
        <w:rPr>
          <w:rFonts w:asciiTheme="minorHAnsi" w:hAnsiTheme="minorHAnsi"/>
          <w:i/>
          <w:spacing w:val="-1"/>
          <w:sz w:val="20"/>
          <w:szCs w:val="20"/>
        </w:rPr>
        <w:t>B</w:t>
      </w:r>
      <w:r w:rsidRPr="006D66BA">
        <w:rPr>
          <w:rFonts w:asciiTheme="minorHAnsi" w:hAnsiTheme="minorHAnsi"/>
          <w:i/>
          <w:sz w:val="20"/>
          <w:szCs w:val="20"/>
        </w:rPr>
        <w:t>a</w:t>
      </w:r>
      <w:r w:rsidRPr="006D66BA">
        <w:rPr>
          <w:rFonts w:asciiTheme="minorHAnsi" w:hAnsiTheme="minorHAnsi"/>
          <w:i/>
          <w:spacing w:val="-3"/>
          <w:sz w:val="20"/>
          <w:szCs w:val="20"/>
        </w:rPr>
        <w:t>n</w:t>
      </w:r>
      <w:r w:rsidRPr="006D66BA">
        <w:rPr>
          <w:rFonts w:asciiTheme="minorHAnsi" w:hAnsiTheme="minorHAnsi"/>
          <w:i/>
          <w:sz w:val="20"/>
          <w:szCs w:val="20"/>
        </w:rPr>
        <w:t>k</w:t>
      </w:r>
      <w:r w:rsidRPr="006D66BA">
        <w:rPr>
          <w:rFonts w:asciiTheme="minorHAnsi" w:hAnsiTheme="minorHAnsi"/>
          <w:i/>
          <w:spacing w:val="-1"/>
          <w:sz w:val="20"/>
          <w:szCs w:val="20"/>
        </w:rPr>
        <w:t>i</w:t>
      </w:r>
      <w:r w:rsidRPr="006D66BA">
        <w:rPr>
          <w:rFonts w:asciiTheme="minorHAnsi" w:hAnsiTheme="minorHAnsi"/>
          <w:i/>
          <w:sz w:val="20"/>
          <w:szCs w:val="20"/>
        </w:rPr>
        <w:t>ng</w:t>
      </w:r>
      <w:r w:rsidRPr="006D66BA">
        <w:rPr>
          <w:rFonts w:asciiTheme="minorHAnsi" w:hAnsiTheme="minorHAnsi"/>
          <w:i/>
          <w:spacing w:val="2"/>
          <w:sz w:val="20"/>
          <w:szCs w:val="20"/>
        </w:rPr>
        <w:t xml:space="preserve"> </w:t>
      </w:r>
      <w:r w:rsidRPr="006D66BA">
        <w:rPr>
          <w:rFonts w:asciiTheme="minorHAnsi" w:hAnsiTheme="minorHAnsi"/>
          <w:i/>
          <w:spacing w:val="-1"/>
          <w:sz w:val="20"/>
          <w:szCs w:val="20"/>
        </w:rPr>
        <w:t>A</w:t>
      </w:r>
      <w:r w:rsidRPr="006D66BA">
        <w:rPr>
          <w:rFonts w:asciiTheme="minorHAnsi" w:hAnsiTheme="minorHAnsi"/>
          <w:i/>
          <w:sz w:val="20"/>
          <w:szCs w:val="20"/>
        </w:rPr>
        <w:t>ct</w:t>
      </w:r>
      <w:r w:rsidRPr="006D66BA">
        <w:rPr>
          <w:rFonts w:asciiTheme="minorHAnsi" w:hAnsiTheme="minorHAnsi"/>
          <w:i/>
          <w:spacing w:val="4"/>
          <w:sz w:val="20"/>
          <w:szCs w:val="20"/>
        </w:rPr>
        <w:t xml:space="preserve"> </w:t>
      </w:r>
      <w:r w:rsidRPr="006D66BA">
        <w:rPr>
          <w:rFonts w:asciiTheme="minorHAnsi" w:hAnsiTheme="minorHAnsi"/>
          <w:i/>
          <w:sz w:val="20"/>
          <w:szCs w:val="20"/>
        </w:rPr>
        <w:t xml:space="preserve">1959 </w:t>
      </w:r>
      <w:r w:rsidRPr="006D66BA">
        <w:rPr>
          <w:rFonts w:asciiTheme="minorHAnsi" w:hAnsiTheme="minorHAnsi"/>
          <w:spacing w:val="1"/>
          <w:sz w:val="20"/>
          <w:szCs w:val="20"/>
        </w:rPr>
        <w:t>(</w:t>
      </w:r>
      <w:r w:rsidRPr="006D66BA">
        <w:rPr>
          <w:rFonts w:asciiTheme="minorHAnsi" w:hAnsiTheme="minorHAnsi"/>
          <w:spacing w:val="-1"/>
          <w:sz w:val="20"/>
          <w:szCs w:val="20"/>
        </w:rPr>
        <w:t>C</w:t>
      </w:r>
      <w:r w:rsidRPr="006D66BA">
        <w:rPr>
          <w:rFonts w:asciiTheme="minorHAnsi" w:hAnsiTheme="minorHAnsi"/>
          <w:spacing w:val="1"/>
          <w:sz w:val="20"/>
          <w:szCs w:val="20"/>
        </w:rPr>
        <w:t>t</w:t>
      </w:r>
      <w:r w:rsidRPr="006D66BA">
        <w:rPr>
          <w:rFonts w:asciiTheme="minorHAnsi" w:hAnsiTheme="minorHAnsi"/>
          <w:sz w:val="20"/>
          <w:szCs w:val="20"/>
        </w:rPr>
        <w:t>h</w:t>
      </w:r>
      <w:r w:rsidRPr="006D66BA">
        <w:rPr>
          <w:rFonts w:asciiTheme="minorHAnsi" w:hAnsiTheme="minorHAnsi"/>
          <w:spacing w:val="-2"/>
          <w:sz w:val="20"/>
          <w:szCs w:val="20"/>
        </w:rPr>
        <w:t>)</w:t>
      </w:r>
      <w:r w:rsidRPr="006D66BA">
        <w:rPr>
          <w:rFonts w:asciiTheme="minorHAnsi" w:hAnsiTheme="minorHAnsi"/>
          <w:sz w:val="20"/>
          <w:szCs w:val="20"/>
        </w:rPr>
        <w:t>.</w:t>
      </w:r>
    </w:p>
    <w:p w14:paraId="415B1F80"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C</w:t>
      </w:r>
      <w:r w:rsidRPr="006D66BA">
        <w:rPr>
          <w:rFonts w:asciiTheme="minorHAnsi" w:hAnsiTheme="minorHAnsi"/>
          <w:b/>
          <w:sz w:val="20"/>
          <w:szCs w:val="20"/>
        </w:rPr>
        <w:t>a</w:t>
      </w:r>
      <w:r w:rsidRPr="006D66BA">
        <w:rPr>
          <w:rFonts w:asciiTheme="minorHAnsi" w:hAnsiTheme="minorHAnsi"/>
          <w:b/>
          <w:spacing w:val="1"/>
          <w:sz w:val="20"/>
          <w:szCs w:val="20"/>
        </w:rPr>
        <w:t>t</w:t>
      </w:r>
      <w:r w:rsidRPr="006D66BA">
        <w:rPr>
          <w:rFonts w:asciiTheme="minorHAnsi" w:hAnsiTheme="minorHAnsi"/>
          <w:b/>
          <w:sz w:val="20"/>
          <w:szCs w:val="20"/>
        </w:rPr>
        <w:t>egory</w:t>
      </w:r>
      <w:r w:rsidRPr="006D66BA">
        <w:rPr>
          <w:rFonts w:asciiTheme="minorHAnsi" w:hAnsiTheme="minorHAnsi"/>
          <w:b/>
          <w:spacing w:val="37"/>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eans</w:t>
      </w:r>
      <w:r w:rsidRPr="006D66BA">
        <w:rPr>
          <w:rFonts w:asciiTheme="minorHAnsi" w:hAnsiTheme="minorHAnsi"/>
          <w:spacing w:val="4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41"/>
          <w:sz w:val="20"/>
          <w:szCs w:val="20"/>
        </w:rPr>
        <w:t xml:space="preserve"> </w:t>
      </w:r>
      <w:r w:rsidRPr="006D66BA">
        <w:rPr>
          <w:rFonts w:asciiTheme="minorHAnsi" w:hAnsiTheme="minorHAnsi"/>
          <w:spacing w:val="-2"/>
          <w:sz w:val="20"/>
          <w:szCs w:val="20"/>
        </w:rPr>
        <w:t>c</w:t>
      </w:r>
      <w:r w:rsidRPr="006D66BA">
        <w:rPr>
          <w:rFonts w:asciiTheme="minorHAnsi" w:hAnsiTheme="minorHAnsi"/>
          <w:sz w:val="20"/>
          <w:szCs w:val="20"/>
        </w:rPr>
        <w:t>a</w:t>
      </w:r>
      <w:r w:rsidRPr="006D66BA">
        <w:rPr>
          <w:rFonts w:asciiTheme="minorHAnsi" w:hAnsiTheme="minorHAnsi"/>
          <w:spacing w:val="1"/>
          <w:sz w:val="20"/>
          <w:szCs w:val="20"/>
        </w:rPr>
        <w:t>t</w:t>
      </w:r>
      <w:r w:rsidRPr="006D66BA">
        <w:rPr>
          <w:rFonts w:asciiTheme="minorHAnsi" w:hAnsiTheme="minorHAnsi"/>
          <w:spacing w:val="-3"/>
          <w:sz w:val="20"/>
          <w:szCs w:val="20"/>
        </w:rPr>
        <w:t>e</w:t>
      </w:r>
      <w:r w:rsidRPr="006D66BA">
        <w:rPr>
          <w:rFonts w:asciiTheme="minorHAnsi" w:hAnsiTheme="minorHAnsi"/>
          <w:spacing w:val="2"/>
          <w:sz w:val="20"/>
          <w:szCs w:val="20"/>
        </w:rPr>
        <w:t>g</w:t>
      </w:r>
      <w:r w:rsidRPr="006D66BA">
        <w:rPr>
          <w:rFonts w:asciiTheme="minorHAnsi" w:hAnsiTheme="minorHAnsi"/>
          <w:sz w:val="20"/>
          <w:szCs w:val="20"/>
        </w:rPr>
        <w:t>o</w:t>
      </w:r>
      <w:r w:rsidRPr="006D66BA">
        <w:rPr>
          <w:rFonts w:asciiTheme="minorHAnsi" w:hAnsiTheme="minorHAnsi"/>
          <w:spacing w:val="1"/>
          <w:sz w:val="20"/>
          <w:szCs w:val="20"/>
        </w:rPr>
        <w:t>r</w:t>
      </w:r>
      <w:r w:rsidRPr="006D66BA">
        <w:rPr>
          <w:rFonts w:asciiTheme="minorHAnsi" w:hAnsiTheme="minorHAnsi"/>
          <w:spacing w:val="-1"/>
          <w:sz w:val="20"/>
          <w:szCs w:val="20"/>
        </w:rPr>
        <w:t>i</w:t>
      </w:r>
      <w:r w:rsidRPr="006D66BA">
        <w:rPr>
          <w:rFonts w:asciiTheme="minorHAnsi" w:hAnsiTheme="minorHAnsi"/>
          <w:sz w:val="20"/>
          <w:szCs w:val="20"/>
        </w:rPr>
        <w:t>es</w:t>
      </w:r>
      <w:r w:rsidRPr="006D66BA">
        <w:rPr>
          <w:rFonts w:asciiTheme="minorHAnsi" w:hAnsiTheme="minorHAnsi"/>
          <w:spacing w:val="42"/>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43"/>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den</w:t>
      </w:r>
      <w:r w:rsidRPr="006D66BA">
        <w:rPr>
          <w:rFonts w:asciiTheme="minorHAnsi" w:hAnsiTheme="minorHAnsi"/>
          <w:spacing w:val="1"/>
          <w:sz w:val="20"/>
          <w:szCs w:val="20"/>
        </w:rPr>
        <w:t>t</w:t>
      </w:r>
      <w:r w:rsidRPr="006D66BA">
        <w:rPr>
          <w:rFonts w:asciiTheme="minorHAnsi" w:hAnsiTheme="minorHAnsi"/>
          <w:spacing w:val="-4"/>
          <w:sz w:val="20"/>
          <w:szCs w:val="20"/>
        </w:rPr>
        <w:t>i</w:t>
      </w:r>
      <w:r w:rsidRPr="006D66BA">
        <w:rPr>
          <w:rFonts w:asciiTheme="minorHAnsi" w:hAnsiTheme="minorHAnsi"/>
          <w:spacing w:val="3"/>
          <w:sz w:val="20"/>
          <w:szCs w:val="20"/>
        </w:rPr>
        <w:t>f</w:t>
      </w:r>
      <w:r w:rsidRPr="006D66BA">
        <w:rPr>
          <w:rFonts w:asciiTheme="minorHAnsi" w:hAnsiTheme="minorHAnsi"/>
          <w:spacing w:val="-1"/>
          <w:sz w:val="20"/>
          <w:szCs w:val="20"/>
        </w:rPr>
        <w:t>i</w:t>
      </w:r>
      <w:r w:rsidRPr="006D66BA">
        <w:rPr>
          <w:rFonts w:asciiTheme="minorHAnsi" w:hAnsiTheme="minorHAnsi"/>
          <w:sz w:val="20"/>
          <w:szCs w:val="20"/>
        </w:rPr>
        <w:t>c</w:t>
      </w:r>
      <w:r w:rsidRPr="006D66BA">
        <w:rPr>
          <w:rFonts w:asciiTheme="minorHAnsi" w:hAnsiTheme="minorHAnsi"/>
          <w:spacing w:val="-3"/>
          <w:sz w:val="20"/>
          <w:szCs w:val="20"/>
        </w:rPr>
        <w:t>a</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z w:val="20"/>
          <w:szCs w:val="20"/>
        </w:rPr>
        <w:t>on</w:t>
      </w:r>
      <w:r w:rsidRPr="006D66BA">
        <w:rPr>
          <w:rFonts w:asciiTheme="minorHAnsi" w:hAnsiTheme="minorHAnsi"/>
          <w:spacing w:val="41"/>
          <w:sz w:val="20"/>
          <w:szCs w:val="20"/>
        </w:rPr>
        <w:t xml:space="preserve"> </w:t>
      </w:r>
      <w:r w:rsidRPr="006D66BA">
        <w:rPr>
          <w:rFonts w:asciiTheme="minorHAnsi" w:hAnsiTheme="minorHAnsi"/>
          <w:spacing w:val="-1"/>
          <w:sz w:val="20"/>
          <w:szCs w:val="20"/>
        </w:rPr>
        <w:t>D</w:t>
      </w:r>
      <w:r w:rsidRPr="006D66BA">
        <w:rPr>
          <w:rFonts w:asciiTheme="minorHAnsi" w:hAnsiTheme="minorHAnsi"/>
          <w:sz w:val="20"/>
          <w:szCs w:val="20"/>
        </w:rPr>
        <w:t>ocu</w:t>
      </w:r>
      <w:r w:rsidRPr="006D66BA">
        <w:rPr>
          <w:rFonts w:asciiTheme="minorHAnsi" w:hAnsiTheme="minorHAnsi"/>
          <w:spacing w:val="1"/>
          <w:sz w:val="20"/>
          <w:szCs w:val="20"/>
        </w:rPr>
        <w:t>m</w:t>
      </w:r>
      <w:r w:rsidRPr="006D66BA">
        <w:rPr>
          <w:rFonts w:asciiTheme="minorHAnsi" w:hAnsiTheme="minorHAnsi"/>
          <w:sz w:val="20"/>
          <w:szCs w:val="20"/>
        </w:rPr>
        <w:t>en</w:t>
      </w:r>
      <w:r w:rsidRPr="006D66BA">
        <w:rPr>
          <w:rFonts w:asciiTheme="minorHAnsi" w:hAnsiTheme="minorHAnsi"/>
          <w:spacing w:val="-1"/>
          <w:sz w:val="20"/>
          <w:szCs w:val="20"/>
        </w:rPr>
        <w:t>t</w:t>
      </w:r>
      <w:r w:rsidRPr="006D66BA">
        <w:rPr>
          <w:rFonts w:asciiTheme="minorHAnsi" w:hAnsiTheme="minorHAnsi"/>
          <w:sz w:val="20"/>
          <w:szCs w:val="20"/>
        </w:rPr>
        <w:t>s</w:t>
      </w:r>
      <w:r w:rsidRPr="006D66BA">
        <w:rPr>
          <w:rFonts w:asciiTheme="minorHAnsi" w:hAnsiTheme="minorHAnsi"/>
          <w:spacing w:val="42"/>
          <w:sz w:val="20"/>
          <w:szCs w:val="20"/>
        </w:rPr>
        <w:t xml:space="preserve"> </w:t>
      </w:r>
      <w:r w:rsidRPr="006D66BA">
        <w:rPr>
          <w:rFonts w:asciiTheme="minorHAnsi" w:hAnsiTheme="minorHAnsi"/>
          <w:sz w:val="20"/>
          <w:szCs w:val="20"/>
        </w:rPr>
        <w:t>s</w:t>
      </w:r>
      <w:r w:rsidRPr="006D66BA">
        <w:rPr>
          <w:rFonts w:asciiTheme="minorHAnsi" w:hAnsiTheme="minorHAnsi"/>
          <w:spacing w:val="-3"/>
          <w:sz w:val="20"/>
          <w:szCs w:val="20"/>
        </w:rPr>
        <w:t>e</w:t>
      </w:r>
      <w:r w:rsidRPr="006D66BA">
        <w:rPr>
          <w:rFonts w:asciiTheme="minorHAnsi" w:hAnsiTheme="minorHAnsi"/>
          <w:sz w:val="20"/>
          <w:szCs w:val="20"/>
        </w:rPr>
        <w:t>t</w:t>
      </w:r>
      <w:r w:rsidRPr="006D66BA">
        <w:rPr>
          <w:rFonts w:asciiTheme="minorHAnsi" w:hAnsiTheme="minorHAnsi"/>
          <w:spacing w:val="43"/>
          <w:sz w:val="20"/>
          <w:szCs w:val="20"/>
        </w:rPr>
        <w:t xml:space="preserve"> </w:t>
      </w:r>
      <w:r w:rsidRPr="006D66BA">
        <w:rPr>
          <w:rFonts w:asciiTheme="minorHAnsi" w:hAnsiTheme="minorHAnsi"/>
          <w:sz w:val="20"/>
          <w:szCs w:val="20"/>
        </w:rPr>
        <w:t>out</w:t>
      </w:r>
      <w:r w:rsidRPr="006D66BA">
        <w:rPr>
          <w:rFonts w:asciiTheme="minorHAnsi" w:hAnsiTheme="minorHAnsi"/>
          <w:spacing w:val="40"/>
          <w:sz w:val="20"/>
          <w:szCs w:val="20"/>
        </w:rPr>
        <w:t xml:space="preserve"> </w:t>
      </w:r>
      <w:r w:rsidRPr="006D66BA">
        <w:rPr>
          <w:rFonts w:asciiTheme="minorHAnsi" w:hAnsiTheme="minorHAnsi"/>
          <w:sz w:val="20"/>
          <w:szCs w:val="20"/>
        </w:rPr>
        <w:t xml:space="preserve">in the </w:t>
      </w:r>
      <w:r w:rsidRPr="006D66BA">
        <w:rPr>
          <w:rFonts w:asciiTheme="minorHAnsi" w:hAnsiTheme="minorHAnsi"/>
          <w:spacing w:val="1"/>
          <w:sz w:val="20"/>
          <w:szCs w:val="20"/>
        </w:rPr>
        <w:t xml:space="preserve">table in </w:t>
      </w:r>
      <w:r w:rsidR="00A75725" w:rsidRPr="006D66BA">
        <w:rPr>
          <w:rFonts w:asciiTheme="minorHAnsi" w:hAnsiTheme="minorHAnsi"/>
          <w:spacing w:val="1"/>
          <w:sz w:val="20"/>
          <w:szCs w:val="20"/>
        </w:rPr>
        <w:t xml:space="preserve">this </w:t>
      </w:r>
      <w:r w:rsidRPr="006D66BA">
        <w:rPr>
          <w:rFonts w:asciiTheme="minorHAnsi" w:hAnsiTheme="minorHAnsi"/>
          <w:spacing w:val="1"/>
          <w:sz w:val="20"/>
          <w:szCs w:val="20"/>
        </w:rPr>
        <w:t>Verification of Identity Standard paragraph 3, as amended from time to time</w:t>
      </w:r>
      <w:r w:rsidRPr="006D66BA">
        <w:rPr>
          <w:rFonts w:asciiTheme="minorHAnsi" w:hAnsiTheme="minorHAnsi"/>
          <w:sz w:val="20"/>
          <w:szCs w:val="20"/>
        </w:rPr>
        <w:t>.</w:t>
      </w:r>
    </w:p>
    <w:p w14:paraId="5FD44B1D"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C</w:t>
      </w:r>
      <w:r w:rsidRPr="006D66BA">
        <w:rPr>
          <w:rFonts w:asciiTheme="minorHAnsi" w:hAnsiTheme="minorHAnsi"/>
          <w:b/>
          <w:sz w:val="20"/>
          <w:szCs w:val="20"/>
        </w:rPr>
        <w:t>ommo</w:t>
      </w:r>
      <w:r w:rsidRPr="006D66BA">
        <w:rPr>
          <w:rFonts w:asciiTheme="minorHAnsi" w:hAnsiTheme="minorHAnsi"/>
          <w:b/>
          <w:spacing w:val="-3"/>
          <w:sz w:val="20"/>
          <w:szCs w:val="20"/>
        </w:rPr>
        <w:t>n</w:t>
      </w:r>
      <w:r w:rsidRPr="006D66BA">
        <w:rPr>
          <w:rFonts w:asciiTheme="minorHAnsi" w:hAnsiTheme="minorHAnsi"/>
          <w:b/>
          <w:spacing w:val="3"/>
          <w:sz w:val="20"/>
          <w:szCs w:val="20"/>
        </w:rPr>
        <w:t>w</w:t>
      </w:r>
      <w:r w:rsidRPr="006D66BA">
        <w:rPr>
          <w:rFonts w:asciiTheme="minorHAnsi" w:hAnsiTheme="minorHAnsi"/>
          <w:b/>
          <w:spacing w:val="-3"/>
          <w:sz w:val="20"/>
          <w:szCs w:val="20"/>
        </w:rPr>
        <w:t>e</w:t>
      </w:r>
      <w:r w:rsidRPr="006D66BA">
        <w:rPr>
          <w:rFonts w:asciiTheme="minorHAnsi" w:hAnsiTheme="minorHAnsi"/>
          <w:b/>
          <w:sz w:val="20"/>
          <w:szCs w:val="20"/>
        </w:rPr>
        <w:t>a</w:t>
      </w:r>
      <w:r w:rsidRPr="006D66BA">
        <w:rPr>
          <w:rFonts w:asciiTheme="minorHAnsi" w:hAnsiTheme="minorHAnsi"/>
          <w:b/>
          <w:spacing w:val="-1"/>
          <w:sz w:val="20"/>
          <w:szCs w:val="20"/>
        </w:rPr>
        <w:t>l</w:t>
      </w:r>
      <w:r w:rsidRPr="006D66BA">
        <w:rPr>
          <w:rFonts w:asciiTheme="minorHAnsi" w:hAnsiTheme="minorHAnsi"/>
          <w:b/>
          <w:spacing w:val="1"/>
          <w:sz w:val="20"/>
          <w:szCs w:val="20"/>
        </w:rPr>
        <w:t>t</w:t>
      </w:r>
      <w:r w:rsidRPr="006D66BA">
        <w:rPr>
          <w:rFonts w:asciiTheme="minorHAnsi" w:hAnsiTheme="minorHAnsi"/>
          <w:b/>
          <w:sz w:val="20"/>
          <w:szCs w:val="20"/>
        </w:rPr>
        <w:t>h</w:t>
      </w:r>
      <w:r w:rsidRPr="006D66BA">
        <w:rPr>
          <w:rFonts w:asciiTheme="minorHAnsi" w:hAnsiTheme="minorHAnsi"/>
          <w:b/>
          <w:spacing w:val="1"/>
          <w:sz w:val="20"/>
          <w:szCs w:val="20"/>
        </w:rPr>
        <w:t xml:space="preserve"> </w:t>
      </w:r>
      <w:r w:rsidRPr="006D66BA">
        <w:rPr>
          <w:rFonts w:asciiTheme="minorHAnsi" w:hAnsiTheme="minorHAnsi"/>
          <w:sz w:val="20"/>
          <w:szCs w:val="20"/>
        </w:rPr>
        <w:t>has</w:t>
      </w:r>
      <w:r w:rsidRPr="006D66BA">
        <w:rPr>
          <w:rFonts w:asciiTheme="minorHAnsi" w:hAnsiTheme="minorHAnsi"/>
          <w:spacing w:val="-1"/>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w:t>
      </w:r>
      <w:r w:rsidRPr="006D66BA">
        <w:rPr>
          <w:rFonts w:asciiTheme="minorHAnsi" w:hAnsiTheme="minorHAnsi"/>
          <w:spacing w:val="-1"/>
          <w:sz w:val="20"/>
          <w:szCs w:val="20"/>
        </w:rPr>
        <w:t>i</w:t>
      </w:r>
      <w:r w:rsidRPr="006D66BA">
        <w:rPr>
          <w:rFonts w:asciiTheme="minorHAnsi" w:hAnsiTheme="minorHAnsi"/>
          <w:spacing w:val="-3"/>
          <w:sz w:val="20"/>
          <w:szCs w:val="20"/>
        </w:rPr>
        <w:t>n</w:t>
      </w:r>
      <w:r w:rsidRPr="006D66BA">
        <w:rPr>
          <w:rFonts w:asciiTheme="minorHAnsi" w:hAnsiTheme="minorHAnsi"/>
          <w:sz w:val="20"/>
          <w:szCs w:val="20"/>
        </w:rPr>
        <w:t>g</w:t>
      </w:r>
      <w:r w:rsidRPr="006D66BA">
        <w:rPr>
          <w:rFonts w:asciiTheme="minorHAnsi" w:hAnsiTheme="minorHAnsi"/>
          <w:spacing w:val="1"/>
          <w:sz w:val="20"/>
          <w:szCs w:val="20"/>
        </w:rPr>
        <w:t xml:space="preserve"> </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en</w:t>
      </w:r>
      <w:r w:rsidRPr="006D66BA">
        <w:rPr>
          <w:rFonts w:asciiTheme="minorHAnsi" w:hAnsiTheme="minorHAnsi"/>
          <w:spacing w:val="1"/>
          <w:sz w:val="20"/>
          <w:szCs w:val="20"/>
        </w:rPr>
        <w:t xml:space="preserve"> t</w:t>
      </w:r>
      <w:r w:rsidRPr="006D66BA">
        <w:rPr>
          <w:rFonts w:asciiTheme="minorHAnsi" w:hAnsiTheme="minorHAnsi"/>
          <w:sz w:val="20"/>
          <w:szCs w:val="20"/>
        </w:rPr>
        <w:t>o</w:t>
      </w:r>
      <w:r w:rsidRPr="006D66BA">
        <w:rPr>
          <w:rFonts w:asciiTheme="minorHAnsi" w:hAnsiTheme="minorHAnsi"/>
          <w:spacing w:val="-2"/>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 xml:space="preserve">t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1"/>
          <w:sz w:val="20"/>
          <w:szCs w:val="20"/>
        </w:rPr>
        <w:t xml:space="preserve"> t</w:t>
      </w:r>
      <w:r w:rsidRPr="006D66BA">
        <w:rPr>
          <w:rFonts w:asciiTheme="minorHAnsi" w:hAnsiTheme="minorHAnsi"/>
          <w:spacing w:val="-3"/>
          <w:sz w:val="20"/>
          <w:szCs w:val="20"/>
        </w:rPr>
        <w:t>h</w:t>
      </w:r>
      <w:r w:rsidRPr="006D66BA">
        <w:rPr>
          <w:rFonts w:asciiTheme="minorHAnsi" w:hAnsiTheme="minorHAnsi"/>
          <w:sz w:val="20"/>
          <w:szCs w:val="20"/>
        </w:rPr>
        <w:t>e</w:t>
      </w:r>
      <w:r w:rsidRPr="006D66BA">
        <w:rPr>
          <w:rFonts w:asciiTheme="minorHAnsi" w:hAnsiTheme="minorHAnsi"/>
          <w:spacing w:val="1"/>
          <w:sz w:val="20"/>
          <w:szCs w:val="20"/>
        </w:rPr>
        <w:t xml:space="preserve"> </w:t>
      </w:r>
      <w:r w:rsidRPr="006D66BA">
        <w:rPr>
          <w:rFonts w:asciiTheme="minorHAnsi" w:hAnsiTheme="minorHAnsi"/>
          <w:spacing w:val="-1"/>
          <w:sz w:val="20"/>
          <w:szCs w:val="20"/>
        </w:rPr>
        <w:t>ECN</w:t>
      </w:r>
      <w:r w:rsidRPr="006D66BA">
        <w:rPr>
          <w:rFonts w:asciiTheme="minorHAnsi" w:hAnsiTheme="minorHAnsi"/>
          <w:sz w:val="20"/>
          <w:szCs w:val="20"/>
        </w:rPr>
        <w:t>L.</w:t>
      </w:r>
    </w:p>
    <w:p w14:paraId="6E527AAA"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C</w:t>
      </w:r>
      <w:r w:rsidRPr="006D66BA">
        <w:rPr>
          <w:rFonts w:asciiTheme="minorHAnsi" w:hAnsiTheme="minorHAnsi"/>
          <w:b/>
          <w:sz w:val="20"/>
          <w:szCs w:val="20"/>
        </w:rPr>
        <w:t>ommun</w:t>
      </w:r>
      <w:r w:rsidRPr="006D66BA">
        <w:rPr>
          <w:rFonts w:asciiTheme="minorHAnsi" w:hAnsiTheme="minorHAnsi"/>
          <w:b/>
          <w:spacing w:val="-1"/>
          <w:sz w:val="20"/>
          <w:szCs w:val="20"/>
        </w:rPr>
        <w:t>i</w:t>
      </w:r>
      <w:r w:rsidRPr="006D66BA">
        <w:rPr>
          <w:rFonts w:asciiTheme="minorHAnsi" w:hAnsiTheme="minorHAnsi"/>
          <w:b/>
          <w:spacing w:val="1"/>
          <w:sz w:val="20"/>
          <w:szCs w:val="20"/>
        </w:rPr>
        <w:t>t</w:t>
      </w:r>
      <w:r w:rsidRPr="006D66BA">
        <w:rPr>
          <w:rFonts w:asciiTheme="minorHAnsi" w:hAnsiTheme="minorHAnsi"/>
          <w:b/>
          <w:sz w:val="20"/>
          <w:szCs w:val="20"/>
        </w:rPr>
        <w:t>y Leader</w:t>
      </w:r>
      <w:r w:rsidRPr="006D66BA">
        <w:rPr>
          <w:rFonts w:asciiTheme="minorHAnsi" w:hAnsiTheme="minorHAnsi"/>
          <w:b/>
          <w:spacing w:val="6"/>
          <w:sz w:val="20"/>
          <w:szCs w:val="20"/>
        </w:rPr>
        <w:t xml:space="preserve"> </w:t>
      </w:r>
      <w:r w:rsidRPr="006D66BA">
        <w:rPr>
          <w:rFonts w:asciiTheme="minorHAnsi" w:hAnsiTheme="minorHAnsi"/>
          <w:spacing w:val="-2"/>
          <w:sz w:val="20"/>
          <w:szCs w:val="20"/>
        </w:rPr>
        <w:t>m</w:t>
      </w:r>
      <w:r w:rsidRPr="006D66BA">
        <w:rPr>
          <w:rFonts w:asciiTheme="minorHAnsi" w:hAnsiTheme="minorHAnsi"/>
          <w:sz w:val="20"/>
          <w:szCs w:val="20"/>
        </w:rPr>
        <w:t>eans,</w:t>
      </w:r>
      <w:r w:rsidRPr="006D66BA">
        <w:rPr>
          <w:rFonts w:asciiTheme="minorHAnsi" w:hAnsiTheme="minorHAnsi"/>
          <w:spacing w:val="6"/>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2"/>
          <w:sz w:val="20"/>
          <w:szCs w:val="20"/>
        </w:rPr>
        <w:t xml:space="preserve"> </w:t>
      </w:r>
      <w:r w:rsidRPr="006D66BA">
        <w:rPr>
          <w:rFonts w:asciiTheme="minorHAnsi" w:hAnsiTheme="minorHAnsi"/>
          <w:spacing w:val="1"/>
          <w:sz w:val="20"/>
          <w:szCs w:val="20"/>
        </w:rPr>
        <w:t>r</w:t>
      </w:r>
      <w:r w:rsidRPr="006D66BA">
        <w:rPr>
          <w:rFonts w:asciiTheme="minorHAnsi" w:hAnsiTheme="minorHAnsi"/>
          <w:sz w:val="20"/>
          <w:szCs w:val="20"/>
        </w:rPr>
        <w:t>e</w:t>
      </w:r>
      <w:r w:rsidRPr="006D66BA">
        <w:rPr>
          <w:rFonts w:asciiTheme="minorHAnsi" w:hAnsiTheme="minorHAnsi"/>
          <w:spacing w:val="-1"/>
          <w:sz w:val="20"/>
          <w:szCs w:val="20"/>
        </w:rPr>
        <w:t>l</w:t>
      </w:r>
      <w:r w:rsidRPr="006D66BA">
        <w:rPr>
          <w:rFonts w:asciiTheme="minorHAnsi" w:hAnsiTheme="minorHAnsi"/>
          <w:sz w:val="20"/>
          <w:szCs w:val="20"/>
        </w:rPr>
        <w:t>a</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z w:val="20"/>
          <w:szCs w:val="20"/>
        </w:rPr>
        <w:t>on</w:t>
      </w:r>
      <w:r w:rsidRPr="006D66BA">
        <w:rPr>
          <w:rFonts w:asciiTheme="minorHAnsi" w:hAnsiTheme="minorHAnsi"/>
          <w:spacing w:val="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o</w:t>
      </w:r>
      <w:r w:rsidRPr="006D66BA">
        <w:rPr>
          <w:rFonts w:asciiTheme="minorHAnsi" w:hAnsiTheme="minorHAnsi"/>
          <w:spacing w:val="5"/>
          <w:sz w:val="20"/>
          <w:szCs w:val="20"/>
        </w:rPr>
        <w:t xml:space="preserve"> </w:t>
      </w:r>
      <w:r w:rsidRPr="006D66BA">
        <w:rPr>
          <w:rFonts w:asciiTheme="minorHAnsi" w:hAnsiTheme="minorHAnsi"/>
          <w:sz w:val="20"/>
          <w:szCs w:val="20"/>
        </w:rPr>
        <w:t>an</w:t>
      </w:r>
      <w:r w:rsidRPr="006D66BA">
        <w:rPr>
          <w:rFonts w:asciiTheme="minorHAnsi" w:hAnsiTheme="minorHAnsi"/>
          <w:spacing w:val="2"/>
          <w:sz w:val="20"/>
          <w:szCs w:val="20"/>
        </w:rPr>
        <w:t xml:space="preserve"> </w:t>
      </w:r>
      <w:r w:rsidRPr="006D66BA">
        <w:rPr>
          <w:rFonts w:asciiTheme="minorHAnsi" w:hAnsiTheme="minorHAnsi"/>
          <w:spacing w:val="-1"/>
          <w:sz w:val="20"/>
          <w:szCs w:val="20"/>
        </w:rPr>
        <w:t>A</w:t>
      </w:r>
      <w:r w:rsidRPr="006D66BA">
        <w:rPr>
          <w:rFonts w:asciiTheme="minorHAnsi" w:hAnsiTheme="minorHAnsi"/>
          <w:sz w:val="20"/>
          <w:szCs w:val="20"/>
        </w:rPr>
        <w:t>bo</w:t>
      </w:r>
      <w:r w:rsidRPr="006D66BA">
        <w:rPr>
          <w:rFonts w:asciiTheme="minorHAnsi" w:hAnsiTheme="minorHAnsi"/>
          <w:spacing w:val="1"/>
          <w:sz w:val="20"/>
          <w:szCs w:val="20"/>
        </w:rPr>
        <w:t>r</w:t>
      </w:r>
      <w:r w:rsidRPr="006D66BA">
        <w:rPr>
          <w:rFonts w:asciiTheme="minorHAnsi" w:hAnsiTheme="minorHAnsi"/>
          <w:spacing w:val="-1"/>
          <w:sz w:val="20"/>
          <w:szCs w:val="20"/>
        </w:rPr>
        <w:t>i</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z w:val="20"/>
          <w:szCs w:val="20"/>
        </w:rPr>
        <w:t>nal</w:t>
      </w:r>
      <w:r w:rsidRPr="006D66BA">
        <w:rPr>
          <w:rFonts w:asciiTheme="minorHAnsi" w:hAnsiTheme="minorHAnsi"/>
          <w:spacing w:val="4"/>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r</w:t>
      </w:r>
      <w:r w:rsidRPr="006D66BA">
        <w:rPr>
          <w:rFonts w:asciiTheme="minorHAnsi" w:hAnsiTheme="minorHAnsi"/>
          <w:spacing w:val="4"/>
          <w:sz w:val="20"/>
          <w:szCs w:val="20"/>
        </w:rPr>
        <w:t xml:space="preserve"> </w:t>
      </w:r>
      <w:r w:rsidRPr="006D66BA">
        <w:rPr>
          <w:rFonts w:asciiTheme="minorHAnsi" w:hAnsiTheme="minorHAnsi"/>
          <w:spacing w:val="2"/>
          <w:sz w:val="20"/>
          <w:szCs w:val="20"/>
        </w:rPr>
        <w:t>T</w:t>
      </w:r>
      <w:r w:rsidRPr="006D66BA">
        <w:rPr>
          <w:rFonts w:asciiTheme="minorHAnsi" w:hAnsiTheme="minorHAnsi"/>
          <w:spacing w:val="-3"/>
          <w:sz w:val="20"/>
          <w:szCs w:val="20"/>
        </w:rPr>
        <w:t>o</w:t>
      </w:r>
      <w:r w:rsidRPr="006D66BA">
        <w:rPr>
          <w:rFonts w:asciiTheme="minorHAnsi" w:hAnsiTheme="minorHAnsi"/>
          <w:spacing w:val="1"/>
          <w:sz w:val="20"/>
          <w:szCs w:val="20"/>
        </w:rPr>
        <w:t>rr</w:t>
      </w:r>
      <w:r w:rsidRPr="006D66BA">
        <w:rPr>
          <w:rFonts w:asciiTheme="minorHAnsi" w:hAnsiTheme="minorHAnsi"/>
          <w:sz w:val="20"/>
          <w:szCs w:val="20"/>
        </w:rPr>
        <w:t xml:space="preserve">es </w:t>
      </w:r>
      <w:r w:rsidRPr="006D66BA">
        <w:rPr>
          <w:rFonts w:asciiTheme="minorHAnsi" w:hAnsiTheme="minorHAnsi"/>
          <w:spacing w:val="-1"/>
          <w:sz w:val="20"/>
          <w:szCs w:val="20"/>
        </w:rPr>
        <w:t>S</w:t>
      </w:r>
      <w:r w:rsidRPr="006D66BA">
        <w:rPr>
          <w:rFonts w:asciiTheme="minorHAnsi" w:hAnsiTheme="minorHAnsi"/>
          <w:spacing w:val="1"/>
          <w:sz w:val="20"/>
          <w:szCs w:val="20"/>
        </w:rPr>
        <w:t>tr</w:t>
      </w:r>
      <w:r w:rsidRPr="006D66BA">
        <w:rPr>
          <w:rFonts w:asciiTheme="minorHAnsi" w:hAnsiTheme="minorHAnsi"/>
          <w:sz w:val="20"/>
          <w:szCs w:val="20"/>
        </w:rPr>
        <w:t>a</w:t>
      </w:r>
      <w:r w:rsidRPr="006D66BA">
        <w:rPr>
          <w:rFonts w:asciiTheme="minorHAnsi" w:hAnsiTheme="minorHAnsi"/>
          <w:spacing w:val="-1"/>
          <w:sz w:val="20"/>
          <w:szCs w:val="20"/>
        </w:rPr>
        <w:t>i</w:t>
      </w:r>
      <w:r w:rsidRPr="006D66BA">
        <w:rPr>
          <w:rFonts w:asciiTheme="minorHAnsi" w:hAnsiTheme="minorHAnsi"/>
          <w:sz w:val="20"/>
          <w:szCs w:val="20"/>
        </w:rPr>
        <w:t>t</w:t>
      </w:r>
      <w:r w:rsidRPr="006D66BA">
        <w:rPr>
          <w:rFonts w:asciiTheme="minorHAnsi" w:hAnsiTheme="minorHAnsi"/>
          <w:spacing w:val="4"/>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s</w:t>
      </w:r>
      <w:r w:rsidRPr="006D66BA">
        <w:rPr>
          <w:rFonts w:asciiTheme="minorHAnsi" w:hAnsiTheme="minorHAnsi"/>
          <w:spacing w:val="-1"/>
          <w:sz w:val="20"/>
          <w:szCs w:val="20"/>
        </w:rPr>
        <w:t>l</w:t>
      </w:r>
      <w:r w:rsidRPr="006D66BA">
        <w:rPr>
          <w:rFonts w:asciiTheme="minorHAnsi" w:hAnsiTheme="minorHAnsi"/>
          <w:sz w:val="20"/>
          <w:szCs w:val="20"/>
        </w:rPr>
        <w:t>ander co</w:t>
      </w:r>
      <w:r w:rsidRPr="006D66BA">
        <w:rPr>
          <w:rFonts w:asciiTheme="minorHAnsi" w:hAnsiTheme="minorHAnsi"/>
          <w:spacing w:val="1"/>
          <w:sz w:val="20"/>
          <w:szCs w:val="20"/>
        </w:rPr>
        <w:t>mm</w:t>
      </w:r>
      <w:r w:rsidRPr="006D66BA">
        <w:rPr>
          <w:rFonts w:asciiTheme="minorHAnsi" w:hAnsiTheme="minorHAnsi"/>
          <w:sz w:val="20"/>
          <w:szCs w:val="20"/>
        </w:rPr>
        <w:t>un</w:t>
      </w:r>
      <w:r w:rsidRPr="006D66BA">
        <w:rPr>
          <w:rFonts w:asciiTheme="minorHAnsi" w:hAnsiTheme="minorHAnsi"/>
          <w:spacing w:val="-3"/>
          <w:sz w:val="20"/>
          <w:szCs w:val="20"/>
        </w:rPr>
        <w:t>i</w:t>
      </w:r>
      <w:r w:rsidRPr="006D66BA">
        <w:rPr>
          <w:rFonts w:asciiTheme="minorHAnsi" w:hAnsiTheme="minorHAnsi"/>
          <w:spacing w:val="1"/>
          <w:sz w:val="20"/>
          <w:szCs w:val="20"/>
        </w:rPr>
        <w:t>t</w:t>
      </w:r>
      <w:r w:rsidRPr="006D66BA">
        <w:rPr>
          <w:rFonts w:asciiTheme="minorHAnsi" w:hAnsiTheme="minorHAnsi"/>
          <w:spacing w:val="-2"/>
          <w:sz w:val="20"/>
          <w:szCs w:val="20"/>
        </w:rPr>
        <w:t>y</w:t>
      </w:r>
      <w:r w:rsidRPr="006D66BA">
        <w:rPr>
          <w:rFonts w:asciiTheme="minorHAnsi" w:hAnsiTheme="minorHAnsi"/>
          <w:sz w:val="20"/>
          <w:szCs w:val="20"/>
        </w:rPr>
        <w:t>:</w:t>
      </w:r>
    </w:p>
    <w:p w14:paraId="6D38B182" w14:textId="77777777" w:rsidR="004C5E78" w:rsidRPr="006D66B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6D66BA">
        <w:rPr>
          <w:rFonts w:asciiTheme="minorHAnsi" w:hAnsiTheme="minorHAnsi"/>
          <w:sz w:val="20"/>
          <w:szCs w:val="20"/>
        </w:rPr>
        <w:t>a</w:t>
      </w:r>
      <w:r w:rsidRPr="006D66BA">
        <w:rPr>
          <w:rFonts w:asciiTheme="minorHAnsi" w:hAnsiTheme="minorHAnsi"/>
          <w:spacing w:val="8"/>
          <w:sz w:val="20"/>
          <w:szCs w:val="20"/>
        </w:rPr>
        <w:t xml:space="preserve"> </w:t>
      </w:r>
      <w:r w:rsidRPr="006D66BA">
        <w:rPr>
          <w:rFonts w:asciiTheme="minorHAnsi" w:hAnsiTheme="minorHAnsi"/>
          <w:spacing w:val="-1"/>
          <w:sz w:val="20"/>
          <w:szCs w:val="20"/>
        </w:rPr>
        <w:t>P</w:t>
      </w:r>
      <w:r w:rsidRPr="006D66BA">
        <w:rPr>
          <w:rFonts w:asciiTheme="minorHAnsi" w:hAnsiTheme="minorHAnsi"/>
          <w:sz w:val="20"/>
          <w:szCs w:val="20"/>
        </w:rPr>
        <w:t>e</w:t>
      </w:r>
      <w:r w:rsidRPr="006D66BA">
        <w:rPr>
          <w:rFonts w:asciiTheme="minorHAnsi" w:hAnsiTheme="minorHAnsi"/>
          <w:spacing w:val="1"/>
          <w:sz w:val="20"/>
          <w:szCs w:val="20"/>
        </w:rPr>
        <w:t>r</w:t>
      </w:r>
      <w:r w:rsidRPr="006D66BA">
        <w:rPr>
          <w:rFonts w:asciiTheme="minorHAnsi" w:hAnsiTheme="minorHAnsi"/>
          <w:sz w:val="20"/>
          <w:szCs w:val="20"/>
        </w:rPr>
        <w:t>son</w:t>
      </w:r>
      <w:r w:rsidRPr="006D66BA">
        <w:rPr>
          <w:rFonts w:asciiTheme="minorHAnsi" w:hAnsiTheme="minorHAnsi"/>
          <w:spacing w:val="8"/>
          <w:sz w:val="20"/>
          <w:szCs w:val="20"/>
        </w:rPr>
        <w:t xml:space="preserve"> </w:t>
      </w:r>
      <w:r w:rsidRPr="006D66BA">
        <w:rPr>
          <w:rFonts w:asciiTheme="minorHAnsi" w:hAnsiTheme="minorHAnsi"/>
          <w:spacing w:val="-4"/>
          <w:sz w:val="20"/>
          <w:szCs w:val="20"/>
        </w:rPr>
        <w:t>w</w:t>
      </w:r>
      <w:r w:rsidRPr="006D66BA">
        <w:rPr>
          <w:rFonts w:asciiTheme="minorHAnsi" w:hAnsiTheme="minorHAnsi"/>
          <w:sz w:val="20"/>
          <w:szCs w:val="20"/>
        </w:rPr>
        <w:t>ho</w:t>
      </w:r>
      <w:r w:rsidRPr="006D66BA">
        <w:rPr>
          <w:rFonts w:asciiTheme="minorHAnsi" w:hAnsiTheme="minorHAnsi"/>
          <w:spacing w:val="8"/>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s</w:t>
      </w:r>
      <w:r w:rsidRPr="006D66BA">
        <w:rPr>
          <w:rFonts w:asciiTheme="minorHAnsi" w:hAnsiTheme="minorHAnsi"/>
          <w:spacing w:val="8"/>
          <w:sz w:val="20"/>
          <w:szCs w:val="20"/>
        </w:rPr>
        <w:t xml:space="preserve"> </w:t>
      </w:r>
      <w:r w:rsidRPr="006D66BA">
        <w:rPr>
          <w:rFonts w:asciiTheme="minorHAnsi" w:hAnsiTheme="minorHAnsi"/>
          <w:spacing w:val="1"/>
          <w:sz w:val="20"/>
          <w:szCs w:val="20"/>
        </w:rPr>
        <w:t>r</w:t>
      </w:r>
      <w:r w:rsidRPr="006D66BA">
        <w:rPr>
          <w:rFonts w:asciiTheme="minorHAnsi" w:hAnsiTheme="minorHAnsi"/>
          <w:sz w:val="20"/>
          <w:szCs w:val="20"/>
        </w:rPr>
        <w:t>eco</w:t>
      </w:r>
      <w:r w:rsidRPr="006D66BA">
        <w:rPr>
          <w:rFonts w:asciiTheme="minorHAnsi" w:hAnsiTheme="minorHAnsi"/>
          <w:spacing w:val="2"/>
          <w:sz w:val="20"/>
          <w:szCs w:val="20"/>
        </w:rPr>
        <w:t>g</w:t>
      </w:r>
      <w:r w:rsidRPr="006D66BA">
        <w:rPr>
          <w:rFonts w:asciiTheme="minorHAnsi" w:hAnsiTheme="minorHAnsi"/>
          <w:sz w:val="20"/>
          <w:szCs w:val="20"/>
        </w:rPr>
        <w:t>n</w:t>
      </w:r>
      <w:r w:rsidRPr="006D66BA">
        <w:rPr>
          <w:rFonts w:asciiTheme="minorHAnsi" w:hAnsiTheme="minorHAnsi"/>
          <w:spacing w:val="-1"/>
          <w:sz w:val="20"/>
          <w:szCs w:val="20"/>
        </w:rPr>
        <w:t>i</w:t>
      </w:r>
      <w:r w:rsidRPr="006D66BA">
        <w:rPr>
          <w:rFonts w:asciiTheme="minorHAnsi" w:hAnsiTheme="minorHAnsi"/>
          <w:sz w:val="20"/>
          <w:szCs w:val="20"/>
        </w:rPr>
        <w:t>sed</w:t>
      </w:r>
      <w:r w:rsidRPr="006D66BA">
        <w:rPr>
          <w:rFonts w:asciiTheme="minorHAnsi" w:hAnsiTheme="minorHAnsi"/>
          <w:spacing w:val="8"/>
          <w:sz w:val="20"/>
          <w:szCs w:val="20"/>
        </w:rPr>
        <w:t xml:space="preserve"> </w:t>
      </w:r>
      <w:r w:rsidRPr="006D66BA">
        <w:rPr>
          <w:rFonts w:asciiTheme="minorHAnsi" w:hAnsiTheme="minorHAnsi"/>
          <w:sz w:val="20"/>
          <w:szCs w:val="20"/>
        </w:rPr>
        <w:t>by</w:t>
      </w:r>
      <w:r w:rsidRPr="006D66BA">
        <w:rPr>
          <w:rFonts w:asciiTheme="minorHAnsi" w:hAnsiTheme="minorHAnsi"/>
          <w:spacing w:val="6"/>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8"/>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w:t>
      </w:r>
      <w:r w:rsidRPr="006D66BA">
        <w:rPr>
          <w:rFonts w:asciiTheme="minorHAnsi" w:hAnsiTheme="minorHAnsi"/>
          <w:spacing w:val="1"/>
          <w:sz w:val="20"/>
          <w:szCs w:val="20"/>
        </w:rPr>
        <w:t>m</w:t>
      </w:r>
      <w:r w:rsidRPr="006D66BA">
        <w:rPr>
          <w:rFonts w:asciiTheme="minorHAnsi" w:hAnsiTheme="minorHAnsi"/>
          <w:sz w:val="20"/>
          <w:szCs w:val="20"/>
        </w:rPr>
        <w:t>be</w:t>
      </w:r>
      <w:r w:rsidRPr="006D66BA">
        <w:rPr>
          <w:rFonts w:asciiTheme="minorHAnsi" w:hAnsiTheme="minorHAnsi"/>
          <w:spacing w:val="-2"/>
          <w:sz w:val="20"/>
          <w:szCs w:val="20"/>
        </w:rPr>
        <w:t>r</w:t>
      </w:r>
      <w:r w:rsidRPr="006D66BA">
        <w:rPr>
          <w:rFonts w:asciiTheme="minorHAnsi" w:hAnsiTheme="minorHAnsi"/>
          <w:sz w:val="20"/>
          <w:szCs w:val="20"/>
        </w:rPr>
        <w:t>s</w:t>
      </w:r>
      <w:r w:rsidRPr="006D66BA">
        <w:rPr>
          <w:rFonts w:asciiTheme="minorHAnsi" w:hAnsiTheme="minorHAnsi"/>
          <w:spacing w:val="8"/>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1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8"/>
          <w:sz w:val="20"/>
          <w:szCs w:val="20"/>
        </w:rPr>
        <w:t xml:space="preserve"> </w:t>
      </w:r>
      <w:r w:rsidRPr="006D66BA">
        <w:rPr>
          <w:rFonts w:asciiTheme="minorHAnsi" w:hAnsiTheme="minorHAnsi"/>
          <w:sz w:val="20"/>
          <w:szCs w:val="20"/>
        </w:rPr>
        <w:t>co</w:t>
      </w:r>
      <w:r w:rsidRPr="006D66BA">
        <w:rPr>
          <w:rFonts w:asciiTheme="minorHAnsi" w:hAnsiTheme="minorHAnsi"/>
          <w:spacing w:val="1"/>
          <w:sz w:val="20"/>
          <w:szCs w:val="20"/>
        </w:rPr>
        <w:t>mm</w:t>
      </w:r>
      <w:r w:rsidRPr="006D66BA">
        <w:rPr>
          <w:rFonts w:asciiTheme="minorHAnsi" w:hAnsiTheme="minorHAnsi"/>
          <w:sz w:val="20"/>
          <w:szCs w:val="20"/>
        </w:rPr>
        <w:t>un</w:t>
      </w:r>
      <w:r w:rsidRPr="006D66BA">
        <w:rPr>
          <w:rFonts w:asciiTheme="minorHAnsi" w:hAnsiTheme="minorHAnsi"/>
          <w:spacing w:val="-4"/>
          <w:sz w:val="20"/>
          <w:szCs w:val="20"/>
        </w:rPr>
        <w:t>i</w:t>
      </w:r>
      <w:r w:rsidRPr="006D66BA">
        <w:rPr>
          <w:rFonts w:asciiTheme="minorHAnsi" w:hAnsiTheme="minorHAnsi"/>
          <w:spacing w:val="1"/>
          <w:sz w:val="20"/>
          <w:szCs w:val="20"/>
        </w:rPr>
        <w:t>t</w:t>
      </w:r>
      <w:r w:rsidRPr="006D66BA">
        <w:rPr>
          <w:rFonts w:asciiTheme="minorHAnsi" w:hAnsiTheme="minorHAnsi"/>
          <w:sz w:val="20"/>
          <w:szCs w:val="20"/>
        </w:rPr>
        <w:t>y</w:t>
      </w:r>
      <w:r w:rsidRPr="006D66BA">
        <w:rPr>
          <w:rFonts w:asciiTheme="minorHAnsi" w:hAnsiTheme="minorHAnsi"/>
          <w:spacing w:val="6"/>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o</w:t>
      </w:r>
      <w:r w:rsidRPr="006D66BA">
        <w:rPr>
          <w:rFonts w:asciiTheme="minorHAnsi" w:hAnsiTheme="minorHAnsi"/>
          <w:spacing w:val="8"/>
          <w:sz w:val="20"/>
          <w:szCs w:val="20"/>
        </w:rPr>
        <w:t xml:space="preserve"> </w:t>
      </w:r>
      <w:r w:rsidRPr="006D66BA">
        <w:rPr>
          <w:rFonts w:asciiTheme="minorHAnsi" w:hAnsiTheme="minorHAnsi"/>
          <w:sz w:val="20"/>
          <w:szCs w:val="20"/>
        </w:rPr>
        <w:t>be</w:t>
      </w:r>
      <w:r w:rsidRPr="006D66BA">
        <w:rPr>
          <w:rFonts w:asciiTheme="minorHAnsi" w:hAnsiTheme="minorHAnsi"/>
          <w:spacing w:val="8"/>
          <w:sz w:val="20"/>
          <w:szCs w:val="20"/>
        </w:rPr>
        <w:t xml:space="preserve"> </w:t>
      </w:r>
      <w:r w:rsidRPr="006D66BA">
        <w:rPr>
          <w:rFonts w:asciiTheme="minorHAnsi" w:hAnsiTheme="minorHAnsi"/>
          <w:sz w:val="20"/>
          <w:szCs w:val="20"/>
        </w:rPr>
        <w:t>a</w:t>
      </w:r>
      <w:r w:rsidRPr="006D66BA">
        <w:rPr>
          <w:rFonts w:asciiTheme="minorHAnsi" w:hAnsiTheme="minorHAnsi"/>
          <w:spacing w:val="8"/>
          <w:sz w:val="20"/>
          <w:szCs w:val="20"/>
        </w:rPr>
        <w:t xml:space="preserve"> </w:t>
      </w:r>
      <w:r w:rsidRPr="006D66BA">
        <w:rPr>
          <w:rFonts w:asciiTheme="minorHAnsi" w:hAnsiTheme="minorHAnsi"/>
          <w:sz w:val="20"/>
          <w:szCs w:val="20"/>
        </w:rPr>
        <w:t>co</w:t>
      </w:r>
      <w:r w:rsidRPr="006D66BA">
        <w:rPr>
          <w:rFonts w:asciiTheme="minorHAnsi" w:hAnsiTheme="minorHAnsi"/>
          <w:spacing w:val="1"/>
          <w:sz w:val="20"/>
          <w:szCs w:val="20"/>
        </w:rPr>
        <w:t>mm</w:t>
      </w:r>
      <w:r w:rsidRPr="006D66BA">
        <w:rPr>
          <w:rFonts w:asciiTheme="minorHAnsi" w:hAnsiTheme="minorHAnsi"/>
          <w:sz w:val="20"/>
          <w:szCs w:val="20"/>
        </w:rPr>
        <w:t>un</w:t>
      </w:r>
      <w:r w:rsidRPr="006D66BA">
        <w:rPr>
          <w:rFonts w:asciiTheme="minorHAnsi" w:hAnsiTheme="minorHAnsi"/>
          <w:spacing w:val="-1"/>
          <w:sz w:val="20"/>
          <w:szCs w:val="20"/>
        </w:rPr>
        <w:t>i</w:t>
      </w:r>
      <w:r w:rsidRPr="006D66BA">
        <w:rPr>
          <w:rFonts w:asciiTheme="minorHAnsi" w:hAnsiTheme="minorHAnsi"/>
          <w:spacing w:val="1"/>
          <w:sz w:val="20"/>
          <w:szCs w:val="20"/>
        </w:rPr>
        <w:t>t</w:t>
      </w:r>
      <w:r w:rsidRPr="006D66BA">
        <w:rPr>
          <w:rFonts w:asciiTheme="minorHAnsi" w:hAnsiTheme="minorHAnsi"/>
          <w:sz w:val="20"/>
          <w:szCs w:val="20"/>
        </w:rPr>
        <w:t>y e</w:t>
      </w:r>
      <w:r w:rsidRPr="006D66BA">
        <w:rPr>
          <w:rFonts w:asciiTheme="minorHAnsi" w:hAnsiTheme="minorHAnsi"/>
          <w:spacing w:val="-1"/>
          <w:sz w:val="20"/>
          <w:szCs w:val="20"/>
        </w:rPr>
        <w:t>l</w:t>
      </w:r>
      <w:r w:rsidRPr="006D66BA">
        <w:rPr>
          <w:rFonts w:asciiTheme="minorHAnsi" w:hAnsiTheme="minorHAnsi"/>
          <w:sz w:val="20"/>
          <w:szCs w:val="20"/>
        </w:rPr>
        <w:t>de</w:t>
      </w:r>
      <w:r w:rsidRPr="006D66BA">
        <w:rPr>
          <w:rFonts w:asciiTheme="minorHAnsi" w:hAnsiTheme="minorHAnsi"/>
          <w:spacing w:val="1"/>
          <w:sz w:val="20"/>
          <w:szCs w:val="20"/>
        </w:rPr>
        <w:t>r</w:t>
      </w:r>
      <w:r w:rsidRPr="006D66BA">
        <w:rPr>
          <w:rFonts w:asciiTheme="minorHAnsi" w:hAnsiTheme="minorHAnsi"/>
          <w:sz w:val="20"/>
          <w:szCs w:val="20"/>
        </w:rPr>
        <w:t>;</w:t>
      </w:r>
      <w:r w:rsidRPr="006D66BA">
        <w:rPr>
          <w:rFonts w:asciiTheme="minorHAnsi" w:hAnsiTheme="minorHAnsi"/>
          <w:spacing w:val="2"/>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r</w:t>
      </w:r>
    </w:p>
    <w:p w14:paraId="32FEBBD8" w14:textId="77777777" w:rsidR="004C5E78" w:rsidRPr="006D66B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6D66BA">
        <w:rPr>
          <w:rFonts w:asciiTheme="minorHAnsi" w:hAnsiTheme="minorHAnsi"/>
          <w:spacing w:val="-1"/>
          <w:sz w:val="20"/>
          <w:szCs w:val="20"/>
        </w:rPr>
        <w:t>i</w:t>
      </w:r>
      <w:r w:rsidRPr="006D66BA">
        <w:rPr>
          <w:rFonts w:asciiTheme="minorHAnsi" w:hAnsiTheme="minorHAnsi"/>
          <w:sz w:val="20"/>
          <w:szCs w:val="20"/>
        </w:rPr>
        <w:t>f</w:t>
      </w:r>
      <w:r w:rsidRPr="006D66BA">
        <w:rPr>
          <w:rFonts w:asciiTheme="minorHAnsi" w:hAnsiTheme="minorHAnsi"/>
          <w:spacing w:val="5"/>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r</w:t>
      </w:r>
      <w:r w:rsidRPr="006D66BA">
        <w:rPr>
          <w:rFonts w:asciiTheme="minorHAnsi" w:hAnsiTheme="minorHAnsi"/>
          <w:sz w:val="20"/>
          <w:szCs w:val="20"/>
        </w:rPr>
        <w:t>e</w:t>
      </w:r>
      <w:r w:rsidRPr="006D66BA">
        <w:rPr>
          <w:rFonts w:asciiTheme="minorHAnsi" w:hAnsiTheme="minorHAnsi"/>
          <w:spacing w:val="3"/>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s</w:t>
      </w:r>
      <w:r w:rsidRPr="006D66BA">
        <w:rPr>
          <w:rFonts w:asciiTheme="minorHAnsi" w:hAnsiTheme="minorHAnsi"/>
          <w:spacing w:val="4"/>
          <w:sz w:val="20"/>
          <w:szCs w:val="20"/>
        </w:rPr>
        <w:t xml:space="preserve"> </w:t>
      </w:r>
      <w:r w:rsidRPr="006D66BA">
        <w:rPr>
          <w:rFonts w:asciiTheme="minorHAnsi" w:hAnsiTheme="minorHAnsi"/>
          <w:sz w:val="20"/>
          <w:szCs w:val="20"/>
        </w:rPr>
        <w:t>an</w:t>
      </w:r>
      <w:r w:rsidRPr="006D66BA">
        <w:rPr>
          <w:rFonts w:asciiTheme="minorHAnsi" w:hAnsiTheme="minorHAnsi"/>
          <w:spacing w:val="3"/>
          <w:sz w:val="20"/>
          <w:szCs w:val="20"/>
        </w:rPr>
        <w:t xml:space="preserve"> </w:t>
      </w:r>
      <w:r w:rsidRPr="006D66BA">
        <w:rPr>
          <w:rFonts w:asciiTheme="minorHAnsi" w:hAnsiTheme="minorHAnsi"/>
          <w:spacing w:val="-1"/>
          <w:sz w:val="20"/>
          <w:szCs w:val="20"/>
        </w:rPr>
        <w:t>A</w:t>
      </w:r>
      <w:r w:rsidRPr="006D66BA">
        <w:rPr>
          <w:rFonts w:asciiTheme="minorHAnsi" w:hAnsiTheme="minorHAnsi"/>
          <w:sz w:val="20"/>
          <w:szCs w:val="20"/>
        </w:rPr>
        <w:t>bo</w:t>
      </w:r>
      <w:r w:rsidRPr="006D66BA">
        <w:rPr>
          <w:rFonts w:asciiTheme="minorHAnsi" w:hAnsiTheme="minorHAnsi"/>
          <w:spacing w:val="1"/>
          <w:sz w:val="20"/>
          <w:szCs w:val="20"/>
        </w:rPr>
        <w:t>r</w:t>
      </w:r>
      <w:r w:rsidRPr="006D66BA">
        <w:rPr>
          <w:rFonts w:asciiTheme="minorHAnsi" w:hAnsiTheme="minorHAnsi"/>
          <w:spacing w:val="-1"/>
          <w:sz w:val="20"/>
          <w:szCs w:val="20"/>
        </w:rPr>
        <w:t>i</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z w:val="20"/>
          <w:szCs w:val="20"/>
        </w:rPr>
        <w:t>nal</w:t>
      </w:r>
      <w:r w:rsidRPr="006D66BA">
        <w:rPr>
          <w:rFonts w:asciiTheme="minorHAnsi" w:hAnsiTheme="minorHAnsi"/>
          <w:spacing w:val="2"/>
          <w:sz w:val="20"/>
          <w:szCs w:val="20"/>
        </w:rPr>
        <w:t xml:space="preserve"> </w:t>
      </w:r>
      <w:r w:rsidRPr="006D66BA">
        <w:rPr>
          <w:rFonts w:asciiTheme="minorHAnsi" w:hAnsiTheme="minorHAnsi"/>
          <w:spacing w:val="-2"/>
          <w:sz w:val="20"/>
          <w:szCs w:val="20"/>
        </w:rPr>
        <w:t>c</w:t>
      </w:r>
      <w:r w:rsidRPr="006D66BA">
        <w:rPr>
          <w:rFonts w:asciiTheme="minorHAnsi" w:hAnsiTheme="minorHAnsi"/>
          <w:sz w:val="20"/>
          <w:szCs w:val="20"/>
        </w:rPr>
        <w:t>ounc</w:t>
      </w:r>
      <w:r w:rsidRPr="006D66BA">
        <w:rPr>
          <w:rFonts w:asciiTheme="minorHAnsi" w:hAnsiTheme="minorHAnsi"/>
          <w:spacing w:val="-1"/>
          <w:sz w:val="20"/>
          <w:szCs w:val="20"/>
        </w:rPr>
        <w:t>i</w:t>
      </w:r>
      <w:r w:rsidRPr="006D66BA">
        <w:rPr>
          <w:rFonts w:asciiTheme="minorHAnsi" w:hAnsiTheme="minorHAnsi"/>
          <w:sz w:val="20"/>
          <w:szCs w:val="20"/>
        </w:rPr>
        <w:t>l</w:t>
      </w:r>
      <w:r w:rsidRPr="006D66BA">
        <w:rPr>
          <w:rFonts w:asciiTheme="minorHAnsi" w:hAnsiTheme="minorHAnsi"/>
          <w:spacing w:val="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hat</w:t>
      </w:r>
      <w:r w:rsidRPr="006D66BA">
        <w:rPr>
          <w:rFonts w:asciiTheme="minorHAnsi" w:hAnsiTheme="minorHAnsi"/>
          <w:spacing w:val="5"/>
          <w:sz w:val="20"/>
          <w:szCs w:val="20"/>
        </w:rPr>
        <w:t xml:space="preserve"> </w:t>
      </w:r>
      <w:r w:rsidRPr="006D66BA">
        <w:rPr>
          <w:rFonts w:asciiTheme="minorHAnsi" w:hAnsiTheme="minorHAnsi"/>
          <w:spacing w:val="1"/>
          <w:sz w:val="20"/>
          <w:szCs w:val="20"/>
        </w:rPr>
        <w:t>r</w:t>
      </w:r>
      <w:r w:rsidRPr="006D66BA">
        <w:rPr>
          <w:rFonts w:asciiTheme="minorHAnsi" w:hAnsiTheme="minorHAnsi"/>
          <w:sz w:val="20"/>
          <w:szCs w:val="20"/>
        </w:rPr>
        <w:t>ep</w:t>
      </w:r>
      <w:r w:rsidRPr="006D66BA">
        <w:rPr>
          <w:rFonts w:asciiTheme="minorHAnsi" w:hAnsiTheme="minorHAnsi"/>
          <w:spacing w:val="1"/>
          <w:sz w:val="20"/>
          <w:szCs w:val="20"/>
        </w:rPr>
        <w:t>r</w:t>
      </w:r>
      <w:r w:rsidRPr="006D66BA">
        <w:rPr>
          <w:rFonts w:asciiTheme="minorHAnsi" w:hAnsiTheme="minorHAnsi"/>
          <w:sz w:val="20"/>
          <w:szCs w:val="20"/>
        </w:rPr>
        <w:t>ese</w:t>
      </w:r>
      <w:r w:rsidRPr="006D66BA">
        <w:rPr>
          <w:rFonts w:asciiTheme="minorHAnsi" w:hAnsiTheme="minorHAnsi"/>
          <w:spacing w:val="-3"/>
          <w:sz w:val="20"/>
          <w:szCs w:val="20"/>
        </w:rPr>
        <w:t>n</w:t>
      </w:r>
      <w:r w:rsidRPr="006D66BA">
        <w:rPr>
          <w:rFonts w:asciiTheme="minorHAnsi" w:hAnsiTheme="minorHAnsi"/>
          <w:spacing w:val="1"/>
          <w:sz w:val="20"/>
          <w:szCs w:val="20"/>
        </w:rPr>
        <w:t>t</w:t>
      </w:r>
      <w:r w:rsidRPr="006D66BA">
        <w:rPr>
          <w:rFonts w:asciiTheme="minorHAnsi" w:hAnsiTheme="minorHAnsi"/>
          <w:sz w:val="20"/>
          <w:szCs w:val="20"/>
        </w:rPr>
        <w:t>s</w:t>
      </w:r>
      <w:r w:rsidRPr="006D66BA">
        <w:rPr>
          <w:rFonts w:asciiTheme="minorHAnsi" w:hAnsiTheme="minorHAnsi"/>
          <w:spacing w:val="1"/>
          <w:sz w:val="20"/>
          <w:szCs w:val="20"/>
        </w:rPr>
        <w:t xml:space="preserve"> t</w:t>
      </w:r>
      <w:r w:rsidRPr="006D66BA">
        <w:rPr>
          <w:rFonts w:asciiTheme="minorHAnsi" w:hAnsiTheme="minorHAnsi"/>
          <w:spacing w:val="-3"/>
          <w:sz w:val="20"/>
          <w:szCs w:val="20"/>
        </w:rPr>
        <w:t>h</w:t>
      </w:r>
      <w:r w:rsidRPr="006D66BA">
        <w:rPr>
          <w:rFonts w:asciiTheme="minorHAnsi" w:hAnsiTheme="minorHAnsi"/>
          <w:sz w:val="20"/>
          <w:szCs w:val="20"/>
        </w:rPr>
        <w:t>e</w:t>
      </w:r>
      <w:r w:rsidRPr="006D66BA">
        <w:rPr>
          <w:rFonts w:asciiTheme="minorHAnsi" w:hAnsiTheme="minorHAnsi"/>
          <w:spacing w:val="3"/>
          <w:sz w:val="20"/>
          <w:szCs w:val="20"/>
        </w:rPr>
        <w:t xml:space="preserve"> </w:t>
      </w:r>
      <w:r w:rsidRPr="006D66BA">
        <w:rPr>
          <w:rFonts w:asciiTheme="minorHAnsi" w:hAnsiTheme="minorHAnsi"/>
          <w:sz w:val="20"/>
          <w:szCs w:val="20"/>
        </w:rPr>
        <w:t>co</w:t>
      </w:r>
      <w:r w:rsidRPr="006D66BA">
        <w:rPr>
          <w:rFonts w:asciiTheme="minorHAnsi" w:hAnsiTheme="minorHAnsi"/>
          <w:spacing w:val="1"/>
          <w:sz w:val="20"/>
          <w:szCs w:val="20"/>
        </w:rPr>
        <w:t>mm</w:t>
      </w:r>
      <w:r w:rsidRPr="006D66BA">
        <w:rPr>
          <w:rFonts w:asciiTheme="minorHAnsi" w:hAnsiTheme="minorHAnsi"/>
          <w:sz w:val="20"/>
          <w:szCs w:val="20"/>
        </w:rPr>
        <w:t>un</w:t>
      </w:r>
      <w:r w:rsidRPr="006D66BA">
        <w:rPr>
          <w:rFonts w:asciiTheme="minorHAnsi" w:hAnsiTheme="minorHAnsi"/>
          <w:spacing w:val="-4"/>
          <w:sz w:val="20"/>
          <w:szCs w:val="20"/>
        </w:rPr>
        <w:t>i</w:t>
      </w:r>
      <w:r w:rsidRPr="006D66BA">
        <w:rPr>
          <w:rFonts w:asciiTheme="minorHAnsi" w:hAnsiTheme="minorHAnsi"/>
          <w:spacing w:val="1"/>
          <w:sz w:val="20"/>
          <w:szCs w:val="20"/>
        </w:rPr>
        <w:t>t</w:t>
      </w:r>
      <w:r w:rsidRPr="006D66BA">
        <w:rPr>
          <w:rFonts w:asciiTheme="minorHAnsi" w:hAnsiTheme="minorHAnsi"/>
          <w:spacing w:val="-2"/>
          <w:sz w:val="20"/>
          <w:szCs w:val="20"/>
        </w:rPr>
        <w:t>y</w:t>
      </w:r>
      <w:r w:rsidRPr="006D66BA">
        <w:rPr>
          <w:rFonts w:asciiTheme="minorHAnsi" w:hAnsiTheme="minorHAnsi"/>
          <w:sz w:val="20"/>
          <w:szCs w:val="20"/>
        </w:rPr>
        <w:t>,</w:t>
      </w:r>
      <w:r w:rsidRPr="006D66BA">
        <w:rPr>
          <w:rFonts w:asciiTheme="minorHAnsi" w:hAnsiTheme="minorHAnsi"/>
          <w:spacing w:val="5"/>
          <w:sz w:val="20"/>
          <w:szCs w:val="20"/>
        </w:rPr>
        <w:t xml:space="preserve"> </w:t>
      </w:r>
      <w:r w:rsidRPr="006D66BA">
        <w:rPr>
          <w:rFonts w:asciiTheme="minorHAnsi" w:hAnsiTheme="minorHAnsi"/>
          <w:sz w:val="20"/>
          <w:szCs w:val="20"/>
        </w:rPr>
        <w:t>an</w:t>
      </w:r>
      <w:r w:rsidRPr="006D66BA">
        <w:rPr>
          <w:rFonts w:asciiTheme="minorHAnsi" w:hAnsiTheme="minorHAnsi"/>
          <w:spacing w:val="3"/>
          <w:sz w:val="20"/>
          <w:szCs w:val="20"/>
        </w:rPr>
        <w:t xml:space="preserve"> </w:t>
      </w:r>
      <w:r w:rsidRPr="006D66BA">
        <w:rPr>
          <w:rFonts w:asciiTheme="minorHAnsi" w:hAnsiTheme="minorHAnsi"/>
          <w:sz w:val="20"/>
          <w:szCs w:val="20"/>
        </w:rPr>
        <w:t>e</w:t>
      </w:r>
      <w:r w:rsidRPr="006D66BA">
        <w:rPr>
          <w:rFonts w:asciiTheme="minorHAnsi" w:hAnsiTheme="minorHAnsi"/>
          <w:spacing w:val="-1"/>
          <w:sz w:val="20"/>
          <w:szCs w:val="20"/>
        </w:rPr>
        <w:t>l</w:t>
      </w:r>
      <w:r w:rsidRPr="006D66BA">
        <w:rPr>
          <w:rFonts w:asciiTheme="minorHAnsi" w:hAnsiTheme="minorHAnsi"/>
          <w:sz w:val="20"/>
          <w:szCs w:val="20"/>
        </w:rPr>
        <w:t>ec</w:t>
      </w:r>
      <w:r w:rsidRPr="006D66BA">
        <w:rPr>
          <w:rFonts w:asciiTheme="minorHAnsi" w:hAnsiTheme="minorHAnsi"/>
          <w:spacing w:val="1"/>
          <w:sz w:val="20"/>
          <w:szCs w:val="20"/>
        </w:rPr>
        <w:t>t</w:t>
      </w:r>
      <w:r w:rsidRPr="006D66BA">
        <w:rPr>
          <w:rFonts w:asciiTheme="minorHAnsi" w:hAnsiTheme="minorHAnsi"/>
          <w:sz w:val="20"/>
          <w:szCs w:val="20"/>
        </w:rPr>
        <w:t>ed</w:t>
      </w:r>
      <w:r w:rsidRPr="006D66BA">
        <w:rPr>
          <w:rFonts w:asciiTheme="minorHAnsi" w:hAnsiTheme="minorHAnsi"/>
          <w:spacing w:val="3"/>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w:t>
      </w:r>
      <w:r w:rsidRPr="006D66BA">
        <w:rPr>
          <w:rFonts w:asciiTheme="minorHAnsi" w:hAnsiTheme="minorHAnsi"/>
          <w:spacing w:val="1"/>
          <w:sz w:val="20"/>
          <w:szCs w:val="20"/>
        </w:rPr>
        <w:t>m</w:t>
      </w:r>
      <w:r w:rsidRPr="006D66BA">
        <w:rPr>
          <w:rFonts w:asciiTheme="minorHAnsi" w:hAnsiTheme="minorHAnsi"/>
          <w:sz w:val="20"/>
          <w:szCs w:val="20"/>
        </w:rPr>
        <w:t>b</w:t>
      </w:r>
      <w:r w:rsidRPr="006D66BA">
        <w:rPr>
          <w:rFonts w:asciiTheme="minorHAnsi" w:hAnsiTheme="minorHAnsi"/>
          <w:spacing w:val="-3"/>
          <w:sz w:val="20"/>
          <w:szCs w:val="20"/>
        </w:rPr>
        <w:t>e</w:t>
      </w:r>
      <w:r w:rsidRPr="006D66BA">
        <w:rPr>
          <w:rFonts w:asciiTheme="minorHAnsi" w:hAnsiTheme="minorHAnsi"/>
          <w:sz w:val="20"/>
          <w:szCs w:val="20"/>
        </w:rPr>
        <w:t xml:space="preserve">r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 xml:space="preserve"> </w:t>
      </w:r>
      <w:r w:rsidRPr="006D66BA">
        <w:rPr>
          <w:rFonts w:asciiTheme="minorHAnsi" w:hAnsiTheme="minorHAnsi"/>
          <w:sz w:val="20"/>
          <w:szCs w:val="20"/>
        </w:rPr>
        <w:t>cou</w:t>
      </w:r>
      <w:r w:rsidRPr="006D66BA">
        <w:rPr>
          <w:rFonts w:asciiTheme="minorHAnsi" w:hAnsiTheme="minorHAnsi"/>
          <w:spacing w:val="-3"/>
          <w:sz w:val="20"/>
          <w:szCs w:val="20"/>
        </w:rPr>
        <w:t>n</w:t>
      </w:r>
      <w:r w:rsidRPr="006D66BA">
        <w:rPr>
          <w:rFonts w:asciiTheme="minorHAnsi" w:hAnsiTheme="minorHAnsi"/>
          <w:sz w:val="20"/>
          <w:szCs w:val="20"/>
        </w:rPr>
        <w:t>c</w:t>
      </w:r>
      <w:r w:rsidRPr="006D66BA">
        <w:rPr>
          <w:rFonts w:asciiTheme="minorHAnsi" w:hAnsiTheme="minorHAnsi"/>
          <w:spacing w:val="-1"/>
          <w:sz w:val="20"/>
          <w:szCs w:val="20"/>
        </w:rPr>
        <w:t>il</w:t>
      </w:r>
      <w:r w:rsidRPr="006D66BA">
        <w:rPr>
          <w:rFonts w:asciiTheme="minorHAnsi" w:hAnsiTheme="minorHAnsi"/>
          <w:sz w:val="20"/>
          <w:szCs w:val="20"/>
        </w:rPr>
        <w:t>;</w:t>
      </w:r>
      <w:r w:rsidRPr="006D66BA">
        <w:rPr>
          <w:rFonts w:asciiTheme="minorHAnsi" w:hAnsiTheme="minorHAnsi"/>
          <w:spacing w:val="2"/>
          <w:sz w:val="20"/>
          <w:szCs w:val="20"/>
        </w:rPr>
        <w:t xml:space="preserve"> </w:t>
      </w:r>
      <w:r w:rsidRPr="006D66BA">
        <w:rPr>
          <w:rFonts w:asciiTheme="minorHAnsi" w:hAnsiTheme="minorHAnsi"/>
          <w:sz w:val="20"/>
          <w:szCs w:val="20"/>
        </w:rPr>
        <w:t>or</w:t>
      </w:r>
    </w:p>
    <w:p w14:paraId="71790B6F" w14:textId="77777777" w:rsidR="004C5E78" w:rsidRPr="006D66B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6D66BA">
        <w:rPr>
          <w:rFonts w:asciiTheme="minorHAnsi" w:hAnsiTheme="minorHAnsi"/>
          <w:sz w:val="20"/>
          <w:szCs w:val="20"/>
        </w:rPr>
        <w:t>a</w:t>
      </w:r>
      <w:r w:rsidRPr="006D66BA">
        <w:rPr>
          <w:rFonts w:asciiTheme="minorHAnsi" w:hAnsiTheme="minorHAnsi"/>
          <w:spacing w:val="11"/>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w:t>
      </w:r>
      <w:r w:rsidRPr="006D66BA">
        <w:rPr>
          <w:rFonts w:asciiTheme="minorHAnsi" w:hAnsiTheme="minorHAnsi"/>
          <w:spacing w:val="1"/>
          <w:sz w:val="20"/>
          <w:szCs w:val="20"/>
        </w:rPr>
        <w:t>m</w:t>
      </w:r>
      <w:r w:rsidRPr="006D66BA">
        <w:rPr>
          <w:rFonts w:asciiTheme="minorHAnsi" w:hAnsiTheme="minorHAnsi"/>
          <w:sz w:val="20"/>
          <w:szCs w:val="20"/>
        </w:rPr>
        <w:t>be</w:t>
      </w:r>
      <w:r w:rsidRPr="006D66BA">
        <w:rPr>
          <w:rFonts w:asciiTheme="minorHAnsi" w:hAnsiTheme="minorHAnsi"/>
          <w:spacing w:val="-2"/>
          <w:sz w:val="20"/>
          <w:szCs w:val="20"/>
        </w:rPr>
        <w:t>r</w:t>
      </w:r>
      <w:r w:rsidRPr="006D66BA">
        <w:rPr>
          <w:rFonts w:asciiTheme="minorHAnsi" w:hAnsiTheme="minorHAnsi"/>
          <w:sz w:val="20"/>
          <w:szCs w:val="20"/>
        </w:rPr>
        <w:t>,</w:t>
      </w:r>
      <w:r w:rsidRPr="006D66BA">
        <w:rPr>
          <w:rFonts w:asciiTheme="minorHAnsi" w:hAnsiTheme="minorHAnsi"/>
          <w:spacing w:val="12"/>
          <w:sz w:val="20"/>
          <w:szCs w:val="20"/>
        </w:rPr>
        <w:t xml:space="preserve"> </w:t>
      </w:r>
      <w:r w:rsidRPr="006D66BA">
        <w:rPr>
          <w:rFonts w:asciiTheme="minorHAnsi" w:hAnsiTheme="minorHAnsi"/>
          <w:sz w:val="20"/>
          <w:szCs w:val="20"/>
        </w:rPr>
        <w:t>or</w:t>
      </w:r>
      <w:r w:rsidRPr="006D66BA">
        <w:rPr>
          <w:rFonts w:asciiTheme="minorHAnsi" w:hAnsiTheme="minorHAnsi"/>
          <w:spacing w:val="12"/>
          <w:sz w:val="20"/>
          <w:szCs w:val="20"/>
        </w:rPr>
        <w:t xml:space="preserve"> </w:t>
      </w:r>
      <w:r w:rsidRPr="006D66BA">
        <w:rPr>
          <w:rFonts w:asciiTheme="minorHAnsi" w:hAnsiTheme="minorHAnsi"/>
          <w:sz w:val="20"/>
          <w:szCs w:val="20"/>
        </w:rPr>
        <w:t>a</w:t>
      </w:r>
      <w:r w:rsidRPr="006D66BA">
        <w:rPr>
          <w:rFonts w:asciiTheme="minorHAnsi" w:hAnsiTheme="minorHAnsi"/>
          <w:spacing w:val="11"/>
          <w:sz w:val="20"/>
          <w:szCs w:val="20"/>
        </w:rPr>
        <w:t xml:space="preserve"> </w:t>
      </w:r>
      <w:r w:rsidRPr="006D66BA">
        <w:rPr>
          <w:rFonts w:asciiTheme="minorHAnsi" w:hAnsiTheme="minorHAnsi"/>
          <w:spacing w:val="1"/>
          <w:sz w:val="20"/>
          <w:szCs w:val="20"/>
        </w:rPr>
        <w:t>m</w:t>
      </w:r>
      <w:r w:rsidRPr="006D66BA">
        <w:rPr>
          <w:rFonts w:asciiTheme="minorHAnsi" w:hAnsiTheme="minorHAnsi"/>
          <w:spacing w:val="-3"/>
          <w:sz w:val="20"/>
          <w:szCs w:val="20"/>
        </w:rPr>
        <w:t>e</w:t>
      </w:r>
      <w:r w:rsidRPr="006D66BA">
        <w:rPr>
          <w:rFonts w:asciiTheme="minorHAnsi" w:hAnsiTheme="minorHAnsi"/>
          <w:spacing w:val="1"/>
          <w:sz w:val="20"/>
          <w:szCs w:val="20"/>
        </w:rPr>
        <w:t>m</w:t>
      </w:r>
      <w:r w:rsidRPr="006D66BA">
        <w:rPr>
          <w:rFonts w:asciiTheme="minorHAnsi" w:hAnsiTheme="minorHAnsi"/>
          <w:sz w:val="20"/>
          <w:szCs w:val="20"/>
        </w:rPr>
        <w:t>ber</w:t>
      </w:r>
      <w:r w:rsidRPr="006D66BA">
        <w:rPr>
          <w:rFonts w:asciiTheme="minorHAnsi" w:hAnsiTheme="minorHAnsi"/>
          <w:spacing w:val="10"/>
          <w:sz w:val="20"/>
          <w:szCs w:val="20"/>
        </w:rPr>
        <w:t xml:space="preserve"> </w:t>
      </w:r>
      <w:r w:rsidRPr="006D66BA">
        <w:rPr>
          <w:rFonts w:asciiTheme="minorHAnsi" w:hAnsiTheme="minorHAnsi"/>
          <w:sz w:val="20"/>
          <w:szCs w:val="20"/>
        </w:rPr>
        <w:t>of</w:t>
      </w:r>
      <w:r w:rsidRPr="006D66BA">
        <w:rPr>
          <w:rFonts w:asciiTheme="minorHAnsi" w:hAnsiTheme="minorHAnsi"/>
          <w:spacing w:val="15"/>
          <w:sz w:val="20"/>
          <w:szCs w:val="20"/>
        </w:rPr>
        <w:t xml:space="preserve"> </w:t>
      </w:r>
      <w:r w:rsidRPr="006D66BA">
        <w:rPr>
          <w:rFonts w:asciiTheme="minorHAnsi" w:hAnsiTheme="minorHAnsi"/>
          <w:spacing w:val="-2"/>
          <w:sz w:val="20"/>
          <w:szCs w:val="20"/>
        </w:rPr>
        <w:t>s</w:t>
      </w:r>
      <w:r w:rsidRPr="006D66BA">
        <w:rPr>
          <w:rFonts w:asciiTheme="minorHAnsi" w:hAnsiTheme="minorHAnsi"/>
          <w:spacing w:val="1"/>
          <w:sz w:val="20"/>
          <w:szCs w:val="20"/>
        </w:rPr>
        <w:t>t</w:t>
      </w:r>
      <w:r w:rsidRPr="006D66BA">
        <w:rPr>
          <w:rFonts w:asciiTheme="minorHAnsi" w:hAnsiTheme="minorHAnsi"/>
          <w:spacing w:val="-3"/>
          <w:sz w:val="20"/>
          <w:szCs w:val="20"/>
        </w:rPr>
        <w:t>a</w:t>
      </w:r>
      <w:r w:rsidRPr="006D66BA">
        <w:rPr>
          <w:rFonts w:asciiTheme="minorHAnsi" w:hAnsiTheme="minorHAnsi"/>
          <w:spacing w:val="1"/>
          <w:sz w:val="20"/>
          <w:szCs w:val="20"/>
        </w:rPr>
        <w:t>ff</w:t>
      </w:r>
      <w:r w:rsidRPr="006D66BA">
        <w:rPr>
          <w:rFonts w:asciiTheme="minorHAnsi" w:hAnsiTheme="minorHAnsi"/>
          <w:sz w:val="20"/>
          <w:szCs w:val="20"/>
        </w:rPr>
        <w:t>,</w:t>
      </w:r>
      <w:r w:rsidRPr="006D66BA">
        <w:rPr>
          <w:rFonts w:asciiTheme="minorHAnsi" w:hAnsiTheme="minorHAnsi"/>
          <w:spacing w:val="12"/>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15"/>
          <w:sz w:val="20"/>
          <w:szCs w:val="20"/>
        </w:rPr>
        <w:t xml:space="preserve"> </w:t>
      </w:r>
      <w:r w:rsidRPr="006D66BA">
        <w:rPr>
          <w:rFonts w:asciiTheme="minorHAnsi" w:hAnsiTheme="minorHAnsi"/>
          <w:sz w:val="20"/>
          <w:szCs w:val="20"/>
        </w:rPr>
        <w:t>a</w:t>
      </w:r>
      <w:r w:rsidRPr="006D66BA">
        <w:rPr>
          <w:rFonts w:asciiTheme="minorHAnsi" w:hAnsiTheme="minorHAnsi"/>
          <w:spacing w:val="8"/>
          <w:sz w:val="20"/>
          <w:szCs w:val="20"/>
        </w:rPr>
        <w:t xml:space="preserve"> </w:t>
      </w:r>
      <w:r w:rsidRPr="006D66BA">
        <w:rPr>
          <w:rFonts w:asciiTheme="minorHAnsi" w:hAnsiTheme="minorHAnsi"/>
          <w:spacing w:val="2"/>
          <w:sz w:val="20"/>
          <w:szCs w:val="20"/>
        </w:rPr>
        <w:t>T</w:t>
      </w:r>
      <w:r w:rsidRPr="006D66BA">
        <w:rPr>
          <w:rFonts w:asciiTheme="minorHAnsi" w:hAnsiTheme="minorHAnsi"/>
          <w:sz w:val="20"/>
          <w:szCs w:val="20"/>
        </w:rPr>
        <w:t>o</w:t>
      </w:r>
      <w:r w:rsidRPr="006D66BA">
        <w:rPr>
          <w:rFonts w:asciiTheme="minorHAnsi" w:hAnsiTheme="minorHAnsi"/>
          <w:spacing w:val="-2"/>
          <w:sz w:val="20"/>
          <w:szCs w:val="20"/>
        </w:rPr>
        <w:t>r</w:t>
      </w:r>
      <w:r w:rsidRPr="006D66BA">
        <w:rPr>
          <w:rFonts w:asciiTheme="minorHAnsi" w:hAnsiTheme="minorHAnsi"/>
          <w:spacing w:val="1"/>
          <w:sz w:val="20"/>
          <w:szCs w:val="20"/>
        </w:rPr>
        <w:t>r</w:t>
      </w:r>
      <w:r w:rsidRPr="006D66BA">
        <w:rPr>
          <w:rFonts w:asciiTheme="minorHAnsi" w:hAnsiTheme="minorHAnsi"/>
          <w:sz w:val="20"/>
          <w:szCs w:val="20"/>
        </w:rPr>
        <w:t>es</w:t>
      </w:r>
      <w:r w:rsidRPr="006D66BA">
        <w:rPr>
          <w:rFonts w:asciiTheme="minorHAnsi" w:hAnsiTheme="minorHAnsi"/>
          <w:spacing w:val="11"/>
          <w:sz w:val="20"/>
          <w:szCs w:val="20"/>
        </w:rPr>
        <w:t xml:space="preserve"> </w:t>
      </w:r>
      <w:r w:rsidRPr="006D66BA">
        <w:rPr>
          <w:rFonts w:asciiTheme="minorHAnsi" w:hAnsiTheme="minorHAnsi"/>
          <w:spacing w:val="-1"/>
          <w:sz w:val="20"/>
          <w:szCs w:val="20"/>
        </w:rPr>
        <w:t>S</w:t>
      </w:r>
      <w:r w:rsidRPr="006D66BA">
        <w:rPr>
          <w:rFonts w:asciiTheme="minorHAnsi" w:hAnsiTheme="minorHAnsi"/>
          <w:spacing w:val="1"/>
          <w:sz w:val="20"/>
          <w:szCs w:val="20"/>
        </w:rPr>
        <w:t>t</w:t>
      </w:r>
      <w:r w:rsidRPr="006D66BA">
        <w:rPr>
          <w:rFonts w:asciiTheme="minorHAnsi" w:hAnsiTheme="minorHAnsi"/>
          <w:spacing w:val="-2"/>
          <w:sz w:val="20"/>
          <w:szCs w:val="20"/>
        </w:rPr>
        <w:t>r</w:t>
      </w:r>
      <w:r w:rsidRPr="006D66BA">
        <w:rPr>
          <w:rFonts w:asciiTheme="minorHAnsi" w:hAnsiTheme="minorHAnsi"/>
          <w:sz w:val="20"/>
          <w:szCs w:val="20"/>
        </w:rPr>
        <w:t>a</w:t>
      </w:r>
      <w:r w:rsidRPr="006D66BA">
        <w:rPr>
          <w:rFonts w:asciiTheme="minorHAnsi" w:hAnsiTheme="minorHAnsi"/>
          <w:spacing w:val="-1"/>
          <w:sz w:val="20"/>
          <w:szCs w:val="20"/>
        </w:rPr>
        <w:t>i</w:t>
      </w:r>
      <w:r w:rsidRPr="006D66BA">
        <w:rPr>
          <w:rFonts w:asciiTheme="minorHAnsi" w:hAnsiTheme="minorHAnsi"/>
          <w:sz w:val="20"/>
          <w:szCs w:val="20"/>
        </w:rPr>
        <w:t>t</w:t>
      </w:r>
      <w:r w:rsidRPr="006D66BA">
        <w:rPr>
          <w:rFonts w:asciiTheme="minorHAnsi" w:hAnsiTheme="minorHAnsi"/>
          <w:spacing w:val="12"/>
          <w:sz w:val="20"/>
          <w:szCs w:val="20"/>
        </w:rPr>
        <w:t xml:space="preserve"> </w:t>
      </w:r>
      <w:r w:rsidRPr="006D66BA">
        <w:rPr>
          <w:rFonts w:asciiTheme="minorHAnsi" w:hAnsiTheme="minorHAnsi"/>
          <w:spacing w:val="-1"/>
          <w:sz w:val="20"/>
          <w:szCs w:val="20"/>
        </w:rPr>
        <w:t>R</w:t>
      </w:r>
      <w:r w:rsidRPr="006D66BA">
        <w:rPr>
          <w:rFonts w:asciiTheme="minorHAnsi" w:hAnsiTheme="minorHAnsi"/>
          <w:sz w:val="20"/>
          <w:szCs w:val="20"/>
        </w:rPr>
        <w:t>e</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z w:val="20"/>
          <w:szCs w:val="20"/>
        </w:rPr>
        <w:t>onal</w:t>
      </w:r>
      <w:r w:rsidRPr="006D66BA">
        <w:rPr>
          <w:rFonts w:asciiTheme="minorHAnsi" w:hAnsiTheme="minorHAnsi"/>
          <w:spacing w:val="10"/>
          <w:sz w:val="20"/>
          <w:szCs w:val="20"/>
        </w:rPr>
        <w:t xml:space="preserve"> </w:t>
      </w:r>
      <w:r w:rsidRPr="006D66BA">
        <w:rPr>
          <w:rFonts w:asciiTheme="minorHAnsi" w:hAnsiTheme="minorHAnsi"/>
          <w:spacing w:val="-1"/>
          <w:sz w:val="20"/>
          <w:szCs w:val="20"/>
        </w:rPr>
        <w:t>A</w:t>
      </w:r>
      <w:r w:rsidRPr="006D66BA">
        <w:rPr>
          <w:rFonts w:asciiTheme="minorHAnsi" w:hAnsiTheme="minorHAnsi"/>
          <w:sz w:val="20"/>
          <w:szCs w:val="20"/>
        </w:rPr>
        <w:t>u</w:t>
      </w:r>
      <w:r w:rsidRPr="006D66BA">
        <w:rPr>
          <w:rFonts w:asciiTheme="minorHAnsi" w:hAnsiTheme="minorHAnsi"/>
          <w:spacing w:val="1"/>
          <w:sz w:val="20"/>
          <w:szCs w:val="20"/>
        </w:rPr>
        <w:t>t</w:t>
      </w:r>
      <w:r w:rsidRPr="006D66BA">
        <w:rPr>
          <w:rFonts w:asciiTheme="minorHAnsi" w:hAnsiTheme="minorHAnsi"/>
          <w:sz w:val="20"/>
          <w:szCs w:val="20"/>
        </w:rPr>
        <w:t>ho</w:t>
      </w:r>
      <w:r w:rsidRPr="006D66BA">
        <w:rPr>
          <w:rFonts w:asciiTheme="minorHAnsi" w:hAnsiTheme="minorHAnsi"/>
          <w:spacing w:val="1"/>
          <w:sz w:val="20"/>
          <w:szCs w:val="20"/>
        </w:rPr>
        <w:t>r</w:t>
      </w:r>
      <w:r w:rsidRPr="006D66BA">
        <w:rPr>
          <w:rFonts w:asciiTheme="minorHAnsi" w:hAnsiTheme="minorHAnsi"/>
          <w:spacing w:val="-1"/>
          <w:sz w:val="20"/>
          <w:szCs w:val="20"/>
        </w:rPr>
        <w:t>i</w:t>
      </w:r>
      <w:r w:rsidRPr="006D66BA">
        <w:rPr>
          <w:rFonts w:asciiTheme="minorHAnsi" w:hAnsiTheme="minorHAnsi"/>
          <w:spacing w:val="1"/>
          <w:sz w:val="20"/>
          <w:szCs w:val="20"/>
        </w:rPr>
        <w:t>t</w:t>
      </w:r>
      <w:r w:rsidRPr="006D66BA">
        <w:rPr>
          <w:rFonts w:asciiTheme="minorHAnsi" w:hAnsiTheme="minorHAnsi"/>
          <w:sz w:val="20"/>
          <w:szCs w:val="20"/>
        </w:rPr>
        <w:t>y</w:t>
      </w:r>
      <w:r w:rsidRPr="006D66BA">
        <w:rPr>
          <w:rFonts w:asciiTheme="minorHAnsi" w:hAnsiTheme="minorHAnsi"/>
          <w:spacing w:val="9"/>
          <w:sz w:val="20"/>
          <w:szCs w:val="20"/>
        </w:rPr>
        <w:t xml:space="preserve"> </w:t>
      </w:r>
      <w:r w:rsidRPr="006D66BA">
        <w:rPr>
          <w:rFonts w:asciiTheme="minorHAnsi" w:hAnsiTheme="minorHAnsi"/>
          <w:sz w:val="20"/>
          <w:szCs w:val="20"/>
        </w:rPr>
        <w:t>es</w:t>
      </w:r>
      <w:r w:rsidRPr="006D66BA">
        <w:rPr>
          <w:rFonts w:asciiTheme="minorHAnsi" w:hAnsiTheme="minorHAnsi"/>
          <w:spacing w:val="1"/>
          <w:sz w:val="20"/>
          <w:szCs w:val="20"/>
        </w:rPr>
        <w:t>t</w:t>
      </w:r>
      <w:r w:rsidRPr="006D66BA">
        <w:rPr>
          <w:rFonts w:asciiTheme="minorHAnsi" w:hAnsiTheme="minorHAnsi"/>
          <w:sz w:val="20"/>
          <w:szCs w:val="20"/>
        </w:rPr>
        <w:t>ab</w:t>
      </w:r>
      <w:r w:rsidRPr="006D66BA">
        <w:rPr>
          <w:rFonts w:asciiTheme="minorHAnsi" w:hAnsiTheme="minorHAnsi"/>
          <w:spacing w:val="-1"/>
          <w:sz w:val="20"/>
          <w:szCs w:val="20"/>
        </w:rPr>
        <w:t>li</w:t>
      </w:r>
      <w:r w:rsidRPr="006D66BA">
        <w:rPr>
          <w:rFonts w:asciiTheme="minorHAnsi" w:hAnsiTheme="minorHAnsi"/>
          <w:sz w:val="20"/>
          <w:szCs w:val="20"/>
        </w:rPr>
        <w:t xml:space="preserve">shed under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 xml:space="preserve"> </w:t>
      </w:r>
      <w:r w:rsidRPr="006D66BA">
        <w:rPr>
          <w:rFonts w:asciiTheme="minorHAnsi" w:hAnsiTheme="minorHAnsi"/>
          <w:i/>
          <w:spacing w:val="-1"/>
          <w:sz w:val="20"/>
          <w:szCs w:val="20"/>
        </w:rPr>
        <w:t>A</w:t>
      </w:r>
      <w:r w:rsidRPr="006D66BA">
        <w:rPr>
          <w:rFonts w:asciiTheme="minorHAnsi" w:hAnsiTheme="minorHAnsi"/>
          <w:i/>
          <w:sz w:val="20"/>
          <w:szCs w:val="20"/>
        </w:rPr>
        <w:t>b</w:t>
      </w:r>
      <w:r w:rsidRPr="006D66BA">
        <w:rPr>
          <w:rFonts w:asciiTheme="minorHAnsi" w:hAnsiTheme="minorHAnsi"/>
          <w:i/>
          <w:spacing w:val="-3"/>
          <w:sz w:val="20"/>
          <w:szCs w:val="20"/>
        </w:rPr>
        <w:t>o</w:t>
      </w:r>
      <w:r w:rsidRPr="006D66BA">
        <w:rPr>
          <w:rFonts w:asciiTheme="minorHAnsi" w:hAnsiTheme="minorHAnsi"/>
          <w:i/>
          <w:spacing w:val="1"/>
          <w:sz w:val="20"/>
          <w:szCs w:val="20"/>
        </w:rPr>
        <w:t>r</w:t>
      </w:r>
      <w:r w:rsidRPr="006D66BA">
        <w:rPr>
          <w:rFonts w:asciiTheme="minorHAnsi" w:hAnsiTheme="minorHAnsi"/>
          <w:i/>
          <w:spacing w:val="-1"/>
          <w:sz w:val="20"/>
          <w:szCs w:val="20"/>
        </w:rPr>
        <w:t>i</w:t>
      </w:r>
      <w:r w:rsidRPr="006D66BA">
        <w:rPr>
          <w:rFonts w:asciiTheme="minorHAnsi" w:hAnsiTheme="minorHAnsi"/>
          <w:i/>
          <w:sz w:val="20"/>
          <w:szCs w:val="20"/>
        </w:rPr>
        <w:t>g</w:t>
      </w:r>
      <w:r w:rsidRPr="006D66BA">
        <w:rPr>
          <w:rFonts w:asciiTheme="minorHAnsi" w:hAnsiTheme="minorHAnsi"/>
          <w:i/>
          <w:spacing w:val="-1"/>
          <w:sz w:val="20"/>
          <w:szCs w:val="20"/>
        </w:rPr>
        <w:t>i</w:t>
      </w:r>
      <w:r w:rsidRPr="006D66BA">
        <w:rPr>
          <w:rFonts w:asciiTheme="minorHAnsi" w:hAnsiTheme="minorHAnsi"/>
          <w:i/>
          <w:sz w:val="20"/>
          <w:szCs w:val="20"/>
        </w:rPr>
        <w:t>nal and</w:t>
      </w:r>
      <w:r w:rsidRPr="006D66BA">
        <w:rPr>
          <w:rFonts w:asciiTheme="minorHAnsi" w:hAnsiTheme="minorHAnsi"/>
          <w:i/>
          <w:spacing w:val="1"/>
          <w:sz w:val="20"/>
          <w:szCs w:val="20"/>
        </w:rPr>
        <w:t xml:space="preserve"> </w:t>
      </w:r>
      <w:r w:rsidRPr="006D66BA">
        <w:rPr>
          <w:rFonts w:asciiTheme="minorHAnsi" w:hAnsiTheme="minorHAnsi"/>
          <w:i/>
          <w:sz w:val="20"/>
          <w:szCs w:val="20"/>
        </w:rPr>
        <w:t>To</w:t>
      </w:r>
      <w:r w:rsidRPr="006D66BA">
        <w:rPr>
          <w:rFonts w:asciiTheme="minorHAnsi" w:hAnsiTheme="minorHAnsi"/>
          <w:i/>
          <w:spacing w:val="1"/>
          <w:sz w:val="20"/>
          <w:szCs w:val="20"/>
        </w:rPr>
        <w:t>r</w:t>
      </w:r>
      <w:r w:rsidRPr="006D66BA">
        <w:rPr>
          <w:rFonts w:asciiTheme="minorHAnsi" w:hAnsiTheme="minorHAnsi"/>
          <w:i/>
          <w:spacing w:val="-2"/>
          <w:sz w:val="20"/>
          <w:szCs w:val="20"/>
        </w:rPr>
        <w:t>r</w:t>
      </w:r>
      <w:r w:rsidRPr="006D66BA">
        <w:rPr>
          <w:rFonts w:asciiTheme="minorHAnsi" w:hAnsiTheme="minorHAnsi"/>
          <w:i/>
          <w:sz w:val="20"/>
          <w:szCs w:val="20"/>
        </w:rPr>
        <w:t>es</w:t>
      </w:r>
      <w:r w:rsidRPr="006D66BA">
        <w:rPr>
          <w:rFonts w:asciiTheme="minorHAnsi" w:hAnsiTheme="minorHAnsi"/>
          <w:i/>
          <w:spacing w:val="1"/>
          <w:sz w:val="20"/>
          <w:szCs w:val="20"/>
        </w:rPr>
        <w:t xml:space="preserve"> </w:t>
      </w:r>
      <w:r w:rsidRPr="006D66BA">
        <w:rPr>
          <w:rFonts w:asciiTheme="minorHAnsi" w:hAnsiTheme="minorHAnsi"/>
          <w:i/>
          <w:spacing w:val="-3"/>
          <w:sz w:val="20"/>
          <w:szCs w:val="20"/>
        </w:rPr>
        <w:t>S</w:t>
      </w:r>
      <w:r w:rsidRPr="006D66BA">
        <w:rPr>
          <w:rFonts w:asciiTheme="minorHAnsi" w:hAnsiTheme="minorHAnsi"/>
          <w:i/>
          <w:spacing w:val="1"/>
          <w:sz w:val="20"/>
          <w:szCs w:val="20"/>
        </w:rPr>
        <w:t>tr</w:t>
      </w:r>
      <w:r w:rsidRPr="006D66BA">
        <w:rPr>
          <w:rFonts w:asciiTheme="minorHAnsi" w:hAnsiTheme="minorHAnsi"/>
          <w:i/>
          <w:sz w:val="20"/>
          <w:szCs w:val="20"/>
        </w:rPr>
        <w:t>a</w:t>
      </w:r>
      <w:r w:rsidRPr="006D66BA">
        <w:rPr>
          <w:rFonts w:asciiTheme="minorHAnsi" w:hAnsiTheme="minorHAnsi"/>
          <w:i/>
          <w:spacing w:val="-1"/>
          <w:sz w:val="20"/>
          <w:szCs w:val="20"/>
        </w:rPr>
        <w:t>i</w:t>
      </w:r>
      <w:r w:rsidRPr="006D66BA">
        <w:rPr>
          <w:rFonts w:asciiTheme="minorHAnsi" w:hAnsiTheme="minorHAnsi"/>
          <w:i/>
          <w:sz w:val="20"/>
          <w:szCs w:val="20"/>
        </w:rPr>
        <w:t xml:space="preserve">t </w:t>
      </w:r>
      <w:r w:rsidRPr="006D66BA">
        <w:rPr>
          <w:rFonts w:asciiTheme="minorHAnsi" w:hAnsiTheme="minorHAnsi"/>
          <w:i/>
          <w:spacing w:val="1"/>
          <w:sz w:val="20"/>
          <w:szCs w:val="20"/>
        </w:rPr>
        <w:t>I</w:t>
      </w:r>
      <w:r w:rsidRPr="006D66BA">
        <w:rPr>
          <w:rFonts w:asciiTheme="minorHAnsi" w:hAnsiTheme="minorHAnsi"/>
          <w:i/>
          <w:sz w:val="20"/>
          <w:szCs w:val="20"/>
        </w:rPr>
        <w:t>s</w:t>
      </w:r>
      <w:r w:rsidRPr="006D66BA">
        <w:rPr>
          <w:rFonts w:asciiTheme="minorHAnsi" w:hAnsiTheme="minorHAnsi"/>
          <w:i/>
          <w:spacing w:val="-1"/>
          <w:sz w:val="20"/>
          <w:szCs w:val="20"/>
        </w:rPr>
        <w:t>l</w:t>
      </w:r>
      <w:r w:rsidRPr="006D66BA">
        <w:rPr>
          <w:rFonts w:asciiTheme="minorHAnsi" w:hAnsiTheme="minorHAnsi"/>
          <w:i/>
          <w:sz w:val="20"/>
          <w:szCs w:val="20"/>
        </w:rPr>
        <w:t>and</w:t>
      </w:r>
      <w:r w:rsidRPr="006D66BA">
        <w:rPr>
          <w:rFonts w:asciiTheme="minorHAnsi" w:hAnsiTheme="minorHAnsi"/>
          <w:i/>
          <w:spacing w:val="-3"/>
          <w:sz w:val="20"/>
          <w:szCs w:val="20"/>
        </w:rPr>
        <w:t>e</w:t>
      </w:r>
      <w:r w:rsidRPr="006D66BA">
        <w:rPr>
          <w:rFonts w:asciiTheme="minorHAnsi" w:hAnsiTheme="minorHAnsi"/>
          <w:i/>
          <w:sz w:val="20"/>
          <w:szCs w:val="20"/>
        </w:rPr>
        <w:t>r</w:t>
      </w:r>
      <w:r w:rsidRPr="006D66BA">
        <w:rPr>
          <w:rFonts w:asciiTheme="minorHAnsi" w:hAnsiTheme="minorHAnsi"/>
          <w:i/>
          <w:spacing w:val="2"/>
          <w:sz w:val="20"/>
          <w:szCs w:val="20"/>
        </w:rPr>
        <w:t xml:space="preserve"> </w:t>
      </w:r>
      <w:r w:rsidRPr="006D66BA">
        <w:rPr>
          <w:rFonts w:asciiTheme="minorHAnsi" w:hAnsiTheme="minorHAnsi"/>
          <w:i/>
          <w:spacing w:val="-3"/>
          <w:sz w:val="20"/>
          <w:szCs w:val="20"/>
        </w:rPr>
        <w:t>C</w:t>
      </w:r>
      <w:r w:rsidRPr="006D66BA">
        <w:rPr>
          <w:rFonts w:asciiTheme="minorHAnsi" w:hAnsiTheme="minorHAnsi"/>
          <w:i/>
          <w:sz w:val="20"/>
          <w:szCs w:val="20"/>
        </w:rPr>
        <w:t>o</w:t>
      </w:r>
      <w:r w:rsidRPr="006D66BA">
        <w:rPr>
          <w:rFonts w:asciiTheme="minorHAnsi" w:hAnsiTheme="minorHAnsi"/>
          <w:i/>
          <w:spacing w:val="1"/>
          <w:sz w:val="20"/>
          <w:szCs w:val="20"/>
        </w:rPr>
        <w:t>mm</w:t>
      </w:r>
      <w:r w:rsidRPr="006D66BA">
        <w:rPr>
          <w:rFonts w:asciiTheme="minorHAnsi" w:hAnsiTheme="minorHAnsi"/>
          <w:i/>
          <w:spacing w:val="-1"/>
          <w:sz w:val="20"/>
          <w:szCs w:val="20"/>
        </w:rPr>
        <w:t>i</w:t>
      </w:r>
      <w:r w:rsidRPr="006D66BA">
        <w:rPr>
          <w:rFonts w:asciiTheme="minorHAnsi" w:hAnsiTheme="minorHAnsi"/>
          <w:i/>
          <w:sz w:val="20"/>
          <w:szCs w:val="20"/>
        </w:rPr>
        <w:t>ss</w:t>
      </w:r>
      <w:r w:rsidRPr="006D66BA">
        <w:rPr>
          <w:rFonts w:asciiTheme="minorHAnsi" w:hAnsiTheme="minorHAnsi"/>
          <w:i/>
          <w:spacing w:val="-1"/>
          <w:sz w:val="20"/>
          <w:szCs w:val="20"/>
        </w:rPr>
        <w:t>i</w:t>
      </w:r>
      <w:r w:rsidRPr="006D66BA">
        <w:rPr>
          <w:rFonts w:asciiTheme="minorHAnsi" w:hAnsiTheme="minorHAnsi"/>
          <w:i/>
          <w:sz w:val="20"/>
          <w:szCs w:val="20"/>
        </w:rPr>
        <w:t>on</w:t>
      </w:r>
      <w:r w:rsidRPr="006D66BA">
        <w:rPr>
          <w:rFonts w:asciiTheme="minorHAnsi" w:hAnsiTheme="minorHAnsi"/>
          <w:i/>
          <w:spacing w:val="1"/>
          <w:sz w:val="20"/>
          <w:szCs w:val="20"/>
        </w:rPr>
        <w:t xml:space="preserve"> </w:t>
      </w:r>
      <w:r w:rsidRPr="006D66BA">
        <w:rPr>
          <w:rFonts w:asciiTheme="minorHAnsi" w:hAnsiTheme="minorHAnsi"/>
          <w:i/>
          <w:spacing w:val="-1"/>
          <w:sz w:val="20"/>
          <w:szCs w:val="20"/>
        </w:rPr>
        <w:t>A</w:t>
      </w:r>
      <w:r w:rsidRPr="006D66BA">
        <w:rPr>
          <w:rFonts w:asciiTheme="minorHAnsi" w:hAnsiTheme="minorHAnsi"/>
          <w:i/>
          <w:spacing w:val="-2"/>
          <w:sz w:val="20"/>
          <w:szCs w:val="20"/>
        </w:rPr>
        <w:t>c</w:t>
      </w:r>
      <w:r w:rsidRPr="006D66BA">
        <w:rPr>
          <w:rFonts w:asciiTheme="minorHAnsi" w:hAnsiTheme="minorHAnsi"/>
          <w:i/>
          <w:sz w:val="20"/>
          <w:szCs w:val="20"/>
        </w:rPr>
        <w:t>t 2005</w:t>
      </w:r>
      <w:r w:rsidRPr="006D66BA">
        <w:rPr>
          <w:rFonts w:asciiTheme="minorHAnsi" w:hAnsiTheme="minorHAnsi"/>
          <w:i/>
          <w:spacing w:val="-2"/>
          <w:sz w:val="20"/>
          <w:szCs w:val="20"/>
        </w:rPr>
        <w:t xml:space="preserve"> </w:t>
      </w:r>
      <w:r w:rsidRPr="006D66BA">
        <w:rPr>
          <w:rFonts w:asciiTheme="minorHAnsi" w:hAnsiTheme="minorHAnsi"/>
          <w:spacing w:val="1"/>
          <w:sz w:val="20"/>
          <w:szCs w:val="20"/>
        </w:rPr>
        <w:t>(</w:t>
      </w:r>
      <w:r w:rsidRPr="006D66BA">
        <w:rPr>
          <w:rFonts w:asciiTheme="minorHAnsi" w:hAnsiTheme="minorHAnsi"/>
          <w:spacing w:val="-1"/>
          <w:sz w:val="20"/>
          <w:szCs w:val="20"/>
        </w:rPr>
        <w:t>Ct</w:t>
      </w:r>
      <w:r w:rsidRPr="006D66BA">
        <w:rPr>
          <w:rFonts w:asciiTheme="minorHAnsi" w:hAnsiTheme="minorHAnsi"/>
          <w:sz w:val="20"/>
          <w:szCs w:val="20"/>
        </w:rPr>
        <w:t>h</w:t>
      </w:r>
      <w:r w:rsidRPr="006D66BA">
        <w:rPr>
          <w:rFonts w:asciiTheme="minorHAnsi" w:hAnsiTheme="minorHAnsi"/>
          <w:spacing w:val="2"/>
          <w:sz w:val="20"/>
          <w:szCs w:val="20"/>
        </w:rPr>
        <w:t>)</w:t>
      </w:r>
      <w:r w:rsidRPr="006D66BA">
        <w:rPr>
          <w:rFonts w:asciiTheme="minorHAnsi" w:hAnsiTheme="minorHAnsi"/>
          <w:sz w:val="20"/>
          <w:szCs w:val="20"/>
        </w:rPr>
        <w:t>; or</w:t>
      </w:r>
    </w:p>
    <w:p w14:paraId="4BB8837B" w14:textId="77777777" w:rsidR="004C5E78" w:rsidRPr="006D66B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6D66BA">
        <w:rPr>
          <w:rFonts w:asciiTheme="minorHAnsi" w:hAnsiTheme="minorHAnsi"/>
          <w:sz w:val="20"/>
          <w:szCs w:val="20"/>
        </w:rPr>
        <w:t>a</w:t>
      </w:r>
      <w:r w:rsidRPr="006D66BA">
        <w:rPr>
          <w:rFonts w:asciiTheme="minorHAnsi" w:hAnsiTheme="minorHAnsi"/>
          <w:spacing w:val="1"/>
          <w:sz w:val="20"/>
          <w:szCs w:val="20"/>
        </w:rPr>
        <w:t xml:space="preserve"> m</w:t>
      </w:r>
      <w:r w:rsidRPr="006D66BA">
        <w:rPr>
          <w:rFonts w:asciiTheme="minorHAnsi" w:hAnsiTheme="minorHAnsi"/>
          <w:sz w:val="20"/>
          <w:szCs w:val="20"/>
        </w:rPr>
        <w:t>e</w:t>
      </w:r>
      <w:r w:rsidRPr="006D66BA">
        <w:rPr>
          <w:rFonts w:asciiTheme="minorHAnsi" w:hAnsiTheme="minorHAnsi"/>
          <w:spacing w:val="1"/>
          <w:sz w:val="20"/>
          <w:szCs w:val="20"/>
        </w:rPr>
        <w:t>m</w:t>
      </w:r>
      <w:r w:rsidRPr="006D66BA">
        <w:rPr>
          <w:rFonts w:asciiTheme="minorHAnsi" w:hAnsiTheme="minorHAnsi"/>
          <w:sz w:val="20"/>
          <w:szCs w:val="20"/>
        </w:rPr>
        <w:t>b</w:t>
      </w:r>
      <w:r w:rsidRPr="006D66BA">
        <w:rPr>
          <w:rFonts w:asciiTheme="minorHAnsi" w:hAnsiTheme="minorHAnsi"/>
          <w:spacing w:val="-3"/>
          <w:sz w:val="20"/>
          <w:szCs w:val="20"/>
        </w:rPr>
        <w:t>e</w:t>
      </w:r>
      <w:r w:rsidRPr="006D66BA">
        <w:rPr>
          <w:rFonts w:asciiTheme="minorHAnsi" w:hAnsiTheme="minorHAnsi"/>
          <w:sz w:val="20"/>
          <w:szCs w:val="20"/>
        </w:rPr>
        <w:t>r</w:t>
      </w:r>
      <w:r w:rsidRPr="006D66BA">
        <w:rPr>
          <w:rFonts w:asciiTheme="minorHAnsi" w:hAnsiTheme="minorHAnsi"/>
          <w:spacing w:val="2"/>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5"/>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 xml:space="preserve"> </w:t>
      </w:r>
      <w:r w:rsidRPr="006D66BA">
        <w:rPr>
          <w:rFonts w:asciiTheme="minorHAnsi" w:hAnsiTheme="minorHAnsi"/>
          <w:sz w:val="20"/>
          <w:szCs w:val="20"/>
        </w:rPr>
        <w:t>bo</w:t>
      </w:r>
      <w:r w:rsidRPr="006D66BA">
        <w:rPr>
          <w:rFonts w:asciiTheme="minorHAnsi" w:hAnsiTheme="minorHAnsi"/>
          <w:spacing w:val="-3"/>
          <w:sz w:val="20"/>
          <w:szCs w:val="20"/>
        </w:rPr>
        <w:t>a</w:t>
      </w:r>
      <w:r w:rsidRPr="006D66BA">
        <w:rPr>
          <w:rFonts w:asciiTheme="minorHAnsi" w:hAnsiTheme="minorHAnsi"/>
          <w:spacing w:val="1"/>
          <w:sz w:val="20"/>
          <w:szCs w:val="20"/>
        </w:rPr>
        <w:t>r</w:t>
      </w:r>
      <w:r w:rsidRPr="006D66BA">
        <w:rPr>
          <w:rFonts w:asciiTheme="minorHAnsi" w:hAnsiTheme="minorHAnsi"/>
          <w:sz w:val="20"/>
          <w:szCs w:val="20"/>
        </w:rPr>
        <w:t>d, or</w:t>
      </w:r>
      <w:r w:rsidRPr="006D66BA">
        <w:rPr>
          <w:rFonts w:asciiTheme="minorHAnsi" w:hAnsiTheme="minorHAnsi"/>
          <w:spacing w:val="2"/>
          <w:sz w:val="20"/>
          <w:szCs w:val="20"/>
        </w:rPr>
        <w:t xml:space="preserve"> </w:t>
      </w:r>
      <w:r w:rsidRPr="006D66BA">
        <w:rPr>
          <w:rFonts w:asciiTheme="minorHAnsi" w:hAnsiTheme="minorHAnsi"/>
          <w:sz w:val="20"/>
          <w:szCs w:val="20"/>
        </w:rPr>
        <w:t>a</w:t>
      </w:r>
      <w:r w:rsidRPr="006D66BA">
        <w:rPr>
          <w:rFonts w:asciiTheme="minorHAnsi" w:hAnsiTheme="minorHAnsi"/>
          <w:spacing w:val="1"/>
          <w:sz w:val="20"/>
          <w:szCs w:val="20"/>
        </w:rPr>
        <w:t xml:space="preserve"> m</w:t>
      </w:r>
      <w:r w:rsidRPr="006D66BA">
        <w:rPr>
          <w:rFonts w:asciiTheme="minorHAnsi" w:hAnsiTheme="minorHAnsi"/>
          <w:sz w:val="20"/>
          <w:szCs w:val="20"/>
        </w:rPr>
        <w:t>e</w:t>
      </w:r>
      <w:r w:rsidRPr="006D66BA">
        <w:rPr>
          <w:rFonts w:asciiTheme="minorHAnsi" w:hAnsiTheme="minorHAnsi"/>
          <w:spacing w:val="1"/>
          <w:sz w:val="20"/>
          <w:szCs w:val="20"/>
        </w:rPr>
        <w:t>m</w:t>
      </w:r>
      <w:r w:rsidRPr="006D66BA">
        <w:rPr>
          <w:rFonts w:asciiTheme="minorHAnsi" w:hAnsiTheme="minorHAnsi"/>
          <w:sz w:val="20"/>
          <w:szCs w:val="20"/>
        </w:rPr>
        <w:t>b</w:t>
      </w:r>
      <w:r w:rsidRPr="006D66BA">
        <w:rPr>
          <w:rFonts w:asciiTheme="minorHAnsi" w:hAnsiTheme="minorHAnsi"/>
          <w:spacing w:val="-3"/>
          <w:sz w:val="20"/>
          <w:szCs w:val="20"/>
        </w:rPr>
        <w:t>e</w:t>
      </w:r>
      <w:r w:rsidRPr="006D66BA">
        <w:rPr>
          <w:rFonts w:asciiTheme="minorHAnsi" w:hAnsiTheme="minorHAnsi"/>
          <w:sz w:val="20"/>
          <w:szCs w:val="20"/>
        </w:rPr>
        <w:t>r</w:t>
      </w:r>
      <w:r w:rsidRPr="006D66BA">
        <w:rPr>
          <w:rFonts w:asciiTheme="minorHAnsi" w:hAnsiTheme="minorHAnsi"/>
          <w:spacing w:val="2"/>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5"/>
          <w:sz w:val="20"/>
          <w:szCs w:val="20"/>
        </w:rPr>
        <w:t xml:space="preserve"> </w:t>
      </w:r>
      <w:r w:rsidRPr="006D66BA">
        <w:rPr>
          <w:rFonts w:asciiTheme="minorHAnsi" w:hAnsiTheme="minorHAnsi"/>
          <w:spacing w:val="-2"/>
          <w:sz w:val="20"/>
          <w:szCs w:val="20"/>
        </w:rPr>
        <w:t>s</w:t>
      </w:r>
      <w:r w:rsidRPr="006D66BA">
        <w:rPr>
          <w:rFonts w:asciiTheme="minorHAnsi" w:hAnsiTheme="minorHAnsi"/>
          <w:spacing w:val="1"/>
          <w:sz w:val="20"/>
          <w:szCs w:val="20"/>
        </w:rPr>
        <w:t>t</w:t>
      </w:r>
      <w:r w:rsidRPr="006D66BA">
        <w:rPr>
          <w:rFonts w:asciiTheme="minorHAnsi" w:hAnsiTheme="minorHAnsi"/>
          <w:spacing w:val="-3"/>
          <w:sz w:val="20"/>
          <w:szCs w:val="20"/>
        </w:rPr>
        <w:t>a</w:t>
      </w:r>
      <w:r w:rsidRPr="006D66BA">
        <w:rPr>
          <w:rFonts w:asciiTheme="minorHAnsi" w:hAnsiTheme="minorHAnsi"/>
          <w:spacing w:val="1"/>
          <w:sz w:val="20"/>
          <w:szCs w:val="20"/>
        </w:rPr>
        <w:t>ff</w:t>
      </w:r>
      <w:r w:rsidRPr="006D66BA">
        <w:rPr>
          <w:rFonts w:asciiTheme="minorHAnsi" w:hAnsiTheme="minorHAnsi"/>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5"/>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nd</w:t>
      </w:r>
      <w:r w:rsidRPr="006D66BA">
        <w:rPr>
          <w:rFonts w:asciiTheme="minorHAnsi" w:hAnsiTheme="minorHAnsi"/>
          <w:spacing w:val="-4"/>
          <w:sz w:val="20"/>
          <w:szCs w:val="20"/>
        </w:rPr>
        <w:t>i</w:t>
      </w:r>
      <w:r w:rsidRPr="006D66BA">
        <w:rPr>
          <w:rFonts w:asciiTheme="minorHAnsi" w:hAnsiTheme="minorHAnsi"/>
          <w:spacing w:val="2"/>
          <w:sz w:val="20"/>
          <w:szCs w:val="20"/>
        </w:rPr>
        <w:t>g</w:t>
      </w:r>
      <w:r w:rsidRPr="006D66BA">
        <w:rPr>
          <w:rFonts w:asciiTheme="minorHAnsi" w:hAnsiTheme="minorHAnsi"/>
          <w:sz w:val="20"/>
          <w:szCs w:val="20"/>
        </w:rPr>
        <w:t>enous</w:t>
      </w:r>
      <w:r w:rsidRPr="006D66BA">
        <w:rPr>
          <w:rFonts w:asciiTheme="minorHAnsi" w:hAnsiTheme="minorHAnsi"/>
          <w:spacing w:val="1"/>
          <w:sz w:val="20"/>
          <w:szCs w:val="20"/>
        </w:rPr>
        <w:t xml:space="preserve"> </w:t>
      </w:r>
      <w:r w:rsidRPr="006D66BA">
        <w:rPr>
          <w:rFonts w:asciiTheme="minorHAnsi" w:hAnsiTheme="minorHAnsi"/>
          <w:spacing w:val="-1"/>
          <w:sz w:val="20"/>
          <w:szCs w:val="20"/>
        </w:rPr>
        <w:t>B</w:t>
      </w:r>
      <w:r w:rsidRPr="006D66BA">
        <w:rPr>
          <w:rFonts w:asciiTheme="minorHAnsi" w:hAnsiTheme="minorHAnsi"/>
          <w:sz w:val="20"/>
          <w:szCs w:val="20"/>
        </w:rPr>
        <w:t>us</w:t>
      </w:r>
      <w:r w:rsidRPr="006D66BA">
        <w:rPr>
          <w:rFonts w:asciiTheme="minorHAnsi" w:hAnsiTheme="minorHAnsi"/>
          <w:spacing w:val="-1"/>
          <w:sz w:val="20"/>
          <w:szCs w:val="20"/>
        </w:rPr>
        <w:t>i</w:t>
      </w:r>
      <w:r w:rsidRPr="006D66BA">
        <w:rPr>
          <w:rFonts w:asciiTheme="minorHAnsi" w:hAnsiTheme="minorHAnsi"/>
          <w:sz w:val="20"/>
          <w:szCs w:val="20"/>
        </w:rPr>
        <w:t>ness</w:t>
      </w:r>
      <w:r w:rsidRPr="006D66BA">
        <w:rPr>
          <w:rFonts w:asciiTheme="minorHAnsi" w:hAnsiTheme="minorHAnsi"/>
          <w:spacing w:val="1"/>
          <w:sz w:val="20"/>
          <w:szCs w:val="20"/>
        </w:rPr>
        <w:t xml:space="preserve"> </w:t>
      </w:r>
      <w:r w:rsidRPr="006D66BA">
        <w:rPr>
          <w:rFonts w:asciiTheme="minorHAnsi" w:hAnsiTheme="minorHAnsi"/>
          <w:spacing w:val="-1"/>
          <w:sz w:val="20"/>
          <w:szCs w:val="20"/>
        </w:rPr>
        <w:t>A</w:t>
      </w:r>
      <w:r w:rsidRPr="006D66BA">
        <w:rPr>
          <w:rFonts w:asciiTheme="minorHAnsi" w:hAnsiTheme="minorHAnsi"/>
          <w:sz w:val="20"/>
          <w:szCs w:val="20"/>
        </w:rPr>
        <w:t>us</w:t>
      </w:r>
      <w:r w:rsidRPr="006D66BA">
        <w:rPr>
          <w:rFonts w:asciiTheme="minorHAnsi" w:hAnsiTheme="minorHAnsi"/>
          <w:spacing w:val="1"/>
          <w:sz w:val="20"/>
          <w:szCs w:val="20"/>
        </w:rPr>
        <w:t>tr</w:t>
      </w:r>
      <w:r w:rsidRPr="006D66BA">
        <w:rPr>
          <w:rFonts w:asciiTheme="minorHAnsi" w:hAnsiTheme="minorHAnsi"/>
          <w:sz w:val="20"/>
          <w:szCs w:val="20"/>
        </w:rPr>
        <w:t>a</w:t>
      </w:r>
      <w:r w:rsidRPr="006D66BA">
        <w:rPr>
          <w:rFonts w:asciiTheme="minorHAnsi" w:hAnsiTheme="minorHAnsi"/>
          <w:spacing w:val="-1"/>
          <w:sz w:val="20"/>
          <w:szCs w:val="20"/>
        </w:rPr>
        <w:t>li</w:t>
      </w:r>
      <w:r w:rsidRPr="006D66BA">
        <w:rPr>
          <w:rFonts w:asciiTheme="minorHAnsi" w:hAnsiTheme="minorHAnsi"/>
          <w:sz w:val="20"/>
          <w:szCs w:val="20"/>
        </w:rPr>
        <w:t>a es</w:t>
      </w:r>
      <w:r w:rsidRPr="006D66BA">
        <w:rPr>
          <w:rFonts w:asciiTheme="minorHAnsi" w:hAnsiTheme="minorHAnsi"/>
          <w:spacing w:val="1"/>
          <w:sz w:val="20"/>
          <w:szCs w:val="20"/>
        </w:rPr>
        <w:t>t</w:t>
      </w:r>
      <w:r w:rsidRPr="006D66BA">
        <w:rPr>
          <w:rFonts w:asciiTheme="minorHAnsi" w:hAnsiTheme="minorHAnsi"/>
          <w:sz w:val="20"/>
          <w:szCs w:val="20"/>
        </w:rPr>
        <w:t>ab</w:t>
      </w:r>
      <w:r w:rsidRPr="006D66BA">
        <w:rPr>
          <w:rFonts w:asciiTheme="minorHAnsi" w:hAnsiTheme="minorHAnsi"/>
          <w:spacing w:val="-1"/>
          <w:sz w:val="20"/>
          <w:szCs w:val="20"/>
        </w:rPr>
        <w:t>li</w:t>
      </w:r>
      <w:r w:rsidRPr="006D66BA">
        <w:rPr>
          <w:rFonts w:asciiTheme="minorHAnsi" w:hAnsiTheme="minorHAnsi"/>
          <w:sz w:val="20"/>
          <w:szCs w:val="20"/>
        </w:rPr>
        <w:t>shed</w:t>
      </w:r>
      <w:r w:rsidRPr="006D66BA">
        <w:rPr>
          <w:rFonts w:asciiTheme="minorHAnsi" w:hAnsiTheme="minorHAnsi"/>
          <w:spacing w:val="3"/>
          <w:sz w:val="20"/>
          <w:szCs w:val="20"/>
        </w:rPr>
        <w:t xml:space="preserve"> </w:t>
      </w:r>
      <w:r w:rsidRPr="006D66BA">
        <w:rPr>
          <w:rFonts w:asciiTheme="minorHAnsi" w:hAnsiTheme="minorHAnsi"/>
          <w:sz w:val="20"/>
          <w:szCs w:val="20"/>
        </w:rPr>
        <w:t>under</w:t>
      </w:r>
      <w:r w:rsidRPr="006D66BA">
        <w:rPr>
          <w:rFonts w:asciiTheme="minorHAnsi" w:hAnsiTheme="minorHAnsi"/>
          <w:spacing w:val="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 xml:space="preserve">he </w:t>
      </w:r>
      <w:r w:rsidRPr="006D66BA">
        <w:rPr>
          <w:rFonts w:asciiTheme="minorHAnsi" w:hAnsiTheme="minorHAnsi"/>
          <w:i/>
          <w:spacing w:val="-1"/>
          <w:sz w:val="20"/>
          <w:szCs w:val="20"/>
        </w:rPr>
        <w:t>A</w:t>
      </w:r>
      <w:r w:rsidRPr="006D66BA">
        <w:rPr>
          <w:rFonts w:asciiTheme="minorHAnsi" w:hAnsiTheme="minorHAnsi"/>
          <w:i/>
          <w:sz w:val="20"/>
          <w:szCs w:val="20"/>
        </w:rPr>
        <w:t>bo</w:t>
      </w:r>
      <w:r w:rsidRPr="006D66BA">
        <w:rPr>
          <w:rFonts w:asciiTheme="minorHAnsi" w:hAnsiTheme="minorHAnsi"/>
          <w:i/>
          <w:spacing w:val="1"/>
          <w:sz w:val="20"/>
          <w:szCs w:val="20"/>
        </w:rPr>
        <w:t>r</w:t>
      </w:r>
      <w:r w:rsidRPr="006D66BA">
        <w:rPr>
          <w:rFonts w:asciiTheme="minorHAnsi" w:hAnsiTheme="minorHAnsi"/>
          <w:i/>
          <w:spacing w:val="-1"/>
          <w:sz w:val="20"/>
          <w:szCs w:val="20"/>
        </w:rPr>
        <w:t>i</w:t>
      </w:r>
      <w:r w:rsidRPr="006D66BA">
        <w:rPr>
          <w:rFonts w:asciiTheme="minorHAnsi" w:hAnsiTheme="minorHAnsi"/>
          <w:i/>
          <w:sz w:val="20"/>
          <w:szCs w:val="20"/>
        </w:rPr>
        <w:t>g</w:t>
      </w:r>
      <w:r w:rsidRPr="006D66BA">
        <w:rPr>
          <w:rFonts w:asciiTheme="minorHAnsi" w:hAnsiTheme="minorHAnsi"/>
          <w:i/>
          <w:spacing w:val="-1"/>
          <w:sz w:val="20"/>
          <w:szCs w:val="20"/>
        </w:rPr>
        <w:t>i</w:t>
      </w:r>
      <w:r w:rsidRPr="006D66BA">
        <w:rPr>
          <w:rFonts w:asciiTheme="minorHAnsi" w:hAnsiTheme="minorHAnsi"/>
          <w:i/>
          <w:sz w:val="20"/>
          <w:szCs w:val="20"/>
        </w:rPr>
        <w:t>nal</w:t>
      </w:r>
      <w:r w:rsidRPr="006D66BA">
        <w:rPr>
          <w:rFonts w:asciiTheme="minorHAnsi" w:hAnsiTheme="minorHAnsi"/>
          <w:i/>
          <w:spacing w:val="2"/>
          <w:sz w:val="20"/>
          <w:szCs w:val="20"/>
        </w:rPr>
        <w:t xml:space="preserve"> </w:t>
      </w:r>
      <w:r w:rsidRPr="006D66BA">
        <w:rPr>
          <w:rFonts w:asciiTheme="minorHAnsi" w:hAnsiTheme="minorHAnsi"/>
          <w:i/>
          <w:sz w:val="20"/>
          <w:szCs w:val="20"/>
        </w:rPr>
        <w:t>and</w:t>
      </w:r>
      <w:r w:rsidRPr="006D66BA">
        <w:rPr>
          <w:rFonts w:asciiTheme="minorHAnsi" w:hAnsiTheme="minorHAnsi"/>
          <w:i/>
          <w:spacing w:val="3"/>
          <w:sz w:val="20"/>
          <w:szCs w:val="20"/>
        </w:rPr>
        <w:t xml:space="preserve"> </w:t>
      </w:r>
      <w:r w:rsidRPr="006D66BA">
        <w:rPr>
          <w:rFonts w:asciiTheme="minorHAnsi" w:hAnsiTheme="minorHAnsi"/>
          <w:i/>
          <w:sz w:val="20"/>
          <w:szCs w:val="20"/>
        </w:rPr>
        <w:t>To</w:t>
      </w:r>
      <w:r w:rsidRPr="006D66BA">
        <w:rPr>
          <w:rFonts w:asciiTheme="minorHAnsi" w:hAnsiTheme="minorHAnsi"/>
          <w:i/>
          <w:spacing w:val="1"/>
          <w:sz w:val="20"/>
          <w:szCs w:val="20"/>
        </w:rPr>
        <w:t>rr</w:t>
      </w:r>
      <w:r w:rsidRPr="006D66BA">
        <w:rPr>
          <w:rFonts w:asciiTheme="minorHAnsi" w:hAnsiTheme="minorHAnsi"/>
          <w:i/>
          <w:sz w:val="20"/>
          <w:szCs w:val="20"/>
        </w:rPr>
        <w:t>es</w:t>
      </w:r>
      <w:r w:rsidRPr="006D66BA">
        <w:rPr>
          <w:rFonts w:asciiTheme="minorHAnsi" w:hAnsiTheme="minorHAnsi"/>
          <w:i/>
          <w:spacing w:val="1"/>
          <w:sz w:val="20"/>
          <w:szCs w:val="20"/>
        </w:rPr>
        <w:t xml:space="preserve"> </w:t>
      </w:r>
      <w:r w:rsidRPr="006D66BA">
        <w:rPr>
          <w:rFonts w:asciiTheme="minorHAnsi" w:hAnsiTheme="minorHAnsi"/>
          <w:i/>
          <w:spacing w:val="-1"/>
          <w:sz w:val="20"/>
          <w:szCs w:val="20"/>
        </w:rPr>
        <w:t>St</w:t>
      </w:r>
      <w:r w:rsidRPr="006D66BA">
        <w:rPr>
          <w:rFonts w:asciiTheme="minorHAnsi" w:hAnsiTheme="minorHAnsi"/>
          <w:i/>
          <w:spacing w:val="-2"/>
          <w:sz w:val="20"/>
          <w:szCs w:val="20"/>
        </w:rPr>
        <w:t>r</w:t>
      </w:r>
      <w:r w:rsidRPr="006D66BA">
        <w:rPr>
          <w:rFonts w:asciiTheme="minorHAnsi" w:hAnsiTheme="minorHAnsi"/>
          <w:i/>
          <w:sz w:val="20"/>
          <w:szCs w:val="20"/>
        </w:rPr>
        <w:t>a</w:t>
      </w:r>
      <w:r w:rsidRPr="006D66BA">
        <w:rPr>
          <w:rFonts w:asciiTheme="minorHAnsi" w:hAnsiTheme="minorHAnsi"/>
          <w:i/>
          <w:spacing w:val="-1"/>
          <w:sz w:val="20"/>
          <w:szCs w:val="20"/>
        </w:rPr>
        <w:t>i</w:t>
      </w:r>
      <w:r w:rsidRPr="006D66BA">
        <w:rPr>
          <w:rFonts w:asciiTheme="minorHAnsi" w:hAnsiTheme="minorHAnsi"/>
          <w:i/>
          <w:sz w:val="20"/>
          <w:szCs w:val="20"/>
        </w:rPr>
        <w:t>t</w:t>
      </w:r>
      <w:r w:rsidRPr="006D66BA">
        <w:rPr>
          <w:rFonts w:asciiTheme="minorHAnsi" w:hAnsiTheme="minorHAnsi"/>
          <w:i/>
          <w:spacing w:val="4"/>
          <w:sz w:val="20"/>
          <w:szCs w:val="20"/>
        </w:rPr>
        <w:t xml:space="preserve"> </w:t>
      </w:r>
      <w:r w:rsidRPr="006D66BA">
        <w:rPr>
          <w:rFonts w:asciiTheme="minorHAnsi" w:hAnsiTheme="minorHAnsi"/>
          <w:i/>
          <w:spacing w:val="1"/>
          <w:sz w:val="20"/>
          <w:szCs w:val="20"/>
        </w:rPr>
        <w:t>I</w:t>
      </w:r>
      <w:r w:rsidRPr="006D66BA">
        <w:rPr>
          <w:rFonts w:asciiTheme="minorHAnsi" w:hAnsiTheme="minorHAnsi"/>
          <w:i/>
          <w:sz w:val="20"/>
          <w:szCs w:val="20"/>
        </w:rPr>
        <w:t>s</w:t>
      </w:r>
      <w:r w:rsidRPr="006D66BA">
        <w:rPr>
          <w:rFonts w:asciiTheme="minorHAnsi" w:hAnsiTheme="minorHAnsi"/>
          <w:i/>
          <w:spacing w:val="-1"/>
          <w:sz w:val="20"/>
          <w:szCs w:val="20"/>
        </w:rPr>
        <w:t>l</w:t>
      </w:r>
      <w:r w:rsidRPr="006D66BA">
        <w:rPr>
          <w:rFonts w:asciiTheme="minorHAnsi" w:hAnsiTheme="minorHAnsi"/>
          <w:i/>
          <w:sz w:val="20"/>
          <w:szCs w:val="20"/>
        </w:rPr>
        <w:t>ander</w:t>
      </w:r>
      <w:r w:rsidRPr="006D66BA">
        <w:rPr>
          <w:rFonts w:asciiTheme="minorHAnsi" w:hAnsiTheme="minorHAnsi"/>
          <w:i/>
          <w:spacing w:val="2"/>
          <w:sz w:val="20"/>
          <w:szCs w:val="20"/>
        </w:rPr>
        <w:t xml:space="preserve"> </w:t>
      </w:r>
      <w:r w:rsidRPr="006D66BA">
        <w:rPr>
          <w:rFonts w:asciiTheme="minorHAnsi" w:hAnsiTheme="minorHAnsi"/>
          <w:i/>
          <w:spacing w:val="-1"/>
          <w:sz w:val="20"/>
          <w:szCs w:val="20"/>
        </w:rPr>
        <w:t>C</w:t>
      </w:r>
      <w:r w:rsidRPr="006D66BA">
        <w:rPr>
          <w:rFonts w:asciiTheme="minorHAnsi" w:hAnsiTheme="minorHAnsi"/>
          <w:i/>
          <w:sz w:val="20"/>
          <w:szCs w:val="20"/>
        </w:rPr>
        <w:t>o</w:t>
      </w:r>
      <w:r w:rsidRPr="006D66BA">
        <w:rPr>
          <w:rFonts w:asciiTheme="minorHAnsi" w:hAnsiTheme="minorHAnsi"/>
          <w:i/>
          <w:spacing w:val="-2"/>
          <w:sz w:val="20"/>
          <w:szCs w:val="20"/>
        </w:rPr>
        <w:t>m</w:t>
      </w:r>
      <w:r w:rsidRPr="006D66BA">
        <w:rPr>
          <w:rFonts w:asciiTheme="minorHAnsi" w:hAnsiTheme="minorHAnsi"/>
          <w:i/>
          <w:spacing w:val="1"/>
          <w:sz w:val="20"/>
          <w:szCs w:val="20"/>
        </w:rPr>
        <w:t>m</w:t>
      </w:r>
      <w:r w:rsidRPr="006D66BA">
        <w:rPr>
          <w:rFonts w:asciiTheme="minorHAnsi" w:hAnsiTheme="minorHAnsi"/>
          <w:i/>
          <w:spacing w:val="-1"/>
          <w:sz w:val="20"/>
          <w:szCs w:val="20"/>
        </w:rPr>
        <w:t>i</w:t>
      </w:r>
      <w:r w:rsidRPr="006D66BA">
        <w:rPr>
          <w:rFonts w:asciiTheme="minorHAnsi" w:hAnsiTheme="minorHAnsi"/>
          <w:i/>
          <w:sz w:val="20"/>
          <w:szCs w:val="20"/>
        </w:rPr>
        <w:t>ss</w:t>
      </w:r>
      <w:r w:rsidRPr="006D66BA">
        <w:rPr>
          <w:rFonts w:asciiTheme="minorHAnsi" w:hAnsiTheme="minorHAnsi"/>
          <w:i/>
          <w:spacing w:val="-1"/>
          <w:sz w:val="20"/>
          <w:szCs w:val="20"/>
        </w:rPr>
        <w:t>i</w:t>
      </w:r>
      <w:r w:rsidRPr="006D66BA">
        <w:rPr>
          <w:rFonts w:asciiTheme="minorHAnsi" w:hAnsiTheme="minorHAnsi"/>
          <w:i/>
          <w:sz w:val="20"/>
          <w:szCs w:val="20"/>
        </w:rPr>
        <w:t xml:space="preserve">on </w:t>
      </w:r>
      <w:r w:rsidRPr="006D66BA">
        <w:rPr>
          <w:rFonts w:asciiTheme="minorHAnsi" w:hAnsiTheme="minorHAnsi"/>
          <w:i/>
          <w:spacing w:val="-1"/>
          <w:sz w:val="20"/>
          <w:szCs w:val="20"/>
        </w:rPr>
        <w:t>A</w:t>
      </w:r>
      <w:r w:rsidRPr="006D66BA">
        <w:rPr>
          <w:rFonts w:asciiTheme="minorHAnsi" w:hAnsiTheme="minorHAnsi"/>
          <w:i/>
          <w:sz w:val="20"/>
          <w:szCs w:val="20"/>
        </w:rPr>
        <w:t>ct</w:t>
      </w:r>
      <w:r w:rsidRPr="006D66BA">
        <w:rPr>
          <w:rFonts w:asciiTheme="minorHAnsi" w:hAnsiTheme="minorHAnsi"/>
          <w:i/>
          <w:spacing w:val="4"/>
          <w:sz w:val="20"/>
          <w:szCs w:val="20"/>
        </w:rPr>
        <w:t xml:space="preserve"> </w:t>
      </w:r>
      <w:r w:rsidRPr="006D66BA">
        <w:rPr>
          <w:rFonts w:asciiTheme="minorHAnsi" w:hAnsiTheme="minorHAnsi"/>
          <w:i/>
          <w:sz w:val="20"/>
          <w:szCs w:val="20"/>
        </w:rPr>
        <w:t xml:space="preserve">2005 </w:t>
      </w:r>
      <w:r w:rsidRPr="006D66BA">
        <w:rPr>
          <w:rFonts w:asciiTheme="minorHAnsi" w:hAnsiTheme="minorHAnsi"/>
          <w:spacing w:val="1"/>
          <w:sz w:val="20"/>
          <w:szCs w:val="20"/>
        </w:rPr>
        <w:t>(</w:t>
      </w:r>
      <w:r w:rsidRPr="006D66BA">
        <w:rPr>
          <w:rFonts w:asciiTheme="minorHAnsi" w:hAnsiTheme="minorHAnsi"/>
          <w:spacing w:val="-1"/>
          <w:sz w:val="20"/>
          <w:szCs w:val="20"/>
        </w:rPr>
        <w:t>C</w:t>
      </w:r>
      <w:r w:rsidRPr="006D66BA">
        <w:rPr>
          <w:rFonts w:asciiTheme="minorHAnsi" w:hAnsiTheme="minorHAnsi"/>
          <w:spacing w:val="1"/>
          <w:sz w:val="20"/>
          <w:szCs w:val="20"/>
        </w:rPr>
        <w:t>t</w:t>
      </w:r>
      <w:r w:rsidRPr="006D66BA">
        <w:rPr>
          <w:rFonts w:asciiTheme="minorHAnsi" w:hAnsiTheme="minorHAnsi"/>
          <w:sz w:val="20"/>
          <w:szCs w:val="20"/>
        </w:rPr>
        <w:t>h</w:t>
      </w:r>
      <w:r w:rsidRPr="006D66BA">
        <w:rPr>
          <w:rFonts w:asciiTheme="minorHAnsi" w:hAnsiTheme="minorHAnsi"/>
          <w:spacing w:val="-2"/>
          <w:sz w:val="20"/>
          <w:szCs w:val="20"/>
        </w:rPr>
        <w:t>)</w:t>
      </w:r>
      <w:r w:rsidRPr="006D66BA">
        <w:rPr>
          <w:rFonts w:asciiTheme="minorHAnsi" w:hAnsiTheme="minorHAnsi"/>
          <w:sz w:val="20"/>
          <w:szCs w:val="20"/>
        </w:rPr>
        <w:t>;</w:t>
      </w:r>
      <w:r w:rsidRPr="006D66BA">
        <w:rPr>
          <w:rFonts w:asciiTheme="minorHAnsi" w:hAnsiTheme="minorHAnsi"/>
          <w:spacing w:val="2"/>
          <w:sz w:val="20"/>
          <w:szCs w:val="20"/>
        </w:rPr>
        <w:t xml:space="preserve"> </w:t>
      </w:r>
      <w:r w:rsidRPr="006D66BA">
        <w:rPr>
          <w:rFonts w:asciiTheme="minorHAnsi" w:hAnsiTheme="minorHAnsi"/>
          <w:spacing w:val="-3"/>
          <w:sz w:val="20"/>
          <w:szCs w:val="20"/>
        </w:rPr>
        <w:t>or</w:t>
      </w:r>
    </w:p>
    <w:p w14:paraId="0098DDBB" w14:textId="77777777" w:rsidR="004C5E78" w:rsidRPr="006D66B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6D66BA">
        <w:rPr>
          <w:rFonts w:asciiTheme="minorHAnsi" w:hAnsiTheme="minorHAnsi"/>
          <w:sz w:val="20"/>
          <w:szCs w:val="20"/>
        </w:rPr>
        <w:t>a</w:t>
      </w:r>
      <w:r w:rsidRPr="006D66BA">
        <w:rPr>
          <w:rFonts w:asciiTheme="minorHAnsi" w:hAnsiTheme="minorHAnsi"/>
          <w:spacing w:val="15"/>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w:t>
      </w:r>
      <w:r w:rsidRPr="006D66BA">
        <w:rPr>
          <w:rFonts w:asciiTheme="minorHAnsi" w:hAnsiTheme="minorHAnsi"/>
          <w:spacing w:val="1"/>
          <w:sz w:val="20"/>
          <w:szCs w:val="20"/>
        </w:rPr>
        <w:t>m</w:t>
      </w:r>
      <w:r w:rsidRPr="006D66BA">
        <w:rPr>
          <w:rFonts w:asciiTheme="minorHAnsi" w:hAnsiTheme="minorHAnsi"/>
          <w:sz w:val="20"/>
          <w:szCs w:val="20"/>
        </w:rPr>
        <w:t>ber</w:t>
      </w:r>
      <w:r w:rsidRPr="006D66BA">
        <w:rPr>
          <w:rFonts w:asciiTheme="minorHAnsi" w:hAnsiTheme="minorHAnsi"/>
          <w:spacing w:val="17"/>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17"/>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6"/>
          <w:sz w:val="20"/>
          <w:szCs w:val="20"/>
        </w:rPr>
        <w:t xml:space="preserve"> </w:t>
      </w:r>
      <w:r w:rsidRPr="006D66BA">
        <w:rPr>
          <w:rFonts w:asciiTheme="minorHAnsi" w:hAnsiTheme="minorHAnsi"/>
          <w:sz w:val="20"/>
          <w:szCs w:val="20"/>
        </w:rPr>
        <w:t>boa</w:t>
      </w:r>
      <w:r w:rsidRPr="006D66BA">
        <w:rPr>
          <w:rFonts w:asciiTheme="minorHAnsi" w:hAnsiTheme="minorHAnsi"/>
          <w:spacing w:val="1"/>
          <w:sz w:val="20"/>
          <w:szCs w:val="20"/>
        </w:rPr>
        <w:t>r</w:t>
      </w:r>
      <w:r w:rsidRPr="006D66BA">
        <w:rPr>
          <w:rFonts w:asciiTheme="minorHAnsi" w:hAnsiTheme="minorHAnsi"/>
          <w:spacing w:val="-3"/>
          <w:sz w:val="20"/>
          <w:szCs w:val="20"/>
        </w:rPr>
        <w:t>d</w:t>
      </w:r>
      <w:r w:rsidRPr="006D66BA">
        <w:rPr>
          <w:rFonts w:asciiTheme="minorHAnsi" w:hAnsiTheme="minorHAnsi"/>
          <w:sz w:val="20"/>
          <w:szCs w:val="20"/>
        </w:rPr>
        <w:t>,</w:t>
      </w:r>
      <w:r w:rsidRPr="006D66BA">
        <w:rPr>
          <w:rFonts w:asciiTheme="minorHAnsi" w:hAnsiTheme="minorHAnsi"/>
          <w:spacing w:val="17"/>
          <w:sz w:val="20"/>
          <w:szCs w:val="20"/>
        </w:rPr>
        <w:t xml:space="preserve"> </w:t>
      </w:r>
      <w:r w:rsidRPr="006D66BA">
        <w:rPr>
          <w:rFonts w:asciiTheme="minorHAnsi" w:hAnsiTheme="minorHAnsi"/>
          <w:sz w:val="20"/>
          <w:szCs w:val="20"/>
        </w:rPr>
        <w:t>or</w:t>
      </w:r>
      <w:r w:rsidRPr="006D66BA">
        <w:rPr>
          <w:rFonts w:asciiTheme="minorHAnsi" w:hAnsiTheme="minorHAnsi"/>
          <w:spacing w:val="17"/>
          <w:sz w:val="20"/>
          <w:szCs w:val="20"/>
        </w:rPr>
        <w:t xml:space="preserve"> </w:t>
      </w:r>
      <w:r w:rsidRPr="006D66BA">
        <w:rPr>
          <w:rFonts w:asciiTheme="minorHAnsi" w:hAnsiTheme="minorHAnsi"/>
          <w:sz w:val="20"/>
          <w:szCs w:val="20"/>
        </w:rPr>
        <w:t>a</w:t>
      </w:r>
      <w:r w:rsidRPr="006D66BA">
        <w:rPr>
          <w:rFonts w:asciiTheme="minorHAnsi" w:hAnsiTheme="minorHAnsi"/>
          <w:spacing w:val="15"/>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w:t>
      </w:r>
      <w:r w:rsidRPr="006D66BA">
        <w:rPr>
          <w:rFonts w:asciiTheme="minorHAnsi" w:hAnsiTheme="minorHAnsi"/>
          <w:spacing w:val="1"/>
          <w:sz w:val="20"/>
          <w:szCs w:val="20"/>
        </w:rPr>
        <w:t>m</w:t>
      </w:r>
      <w:r w:rsidRPr="006D66BA">
        <w:rPr>
          <w:rFonts w:asciiTheme="minorHAnsi" w:hAnsiTheme="minorHAnsi"/>
          <w:sz w:val="20"/>
          <w:szCs w:val="20"/>
        </w:rPr>
        <w:t>b</w:t>
      </w:r>
      <w:r w:rsidRPr="006D66BA">
        <w:rPr>
          <w:rFonts w:asciiTheme="minorHAnsi" w:hAnsiTheme="minorHAnsi"/>
          <w:spacing w:val="-3"/>
          <w:sz w:val="20"/>
          <w:szCs w:val="20"/>
        </w:rPr>
        <w:t>e</w:t>
      </w:r>
      <w:r w:rsidRPr="006D66BA">
        <w:rPr>
          <w:rFonts w:asciiTheme="minorHAnsi" w:hAnsiTheme="minorHAnsi"/>
          <w:sz w:val="20"/>
          <w:szCs w:val="20"/>
        </w:rPr>
        <w:t>r</w:t>
      </w:r>
      <w:r w:rsidRPr="006D66BA">
        <w:rPr>
          <w:rFonts w:asciiTheme="minorHAnsi" w:hAnsiTheme="minorHAnsi"/>
          <w:spacing w:val="17"/>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19"/>
          <w:sz w:val="20"/>
          <w:szCs w:val="20"/>
        </w:rPr>
        <w:t xml:space="preserve"> </w:t>
      </w:r>
      <w:r w:rsidRPr="006D66BA">
        <w:rPr>
          <w:rFonts w:asciiTheme="minorHAnsi" w:hAnsiTheme="minorHAnsi"/>
          <w:sz w:val="20"/>
          <w:szCs w:val="20"/>
        </w:rPr>
        <w:t>s</w:t>
      </w:r>
      <w:r w:rsidRPr="006D66BA">
        <w:rPr>
          <w:rFonts w:asciiTheme="minorHAnsi" w:hAnsiTheme="minorHAnsi"/>
          <w:spacing w:val="1"/>
          <w:sz w:val="20"/>
          <w:szCs w:val="20"/>
        </w:rPr>
        <w:t>t</w:t>
      </w:r>
      <w:r w:rsidRPr="006D66BA">
        <w:rPr>
          <w:rFonts w:asciiTheme="minorHAnsi" w:hAnsiTheme="minorHAnsi"/>
          <w:spacing w:val="-3"/>
          <w:sz w:val="20"/>
          <w:szCs w:val="20"/>
        </w:rPr>
        <w:t>a</w:t>
      </w:r>
      <w:r w:rsidRPr="006D66BA">
        <w:rPr>
          <w:rFonts w:asciiTheme="minorHAnsi" w:hAnsiTheme="minorHAnsi"/>
          <w:spacing w:val="1"/>
          <w:sz w:val="20"/>
          <w:szCs w:val="20"/>
        </w:rPr>
        <w:t>ff</w:t>
      </w:r>
      <w:r w:rsidRPr="006D66BA">
        <w:rPr>
          <w:rFonts w:asciiTheme="minorHAnsi" w:hAnsiTheme="minorHAnsi"/>
          <w:sz w:val="20"/>
          <w:szCs w:val="20"/>
        </w:rPr>
        <w:t>,</w:t>
      </w:r>
      <w:r w:rsidRPr="006D66BA">
        <w:rPr>
          <w:rFonts w:asciiTheme="minorHAnsi" w:hAnsiTheme="minorHAnsi"/>
          <w:spacing w:val="17"/>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14"/>
          <w:sz w:val="20"/>
          <w:szCs w:val="20"/>
        </w:rPr>
        <w:t xml:space="preserve"> </w:t>
      </w:r>
      <w:r w:rsidRPr="006D66BA">
        <w:rPr>
          <w:rFonts w:asciiTheme="minorHAnsi" w:hAnsiTheme="minorHAnsi"/>
          <w:sz w:val="20"/>
          <w:szCs w:val="20"/>
        </w:rPr>
        <w:t>an</w:t>
      </w:r>
      <w:r w:rsidRPr="006D66BA">
        <w:rPr>
          <w:rFonts w:asciiTheme="minorHAnsi" w:hAnsiTheme="minorHAnsi"/>
          <w:spacing w:val="15"/>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nd</w:t>
      </w:r>
      <w:r w:rsidRPr="006D66BA">
        <w:rPr>
          <w:rFonts w:asciiTheme="minorHAnsi" w:hAnsiTheme="minorHAnsi"/>
          <w:spacing w:val="-1"/>
          <w:sz w:val="20"/>
          <w:szCs w:val="20"/>
        </w:rPr>
        <w:t>i</w:t>
      </w:r>
      <w:r w:rsidRPr="006D66BA">
        <w:rPr>
          <w:rFonts w:asciiTheme="minorHAnsi" w:hAnsiTheme="minorHAnsi"/>
          <w:spacing w:val="2"/>
          <w:sz w:val="20"/>
          <w:szCs w:val="20"/>
        </w:rPr>
        <w:t>g</w:t>
      </w:r>
      <w:r w:rsidRPr="006D66BA">
        <w:rPr>
          <w:rFonts w:asciiTheme="minorHAnsi" w:hAnsiTheme="minorHAnsi"/>
          <w:sz w:val="20"/>
          <w:szCs w:val="20"/>
        </w:rPr>
        <w:t>enous</w:t>
      </w:r>
      <w:r w:rsidRPr="006D66BA">
        <w:rPr>
          <w:rFonts w:asciiTheme="minorHAnsi" w:hAnsiTheme="minorHAnsi"/>
          <w:spacing w:val="16"/>
          <w:sz w:val="20"/>
          <w:szCs w:val="20"/>
        </w:rPr>
        <w:t xml:space="preserve"> </w:t>
      </w:r>
      <w:r w:rsidRPr="006D66BA">
        <w:rPr>
          <w:rFonts w:asciiTheme="minorHAnsi" w:hAnsiTheme="minorHAnsi"/>
          <w:sz w:val="20"/>
          <w:szCs w:val="20"/>
        </w:rPr>
        <w:t>Land</w:t>
      </w:r>
      <w:r w:rsidRPr="006D66BA">
        <w:rPr>
          <w:rFonts w:asciiTheme="minorHAnsi" w:hAnsiTheme="minorHAnsi"/>
          <w:spacing w:val="15"/>
          <w:sz w:val="20"/>
          <w:szCs w:val="20"/>
        </w:rPr>
        <w:t xml:space="preserve"> </w:t>
      </w:r>
      <w:r w:rsidRPr="006D66BA">
        <w:rPr>
          <w:rFonts w:asciiTheme="minorHAnsi" w:hAnsiTheme="minorHAnsi"/>
          <w:spacing w:val="-1"/>
          <w:sz w:val="20"/>
          <w:szCs w:val="20"/>
        </w:rPr>
        <w:t>C</w:t>
      </w:r>
      <w:r w:rsidRPr="006D66BA">
        <w:rPr>
          <w:rFonts w:asciiTheme="minorHAnsi" w:hAnsiTheme="minorHAnsi"/>
          <w:sz w:val="20"/>
          <w:szCs w:val="20"/>
        </w:rPr>
        <w:t>o</w:t>
      </w:r>
      <w:r w:rsidRPr="006D66BA">
        <w:rPr>
          <w:rFonts w:asciiTheme="minorHAnsi" w:hAnsiTheme="minorHAnsi"/>
          <w:spacing w:val="-2"/>
          <w:sz w:val="20"/>
          <w:szCs w:val="20"/>
        </w:rPr>
        <w:t>r</w:t>
      </w:r>
      <w:r w:rsidRPr="006D66BA">
        <w:rPr>
          <w:rFonts w:asciiTheme="minorHAnsi" w:hAnsiTheme="minorHAnsi"/>
          <w:sz w:val="20"/>
          <w:szCs w:val="20"/>
        </w:rPr>
        <w:t>po</w:t>
      </w:r>
      <w:r w:rsidRPr="006D66BA">
        <w:rPr>
          <w:rFonts w:asciiTheme="minorHAnsi" w:hAnsiTheme="minorHAnsi"/>
          <w:spacing w:val="1"/>
          <w:sz w:val="20"/>
          <w:szCs w:val="20"/>
        </w:rPr>
        <w:t>r</w:t>
      </w:r>
      <w:r w:rsidRPr="006D66BA">
        <w:rPr>
          <w:rFonts w:asciiTheme="minorHAnsi" w:hAnsiTheme="minorHAnsi"/>
          <w:sz w:val="20"/>
          <w:szCs w:val="20"/>
        </w:rPr>
        <w:t>a</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z w:val="20"/>
          <w:szCs w:val="20"/>
        </w:rPr>
        <w:t>on es</w:t>
      </w:r>
      <w:r w:rsidRPr="006D66BA">
        <w:rPr>
          <w:rFonts w:asciiTheme="minorHAnsi" w:hAnsiTheme="minorHAnsi"/>
          <w:spacing w:val="1"/>
          <w:sz w:val="20"/>
          <w:szCs w:val="20"/>
        </w:rPr>
        <w:t>t</w:t>
      </w:r>
      <w:r w:rsidRPr="006D66BA">
        <w:rPr>
          <w:rFonts w:asciiTheme="minorHAnsi" w:hAnsiTheme="minorHAnsi"/>
          <w:sz w:val="20"/>
          <w:szCs w:val="20"/>
        </w:rPr>
        <w:t>ab</w:t>
      </w:r>
      <w:r w:rsidRPr="006D66BA">
        <w:rPr>
          <w:rFonts w:asciiTheme="minorHAnsi" w:hAnsiTheme="minorHAnsi"/>
          <w:spacing w:val="-1"/>
          <w:sz w:val="20"/>
          <w:szCs w:val="20"/>
        </w:rPr>
        <w:t>li</w:t>
      </w:r>
      <w:r w:rsidRPr="006D66BA">
        <w:rPr>
          <w:rFonts w:asciiTheme="minorHAnsi" w:hAnsiTheme="minorHAnsi"/>
          <w:sz w:val="20"/>
          <w:szCs w:val="20"/>
        </w:rPr>
        <w:t>shed</w:t>
      </w:r>
      <w:r w:rsidRPr="006D66BA">
        <w:rPr>
          <w:rFonts w:asciiTheme="minorHAnsi" w:hAnsiTheme="minorHAnsi"/>
          <w:spacing w:val="3"/>
          <w:sz w:val="20"/>
          <w:szCs w:val="20"/>
        </w:rPr>
        <w:t xml:space="preserve"> </w:t>
      </w:r>
      <w:r w:rsidRPr="006D66BA">
        <w:rPr>
          <w:rFonts w:asciiTheme="minorHAnsi" w:hAnsiTheme="minorHAnsi"/>
          <w:sz w:val="20"/>
          <w:szCs w:val="20"/>
        </w:rPr>
        <w:t>under</w:t>
      </w:r>
      <w:r w:rsidRPr="006D66BA">
        <w:rPr>
          <w:rFonts w:asciiTheme="minorHAnsi" w:hAnsiTheme="minorHAnsi"/>
          <w:spacing w:val="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 xml:space="preserve">he </w:t>
      </w:r>
      <w:r w:rsidRPr="006D66BA">
        <w:rPr>
          <w:rFonts w:asciiTheme="minorHAnsi" w:hAnsiTheme="minorHAnsi"/>
          <w:i/>
          <w:spacing w:val="-1"/>
          <w:sz w:val="20"/>
          <w:szCs w:val="20"/>
        </w:rPr>
        <w:t>A</w:t>
      </w:r>
      <w:r w:rsidRPr="006D66BA">
        <w:rPr>
          <w:rFonts w:asciiTheme="minorHAnsi" w:hAnsiTheme="minorHAnsi"/>
          <w:i/>
          <w:sz w:val="20"/>
          <w:szCs w:val="20"/>
        </w:rPr>
        <w:t>bo</w:t>
      </w:r>
      <w:r w:rsidRPr="006D66BA">
        <w:rPr>
          <w:rFonts w:asciiTheme="minorHAnsi" w:hAnsiTheme="minorHAnsi"/>
          <w:i/>
          <w:spacing w:val="1"/>
          <w:sz w:val="20"/>
          <w:szCs w:val="20"/>
        </w:rPr>
        <w:t>r</w:t>
      </w:r>
      <w:r w:rsidRPr="006D66BA">
        <w:rPr>
          <w:rFonts w:asciiTheme="minorHAnsi" w:hAnsiTheme="minorHAnsi"/>
          <w:i/>
          <w:spacing w:val="-1"/>
          <w:sz w:val="20"/>
          <w:szCs w:val="20"/>
        </w:rPr>
        <w:t>i</w:t>
      </w:r>
      <w:r w:rsidRPr="006D66BA">
        <w:rPr>
          <w:rFonts w:asciiTheme="minorHAnsi" w:hAnsiTheme="minorHAnsi"/>
          <w:i/>
          <w:sz w:val="20"/>
          <w:szCs w:val="20"/>
        </w:rPr>
        <w:t>g</w:t>
      </w:r>
      <w:r w:rsidRPr="006D66BA">
        <w:rPr>
          <w:rFonts w:asciiTheme="minorHAnsi" w:hAnsiTheme="minorHAnsi"/>
          <w:i/>
          <w:spacing w:val="-1"/>
          <w:sz w:val="20"/>
          <w:szCs w:val="20"/>
        </w:rPr>
        <w:t>i</w:t>
      </w:r>
      <w:r w:rsidRPr="006D66BA">
        <w:rPr>
          <w:rFonts w:asciiTheme="minorHAnsi" w:hAnsiTheme="minorHAnsi"/>
          <w:i/>
          <w:sz w:val="20"/>
          <w:szCs w:val="20"/>
        </w:rPr>
        <w:t>nal</w:t>
      </w:r>
      <w:r w:rsidRPr="006D66BA">
        <w:rPr>
          <w:rFonts w:asciiTheme="minorHAnsi" w:hAnsiTheme="minorHAnsi"/>
          <w:i/>
          <w:spacing w:val="2"/>
          <w:sz w:val="20"/>
          <w:szCs w:val="20"/>
        </w:rPr>
        <w:t xml:space="preserve"> </w:t>
      </w:r>
      <w:r w:rsidRPr="006D66BA">
        <w:rPr>
          <w:rFonts w:asciiTheme="minorHAnsi" w:hAnsiTheme="minorHAnsi"/>
          <w:i/>
          <w:sz w:val="20"/>
          <w:szCs w:val="20"/>
        </w:rPr>
        <w:t>and</w:t>
      </w:r>
      <w:r w:rsidRPr="006D66BA">
        <w:rPr>
          <w:rFonts w:asciiTheme="minorHAnsi" w:hAnsiTheme="minorHAnsi"/>
          <w:i/>
          <w:spacing w:val="3"/>
          <w:sz w:val="20"/>
          <w:szCs w:val="20"/>
        </w:rPr>
        <w:t xml:space="preserve"> </w:t>
      </w:r>
      <w:r w:rsidRPr="006D66BA">
        <w:rPr>
          <w:rFonts w:asciiTheme="minorHAnsi" w:hAnsiTheme="minorHAnsi"/>
          <w:i/>
          <w:sz w:val="20"/>
          <w:szCs w:val="20"/>
        </w:rPr>
        <w:t>To</w:t>
      </w:r>
      <w:r w:rsidRPr="006D66BA">
        <w:rPr>
          <w:rFonts w:asciiTheme="minorHAnsi" w:hAnsiTheme="minorHAnsi"/>
          <w:i/>
          <w:spacing w:val="1"/>
          <w:sz w:val="20"/>
          <w:szCs w:val="20"/>
        </w:rPr>
        <w:t>rr</w:t>
      </w:r>
      <w:r w:rsidRPr="006D66BA">
        <w:rPr>
          <w:rFonts w:asciiTheme="minorHAnsi" w:hAnsiTheme="minorHAnsi"/>
          <w:i/>
          <w:sz w:val="20"/>
          <w:szCs w:val="20"/>
        </w:rPr>
        <w:t>es</w:t>
      </w:r>
      <w:r w:rsidRPr="006D66BA">
        <w:rPr>
          <w:rFonts w:asciiTheme="minorHAnsi" w:hAnsiTheme="minorHAnsi"/>
          <w:i/>
          <w:spacing w:val="1"/>
          <w:sz w:val="20"/>
          <w:szCs w:val="20"/>
        </w:rPr>
        <w:t xml:space="preserve"> </w:t>
      </w:r>
      <w:r w:rsidRPr="006D66BA">
        <w:rPr>
          <w:rFonts w:asciiTheme="minorHAnsi" w:hAnsiTheme="minorHAnsi"/>
          <w:i/>
          <w:spacing w:val="-1"/>
          <w:sz w:val="20"/>
          <w:szCs w:val="20"/>
        </w:rPr>
        <w:t>St</w:t>
      </w:r>
      <w:r w:rsidRPr="006D66BA">
        <w:rPr>
          <w:rFonts w:asciiTheme="minorHAnsi" w:hAnsiTheme="minorHAnsi"/>
          <w:i/>
          <w:spacing w:val="-2"/>
          <w:sz w:val="20"/>
          <w:szCs w:val="20"/>
        </w:rPr>
        <w:t>r</w:t>
      </w:r>
      <w:r w:rsidRPr="006D66BA">
        <w:rPr>
          <w:rFonts w:asciiTheme="minorHAnsi" w:hAnsiTheme="minorHAnsi"/>
          <w:i/>
          <w:sz w:val="20"/>
          <w:szCs w:val="20"/>
        </w:rPr>
        <w:t>a</w:t>
      </w:r>
      <w:r w:rsidRPr="006D66BA">
        <w:rPr>
          <w:rFonts w:asciiTheme="minorHAnsi" w:hAnsiTheme="minorHAnsi"/>
          <w:i/>
          <w:spacing w:val="-1"/>
          <w:sz w:val="20"/>
          <w:szCs w:val="20"/>
        </w:rPr>
        <w:t>i</w:t>
      </w:r>
      <w:r w:rsidRPr="006D66BA">
        <w:rPr>
          <w:rFonts w:asciiTheme="minorHAnsi" w:hAnsiTheme="minorHAnsi"/>
          <w:i/>
          <w:sz w:val="20"/>
          <w:szCs w:val="20"/>
        </w:rPr>
        <w:t>t</w:t>
      </w:r>
      <w:r w:rsidRPr="006D66BA">
        <w:rPr>
          <w:rFonts w:asciiTheme="minorHAnsi" w:hAnsiTheme="minorHAnsi"/>
          <w:i/>
          <w:spacing w:val="4"/>
          <w:sz w:val="20"/>
          <w:szCs w:val="20"/>
        </w:rPr>
        <w:t xml:space="preserve"> </w:t>
      </w:r>
      <w:r w:rsidRPr="006D66BA">
        <w:rPr>
          <w:rFonts w:asciiTheme="minorHAnsi" w:hAnsiTheme="minorHAnsi"/>
          <w:i/>
          <w:spacing w:val="1"/>
          <w:sz w:val="20"/>
          <w:szCs w:val="20"/>
        </w:rPr>
        <w:t>I</w:t>
      </w:r>
      <w:r w:rsidRPr="006D66BA">
        <w:rPr>
          <w:rFonts w:asciiTheme="minorHAnsi" w:hAnsiTheme="minorHAnsi"/>
          <w:i/>
          <w:sz w:val="20"/>
          <w:szCs w:val="20"/>
        </w:rPr>
        <w:t>s</w:t>
      </w:r>
      <w:r w:rsidRPr="006D66BA">
        <w:rPr>
          <w:rFonts w:asciiTheme="minorHAnsi" w:hAnsiTheme="minorHAnsi"/>
          <w:i/>
          <w:spacing w:val="-1"/>
          <w:sz w:val="20"/>
          <w:szCs w:val="20"/>
        </w:rPr>
        <w:t>l</w:t>
      </w:r>
      <w:r w:rsidRPr="006D66BA">
        <w:rPr>
          <w:rFonts w:asciiTheme="minorHAnsi" w:hAnsiTheme="minorHAnsi"/>
          <w:i/>
          <w:sz w:val="20"/>
          <w:szCs w:val="20"/>
        </w:rPr>
        <w:t>ander</w:t>
      </w:r>
      <w:r w:rsidRPr="006D66BA">
        <w:rPr>
          <w:rFonts w:asciiTheme="minorHAnsi" w:hAnsiTheme="minorHAnsi"/>
          <w:i/>
          <w:spacing w:val="2"/>
          <w:sz w:val="20"/>
          <w:szCs w:val="20"/>
        </w:rPr>
        <w:t xml:space="preserve"> </w:t>
      </w:r>
      <w:r w:rsidRPr="006D66BA">
        <w:rPr>
          <w:rFonts w:asciiTheme="minorHAnsi" w:hAnsiTheme="minorHAnsi"/>
          <w:i/>
          <w:spacing w:val="-1"/>
          <w:sz w:val="20"/>
          <w:szCs w:val="20"/>
        </w:rPr>
        <w:t>C</w:t>
      </w:r>
      <w:r w:rsidRPr="006D66BA">
        <w:rPr>
          <w:rFonts w:asciiTheme="minorHAnsi" w:hAnsiTheme="minorHAnsi"/>
          <w:i/>
          <w:sz w:val="20"/>
          <w:szCs w:val="20"/>
        </w:rPr>
        <w:t>o</w:t>
      </w:r>
      <w:r w:rsidRPr="006D66BA">
        <w:rPr>
          <w:rFonts w:asciiTheme="minorHAnsi" w:hAnsiTheme="minorHAnsi"/>
          <w:i/>
          <w:spacing w:val="-2"/>
          <w:sz w:val="20"/>
          <w:szCs w:val="20"/>
        </w:rPr>
        <w:t>m</w:t>
      </w:r>
      <w:r w:rsidRPr="006D66BA">
        <w:rPr>
          <w:rFonts w:asciiTheme="minorHAnsi" w:hAnsiTheme="minorHAnsi"/>
          <w:i/>
          <w:spacing w:val="1"/>
          <w:sz w:val="20"/>
          <w:szCs w:val="20"/>
        </w:rPr>
        <w:t>m</w:t>
      </w:r>
      <w:r w:rsidRPr="006D66BA">
        <w:rPr>
          <w:rFonts w:asciiTheme="minorHAnsi" w:hAnsiTheme="minorHAnsi"/>
          <w:i/>
          <w:spacing w:val="-1"/>
          <w:sz w:val="20"/>
          <w:szCs w:val="20"/>
        </w:rPr>
        <w:t>i</w:t>
      </w:r>
      <w:r w:rsidRPr="006D66BA">
        <w:rPr>
          <w:rFonts w:asciiTheme="minorHAnsi" w:hAnsiTheme="minorHAnsi"/>
          <w:i/>
          <w:sz w:val="20"/>
          <w:szCs w:val="20"/>
        </w:rPr>
        <w:t>ss</w:t>
      </w:r>
      <w:r w:rsidRPr="006D66BA">
        <w:rPr>
          <w:rFonts w:asciiTheme="minorHAnsi" w:hAnsiTheme="minorHAnsi"/>
          <w:i/>
          <w:spacing w:val="-1"/>
          <w:sz w:val="20"/>
          <w:szCs w:val="20"/>
        </w:rPr>
        <w:t>i</w:t>
      </w:r>
      <w:r w:rsidRPr="006D66BA">
        <w:rPr>
          <w:rFonts w:asciiTheme="minorHAnsi" w:hAnsiTheme="minorHAnsi"/>
          <w:i/>
          <w:sz w:val="20"/>
          <w:szCs w:val="20"/>
        </w:rPr>
        <w:t xml:space="preserve">on </w:t>
      </w:r>
      <w:r w:rsidRPr="006D66BA">
        <w:rPr>
          <w:rFonts w:asciiTheme="minorHAnsi" w:hAnsiTheme="minorHAnsi"/>
          <w:i/>
          <w:spacing w:val="-1"/>
          <w:sz w:val="20"/>
          <w:szCs w:val="20"/>
        </w:rPr>
        <w:t>A</w:t>
      </w:r>
      <w:r w:rsidRPr="006D66BA">
        <w:rPr>
          <w:rFonts w:asciiTheme="minorHAnsi" w:hAnsiTheme="minorHAnsi"/>
          <w:i/>
          <w:sz w:val="20"/>
          <w:szCs w:val="20"/>
        </w:rPr>
        <w:t>ct</w:t>
      </w:r>
      <w:r w:rsidRPr="006D66BA">
        <w:rPr>
          <w:rFonts w:asciiTheme="minorHAnsi" w:hAnsiTheme="minorHAnsi"/>
          <w:i/>
          <w:spacing w:val="4"/>
          <w:sz w:val="20"/>
          <w:szCs w:val="20"/>
        </w:rPr>
        <w:t xml:space="preserve"> </w:t>
      </w:r>
      <w:r w:rsidRPr="006D66BA">
        <w:rPr>
          <w:rFonts w:asciiTheme="minorHAnsi" w:hAnsiTheme="minorHAnsi"/>
          <w:i/>
          <w:sz w:val="20"/>
          <w:szCs w:val="20"/>
        </w:rPr>
        <w:t xml:space="preserve">2005 </w:t>
      </w:r>
      <w:r w:rsidRPr="006D66BA">
        <w:rPr>
          <w:rFonts w:asciiTheme="minorHAnsi" w:hAnsiTheme="minorHAnsi"/>
          <w:spacing w:val="1"/>
          <w:sz w:val="20"/>
          <w:szCs w:val="20"/>
        </w:rPr>
        <w:t>(</w:t>
      </w:r>
      <w:r w:rsidRPr="006D66BA">
        <w:rPr>
          <w:rFonts w:asciiTheme="minorHAnsi" w:hAnsiTheme="minorHAnsi"/>
          <w:spacing w:val="-1"/>
          <w:sz w:val="20"/>
          <w:szCs w:val="20"/>
        </w:rPr>
        <w:t>C</w:t>
      </w:r>
      <w:r w:rsidRPr="006D66BA">
        <w:rPr>
          <w:rFonts w:asciiTheme="minorHAnsi" w:hAnsiTheme="minorHAnsi"/>
          <w:spacing w:val="1"/>
          <w:sz w:val="20"/>
          <w:szCs w:val="20"/>
        </w:rPr>
        <w:t>t</w:t>
      </w:r>
      <w:r w:rsidRPr="006D66BA">
        <w:rPr>
          <w:rFonts w:asciiTheme="minorHAnsi" w:hAnsiTheme="minorHAnsi"/>
          <w:sz w:val="20"/>
          <w:szCs w:val="20"/>
        </w:rPr>
        <w:t>h</w:t>
      </w:r>
      <w:r w:rsidRPr="006D66BA">
        <w:rPr>
          <w:rFonts w:asciiTheme="minorHAnsi" w:hAnsiTheme="minorHAnsi"/>
          <w:spacing w:val="-2"/>
          <w:sz w:val="20"/>
          <w:szCs w:val="20"/>
        </w:rPr>
        <w:t>)</w:t>
      </w:r>
      <w:r w:rsidRPr="006D66BA">
        <w:rPr>
          <w:rFonts w:asciiTheme="minorHAnsi" w:hAnsiTheme="minorHAnsi"/>
          <w:sz w:val="20"/>
          <w:szCs w:val="20"/>
        </w:rPr>
        <w:t>;</w:t>
      </w:r>
      <w:r w:rsidRPr="006D66BA">
        <w:rPr>
          <w:rFonts w:asciiTheme="minorHAnsi" w:hAnsiTheme="minorHAnsi"/>
          <w:spacing w:val="2"/>
          <w:sz w:val="20"/>
          <w:szCs w:val="20"/>
        </w:rPr>
        <w:t xml:space="preserve"> </w:t>
      </w:r>
      <w:r w:rsidRPr="006D66BA">
        <w:rPr>
          <w:rFonts w:asciiTheme="minorHAnsi" w:hAnsiTheme="minorHAnsi"/>
          <w:spacing w:val="-3"/>
          <w:sz w:val="20"/>
          <w:szCs w:val="20"/>
        </w:rPr>
        <w:t>or</w:t>
      </w:r>
    </w:p>
    <w:p w14:paraId="037EEC76" w14:textId="77777777" w:rsidR="004C5E78" w:rsidRPr="006D66B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6D66BA">
        <w:rPr>
          <w:rFonts w:asciiTheme="minorHAnsi" w:hAnsiTheme="minorHAnsi"/>
          <w:sz w:val="20"/>
          <w:szCs w:val="20"/>
        </w:rPr>
        <w:t>a</w:t>
      </w:r>
      <w:r w:rsidRPr="006D66BA">
        <w:rPr>
          <w:rFonts w:asciiTheme="minorHAnsi" w:hAnsiTheme="minorHAnsi"/>
          <w:spacing w:val="34"/>
          <w:sz w:val="20"/>
          <w:szCs w:val="20"/>
        </w:rPr>
        <w:t xml:space="preserve"> </w:t>
      </w:r>
      <w:r w:rsidRPr="006D66BA">
        <w:rPr>
          <w:rFonts w:asciiTheme="minorHAnsi" w:hAnsiTheme="minorHAnsi"/>
          <w:spacing w:val="1"/>
          <w:sz w:val="20"/>
          <w:szCs w:val="20"/>
        </w:rPr>
        <w:t>m</w:t>
      </w:r>
      <w:r w:rsidRPr="006D66BA">
        <w:rPr>
          <w:rFonts w:asciiTheme="minorHAnsi" w:hAnsiTheme="minorHAnsi"/>
          <w:spacing w:val="-3"/>
          <w:sz w:val="20"/>
          <w:szCs w:val="20"/>
        </w:rPr>
        <w:t>e</w:t>
      </w:r>
      <w:r w:rsidRPr="006D66BA">
        <w:rPr>
          <w:rFonts w:asciiTheme="minorHAnsi" w:hAnsiTheme="minorHAnsi"/>
          <w:spacing w:val="1"/>
          <w:sz w:val="20"/>
          <w:szCs w:val="20"/>
        </w:rPr>
        <w:t>m</w:t>
      </w:r>
      <w:r w:rsidRPr="006D66BA">
        <w:rPr>
          <w:rFonts w:asciiTheme="minorHAnsi" w:hAnsiTheme="minorHAnsi"/>
          <w:sz w:val="20"/>
          <w:szCs w:val="20"/>
        </w:rPr>
        <w:t>be</w:t>
      </w:r>
      <w:r w:rsidRPr="006D66BA">
        <w:rPr>
          <w:rFonts w:asciiTheme="minorHAnsi" w:hAnsiTheme="minorHAnsi"/>
          <w:spacing w:val="-2"/>
          <w:sz w:val="20"/>
          <w:szCs w:val="20"/>
        </w:rPr>
        <w:t>r</w:t>
      </w:r>
      <w:r w:rsidRPr="006D66BA">
        <w:rPr>
          <w:rFonts w:asciiTheme="minorHAnsi" w:hAnsiTheme="minorHAnsi"/>
          <w:sz w:val="20"/>
          <w:szCs w:val="20"/>
        </w:rPr>
        <w:t>,</w:t>
      </w:r>
      <w:r w:rsidRPr="006D66BA">
        <w:rPr>
          <w:rFonts w:asciiTheme="minorHAnsi" w:hAnsiTheme="minorHAnsi"/>
          <w:spacing w:val="36"/>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r</w:t>
      </w:r>
      <w:r w:rsidRPr="006D66BA">
        <w:rPr>
          <w:rFonts w:asciiTheme="minorHAnsi" w:hAnsiTheme="minorHAnsi"/>
          <w:spacing w:val="36"/>
          <w:sz w:val="20"/>
          <w:szCs w:val="20"/>
        </w:rPr>
        <w:t xml:space="preserve"> </w:t>
      </w:r>
      <w:r w:rsidRPr="006D66BA">
        <w:rPr>
          <w:rFonts w:asciiTheme="minorHAnsi" w:hAnsiTheme="minorHAnsi"/>
          <w:sz w:val="20"/>
          <w:szCs w:val="20"/>
        </w:rPr>
        <w:t>a</w:t>
      </w:r>
      <w:r w:rsidRPr="006D66BA">
        <w:rPr>
          <w:rFonts w:asciiTheme="minorHAnsi" w:hAnsiTheme="minorHAnsi"/>
          <w:spacing w:val="32"/>
          <w:sz w:val="20"/>
          <w:szCs w:val="20"/>
        </w:rPr>
        <w:t xml:space="preserve"> </w:t>
      </w:r>
      <w:r w:rsidRPr="006D66BA">
        <w:rPr>
          <w:rFonts w:asciiTheme="minorHAnsi" w:hAnsiTheme="minorHAnsi"/>
          <w:spacing w:val="1"/>
          <w:sz w:val="20"/>
          <w:szCs w:val="20"/>
        </w:rPr>
        <w:t>m</w:t>
      </w:r>
      <w:r w:rsidRPr="006D66BA">
        <w:rPr>
          <w:rFonts w:asciiTheme="minorHAnsi" w:hAnsiTheme="minorHAnsi"/>
          <w:spacing w:val="-3"/>
          <w:sz w:val="20"/>
          <w:szCs w:val="20"/>
        </w:rPr>
        <w:t>e</w:t>
      </w:r>
      <w:r w:rsidRPr="006D66BA">
        <w:rPr>
          <w:rFonts w:asciiTheme="minorHAnsi" w:hAnsiTheme="minorHAnsi"/>
          <w:spacing w:val="1"/>
          <w:sz w:val="20"/>
          <w:szCs w:val="20"/>
        </w:rPr>
        <w:t>m</w:t>
      </w:r>
      <w:r w:rsidRPr="006D66BA">
        <w:rPr>
          <w:rFonts w:asciiTheme="minorHAnsi" w:hAnsiTheme="minorHAnsi"/>
          <w:sz w:val="20"/>
          <w:szCs w:val="20"/>
        </w:rPr>
        <w:t>b</w:t>
      </w:r>
      <w:r w:rsidRPr="006D66BA">
        <w:rPr>
          <w:rFonts w:asciiTheme="minorHAnsi" w:hAnsiTheme="minorHAnsi"/>
          <w:spacing w:val="-3"/>
          <w:sz w:val="20"/>
          <w:szCs w:val="20"/>
        </w:rPr>
        <w:t>e</w:t>
      </w:r>
      <w:r w:rsidRPr="006D66BA">
        <w:rPr>
          <w:rFonts w:asciiTheme="minorHAnsi" w:hAnsiTheme="minorHAnsi"/>
          <w:sz w:val="20"/>
          <w:szCs w:val="20"/>
        </w:rPr>
        <w:t>r</w:t>
      </w:r>
      <w:r w:rsidRPr="006D66BA">
        <w:rPr>
          <w:rFonts w:asciiTheme="minorHAnsi" w:hAnsiTheme="minorHAnsi"/>
          <w:spacing w:val="36"/>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36"/>
          <w:sz w:val="20"/>
          <w:szCs w:val="20"/>
        </w:rPr>
        <w:t xml:space="preserve"> </w:t>
      </w:r>
      <w:r w:rsidRPr="006D66BA">
        <w:rPr>
          <w:rFonts w:asciiTheme="minorHAnsi" w:hAnsiTheme="minorHAnsi"/>
          <w:spacing w:val="-2"/>
          <w:sz w:val="20"/>
          <w:szCs w:val="20"/>
        </w:rPr>
        <w:t>s</w:t>
      </w:r>
      <w:r w:rsidRPr="006D66BA">
        <w:rPr>
          <w:rFonts w:asciiTheme="minorHAnsi" w:hAnsiTheme="minorHAnsi"/>
          <w:spacing w:val="1"/>
          <w:sz w:val="20"/>
          <w:szCs w:val="20"/>
        </w:rPr>
        <w:t>t</w:t>
      </w:r>
      <w:r w:rsidRPr="006D66BA">
        <w:rPr>
          <w:rFonts w:asciiTheme="minorHAnsi" w:hAnsiTheme="minorHAnsi"/>
          <w:spacing w:val="-3"/>
          <w:sz w:val="20"/>
          <w:szCs w:val="20"/>
        </w:rPr>
        <w:t>a</w:t>
      </w:r>
      <w:r w:rsidRPr="006D66BA">
        <w:rPr>
          <w:rFonts w:asciiTheme="minorHAnsi" w:hAnsiTheme="minorHAnsi"/>
          <w:spacing w:val="1"/>
          <w:sz w:val="20"/>
          <w:szCs w:val="20"/>
        </w:rPr>
        <w:t>ff</w:t>
      </w:r>
      <w:r w:rsidRPr="006D66BA">
        <w:rPr>
          <w:rFonts w:asciiTheme="minorHAnsi" w:hAnsiTheme="minorHAnsi"/>
          <w:sz w:val="20"/>
          <w:szCs w:val="20"/>
        </w:rPr>
        <w:t>,</w:t>
      </w:r>
      <w:r w:rsidRPr="006D66BA">
        <w:rPr>
          <w:rFonts w:asciiTheme="minorHAnsi" w:hAnsiTheme="minorHAnsi"/>
          <w:spacing w:val="33"/>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36"/>
          <w:sz w:val="20"/>
          <w:szCs w:val="20"/>
        </w:rPr>
        <w:t xml:space="preserve"> </w:t>
      </w:r>
      <w:r w:rsidRPr="006D66BA">
        <w:rPr>
          <w:rFonts w:asciiTheme="minorHAnsi" w:hAnsiTheme="minorHAnsi"/>
          <w:sz w:val="20"/>
          <w:szCs w:val="20"/>
        </w:rPr>
        <w:t>an</w:t>
      </w:r>
      <w:r w:rsidRPr="006D66BA">
        <w:rPr>
          <w:rFonts w:asciiTheme="minorHAnsi" w:hAnsiTheme="minorHAnsi"/>
          <w:spacing w:val="34"/>
          <w:sz w:val="20"/>
          <w:szCs w:val="20"/>
        </w:rPr>
        <w:t xml:space="preserve"> </w:t>
      </w:r>
      <w:r w:rsidRPr="006D66BA">
        <w:rPr>
          <w:rFonts w:asciiTheme="minorHAnsi" w:hAnsiTheme="minorHAnsi"/>
          <w:spacing w:val="-1"/>
          <w:sz w:val="20"/>
          <w:szCs w:val="20"/>
        </w:rPr>
        <w:t>A</w:t>
      </w:r>
      <w:r w:rsidRPr="006D66BA">
        <w:rPr>
          <w:rFonts w:asciiTheme="minorHAnsi" w:hAnsiTheme="minorHAnsi"/>
          <w:sz w:val="20"/>
          <w:szCs w:val="20"/>
        </w:rPr>
        <w:t>b</w:t>
      </w:r>
      <w:r w:rsidRPr="006D66BA">
        <w:rPr>
          <w:rFonts w:asciiTheme="minorHAnsi" w:hAnsiTheme="minorHAnsi"/>
          <w:spacing w:val="-3"/>
          <w:sz w:val="20"/>
          <w:szCs w:val="20"/>
        </w:rPr>
        <w:t>o</w:t>
      </w:r>
      <w:r w:rsidRPr="006D66BA">
        <w:rPr>
          <w:rFonts w:asciiTheme="minorHAnsi" w:hAnsiTheme="minorHAnsi"/>
          <w:spacing w:val="1"/>
          <w:sz w:val="20"/>
          <w:szCs w:val="20"/>
        </w:rPr>
        <w:t>r</w:t>
      </w:r>
      <w:r w:rsidRPr="006D66BA">
        <w:rPr>
          <w:rFonts w:asciiTheme="minorHAnsi" w:hAnsiTheme="minorHAnsi"/>
          <w:spacing w:val="-1"/>
          <w:sz w:val="20"/>
          <w:szCs w:val="20"/>
        </w:rPr>
        <w:t>i</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z w:val="20"/>
          <w:szCs w:val="20"/>
        </w:rPr>
        <w:t>nal</w:t>
      </w:r>
      <w:r w:rsidRPr="006D66BA">
        <w:rPr>
          <w:rFonts w:asciiTheme="minorHAnsi" w:hAnsiTheme="minorHAnsi"/>
          <w:spacing w:val="34"/>
          <w:sz w:val="20"/>
          <w:szCs w:val="20"/>
        </w:rPr>
        <w:t xml:space="preserve"> </w:t>
      </w:r>
      <w:r w:rsidRPr="006D66BA">
        <w:rPr>
          <w:rFonts w:asciiTheme="minorHAnsi" w:hAnsiTheme="minorHAnsi"/>
          <w:sz w:val="20"/>
          <w:szCs w:val="20"/>
        </w:rPr>
        <w:t>Land</w:t>
      </w:r>
      <w:r w:rsidRPr="006D66BA">
        <w:rPr>
          <w:rFonts w:asciiTheme="minorHAnsi" w:hAnsiTheme="minorHAnsi"/>
          <w:spacing w:val="34"/>
          <w:sz w:val="20"/>
          <w:szCs w:val="20"/>
        </w:rPr>
        <w:t xml:space="preserve"> </w:t>
      </w:r>
      <w:r w:rsidRPr="006D66BA">
        <w:rPr>
          <w:rFonts w:asciiTheme="minorHAnsi" w:hAnsiTheme="minorHAnsi"/>
          <w:spacing w:val="-1"/>
          <w:sz w:val="20"/>
          <w:szCs w:val="20"/>
        </w:rPr>
        <w:t>C</w:t>
      </w:r>
      <w:r w:rsidRPr="006D66BA">
        <w:rPr>
          <w:rFonts w:asciiTheme="minorHAnsi" w:hAnsiTheme="minorHAnsi"/>
          <w:sz w:val="20"/>
          <w:szCs w:val="20"/>
        </w:rPr>
        <w:t>ounc</w:t>
      </w:r>
      <w:r w:rsidRPr="006D66BA">
        <w:rPr>
          <w:rFonts w:asciiTheme="minorHAnsi" w:hAnsiTheme="minorHAnsi"/>
          <w:spacing w:val="-1"/>
          <w:sz w:val="20"/>
          <w:szCs w:val="20"/>
        </w:rPr>
        <w:t>i</w:t>
      </w:r>
      <w:r w:rsidRPr="006D66BA">
        <w:rPr>
          <w:rFonts w:asciiTheme="minorHAnsi" w:hAnsiTheme="minorHAnsi"/>
          <w:sz w:val="20"/>
          <w:szCs w:val="20"/>
        </w:rPr>
        <w:t>l</w:t>
      </w:r>
      <w:r w:rsidRPr="006D66BA">
        <w:rPr>
          <w:rFonts w:asciiTheme="minorHAnsi" w:hAnsiTheme="minorHAnsi"/>
          <w:spacing w:val="34"/>
          <w:sz w:val="20"/>
          <w:szCs w:val="20"/>
        </w:rPr>
        <w:t xml:space="preserve"> </w:t>
      </w:r>
      <w:r w:rsidRPr="006D66BA">
        <w:rPr>
          <w:rFonts w:asciiTheme="minorHAnsi" w:hAnsiTheme="minorHAnsi"/>
          <w:sz w:val="20"/>
          <w:szCs w:val="20"/>
        </w:rPr>
        <w:t>e</w:t>
      </w:r>
      <w:r w:rsidRPr="006D66BA">
        <w:rPr>
          <w:rFonts w:asciiTheme="minorHAnsi" w:hAnsiTheme="minorHAnsi"/>
          <w:spacing w:val="-2"/>
          <w:sz w:val="20"/>
          <w:szCs w:val="20"/>
        </w:rPr>
        <w:t>s</w:t>
      </w:r>
      <w:r w:rsidRPr="006D66BA">
        <w:rPr>
          <w:rFonts w:asciiTheme="minorHAnsi" w:hAnsiTheme="minorHAnsi"/>
          <w:spacing w:val="-1"/>
          <w:sz w:val="20"/>
          <w:szCs w:val="20"/>
        </w:rPr>
        <w:t>t</w:t>
      </w:r>
      <w:r w:rsidRPr="006D66BA">
        <w:rPr>
          <w:rFonts w:asciiTheme="minorHAnsi" w:hAnsiTheme="minorHAnsi"/>
          <w:sz w:val="20"/>
          <w:szCs w:val="20"/>
        </w:rPr>
        <w:t>ab</w:t>
      </w:r>
      <w:r w:rsidRPr="006D66BA">
        <w:rPr>
          <w:rFonts w:asciiTheme="minorHAnsi" w:hAnsiTheme="minorHAnsi"/>
          <w:spacing w:val="-1"/>
          <w:sz w:val="20"/>
          <w:szCs w:val="20"/>
        </w:rPr>
        <w:t>li</w:t>
      </w:r>
      <w:r w:rsidRPr="006D66BA">
        <w:rPr>
          <w:rFonts w:asciiTheme="minorHAnsi" w:hAnsiTheme="minorHAnsi"/>
          <w:sz w:val="20"/>
          <w:szCs w:val="20"/>
        </w:rPr>
        <w:t xml:space="preserve">shed under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 xml:space="preserve"> </w:t>
      </w:r>
      <w:r w:rsidRPr="006D66BA">
        <w:rPr>
          <w:rFonts w:asciiTheme="minorHAnsi" w:hAnsiTheme="minorHAnsi"/>
          <w:i/>
          <w:spacing w:val="-1"/>
          <w:sz w:val="20"/>
          <w:szCs w:val="20"/>
        </w:rPr>
        <w:t>A</w:t>
      </w:r>
      <w:r w:rsidRPr="006D66BA">
        <w:rPr>
          <w:rFonts w:asciiTheme="minorHAnsi" w:hAnsiTheme="minorHAnsi"/>
          <w:i/>
          <w:sz w:val="20"/>
          <w:szCs w:val="20"/>
        </w:rPr>
        <w:t>b</w:t>
      </w:r>
      <w:r w:rsidRPr="006D66BA">
        <w:rPr>
          <w:rFonts w:asciiTheme="minorHAnsi" w:hAnsiTheme="minorHAnsi"/>
          <w:i/>
          <w:spacing w:val="-3"/>
          <w:sz w:val="20"/>
          <w:szCs w:val="20"/>
        </w:rPr>
        <w:t>o</w:t>
      </w:r>
      <w:r w:rsidRPr="006D66BA">
        <w:rPr>
          <w:rFonts w:asciiTheme="minorHAnsi" w:hAnsiTheme="minorHAnsi"/>
          <w:i/>
          <w:spacing w:val="1"/>
          <w:sz w:val="20"/>
          <w:szCs w:val="20"/>
        </w:rPr>
        <w:t>r</w:t>
      </w:r>
      <w:r w:rsidRPr="006D66BA">
        <w:rPr>
          <w:rFonts w:asciiTheme="minorHAnsi" w:hAnsiTheme="minorHAnsi"/>
          <w:i/>
          <w:spacing w:val="-1"/>
          <w:sz w:val="20"/>
          <w:szCs w:val="20"/>
        </w:rPr>
        <w:t>i</w:t>
      </w:r>
      <w:r w:rsidRPr="006D66BA">
        <w:rPr>
          <w:rFonts w:asciiTheme="minorHAnsi" w:hAnsiTheme="minorHAnsi"/>
          <w:i/>
          <w:sz w:val="20"/>
          <w:szCs w:val="20"/>
        </w:rPr>
        <w:t>g</w:t>
      </w:r>
      <w:r w:rsidRPr="006D66BA">
        <w:rPr>
          <w:rFonts w:asciiTheme="minorHAnsi" w:hAnsiTheme="minorHAnsi"/>
          <w:i/>
          <w:spacing w:val="-1"/>
          <w:sz w:val="20"/>
          <w:szCs w:val="20"/>
        </w:rPr>
        <w:t>i</w:t>
      </w:r>
      <w:r w:rsidRPr="006D66BA">
        <w:rPr>
          <w:rFonts w:asciiTheme="minorHAnsi" w:hAnsiTheme="minorHAnsi"/>
          <w:i/>
          <w:sz w:val="20"/>
          <w:szCs w:val="20"/>
        </w:rPr>
        <w:t>nal</w:t>
      </w:r>
      <w:r w:rsidRPr="006D66BA">
        <w:rPr>
          <w:rFonts w:asciiTheme="minorHAnsi" w:hAnsiTheme="minorHAnsi"/>
          <w:i/>
          <w:spacing w:val="1"/>
          <w:sz w:val="20"/>
          <w:szCs w:val="20"/>
        </w:rPr>
        <w:t xml:space="preserve"> </w:t>
      </w:r>
      <w:r w:rsidRPr="006D66BA">
        <w:rPr>
          <w:rFonts w:asciiTheme="minorHAnsi" w:hAnsiTheme="minorHAnsi"/>
          <w:i/>
          <w:sz w:val="20"/>
          <w:szCs w:val="20"/>
        </w:rPr>
        <w:t>Land</w:t>
      </w:r>
      <w:r w:rsidRPr="006D66BA">
        <w:rPr>
          <w:rFonts w:asciiTheme="minorHAnsi" w:hAnsiTheme="minorHAnsi"/>
          <w:i/>
          <w:spacing w:val="1"/>
          <w:sz w:val="20"/>
          <w:szCs w:val="20"/>
        </w:rPr>
        <w:t xml:space="preserve"> </w:t>
      </w:r>
      <w:r w:rsidRPr="006D66BA">
        <w:rPr>
          <w:rFonts w:asciiTheme="minorHAnsi" w:hAnsiTheme="minorHAnsi"/>
          <w:i/>
          <w:spacing w:val="-1"/>
          <w:sz w:val="20"/>
          <w:szCs w:val="20"/>
        </w:rPr>
        <w:t>Ri</w:t>
      </w:r>
      <w:r w:rsidRPr="006D66BA">
        <w:rPr>
          <w:rFonts w:asciiTheme="minorHAnsi" w:hAnsiTheme="minorHAnsi"/>
          <w:i/>
          <w:sz w:val="20"/>
          <w:szCs w:val="20"/>
        </w:rPr>
        <w:t>gh</w:t>
      </w:r>
      <w:r w:rsidRPr="006D66BA">
        <w:rPr>
          <w:rFonts w:asciiTheme="minorHAnsi" w:hAnsiTheme="minorHAnsi"/>
          <w:i/>
          <w:spacing w:val="1"/>
          <w:sz w:val="20"/>
          <w:szCs w:val="20"/>
        </w:rPr>
        <w:t>t</w:t>
      </w:r>
      <w:r w:rsidRPr="006D66BA">
        <w:rPr>
          <w:rFonts w:asciiTheme="minorHAnsi" w:hAnsiTheme="minorHAnsi"/>
          <w:i/>
          <w:sz w:val="20"/>
          <w:szCs w:val="20"/>
        </w:rPr>
        <w:t>s</w:t>
      </w:r>
      <w:r w:rsidRPr="006D66BA">
        <w:rPr>
          <w:rFonts w:asciiTheme="minorHAnsi" w:hAnsiTheme="minorHAnsi"/>
          <w:i/>
          <w:spacing w:val="-1"/>
          <w:sz w:val="20"/>
          <w:szCs w:val="20"/>
        </w:rPr>
        <w:t xml:space="preserve"> </w:t>
      </w:r>
      <w:r w:rsidRPr="006D66BA">
        <w:rPr>
          <w:rFonts w:asciiTheme="minorHAnsi" w:hAnsiTheme="minorHAnsi"/>
          <w:i/>
          <w:spacing w:val="1"/>
          <w:sz w:val="20"/>
          <w:szCs w:val="20"/>
        </w:rPr>
        <w:t>(</w:t>
      </w:r>
      <w:r w:rsidRPr="006D66BA">
        <w:rPr>
          <w:rFonts w:asciiTheme="minorHAnsi" w:hAnsiTheme="minorHAnsi"/>
          <w:i/>
          <w:spacing w:val="-1"/>
          <w:sz w:val="20"/>
          <w:szCs w:val="20"/>
        </w:rPr>
        <w:t>N</w:t>
      </w:r>
      <w:r w:rsidRPr="006D66BA">
        <w:rPr>
          <w:rFonts w:asciiTheme="minorHAnsi" w:hAnsiTheme="minorHAnsi"/>
          <w:i/>
          <w:sz w:val="20"/>
          <w:szCs w:val="20"/>
        </w:rPr>
        <w:t>o</w:t>
      </w:r>
      <w:r w:rsidRPr="006D66BA">
        <w:rPr>
          <w:rFonts w:asciiTheme="minorHAnsi" w:hAnsiTheme="minorHAnsi"/>
          <w:i/>
          <w:spacing w:val="-2"/>
          <w:sz w:val="20"/>
          <w:szCs w:val="20"/>
        </w:rPr>
        <w:t>r</w:t>
      </w:r>
      <w:r w:rsidRPr="006D66BA">
        <w:rPr>
          <w:rFonts w:asciiTheme="minorHAnsi" w:hAnsiTheme="minorHAnsi"/>
          <w:i/>
          <w:spacing w:val="1"/>
          <w:sz w:val="20"/>
          <w:szCs w:val="20"/>
        </w:rPr>
        <w:t>t</w:t>
      </w:r>
      <w:r w:rsidRPr="006D66BA">
        <w:rPr>
          <w:rFonts w:asciiTheme="minorHAnsi" w:hAnsiTheme="minorHAnsi"/>
          <w:i/>
          <w:sz w:val="20"/>
          <w:szCs w:val="20"/>
        </w:rPr>
        <w:t>he</w:t>
      </w:r>
      <w:r w:rsidRPr="006D66BA">
        <w:rPr>
          <w:rFonts w:asciiTheme="minorHAnsi" w:hAnsiTheme="minorHAnsi"/>
          <w:i/>
          <w:spacing w:val="1"/>
          <w:sz w:val="20"/>
          <w:szCs w:val="20"/>
        </w:rPr>
        <w:t>r</w:t>
      </w:r>
      <w:r w:rsidRPr="006D66BA">
        <w:rPr>
          <w:rFonts w:asciiTheme="minorHAnsi" w:hAnsiTheme="minorHAnsi"/>
          <w:i/>
          <w:sz w:val="20"/>
          <w:szCs w:val="20"/>
        </w:rPr>
        <w:t>n</w:t>
      </w:r>
      <w:r w:rsidRPr="006D66BA">
        <w:rPr>
          <w:rFonts w:asciiTheme="minorHAnsi" w:hAnsiTheme="minorHAnsi"/>
          <w:i/>
          <w:spacing w:val="-2"/>
          <w:sz w:val="20"/>
          <w:szCs w:val="20"/>
        </w:rPr>
        <w:t xml:space="preserve"> </w:t>
      </w:r>
      <w:r w:rsidRPr="006D66BA">
        <w:rPr>
          <w:rFonts w:asciiTheme="minorHAnsi" w:hAnsiTheme="minorHAnsi"/>
          <w:i/>
          <w:sz w:val="20"/>
          <w:szCs w:val="20"/>
        </w:rPr>
        <w:t>Te</w:t>
      </w:r>
      <w:r w:rsidRPr="006D66BA">
        <w:rPr>
          <w:rFonts w:asciiTheme="minorHAnsi" w:hAnsiTheme="minorHAnsi"/>
          <w:i/>
          <w:spacing w:val="-2"/>
          <w:sz w:val="20"/>
          <w:szCs w:val="20"/>
        </w:rPr>
        <w:t>r</w:t>
      </w:r>
      <w:r w:rsidRPr="006D66BA">
        <w:rPr>
          <w:rFonts w:asciiTheme="minorHAnsi" w:hAnsiTheme="minorHAnsi"/>
          <w:i/>
          <w:spacing w:val="1"/>
          <w:sz w:val="20"/>
          <w:szCs w:val="20"/>
        </w:rPr>
        <w:t>r</w:t>
      </w:r>
      <w:r w:rsidRPr="006D66BA">
        <w:rPr>
          <w:rFonts w:asciiTheme="minorHAnsi" w:hAnsiTheme="minorHAnsi"/>
          <w:i/>
          <w:spacing w:val="-1"/>
          <w:sz w:val="20"/>
          <w:szCs w:val="20"/>
        </w:rPr>
        <w:t>it</w:t>
      </w:r>
      <w:r w:rsidRPr="006D66BA">
        <w:rPr>
          <w:rFonts w:asciiTheme="minorHAnsi" w:hAnsiTheme="minorHAnsi"/>
          <w:i/>
          <w:sz w:val="20"/>
          <w:szCs w:val="20"/>
        </w:rPr>
        <w:t>o</w:t>
      </w:r>
      <w:r w:rsidRPr="006D66BA">
        <w:rPr>
          <w:rFonts w:asciiTheme="minorHAnsi" w:hAnsiTheme="minorHAnsi"/>
          <w:i/>
          <w:spacing w:val="1"/>
          <w:sz w:val="20"/>
          <w:szCs w:val="20"/>
        </w:rPr>
        <w:t>r</w:t>
      </w:r>
      <w:r w:rsidRPr="006D66BA">
        <w:rPr>
          <w:rFonts w:asciiTheme="minorHAnsi" w:hAnsiTheme="minorHAnsi"/>
          <w:i/>
          <w:sz w:val="20"/>
          <w:szCs w:val="20"/>
        </w:rPr>
        <w:t xml:space="preserve">y) </w:t>
      </w:r>
      <w:r w:rsidRPr="006D66BA">
        <w:rPr>
          <w:rFonts w:asciiTheme="minorHAnsi" w:hAnsiTheme="minorHAnsi"/>
          <w:i/>
          <w:spacing w:val="-1"/>
          <w:sz w:val="20"/>
          <w:szCs w:val="20"/>
        </w:rPr>
        <w:t>A</w:t>
      </w:r>
      <w:r w:rsidRPr="006D66BA">
        <w:rPr>
          <w:rFonts w:asciiTheme="minorHAnsi" w:hAnsiTheme="minorHAnsi"/>
          <w:i/>
          <w:sz w:val="20"/>
          <w:szCs w:val="20"/>
        </w:rPr>
        <w:t>ct 1976</w:t>
      </w:r>
      <w:r w:rsidRPr="006D66BA">
        <w:rPr>
          <w:rFonts w:asciiTheme="minorHAnsi" w:hAnsiTheme="minorHAnsi"/>
          <w:i/>
          <w:spacing w:val="-2"/>
          <w:sz w:val="20"/>
          <w:szCs w:val="20"/>
        </w:rPr>
        <w:t xml:space="preserve"> </w:t>
      </w:r>
      <w:r w:rsidRPr="006D66BA">
        <w:rPr>
          <w:rFonts w:asciiTheme="minorHAnsi" w:hAnsiTheme="minorHAnsi"/>
          <w:spacing w:val="1"/>
          <w:sz w:val="20"/>
          <w:szCs w:val="20"/>
        </w:rPr>
        <w:t>(</w:t>
      </w:r>
      <w:r w:rsidRPr="006D66BA">
        <w:rPr>
          <w:rFonts w:asciiTheme="minorHAnsi" w:hAnsiTheme="minorHAnsi"/>
          <w:spacing w:val="-1"/>
          <w:sz w:val="20"/>
          <w:szCs w:val="20"/>
        </w:rPr>
        <w:t>C</w:t>
      </w:r>
      <w:r w:rsidRPr="006D66BA">
        <w:rPr>
          <w:rFonts w:asciiTheme="minorHAnsi" w:hAnsiTheme="minorHAnsi"/>
          <w:spacing w:val="1"/>
          <w:sz w:val="20"/>
          <w:szCs w:val="20"/>
        </w:rPr>
        <w:t>t</w:t>
      </w:r>
      <w:r w:rsidRPr="006D66BA">
        <w:rPr>
          <w:rFonts w:asciiTheme="minorHAnsi" w:hAnsiTheme="minorHAnsi"/>
          <w:spacing w:val="-3"/>
          <w:sz w:val="20"/>
          <w:szCs w:val="20"/>
        </w:rPr>
        <w:t>h</w:t>
      </w:r>
      <w:r w:rsidRPr="006D66BA">
        <w:rPr>
          <w:rFonts w:asciiTheme="minorHAnsi" w:hAnsiTheme="minorHAnsi"/>
          <w:spacing w:val="1"/>
          <w:sz w:val="20"/>
          <w:szCs w:val="20"/>
        </w:rPr>
        <w:t>)</w:t>
      </w:r>
      <w:r w:rsidRPr="006D66BA">
        <w:rPr>
          <w:rFonts w:asciiTheme="minorHAnsi" w:hAnsiTheme="minorHAnsi"/>
          <w:sz w:val="20"/>
          <w:szCs w:val="20"/>
        </w:rPr>
        <w:t>.</w:t>
      </w:r>
    </w:p>
    <w:p w14:paraId="37420DB6"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C</w:t>
      </w:r>
      <w:r w:rsidRPr="006D66BA">
        <w:rPr>
          <w:rFonts w:asciiTheme="minorHAnsi" w:hAnsiTheme="minorHAnsi"/>
          <w:b/>
          <w:sz w:val="20"/>
          <w:szCs w:val="20"/>
        </w:rPr>
        <w:t xml:space="preserve">ourt </w:t>
      </w:r>
      <w:r w:rsidRPr="006D66BA">
        <w:rPr>
          <w:rFonts w:asciiTheme="minorHAnsi" w:hAnsiTheme="minorHAnsi"/>
          <w:b/>
          <w:spacing w:val="1"/>
          <w:sz w:val="20"/>
          <w:szCs w:val="20"/>
        </w:rPr>
        <w:t>O</w:t>
      </w:r>
      <w:r w:rsidRPr="006D66BA">
        <w:rPr>
          <w:rFonts w:asciiTheme="minorHAnsi" w:hAnsiTheme="minorHAnsi"/>
          <w:b/>
          <w:spacing w:val="-2"/>
          <w:sz w:val="20"/>
          <w:szCs w:val="20"/>
        </w:rPr>
        <w:t>f</w:t>
      </w:r>
      <w:r w:rsidRPr="006D66BA">
        <w:rPr>
          <w:rFonts w:asciiTheme="minorHAnsi" w:hAnsiTheme="minorHAnsi"/>
          <w:b/>
          <w:spacing w:val="1"/>
          <w:sz w:val="20"/>
          <w:szCs w:val="20"/>
        </w:rPr>
        <w:t>fi</w:t>
      </w:r>
      <w:r w:rsidRPr="006D66BA">
        <w:rPr>
          <w:rFonts w:asciiTheme="minorHAnsi" w:hAnsiTheme="minorHAnsi"/>
          <w:b/>
          <w:sz w:val="20"/>
          <w:szCs w:val="20"/>
        </w:rPr>
        <w:t xml:space="preserve">cer </w:t>
      </w:r>
      <w:r w:rsidRPr="006D66BA">
        <w:rPr>
          <w:rFonts w:asciiTheme="minorHAnsi" w:hAnsiTheme="minorHAnsi"/>
          <w:spacing w:val="1"/>
          <w:sz w:val="20"/>
          <w:szCs w:val="20"/>
        </w:rPr>
        <w:t>m</w:t>
      </w:r>
      <w:r w:rsidRPr="006D66BA">
        <w:rPr>
          <w:rFonts w:asciiTheme="minorHAnsi" w:hAnsiTheme="minorHAnsi"/>
          <w:sz w:val="20"/>
          <w:szCs w:val="20"/>
        </w:rPr>
        <w:t>ea</w:t>
      </w:r>
      <w:r w:rsidRPr="006D66BA">
        <w:rPr>
          <w:rFonts w:asciiTheme="minorHAnsi" w:hAnsiTheme="minorHAnsi"/>
          <w:spacing w:val="-3"/>
          <w:sz w:val="20"/>
          <w:szCs w:val="20"/>
        </w:rPr>
        <w:t>n</w:t>
      </w:r>
      <w:r w:rsidRPr="006D66BA">
        <w:rPr>
          <w:rFonts w:asciiTheme="minorHAnsi" w:hAnsiTheme="minorHAnsi"/>
          <w:sz w:val="20"/>
          <w:szCs w:val="20"/>
        </w:rPr>
        <w:t xml:space="preserve">s a </w:t>
      </w:r>
      <w:r w:rsidRPr="006D66BA">
        <w:rPr>
          <w:rFonts w:asciiTheme="minorHAnsi" w:hAnsiTheme="minorHAnsi"/>
          <w:spacing w:val="1"/>
          <w:sz w:val="20"/>
          <w:szCs w:val="20"/>
        </w:rPr>
        <w:t>j</w:t>
      </w:r>
      <w:r w:rsidRPr="006D66BA">
        <w:rPr>
          <w:rFonts w:asciiTheme="minorHAnsi" w:hAnsiTheme="minorHAnsi"/>
          <w:sz w:val="20"/>
          <w:szCs w:val="20"/>
        </w:rPr>
        <w:t>u</w:t>
      </w:r>
      <w:r w:rsidRPr="006D66BA">
        <w:rPr>
          <w:rFonts w:asciiTheme="minorHAnsi" w:hAnsiTheme="minorHAnsi"/>
          <w:spacing w:val="-3"/>
          <w:sz w:val="20"/>
          <w:szCs w:val="20"/>
        </w:rPr>
        <w:t>d</w:t>
      </w:r>
      <w:r w:rsidRPr="006D66BA">
        <w:rPr>
          <w:rFonts w:asciiTheme="minorHAnsi" w:hAnsiTheme="minorHAnsi"/>
          <w:spacing w:val="2"/>
          <w:sz w:val="20"/>
          <w:szCs w:val="20"/>
        </w:rPr>
        <w:t>g</w:t>
      </w:r>
      <w:r w:rsidRPr="006D66BA">
        <w:rPr>
          <w:rFonts w:asciiTheme="minorHAnsi" w:hAnsiTheme="minorHAnsi"/>
          <w:spacing w:val="-3"/>
          <w:sz w:val="20"/>
          <w:szCs w:val="20"/>
        </w:rPr>
        <w:t>e</w:t>
      </w:r>
      <w:r w:rsidRPr="006D66BA">
        <w:rPr>
          <w:rFonts w:asciiTheme="minorHAnsi" w:hAnsiTheme="minorHAnsi"/>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as</w:t>
      </w:r>
      <w:r w:rsidRPr="006D66BA">
        <w:rPr>
          <w:rFonts w:asciiTheme="minorHAnsi" w:hAnsiTheme="minorHAnsi"/>
          <w:spacing w:val="1"/>
          <w:sz w:val="20"/>
          <w:szCs w:val="20"/>
        </w:rPr>
        <w:t>t</w:t>
      </w:r>
      <w:r w:rsidRPr="006D66BA">
        <w:rPr>
          <w:rFonts w:asciiTheme="minorHAnsi" w:hAnsiTheme="minorHAnsi"/>
          <w:spacing w:val="-3"/>
          <w:sz w:val="20"/>
          <w:szCs w:val="20"/>
        </w:rPr>
        <w:t>e</w:t>
      </w:r>
      <w:r w:rsidRPr="006D66BA">
        <w:rPr>
          <w:rFonts w:asciiTheme="minorHAnsi" w:hAnsiTheme="minorHAnsi"/>
          <w:spacing w:val="1"/>
          <w:sz w:val="20"/>
          <w:szCs w:val="20"/>
        </w:rPr>
        <w:t>r</w:t>
      </w:r>
      <w:r w:rsidRPr="006D66BA">
        <w:rPr>
          <w:rFonts w:asciiTheme="minorHAnsi" w:hAnsiTheme="minorHAnsi"/>
          <w:sz w:val="20"/>
          <w:szCs w:val="20"/>
        </w:rPr>
        <w:t>,</w:t>
      </w:r>
      <w:r w:rsidRPr="006D66BA">
        <w:rPr>
          <w:rFonts w:asciiTheme="minorHAnsi" w:hAnsiTheme="minorHAnsi"/>
          <w:spacing w:val="1"/>
          <w:sz w:val="20"/>
          <w:szCs w:val="20"/>
        </w:rPr>
        <w:t xml:space="preserve"> m</w:t>
      </w:r>
      <w:r w:rsidRPr="006D66BA">
        <w:rPr>
          <w:rFonts w:asciiTheme="minorHAnsi" w:hAnsiTheme="minorHAnsi"/>
          <w:spacing w:val="-3"/>
          <w:sz w:val="20"/>
          <w:szCs w:val="20"/>
        </w:rPr>
        <w:t>a</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pacing w:val="-2"/>
          <w:sz w:val="20"/>
          <w:szCs w:val="20"/>
        </w:rPr>
        <w:t>s</w:t>
      </w:r>
      <w:r w:rsidRPr="006D66BA">
        <w:rPr>
          <w:rFonts w:asciiTheme="minorHAnsi" w:hAnsiTheme="minorHAnsi"/>
          <w:spacing w:val="1"/>
          <w:sz w:val="20"/>
          <w:szCs w:val="20"/>
        </w:rPr>
        <w:t>tr</w:t>
      </w:r>
      <w:r w:rsidRPr="006D66BA">
        <w:rPr>
          <w:rFonts w:asciiTheme="minorHAnsi" w:hAnsiTheme="minorHAnsi"/>
          <w:spacing w:val="-3"/>
          <w:sz w:val="20"/>
          <w:szCs w:val="20"/>
        </w:rPr>
        <w:t>a</w:t>
      </w:r>
      <w:r w:rsidRPr="006D66BA">
        <w:rPr>
          <w:rFonts w:asciiTheme="minorHAnsi" w:hAnsiTheme="minorHAnsi"/>
          <w:spacing w:val="1"/>
          <w:sz w:val="20"/>
          <w:szCs w:val="20"/>
        </w:rPr>
        <w:t>t</w:t>
      </w:r>
      <w:r w:rsidRPr="006D66BA">
        <w:rPr>
          <w:rFonts w:asciiTheme="minorHAnsi" w:hAnsiTheme="minorHAnsi"/>
          <w:sz w:val="20"/>
          <w:szCs w:val="20"/>
        </w:rPr>
        <w:t>e,</w:t>
      </w:r>
      <w:r w:rsidRPr="006D66BA">
        <w:rPr>
          <w:rFonts w:asciiTheme="minorHAnsi" w:hAnsiTheme="minorHAnsi"/>
          <w:spacing w:val="1"/>
          <w:sz w:val="20"/>
          <w:szCs w:val="20"/>
        </w:rPr>
        <w:t xml:space="preserve"> r</w:t>
      </w:r>
      <w:r w:rsidRPr="006D66BA">
        <w:rPr>
          <w:rFonts w:asciiTheme="minorHAnsi" w:hAnsiTheme="minorHAnsi"/>
          <w:spacing w:val="-3"/>
          <w:sz w:val="20"/>
          <w:szCs w:val="20"/>
        </w:rPr>
        <w:t>e</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z w:val="20"/>
          <w:szCs w:val="20"/>
        </w:rPr>
        <w:t>s</w:t>
      </w:r>
      <w:r w:rsidRPr="006D66BA">
        <w:rPr>
          <w:rFonts w:asciiTheme="minorHAnsi" w:hAnsiTheme="minorHAnsi"/>
          <w:spacing w:val="-1"/>
          <w:sz w:val="20"/>
          <w:szCs w:val="20"/>
        </w:rPr>
        <w:t>t</w:t>
      </w:r>
      <w:r w:rsidRPr="006D66BA">
        <w:rPr>
          <w:rFonts w:asciiTheme="minorHAnsi" w:hAnsiTheme="minorHAnsi"/>
          <w:spacing w:val="1"/>
          <w:sz w:val="20"/>
          <w:szCs w:val="20"/>
        </w:rPr>
        <w:t>r</w:t>
      </w:r>
      <w:r w:rsidRPr="006D66BA">
        <w:rPr>
          <w:rFonts w:asciiTheme="minorHAnsi" w:hAnsiTheme="minorHAnsi"/>
          <w:sz w:val="20"/>
          <w:szCs w:val="20"/>
        </w:rPr>
        <w:t>ar, c</w:t>
      </w:r>
      <w:r w:rsidRPr="006D66BA">
        <w:rPr>
          <w:rFonts w:asciiTheme="minorHAnsi" w:hAnsiTheme="minorHAnsi"/>
          <w:spacing w:val="-1"/>
          <w:sz w:val="20"/>
          <w:szCs w:val="20"/>
        </w:rPr>
        <w:t>l</w:t>
      </w:r>
      <w:r w:rsidRPr="006D66BA">
        <w:rPr>
          <w:rFonts w:asciiTheme="minorHAnsi" w:hAnsiTheme="minorHAnsi"/>
          <w:sz w:val="20"/>
          <w:szCs w:val="20"/>
        </w:rPr>
        <w:t>e</w:t>
      </w:r>
      <w:r w:rsidRPr="006D66BA">
        <w:rPr>
          <w:rFonts w:asciiTheme="minorHAnsi" w:hAnsiTheme="minorHAnsi"/>
          <w:spacing w:val="-2"/>
          <w:sz w:val="20"/>
          <w:szCs w:val="20"/>
        </w:rPr>
        <w:t>r</w:t>
      </w:r>
      <w:r w:rsidRPr="006D66BA">
        <w:rPr>
          <w:rFonts w:asciiTheme="minorHAnsi" w:hAnsiTheme="minorHAnsi"/>
          <w:spacing w:val="2"/>
          <w:sz w:val="20"/>
          <w:szCs w:val="20"/>
        </w:rPr>
        <w:t>k</w:t>
      </w:r>
      <w:r w:rsidRPr="006D66BA">
        <w:rPr>
          <w:rFonts w:asciiTheme="minorHAnsi" w:hAnsiTheme="minorHAnsi"/>
          <w:spacing w:val="1"/>
          <w:sz w:val="20"/>
          <w:szCs w:val="20"/>
        </w:rPr>
        <w:t xml:space="preserve"> </w:t>
      </w:r>
      <w:r w:rsidRPr="006D66BA">
        <w:rPr>
          <w:rFonts w:asciiTheme="minorHAnsi" w:hAnsiTheme="minorHAnsi"/>
          <w:sz w:val="20"/>
          <w:szCs w:val="20"/>
        </w:rPr>
        <w:t>or</w:t>
      </w:r>
      <w:r w:rsidRPr="006D66BA">
        <w:rPr>
          <w:rFonts w:asciiTheme="minorHAnsi" w:hAnsiTheme="minorHAnsi"/>
          <w:spacing w:val="1"/>
          <w:sz w:val="20"/>
          <w:szCs w:val="20"/>
        </w:rPr>
        <w:t xml:space="preserve"> t</w:t>
      </w:r>
      <w:r w:rsidRPr="006D66BA">
        <w:rPr>
          <w:rFonts w:asciiTheme="minorHAnsi" w:hAnsiTheme="minorHAnsi"/>
          <w:sz w:val="20"/>
          <w:szCs w:val="20"/>
        </w:rPr>
        <w:t>he ch</w:t>
      </w:r>
      <w:r w:rsidRPr="006D66BA">
        <w:rPr>
          <w:rFonts w:asciiTheme="minorHAnsi" w:hAnsiTheme="minorHAnsi"/>
          <w:spacing w:val="-3"/>
          <w:sz w:val="20"/>
          <w:szCs w:val="20"/>
        </w:rPr>
        <w:t>ie</w:t>
      </w:r>
      <w:r w:rsidRPr="006D66BA">
        <w:rPr>
          <w:rFonts w:asciiTheme="minorHAnsi" w:hAnsiTheme="minorHAnsi"/>
          <w:sz w:val="20"/>
          <w:szCs w:val="20"/>
        </w:rPr>
        <w:t>f e</w:t>
      </w:r>
      <w:r w:rsidRPr="006D66BA">
        <w:rPr>
          <w:rFonts w:asciiTheme="minorHAnsi" w:hAnsiTheme="minorHAnsi"/>
          <w:spacing w:val="-2"/>
          <w:sz w:val="20"/>
          <w:szCs w:val="20"/>
        </w:rPr>
        <w:t>x</w:t>
      </w:r>
      <w:r w:rsidRPr="006D66BA">
        <w:rPr>
          <w:rFonts w:asciiTheme="minorHAnsi" w:hAnsiTheme="minorHAnsi"/>
          <w:sz w:val="20"/>
          <w:szCs w:val="20"/>
        </w:rPr>
        <w:t>ecu</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w:t>
      </w:r>
      <w:r w:rsidRPr="006D66BA">
        <w:rPr>
          <w:rFonts w:asciiTheme="minorHAnsi" w:hAnsiTheme="minorHAnsi"/>
          <w:spacing w:val="1"/>
          <w:sz w:val="20"/>
          <w:szCs w:val="20"/>
        </w:rPr>
        <w:t xml:space="preserve"> </w:t>
      </w:r>
      <w:r w:rsidRPr="006D66BA">
        <w:rPr>
          <w:rFonts w:asciiTheme="minorHAnsi" w:hAnsiTheme="minorHAnsi"/>
          <w:sz w:val="20"/>
          <w:szCs w:val="20"/>
        </w:rPr>
        <w:t>o</w:t>
      </w:r>
      <w:r w:rsidRPr="006D66BA">
        <w:rPr>
          <w:rFonts w:asciiTheme="minorHAnsi" w:hAnsiTheme="minorHAnsi"/>
          <w:spacing w:val="1"/>
          <w:sz w:val="20"/>
          <w:szCs w:val="20"/>
        </w:rPr>
        <w:t>f</w:t>
      </w:r>
      <w:r w:rsidRPr="006D66BA">
        <w:rPr>
          <w:rFonts w:asciiTheme="minorHAnsi" w:hAnsiTheme="minorHAnsi"/>
          <w:spacing w:val="3"/>
          <w:sz w:val="20"/>
          <w:szCs w:val="20"/>
        </w:rPr>
        <w:t>f</w:t>
      </w:r>
      <w:r w:rsidRPr="006D66BA">
        <w:rPr>
          <w:rFonts w:asciiTheme="minorHAnsi" w:hAnsiTheme="minorHAnsi"/>
          <w:spacing w:val="-1"/>
          <w:sz w:val="20"/>
          <w:szCs w:val="20"/>
        </w:rPr>
        <w:t>i</w:t>
      </w:r>
      <w:r w:rsidRPr="006D66BA">
        <w:rPr>
          <w:rFonts w:asciiTheme="minorHAnsi" w:hAnsiTheme="minorHAnsi"/>
          <w:sz w:val="20"/>
          <w:szCs w:val="20"/>
        </w:rPr>
        <w:t>c</w:t>
      </w:r>
      <w:r w:rsidRPr="006D66BA">
        <w:rPr>
          <w:rFonts w:asciiTheme="minorHAnsi" w:hAnsiTheme="minorHAnsi"/>
          <w:spacing w:val="-3"/>
          <w:sz w:val="20"/>
          <w:szCs w:val="20"/>
        </w:rPr>
        <w:t>e</w:t>
      </w:r>
      <w:r w:rsidRPr="006D66BA">
        <w:rPr>
          <w:rFonts w:asciiTheme="minorHAnsi" w:hAnsiTheme="minorHAnsi"/>
          <w:spacing w:val="1"/>
          <w:sz w:val="20"/>
          <w:szCs w:val="20"/>
        </w:rPr>
        <w:t>r</w:t>
      </w:r>
      <w:r w:rsidRPr="006D66BA">
        <w:rPr>
          <w:rFonts w:asciiTheme="minorHAnsi" w:hAnsiTheme="minorHAnsi"/>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2"/>
          <w:sz w:val="20"/>
          <w:szCs w:val="20"/>
        </w:rPr>
        <w:t xml:space="preserve"> </w:t>
      </w:r>
      <w:r w:rsidRPr="006D66BA">
        <w:rPr>
          <w:rFonts w:asciiTheme="minorHAnsi" w:hAnsiTheme="minorHAnsi"/>
          <w:sz w:val="20"/>
          <w:szCs w:val="20"/>
        </w:rPr>
        <w:t>any</w:t>
      </w:r>
      <w:r w:rsidRPr="006D66BA">
        <w:rPr>
          <w:rFonts w:asciiTheme="minorHAnsi" w:hAnsiTheme="minorHAnsi"/>
          <w:spacing w:val="-1"/>
          <w:sz w:val="20"/>
          <w:szCs w:val="20"/>
        </w:rPr>
        <w:t xml:space="preserve"> </w:t>
      </w:r>
      <w:r w:rsidRPr="006D66BA">
        <w:rPr>
          <w:rFonts w:asciiTheme="minorHAnsi" w:hAnsiTheme="minorHAnsi"/>
          <w:sz w:val="20"/>
          <w:szCs w:val="20"/>
        </w:rPr>
        <w:t>cou</w:t>
      </w:r>
      <w:r w:rsidRPr="006D66BA">
        <w:rPr>
          <w:rFonts w:asciiTheme="minorHAnsi" w:hAnsiTheme="minorHAnsi"/>
          <w:spacing w:val="1"/>
          <w:sz w:val="20"/>
          <w:szCs w:val="20"/>
        </w:rPr>
        <w:t>r</w:t>
      </w:r>
      <w:r w:rsidRPr="006D66BA">
        <w:rPr>
          <w:rFonts w:asciiTheme="minorHAnsi" w:hAnsiTheme="minorHAnsi"/>
          <w:sz w:val="20"/>
          <w:szCs w:val="20"/>
        </w:rPr>
        <w:t xml:space="preserve">t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1"/>
          <w:sz w:val="20"/>
          <w:szCs w:val="20"/>
        </w:rPr>
        <w:t xml:space="preserve"> </w:t>
      </w:r>
      <w:r w:rsidRPr="006D66BA">
        <w:rPr>
          <w:rFonts w:asciiTheme="minorHAnsi" w:hAnsiTheme="minorHAnsi"/>
          <w:spacing w:val="-1"/>
          <w:sz w:val="20"/>
          <w:szCs w:val="20"/>
        </w:rPr>
        <w:t>A</w:t>
      </w:r>
      <w:r w:rsidRPr="006D66BA">
        <w:rPr>
          <w:rFonts w:asciiTheme="minorHAnsi" w:hAnsiTheme="minorHAnsi"/>
          <w:sz w:val="20"/>
          <w:szCs w:val="20"/>
        </w:rPr>
        <w:t>us</w:t>
      </w:r>
      <w:r w:rsidRPr="006D66BA">
        <w:rPr>
          <w:rFonts w:asciiTheme="minorHAnsi" w:hAnsiTheme="minorHAnsi"/>
          <w:spacing w:val="-1"/>
          <w:sz w:val="20"/>
          <w:szCs w:val="20"/>
        </w:rPr>
        <w:t>t</w:t>
      </w:r>
      <w:r w:rsidRPr="006D66BA">
        <w:rPr>
          <w:rFonts w:asciiTheme="minorHAnsi" w:hAnsiTheme="minorHAnsi"/>
          <w:spacing w:val="1"/>
          <w:sz w:val="20"/>
          <w:szCs w:val="20"/>
        </w:rPr>
        <w:t>r</w:t>
      </w:r>
      <w:r w:rsidRPr="006D66BA">
        <w:rPr>
          <w:rFonts w:asciiTheme="minorHAnsi" w:hAnsiTheme="minorHAnsi"/>
          <w:sz w:val="20"/>
          <w:szCs w:val="20"/>
        </w:rPr>
        <w:t>a</w:t>
      </w:r>
      <w:r w:rsidRPr="006D66BA">
        <w:rPr>
          <w:rFonts w:asciiTheme="minorHAnsi" w:hAnsiTheme="minorHAnsi"/>
          <w:spacing w:val="-1"/>
          <w:sz w:val="20"/>
          <w:szCs w:val="20"/>
        </w:rPr>
        <w:t>li</w:t>
      </w:r>
      <w:r w:rsidRPr="006D66BA">
        <w:rPr>
          <w:rFonts w:asciiTheme="minorHAnsi" w:hAnsiTheme="minorHAnsi"/>
          <w:sz w:val="20"/>
          <w:szCs w:val="20"/>
        </w:rPr>
        <w:t>a.</w:t>
      </w:r>
    </w:p>
    <w:p w14:paraId="7C14CFD8"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D</w:t>
      </w:r>
      <w:r w:rsidRPr="006D66BA">
        <w:rPr>
          <w:rFonts w:asciiTheme="minorHAnsi" w:hAnsiTheme="minorHAnsi"/>
          <w:b/>
          <w:sz w:val="20"/>
          <w:szCs w:val="20"/>
        </w:rPr>
        <w:t>oc</w:t>
      </w:r>
      <w:r w:rsidRPr="006D66BA">
        <w:rPr>
          <w:rFonts w:asciiTheme="minorHAnsi" w:hAnsiTheme="minorHAnsi"/>
          <w:b/>
          <w:spacing w:val="1"/>
          <w:sz w:val="20"/>
          <w:szCs w:val="20"/>
        </w:rPr>
        <w:t>t</w:t>
      </w:r>
      <w:r w:rsidRPr="006D66BA">
        <w:rPr>
          <w:rFonts w:asciiTheme="minorHAnsi" w:hAnsiTheme="minorHAnsi"/>
          <w:b/>
          <w:sz w:val="20"/>
          <w:szCs w:val="20"/>
        </w:rPr>
        <w:t>or</w:t>
      </w:r>
      <w:r w:rsidRPr="006D66BA">
        <w:rPr>
          <w:rFonts w:asciiTheme="minorHAnsi" w:hAnsiTheme="minorHAnsi"/>
          <w:b/>
          <w:spacing w:val="3"/>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w:t>
      </w:r>
      <w:r w:rsidRPr="006D66BA">
        <w:rPr>
          <w:rFonts w:asciiTheme="minorHAnsi" w:hAnsiTheme="minorHAnsi"/>
          <w:spacing w:val="-3"/>
          <w:sz w:val="20"/>
          <w:szCs w:val="20"/>
        </w:rPr>
        <w:t>n</w:t>
      </w:r>
      <w:r w:rsidRPr="006D66BA">
        <w:rPr>
          <w:rFonts w:asciiTheme="minorHAnsi" w:hAnsiTheme="minorHAnsi"/>
          <w:sz w:val="20"/>
          <w:szCs w:val="20"/>
        </w:rPr>
        <w:t>s</w:t>
      </w:r>
      <w:r w:rsidRPr="006D66BA">
        <w:rPr>
          <w:rFonts w:asciiTheme="minorHAnsi" w:hAnsiTheme="minorHAnsi"/>
          <w:spacing w:val="3"/>
          <w:sz w:val="20"/>
          <w:szCs w:val="20"/>
        </w:rPr>
        <w:t xml:space="preserve"> </w:t>
      </w:r>
      <w:r w:rsidRPr="006D66BA">
        <w:rPr>
          <w:rFonts w:asciiTheme="minorHAnsi" w:hAnsiTheme="minorHAnsi"/>
          <w:sz w:val="20"/>
          <w:szCs w:val="20"/>
        </w:rPr>
        <w:t>a</w:t>
      </w:r>
      <w:r w:rsidRPr="006D66BA">
        <w:rPr>
          <w:rFonts w:asciiTheme="minorHAnsi" w:hAnsiTheme="minorHAnsi"/>
          <w:spacing w:val="2"/>
          <w:sz w:val="20"/>
          <w:szCs w:val="20"/>
        </w:rPr>
        <w:t xml:space="preserve"> </w:t>
      </w:r>
      <w:r w:rsidRPr="006D66BA">
        <w:rPr>
          <w:rFonts w:asciiTheme="minorHAnsi" w:hAnsiTheme="minorHAnsi"/>
          <w:spacing w:val="-1"/>
          <w:sz w:val="20"/>
          <w:szCs w:val="20"/>
        </w:rPr>
        <w:t>P</w:t>
      </w:r>
      <w:r w:rsidRPr="006D66BA">
        <w:rPr>
          <w:rFonts w:asciiTheme="minorHAnsi" w:hAnsiTheme="minorHAnsi"/>
          <w:sz w:val="20"/>
          <w:szCs w:val="20"/>
        </w:rPr>
        <w:t>e</w:t>
      </w:r>
      <w:r w:rsidRPr="006D66BA">
        <w:rPr>
          <w:rFonts w:asciiTheme="minorHAnsi" w:hAnsiTheme="minorHAnsi"/>
          <w:spacing w:val="1"/>
          <w:sz w:val="20"/>
          <w:szCs w:val="20"/>
        </w:rPr>
        <w:t>r</w:t>
      </w:r>
      <w:r w:rsidRPr="006D66BA">
        <w:rPr>
          <w:rFonts w:asciiTheme="minorHAnsi" w:hAnsiTheme="minorHAnsi"/>
          <w:sz w:val="20"/>
          <w:szCs w:val="20"/>
        </w:rPr>
        <w:t xml:space="preserve">son </w:t>
      </w:r>
      <w:r w:rsidRPr="006D66BA">
        <w:rPr>
          <w:rFonts w:asciiTheme="minorHAnsi" w:hAnsiTheme="minorHAnsi"/>
          <w:spacing w:val="-4"/>
          <w:sz w:val="20"/>
          <w:szCs w:val="20"/>
        </w:rPr>
        <w:t>w</w:t>
      </w:r>
      <w:r w:rsidRPr="006D66BA">
        <w:rPr>
          <w:rFonts w:asciiTheme="minorHAnsi" w:hAnsiTheme="minorHAnsi"/>
          <w:sz w:val="20"/>
          <w:szCs w:val="20"/>
        </w:rPr>
        <w:t>ho</w:t>
      </w:r>
      <w:r w:rsidRPr="006D66BA">
        <w:rPr>
          <w:rFonts w:asciiTheme="minorHAnsi" w:hAnsiTheme="minorHAnsi"/>
          <w:spacing w:val="2"/>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s</w:t>
      </w:r>
      <w:r w:rsidRPr="006D66BA">
        <w:rPr>
          <w:rFonts w:asciiTheme="minorHAnsi" w:hAnsiTheme="minorHAnsi"/>
          <w:spacing w:val="3"/>
          <w:sz w:val="20"/>
          <w:szCs w:val="20"/>
        </w:rPr>
        <w:t xml:space="preserve"> </w:t>
      </w:r>
      <w:r w:rsidRPr="006D66BA">
        <w:rPr>
          <w:rFonts w:asciiTheme="minorHAnsi" w:hAnsiTheme="minorHAnsi"/>
          <w:spacing w:val="1"/>
          <w:sz w:val="20"/>
          <w:szCs w:val="20"/>
        </w:rPr>
        <w:t>r</w:t>
      </w:r>
      <w:r w:rsidRPr="006D66BA">
        <w:rPr>
          <w:rFonts w:asciiTheme="minorHAnsi" w:hAnsiTheme="minorHAnsi"/>
          <w:sz w:val="20"/>
          <w:szCs w:val="20"/>
        </w:rPr>
        <w:t>e</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z w:val="20"/>
          <w:szCs w:val="20"/>
        </w:rPr>
        <w:t>s</w:t>
      </w:r>
      <w:r w:rsidRPr="006D66BA">
        <w:rPr>
          <w:rFonts w:asciiTheme="minorHAnsi" w:hAnsiTheme="minorHAnsi"/>
          <w:spacing w:val="1"/>
          <w:sz w:val="20"/>
          <w:szCs w:val="20"/>
        </w:rPr>
        <w:t>t</w:t>
      </w:r>
      <w:r w:rsidRPr="006D66BA">
        <w:rPr>
          <w:rFonts w:asciiTheme="minorHAnsi" w:hAnsiTheme="minorHAnsi"/>
          <w:sz w:val="20"/>
          <w:szCs w:val="20"/>
        </w:rPr>
        <w:t>e</w:t>
      </w:r>
      <w:r w:rsidRPr="006D66BA">
        <w:rPr>
          <w:rFonts w:asciiTheme="minorHAnsi" w:hAnsiTheme="minorHAnsi"/>
          <w:spacing w:val="1"/>
          <w:sz w:val="20"/>
          <w:szCs w:val="20"/>
        </w:rPr>
        <w:t>r</w:t>
      </w:r>
      <w:r w:rsidRPr="006D66BA">
        <w:rPr>
          <w:rFonts w:asciiTheme="minorHAnsi" w:hAnsiTheme="minorHAnsi"/>
          <w:sz w:val="20"/>
          <w:szCs w:val="20"/>
        </w:rPr>
        <w:t>ed</w:t>
      </w:r>
      <w:r w:rsidRPr="006D66BA">
        <w:rPr>
          <w:rFonts w:asciiTheme="minorHAnsi" w:hAnsiTheme="minorHAnsi"/>
          <w:spacing w:val="2"/>
          <w:sz w:val="20"/>
          <w:szCs w:val="20"/>
        </w:rPr>
        <w:t xml:space="preserve"> </w:t>
      </w:r>
      <w:r w:rsidRPr="006D66BA">
        <w:rPr>
          <w:rFonts w:asciiTheme="minorHAnsi" w:hAnsiTheme="minorHAnsi"/>
          <w:sz w:val="20"/>
          <w:szCs w:val="20"/>
        </w:rPr>
        <w:t>und</w:t>
      </w:r>
      <w:r w:rsidRPr="006D66BA">
        <w:rPr>
          <w:rFonts w:asciiTheme="minorHAnsi" w:hAnsiTheme="minorHAnsi"/>
          <w:spacing w:val="-3"/>
          <w:sz w:val="20"/>
          <w:szCs w:val="20"/>
        </w:rPr>
        <w:t>e</w:t>
      </w:r>
      <w:r w:rsidRPr="006D66BA">
        <w:rPr>
          <w:rFonts w:asciiTheme="minorHAnsi" w:hAnsiTheme="minorHAnsi"/>
          <w:sz w:val="20"/>
          <w:szCs w:val="20"/>
        </w:rPr>
        <w:t>r</w:t>
      </w:r>
      <w:r w:rsidRPr="006D66BA">
        <w:rPr>
          <w:rFonts w:asciiTheme="minorHAnsi" w:hAnsiTheme="minorHAnsi"/>
          <w:spacing w:val="1"/>
          <w:sz w:val="20"/>
          <w:szCs w:val="20"/>
        </w:rPr>
        <w:t xml:space="preserve"> </w:t>
      </w:r>
      <w:r w:rsidRPr="006D66BA">
        <w:rPr>
          <w:rFonts w:asciiTheme="minorHAnsi" w:hAnsiTheme="minorHAnsi"/>
          <w:sz w:val="20"/>
          <w:szCs w:val="20"/>
        </w:rPr>
        <w:t xml:space="preserve">any </w:t>
      </w:r>
      <w:r w:rsidRPr="006D66BA">
        <w:rPr>
          <w:rFonts w:asciiTheme="minorHAnsi" w:hAnsiTheme="minorHAnsi"/>
          <w:spacing w:val="-1"/>
          <w:sz w:val="20"/>
          <w:szCs w:val="20"/>
        </w:rPr>
        <w:t>C</w:t>
      </w:r>
      <w:r w:rsidRPr="006D66BA">
        <w:rPr>
          <w:rFonts w:asciiTheme="minorHAnsi" w:hAnsiTheme="minorHAnsi"/>
          <w:sz w:val="20"/>
          <w:szCs w:val="20"/>
        </w:rPr>
        <w:t>o</w:t>
      </w:r>
      <w:r w:rsidRPr="006D66BA">
        <w:rPr>
          <w:rFonts w:asciiTheme="minorHAnsi" w:hAnsiTheme="minorHAnsi"/>
          <w:spacing w:val="1"/>
          <w:sz w:val="20"/>
          <w:szCs w:val="20"/>
        </w:rPr>
        <w:t>mm</w:t>
      </w:r>
      <w:r w:rsidRPr="006D66BA">
        <w:rPr>
          <w:rFonts w:asciiTheme="minorHAnsi" w:hAnsiTheme="minorHAnsi"/>
          <w:sz w:val="20"/>
          <w:szCs w:val="20"/>
        </w:rPr>
        <w:t>on</w:t>
      </w:r>
      <w:r w:rsidRPr="006D66BA">
        <w:rPr>
          <w:rFonts w:asciiTheme="minorHAnsi" w:hAnsiTheme="minorHAnsi"/>
          <w:spacing w:val="-4"/>
          <w:sz w:val="20"/>
          <w:szCs w:val="20"/>
        </w:rPr>
        <w:t>w</w:t>
      </w:r>
      <w:r w:rsidRPr="006D66BA">
        <w:rPr>
          <w:rFonts w:asciiTheme="minorHAnsi" w:hAnsiTheme="minorHAnsi"/>
          <w:sz w:val="20"/>
          <w:szCs w:val="20"/>
        </w:rPr>
        <w:t>ea</w:t>
      </w:r>
      <w:r w:rsidRPr="006D66BA">
        <w:rPr>
          <w:rFonts w:asciiTheme="minorHAnsi" w:hAnsiTheme="minorHAnsi"/>
          <w:spacing w:val="-1"/>
          <w:sz w:val="20"/>
          <w:szCs w:val="20"/>
        </w:rPr>
        <w:t>l</w:t>
      </w:r>
      <w:r w:rsidRPr="006D66BA">
        <w:rPr>
          <w:rFonts w:asciiTheme="minorHAnsi" w:hAnsiTheme="minorHAnsi"/>
          <w:spacing w:val="1"/>
          <w:sz w:val="20"/>
          <w:szCs w:val="20"/>
        </w:rPr>
        <w:t>t</w:t>
      </w:r>
      <w:r w:rsidRPr="006D66BA">
        <w:rPr>
          <w:rFonts w:asciiTheme="minorHAnsi" w:hAnsiTheme="minorHAnsi"/>
          <w:sz w:val="20"/>
          <w:szCs w:val="20"/>
        </w:rPr>
        <w:t>h,</w:t>
      </w:r>
      <w:r w:rsidRPr="006D66BA">
        <w:rPr>
          <w:rFonts w:asciiTheme="minorHAnsi" w:hAnsiTheme="minorHAnsi"/>
          <w:spacing w:val="7"/>
          <w:sz w:val="20"/>
          <w:szCs w:val="20"/>
        </w:rPr>
        <w:t xml:space="preserve"> </w:t>
      </w:r>
      <w:r w:rsidRPr="006D66BA">
        <w:rPr>
          <w:rFonts w:asciiTheme="minorHAnsi" w:hAnsiTheme="minorHAnsi"/>
          <w:spacing w:val="-1"/>
          <w:sz w:val="20"/>
          <w:szCs w:val="20"/>
        </w:rPr>
        <w:t>St</w:t>
      </w:r>
      <w:r w:rsidRPr="006D66BA">
        <w:rPr>
          <w:rFonts w:asciiTheme="minorHAnsi" w:hAnsiTheme="minorHAnsi"/>
          <w:sz w:val="20"/>
          <w:szCs w:val="20"/>
        </w:rPr>
        <w:t>a</w:t>
      </w:r>
      <w:r w:rsidRPr="006D66BA">
        <w:rPr>
          <w:rFonts w:asciiTheme="minorHAnsi" w:hAnsiTheme="minorHAnsi"/>
          <w:spacing w:val="1"/>
          <w:sz w:val="20"/>
          <w:szCs w:val="20"/>
        </w:rPr>
        <w:t>t</w:t>
      </w:r>
      <w:r w:rsidRPr="006D66BA">
        <w:rPr>
          <w:rFonts w:asciiTheme="minorHAnsi" w:hAnsiTheme="minorHAnsi"/>
          <w:sz w:val="20"/>
          <w:szCs w:val="20"/>
        </w:rPr>
        <w:t>e</w:t>
      </w:r>
      <w:r w:rsidRPr="006D66BA">
        <w:rPr>
          <w:rFonts w:asciiTheme="minorHAnsi" w:hAnsiTheme="minorHAnsi"/>
          <w:spacing w:val="2"/>
          <w:sz w:val="20"/>
          <w:szCs w:val="20"/>
        </w:rPr>
        <w:t xml:space="preserve"> </w:t>
      </w:r>
      <w:r w:rsidRPr="006D66BA">
        <w:rPr>
          <w:rFonts w:asciiTheme="minorHAnsi" w:hAnsiTheme="minorHAnsi"/>
          <w:sz w:val="20"/>
          <w:szCs w:val="20"/>
        </w:rPr>
        <w:t>or</w:t>
      </w:r>
      <w:r w:rsidRPr="006D66BA">
        <w:rPr>
          <w:rFonts w:asciiTheme="minorHAnsi" w:hAnsiTheme="minorHAnsi"/>
          <w:spacing w:val="1"/>
          <w:sz w:val="20"/>
          <w:szCs w:val="20"/>
        </w:rPr>
        <w:t xml:space="preserve"> </w:t>
      </w:r>
      <w:r w:rsidRPr="006D66BA">
        <w:rPr>
          <w:rFonts w:asciiTheme="minorHAnsi" w:hAnsiTheme="minorHAnsi"/>
          <w:spacing w:val="2"/>
          <w:sz w:val="20"/>
          <w:szCs w:val="20"/>
        </w:rPr>
        <w:t>T</w:t>
      </w:r>
      <w:r w:rsidRPr="006D66BA">
        <w:rPr>
          <w:rFonts w:asciiTheme="minorHAnsi" w:hAnsiTheme="minorHAnsi"/>
          <w:spacing w:val="-3"/>
          <w:sz w:val="20"/>
          <w:szCs w:val="20"/>
        </w:rPr>
        <w:t>e</w:t>
      </w:r>
      <w:r w:rsidRPr="006D66BA">
        <w:rPr>
          <w:rFonts w:asciiTheme="minorHAnsi" w:hAnsiTheme="minorHAnsi"/>
          <w:spacing w:val="1"/>
          <w:sz w:val="20"/>
          <w:szCs w:val="20"/>
        </w:rPr>
        <w:t>rr</w:t>
      </w:r>
      <w:r w:rsidRPr="006D66BA">
        <w:rPr>
          <w:rFonts w:asciiTheme="minorHAnsi" w:hAnsiTheme="minorHAnsi"/>
          <w:spacing w:val="-1"/>
          <w:sz w:val="20"/>
          <w:szCs w:val="20"/>
        </w:rPr>
        <w:t>i</w:t>
      </w:r>
      <w:r w:rsidRPr="006D66BA">
        <w:rPr>
          <w:rFonts w:asciiTheme="minorHAnsi" w:hAnsiTheme="minorHAnsi"/>
          <w:spacing w:val="1"/>
          <w:sz w:val="20"/>
          <w:szCs w:val="20"/>
        </w:rPr>
        <w:t>t</w:t>
      </w:r>
      <w:r w:rsidRPr="006D66BA">
        <w:rPr>
          <w:rFonts w:asciiTheme="minorHAnsi" w:hAnsiTheme="minorHAnsi"/>
          <w:spacing w:val="-3"/>
          <w:sz w:val="20"/>
          <w:szCs w:val="20"/>
        </w:rPr>
        <w:t>o</w:t>
      </w:r>
      <w:r w:rsidRPr="006D66BA">
        <w:rPr>
          <w:rFonts w:asciiTheme="minorHAnsi" w:hAnsiTheme="minorHAnsi"/>
          <w:spacing w:val="1"/>
          <w:sz w:val="20"/>
          <w:szCs w:val="20"/>
        </w:rPr>
        <w:t xml:space="preserve">ry </w:t>
      </w:r>
      <w:r w:rsidRPr="006D66BA">
        <w:rPr>
          <w:rFonts w:asciiTheme="minorHAnsi" w:hAnsiTheme="minorHAnsi"/>
          <w:spacing w:val="-1"/>
          <w:sz w:val="20"/>
          <w:szCs w:val="20"/>
        </w:rPr>
        <w:t>l</w:t>
      </w:r>
      <w:r w:rsidRPr="006D66BA">
        <w:rPr>
          <w:rFonts w:asciiTheme="minorHAnsi" w:hAnsiTheme="minorHAnsi"/>
          <w:spacing w:val="2"/>
          <w:sz w:val="20"/>
          <w:szCs w:val="20"/>
        </w:rPr>
        <w:t>a</w:t>
      </w:r>
      <w:r w:rsidRPr="006D66BA">
        <w:rPr>
          <w:rFonts w:asciiTheme="minorHAnsi" w:hAnsiTheme="minorHAnsi"/>
          <w:sz w:val="20"/>
          <w:szCs w:val="20"/>
        </w:rPr>
        <w:t>w</w:t>
      </w:r>
      <w:r w:rsidRPr="006D66BA">
        <w:rPr>
          <w:rFonts w:asciiTheme="minorHAnsi" w:hAnsiTheme="minorHAnsi"/>
          <w:spacing w:val="-2"/>
          <w:sz w:val="20"/>
          <w:szCs w:val="20"/>
        </w:rPr>
        <w:t xml:space="preserve"> </w:t>
      </w:r>
      <w:r w:rsidRPr="006D66BA">
        <w:rPr>
          <w:rFonts w:asciiTheme="minorHAnsi" w:hAnsiTheme="minorHAnsi"/>
          <w:sz w:val="20"/>
          <w:szCs w:val="20"/>
        </w:rPr>
        <w:t>as</w:t>
      </w:r>
      <w:r w:rsidRPr="006D66BA">
        <w:rPr>
          <w:rFonts w:asciiTheme="minorHAnsi" w:hAnsiTheme="minorHAnsi"/>
          <w:spacing w:val="1"/>
          <w:sz w:val="20"/>
          <w:szCs w:val="20"/>
        </w:rPr>
        <w:t xml:space="preserve"> </w:t>
      </w:r>
      <w:r w:rsidRPr="006D66BA">
        <w:rPr>
          <w:rFonts w:asciiTheme="minorHAnsi" w:hAnsiTheme="minorHAnsi"/>
          <w:sz w:val="20"/>
          <w:szCs w:val="20"/>
        </w:rPr>
        <w:t>a</w:t>
      </w:r>
      <w:r w:rsidRPr="006D66BA">
        <w:rPr>
          <w:rFonts w:asciiTheme="minorHAnsi" w:hAnsiTheme="minorHAnsi"/>
          <w:spacing w:val="1"/>
          <w:sz w:val="20"/>
          <w:szCs w:val="20"/>
        </w:rPr>
        <w:t xml:space="preserve"> </w:t>
      </w:r>
      <w:r w:rsidRPr="006D66BA">
        <w:rPr>
          <w:rFonts w:asciiTheme="minorHAnsi" w:hAnsiTheme="minorHAnsi"/>
          <w:spacing w:val="-3"/>
          <w:sz w:val="20"/>
          <w:szCs w:val="20"/>
        </w:rPr>
        <w:t>p</w:t>
      </w:r>
      <w:r w:rsidRPr="006D66BA">
        <w:rPr>
          <w:rFonts w:asciiTheme="minorHAnsi" w:hAnsiTheme="minorHAnsi"/>
          <w:spacing w:val="1"/>
          <w:sz w:val="20"/>
          <w:szCs w:val="20"/>
        </w:rPr>
        <w:t>r</w:t>
      </w:r>
      <w:r w:rsidRPr="006D66BA">
        <w:rPr>
          <w:rFonts w:asciiTheme="minorHAnsi" w:hAnsiTheme="minorHAnsi"/>
          <w:sz w:val="20"/>
          <w:szCs w:val="20"/>
        </w:rPr>
        <w:t>ac</w:t>
      </w:r>
      <w:r w:rsidRPr="006D66BA">
        <w:rPr>
          <w:rFonts w:asciiTheme="minorHAnsi" w:hAnsiTheme="minorHAnsi"/>
          <w:spacing w:val="1"/>
          <w:sz w:val="20"/>
          <w:szCs w:val="20"/>
        </w:rPr>
        <w:t>t</w:t>
      </w:r>
      <w:r w:rsidRPr="006D66BA">
        <w:rPr>
          <w:rFonts w:asciiTheme="minorHAnsi" w:hAnsiTheme="minorHAnsi"/>
          <w:spacing w:val="-4"/>
          <w:sz w:val="20"/>
          <w:szCs w:val="20"/>
        </w:rPr>
        <w:t>i</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z w:val="20"/>
          <w:szCs w:val="20"/>
        </w:rPr>
        <w:t>oner</w:t>
      </w:r>
      <w:r w:rsidRPr="006D66BA">
        <w:rPr>
          <w:rFonts w:asciiTheme="minorHAnsi" w:hAnsiTheme="minorHAnsi"/>
          <w:spacing w:val="2"/>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1"/>
          <w:sz w:val="20"/>
          <w:szCs w:val="20"/>
        </w:rPr>
        <w:t xml:space="preserve"> </w:t>
      </w:r>
      <w:r w:rsidRPr="006D66BA">
        <w:rPr>
          <w:rFonts w:asciiTheme="minorHAnsi" w:hAnsiTheme="minorHAnsi"/>
          <w:spacing w:val="1"/>
          <w:sz w:val="20"/>
          <w:szCs w:val="20"/>
        </w:rPr>
        <w:t>t</w:t>
      </w:r>
      <w:r w:rsidRPr="006D66BA">
        <w:rPr>
          <w:rFonts w:asciiTheme="minorHAnsi" w:hAnsiTheme="minorHAnsi"/>
          <w:spacing w:val="-3"/>
          <w:sz w:val="20"/>
          <w:szCs w:val="20"/>
        </w:rPr>
        <w:t>h</w:t>
      </w:r>
      <w:r w:rsidRPr="006D66BA">
        <w:rPr>
          <w:rFonts w:asciiTheme="minorHAnsi" w:hAnsiTheme="minorHAnsi"/>
          <w:sz w:val="20"/>
          <w:szCs w:val="20"/>
        </w:rPr>
        <w:t>e</w:t>
      </w:r>
      <w:r w:rsidRPr="006D66BA">
        <w:rPr>
          <w:rFonts w:asciiTheme="minorHAnsi" w:hAnsiTheme="minorHAnsi"/>
          <w:spacing w:val="1"/>
          <w:sz w:val="20"/>
          <w:szCs w:val="20"/>
        </w:rPr>
        <w:t xml:space="preserve"> m</w:t>
      </w:r>
      <w:r w:rsidRPr="006D66BA">
        <w:rPr>
          <w:rFonts w:asciiTheme="minorHAnsi" w:hAnsiTheme="minorHAnsi"/>
          <w:sz w:val="20"/>
          <w:szCs w:val="20"/>
        </w:rPr>
        <w:t>ed</w:t>
      </w:r>
      <w:r w:rsidRPr="006D66BA">
        <w:rPr>
          <w:rFonts w:asciiTheme="minorHAnsi" w:hAnsiTheme="minorHAnsi"/>
          <w:spacing w:val="-1"/>
          <w:sz w:val="20"/>
          <w:szCs w:val="20"/>
        </w:rPr>
        <w:t>i</w:t>
      </w:r>
      <w:r w:rsidRPr="006D66BA">
        <w:rPr>
          <w:rFonts w:asciiTheme="minorHAnsi" w:hAnsiTheme="minorHAnsi"/>
          <w:sz w:val="20"/>
          <w:szCs w:val="20"/>
        </w:rPr>
        <w:t xml:space="preserve">cal </w:t>
      </w:r>
      <w:r w:rsidRPr="006D66BA">
        <w:rPr>
          <w:rFonts w:asciiTheme="minorHAnsi" w:hAnsiTheme="minorHAnsi"/>
          <w:spacing w:val="-3"/>
          <w:sz w:val="20"/>
          <w:szCs w:val="20"/>
        </w:rPr>
        <w:t>p</w:t>
      </w:r>
      <w:r w:rsidRPr="006D66BA">
        <w:rPr>
          <w:rFonts w:asciiTheme="minorHAnsi" w:hAnsiTheme="minorHAnsi"/>
          <w:spacing w:val="1"/>
          <w:sz w:val="20"/>
          <w:szCs w:val="20"/>
        </w:rPr>
        <w:t>r</w:t>
      </w:r>
      <w:r w:rsidRPr="006D66BA">
        <w:rPr>
          <w:rFonts w:asciiTheme="minorHAnsi" w:hAnsiTheme="minorHAnsi"/>
          <w:spacing w:val="-3"/>
          <w:sz w:val="20"/>
          <w:szCs w:val="20"/>
        </w:rPr>
        <w:t>o</w:t>
      </w:r>
      <w:r w:rsidRPr="006D66BA">
        <w:rPr>
          <w:rFonts w:asciiTheme="minorHAnsi" w:hAnsiTheme="minorHAnsi"/>
          <w:spacing w:val="3"/>
          <w:sz w:val="20"/>
          <w:szCs w:val="20"/>
        </w:rPr>
        <w:t>f</w:t>
      </w:r>
      <w:r w:rsidRPr="006D66BA">
        <w:rPr>
          <w:rFonts w:asciiTheme="minorHAnsi" w:hAnsiTheme="minorHAnsi"/>
          <w:sz w:val="20"/>
          <w:szCs w:val="20"/>
        </w:rPr>
        <w:t>e</w:t>
      </w:r>
      <w:r w:rsidRPr="006D66BA">
        <w:rPr>
          <w:rFonts w:asciiTheme="minorHAnsi" w:hAnsiTheme="minorHAnsi"/>
          <w:spacing w:val="-2"/>
          <w:sz w:val="20"/>
          <w:szCs w:val="20"/>
        </w:rPr>
        <w:t>s</w:t>
      </w:r>
      <w:r w:rsidRPr="006D66BA">
        <w:rPr>
          <w:rFonts w:asciiTheme="minorHAnsi" w:hAnsiTheme="minorHAnsi"/>
          <w:sz w:val="20"/>
          <w:szCs w:val="20"/>
        </w:rPr>
        <w:t>s</w:t>
      </w:r>
      <w:r w:rsidRPr="006D66BA">
        <w:rPr>
          <w:rFonts w:asciiTheme="minorHAnsi" w:hAnsiTheme="minorHAnsi"/>
          <w:spacing w:val="-1"/>
          <w:sz w:val="20"/>
          <w:szCs w:val="20"/>
        </w:rPr>
        <w:t>i</w:t>
      </w:r>
      <w:r w:rsidRPr="006D66BA">
        <w:rPr>
          <w:rFonts w:asciiTheme="minorHAnsi" w:hAnsiTheme="minorHAnsi"/>
          <w:sz w:val="20"/>
          <w:szCs w:val="20"/>
        </w:rPr>
        <w:t>on.</w:t>
      </w:r>
    </w:p>
    <w:p w14:paraId="4576926C" w14:textId="77777777" w:rsidR="004C5E78" w:rsidRPr="006D66BA" w:rsidRDefault="004C5E78" w:rsidP="004C5E78">
      <w:pPr>
        <w:pStyle w:val="Style1"/>
        <w:spacing w:before="120" w:line="240" w:lineRule="auto"/>
        <w:rPr>
          <w:rFonts w:asciiTheme="minorHAnsi" w:hAnsiTheme="minorHAnsi"/>
          <w:b/>
          <w:spacing w:val="-1"/>
          <w:sz w:val="20"/>
          <w:szCs w:val="20"/>
        </w:rPr>
      </w:pPr>
      <w:r w:rsidRPr="006D66BA">
        <w:rPr>
          <w:rFonts w:asciiTheme="minorHAnsi" w:hAnsiTheme="minorHAnsi"/>
          <w:b/>
          <w:spacing w:val="-1"/>
          <w:sz w:val="20"/>
          <w:szCs w:val="20"/>
        </w:rPr>
        <w:t xml:space="preserve">ECNL </w:t>
      </w:r>
      <w:r w:rsidRPr="006D66BA">
        <w:rPr>
          <w:rFonts w:asciiTheme="minorHAnsi" w:hAnsiTheme="minorHAnsi"/>
          <w:spacing w:val="-1"/>
          <w:sz w:val="20"/>
          <w:szCs w:val="20"/>
        </w:rPr>
        <w:t>means the Electronic Conveyancing National Law as adopted or implemented in a Jurisdiction by the Application Law, as amended from time to time.</w:t>
      </w:r>
    </w:p>
    <w:p w14:paraId="70DC03EF"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I</w:t>
      </w:r>
      <w:r w:rsidRPr="006D66BA">
        <w:rPr>
          <w:rFonts w:asciiTheme="minorHAnsi" w:hAnsiTheme="minorHAnsi"/>
          <w:b/>
          <w:sz w:val="20"/>
          <w:szCs w:val="20"/>
        </w:rPr>
        <w:t>den</w:t>
      </w:r>
      <w:r w:rsidRPr="006D66BA">
        <w:rPr>
          <w:rFonts w:asciiTheme="minorHAnsi" w:hAnsiTheme="minorHAnsi"/>
          <w:b/>
          <w:spacing w:val="-2"/>
          <w:sz w:val="20"/>
          <w:szCs w:val="20"/>
        </w:rPr>
        <w:t>t</w:t>
      </w:r>
      <w:r w:rsidRPr="006D66BA">
        <w:rPr>
          <w:rFonts w:asciiTheme="minorHAnsi" w:hAnsiTheme="minorHAnsi"/>
          <w:b/>
          <w:spacing w:val="1"/>
          <w:sz w:val="20"/>
          <w:szCs w:val="20"/>
        </w:rPr>
        <w:t>i</w:t>
      </w:r>
      <w:r w:rsidRPr="006D66BA">
        <w:rPr>
          <w:rFonts w:asciiTheme="minorHAnsi" w:hAnsiTheme="minorHAnsi"/>
          <w:b/>
          <w:spacing w:val="-2"/>
          <w:sz w:val="20"/>
          <w:szCs w:val="20"/>
        </w:rPr>
        <w:t>f</w:t>
      </w:r>
      <w:r w:rsidRPr="006D66BA">
        <w:rPr>
          <w:rFonts w:asciiTheme="minorHAnsi" w:hAnsiTheme="minorHAnsi"/>
          <w:b/>
          <w:spacing w:val="1"/>
          <w:sz w:val="20"/>
          <w:szCs w:val="20"/>
        </w:rPr>
        <w:t>i</w:t>
      </w:r>
      <w:r w:rsidRPr="006D66BA">
        <w:rPr>
          <w:rFonts w:asciiTheme="minorHAnsi" w:hAnsiTheme="minorHAnsi"/>
          <w:b/>
          <w:sz w:val="20"/>
          <w:szCs w:val="20"/>
        </w:rPr>
        <w:t>er</w:t>
      </w:r>
      <w:r w:rsidRPr="006D66BA">
        <w:rPr>
          <w:rFonts w:asciiTheme="minorHAnsi" w:hAnsiTheme="minorHAnsi"/>
          <w:b/>
          <w:spacing w:val="3"/>
          <w:sz w:val="20"/>
          <w:szCs w:val="20"/>
        </w:rPr>
        <w:t xml:space="preserve"> </w:t>
      </w:r>
      <w:r w:rsidRPr="006D66BA">
        <w:rPr>
          <w:rFonts w:asciiTheme="minorHAnsi" w:hAnsiTheme="minorHAnsi"/>
          <w:b/>
          <w:spacing w:val="-1"/>
          <w:sz w:val="20"/>
          <w:szCs w:val="20"/>
        </w:rPr>
        <w:t>D</w:t>
      </w:r>
      <w:r w:rsidRPr="006D66BA">
        <w:rPr>
          <w:rFonts w:asciiTheme="minorHAnsi" w:hAnsiTheme="minorHAnsi"/>
          <w:b/>
          <w:sz w:val="20"/>
          <w:szCs w:val="20"/>
        </w:rPr>
        <w:t>e</w:t>
      </w:r>
      <w:r w:rsidRPr="006D66BA">
        <w:rPr>
          <w:rFonts w:asciiTheme="minorHAnsi" w:hAnsiTheme="minorHAnsi"/>
          <w:b/>
          <w:spacing w:val="-3"/>
          <w:sz w:val="20"/>
          <w:szCs w:val="20"/>
        </w:rPr>
        <w:t>c</w:t>
      </w:r>
      <w:r w:rsidRPr="006D66BA">
        <w:rPr>
          <w:rFonts w:asciiTheme="minorHAnsi" w:hAnsiTheme="minorHAnsi"/>
          <w:b/>
          <w:spacing w:val="1"/>
          <w:sz w:val="20"/>
          <w:szCs w:val="20"/>
        </w:rPr>
        <w:t>l</w:t>
      </w:r>
      <w:r w:rsidRPr="006D66BA">
        <w:rPr>
          <w:rFonts w:asciiTheme="minorHAnsi" w:hAnsiTheme="minorHAnsi"/>
          <w:b/>
          <w:sz w:val="20"/>
          <w:szCs w:val="20"/>
        </w:rPr>
        <w:t>ara</w:t>
      </w:r>
      <w:r w:rsidRPr="006D66BA">
        <w:rPr>
          <w:rFonts w:asciiTheme="minorHAnsi" w:hAnsiTheme="minorHAnsi"/>
          <w:b/>
          <w:spacing w:val="-2"/>
          <w:sz w:val="20"/>
          <w:szCs w:val="20"/>
        </w:rPr>
        <w:t>t</w:t>
      </w:r>
      <w:r w:rsidRPr="006D66BA">
        <w:rPr>
          <w:rFonts w:asciiTheme="minorHAnsi" w:hAnsiTheme="minorHAnsi"/>
          <w:b/>
          <w:spacing w:val="1"/>
          <w:sz w:val="20"/>
          <w:szCs w:val="20"/>
        </w:rPr>
        <w:t>i</w:t>
      </w:r>
      <w:r w:rsidRPr="006D66BA">
        <w:rPr>
          <w:rFonts w:asciiTheme="minorHAnsi" w:hAnsiTheme="minorHAnsi"/>
          <w:b/>
          <w:sz w:val="20"/>
          <w:szCs w:val="20"/>
        </w:rPr>
        <w:t xml:space="preserve">on </w:t>
      </w:r>
      <w:r w:rsidRPr="006D66BA">
        <w:rPr>
          <w:rFonts w:asciiTheme="minorHAnsi" w:hAnsiTheme="minorHAnsi"/>
          <w:spacing w:val="1"/>
          <w:sz w:val="20"/>
          <w:szCs w:val="20"/>
        </w:rPr>
        <w:t>m</w:t>
      </w:r>
      <w:r w:rsidRPr="006D66BA">
        <w:rPr>
          <w:rFonts w:asciiTheme="minorHAnsi" w:hAnsiTheme="minorHAnsi"/>
          <w:sz w:val="20"/>
          <w:szCs w:val="20"/>
        </w:rPr>
        <w:t xml:space="preserve">eans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z w:val="20"/>
          <w:szCs w:val="20"/>
        </w:rPr>
        <w:t>dec</w:t>
      </w:r>
      <w:r w:rsidRPr="006D66BA">
        <w:rPr>
          <w:rFonts w:asciiTheme="minorHAnsi" w:hAnsiTheme="minorHAnsi"/>
          <w:spacing w:val="-1"/>
          <w:sz w:val="20"/>
          <w:szCs w:val="20"/>
        </w:rPr>
        <w:t>l</w:t>
      </w:r>
      <w:r w:rsidRPr="006D66BA">
        <w:rPr>
          <w:rFonts w:asciiTheme="minorHAnsi" w:hAnsiTheme="minorHAnsi"/>
          <w:sz w:val="20"/>
          <w:szCs w:val="20"/>
        </w:rPr>
        <w:t>a</w:t>
      </w:r>
      <w:r w:rsidRPr="006D66BA">
        <w:rPr>
          <w:rFonts w:asciiTheme="minorHAnsi" w:hAnsiTheme="minorHAnsi"/>
          <w:spacing w:val="1"/>
          <w:sz w:val="20"/>
          <w:szCs w:val="20"/>
        </w:rPr>
        <w:t>r</w:t>
      </w:r>
      <w:r w:rsidRPr="006D66BA">
        <w:rPr>
          <w:rFonts w:asciiTheme="minorHAnsi" w:hAnsiTheme="minorHAnsi"/>
          <w:spacing w:val="-3"/>
          <w:sz w:val="20"/>
          <w:szCs w:val="20"/>
        </w:rPr>
        <w:t>a</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z w:val="20"/>
          <w:szCs w:val="20"/>
        </w:rPr>
        <w:t>on</w:t>
      </w:r>
      <w:r w:rsidRPr="006D66BA">
        <w:rPr>
          <w:rFonts w:asciiTheme="minorHAnsi" w:hAnsiTheme="minorHAnsi"/>
          <w:spacing w:val="2"/>
          <w:sz w:val="20"/>
          <w:szCs w:val="20"/>
        </w:rPr>
        <w:t xml:space="preserve"> </w:t>
      </w:r>
      <w:r w:rsidRPr="006D66BA">
        <w:rPr>
          <w:rFonts w:asciiTheme="minorHAnsi" w:hAnsiTheme="minorHAnsi"/>
          <w:spacing w:val="-2"/>
          <w:sz w:val="20"/>
          <w:szCs w:val="20"/>
        </w:rPr>
        <w:t>s</w:t>
      </w:r>
      <w:r w:rsidRPr="006D66BA">
        <w:rPr>
          <w:rFonts w:asciiTheme="minorHAnsi" w:hAnsiTheme="minorHAnsi"/>
          <w:sz w:val="20"/>
          <w:szCs w:val="20"/>
        </w:rPr>
        <w:t>et</w:t>
      </w:r>
      <w:r w:rsidRPr="006D66BA">
        <w:rPr>
          <w:rFonts w:asciiTheme="minorHAnsi" w:hAnsiTheme="minorHAnsi"/>
          <w:spacing w:val="3"/>
          <w:sz w:val="20"/>
          <w:szCs w:val="20"/>
        </w:rPr>
        <w:t xml:space="preserve"> </w:t>
      </w:r>
      <w:r w:rsidRPr="006D66BA">
        <w:rPr>
          <w:rFonts w:asciiTheme="minorHAnsi" w:hAnsiTheme="minorHAnsi"/>
          <w:sz w:val="20"/>
          <w:szCs w:val="20"/>
        </w:rPr>
        <w:t>out</w:t>
      </w:r>
      <w:r w:rsidRPr="006D66BA">
        <w:rPr>
          <w:rFonts w:asciiTheme="minorHAnsi" w:hAnsiTheme="minorHAnsi"/>
          <w:spacing w:val="1"/>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2"/>
          <w:sz w:val="20"/>
          <w:szCs w:val="20"/>
        </w:rPr>
        <w:t xml:space="preserve"> </w:t>
      </w:r>
      <w:r w:rsidRPr="006D66BA">
        <w:rPr>
          <w:rFonts w:asciiTheme="minorHAnsi" w:hAnsiTheme="minorHAnsi"/>
          <w:spacing w:val="-1"/>
          <w:sz w:val="20"/>
          <w:szCs w:val="20"/>
        </w:rPr>
        <w:t>V</w:t>
      </w:r>
      <w:r w:rsidRPr="006D66BA">
        <w:rPr>
          <w:rFonts w:asciiTheme="minorHAnsi" w:hAnsiTheme="minorHAnsi"/>
          <w:sz w:val="20"/>
          <w:szCs w:val="20"/>
        </w:rPr>
        <w:t>e</w:t>
      </w:r>
      <w:r w:rsidRPr="006D66BA">
        <w:rPr>
          <w:rFonts w:asciiTheme="minorHAnsi" w:hAnsiTheme="minorHAnsi"/>
          <w:spacing w:val="1"/>
          <w:sz w:val="20"/>
          <w:szCs w:val="20"/>
        </w:rPr>
        <w:t>r</w:t>
      </w:r>
      <w:r w:rsidRPr="006D66BA">
        <w:rPr>
          <w:rFonts w:asciiTheme="minorHAnsi" w:hAnsiTheme="minorHAnsi"/>
          <w:spacing w:val="-4"/>
          <w:sz w:val="20"/>
          <w:szCs w:val="20"/>
        </w:rPr>
        <w:t>i</w:t>
      </w:r>
      <w:r w:rsidRPr="006D66BA">
        <w:rPr>
          <w:rFonts w:asciiTheme="minorHAnsi" w:hAnsiTheme="minorHAnsi"/>
          <w:spacing w:val="3"/>
          <w:sz w:val="20"/>
          <w:szCs w:val="20"/>
        </w:rPr>
        <w:t>f</w:t>
      </w:r>
      <w:r w:rsidRPr="006D66BA">
        <w:rPr>
          <w:rFonts w:asciiTheme="minorHAnsi" w:hAnsiTheme="minorHAnsi"/>
          <w:spacing w:val="-1"/>
          <w:sz w:val="20"/>
          <w:szCs w:val="20"/>
        </w:rPr>
        <w:t>i</w:t>
      </w:r>
      <w:r w:rsidRPr="006D66BA">
        <w:rPr>
          <w:rFonts w:asciiTheme="minorHAnsi" w:hAnsiTheme="minorHAnsi"/>
          <w:sz w:val="20"/>
          <w:szCs w:val="20"/>
        </w:rPr>
        <w:t>ca</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z w:val="20"/>
          <w:szCs w:val="20"/>
        </w:rPr>
        <w:t>on</w:t>
      </w:r>
      <w:r w:rsidRPr="006D66BA">
        <w:rPr>
          <w:rFonts w:asciiTheme="minorHAnsi" w:hAnsiTheme="minorHAnsi"/>
          <w:spacing w:val="2"/>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1"/>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den</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pacing w:val="1"/>
          <w:sz w:val="20"/>
          <w:szCs w:val="20"/>
        </w:rPr>
        <w:t>t</w:t>
      </w:r>
      <w:r w:rsidRPr="006D66BA">
        <w:rPr>
          <w:rFonts w:asciiTheme="minorHAnsi" w:hAnsiTheme="minorHAnsi"/>
          <w:sz w:val="20"/>
          <w:szCs w:val="20"/>
        </w:rPr>
        <w:t xml:space="preserve">y </w:t>
      </w:r>
      <w:r w:rsidRPr="006D66BA">
        <w:rPr>
          <w:rFonts w:asciiTheme="minorHAnsi" w:hAnsiTheme="minorHAnsi"/>
          <w:spacing w:val="-1"/>
          <w:sz w:val="20"/>
          <w:szCs w:val="20"/>
        </w:rPr>
        <w:t>S</w:t>
      </w:r>
      <w:r w:rsidRPr="006D66BA">
        <w:rPr>
          <w:rFonts w:asciiTheme="minorHAnsi" w:hAnsiTheme="minorHAnsi"/>
          <w:spacing w:val="1"/>
          <w:sz w:val="20"/>
          <w:szCs w:val="20"/>
        </w:rPr>
        <w:t>t</w:t>
      </w:r>
      <w:r w:rsidRPr="006D66BA">
        <w:rPr>
          <w:rFonts w:asciiTheme="minorHAnsi" w:hAnsiTheme="minorHAnsi"/>
          <w:sz w:val="20"/>
          <w:szCs w:val="20"/>
        </w:rPr>
        <w:t>anda</w:t>
      </w:r>
      <w:r w:rsidRPr="006D66BA">
        <w:rPr>
          <w:rFonts w:asciiTheme="minorHAnsi" w:hAnsiTheme="minorHAnsi"/>
          <w:spacing w:val="1"/>
          <w:sz w:val="20"/>
          <w:szCs w:val="20"/>
        </w:rPr>
        <w:t>r</w:t>
      </w:r>
      <w:r w:rsidRPr="006D66BA">
        <w:rPr>
          <w:rFonts w:asciiTheme="minorHAnsi" w:hAnsiTheme="minorHAnsi"/>
          <w:sz w:val="20"/>
          <w:szCs w:val="20"/>
        </w:rPr>
        <w:t>d pa</w:t>
      </w:r>
      <w:r w:rsidRPr="006D66BA">
        <w:rPr>
          <w:rFonts w:asciiTheme="minorHAnsi" w:hAnsiTheme="minorHAnsi"/>
          <w:spacing w:val="1"/>
          <w:sz w:val="20"/>
          <w:szCs w:val="20"/>
        </w:rPr>
        <w:t>r</w:t>
      </w:r>
      <w:r w:rsidRPr="006D66BA">
        <w:rPr>
          <w:rFonts w:asciiTheme="minorHAnsi" w:hAnsiTheme="minorHAnsi"/>
          <w:spacing w:val="-3"/>
          <w:sz w:val="20"/>
          <w:szCs w:val="20"/>
        </w:rPr>
        <w:t>a</w:t>
      </w:r>
      <w:r w:rsidRPr="006D66BA">
        <w:rPr>
          <w:rFonts w:asciiTheme="minorHAnsi" w:hAnsiTheme="minorHAnsi"/>
          <w:spacing w:val="2"/>
          <w:sz w:val="20"/>
          <w:szCs w:val="20"/>
        </w:rPr>
        <w:t>g</w:t>
      </w:r>
      <w:r w:rsidRPr="006D66BA">
        <w:rPr>
          <w:rFonts w:asciiTheme="minorHAnsi" w:hAnsiTheme="minorHAnsi"/>
          <w:spacing w:val="1"/>
          <w:sz w:val="20"/>
          <w:szCs w:val="20"/>
        </w:rPr>
        <w:t>r</w:t>
      </w:r>
      <w:r w:rsidRPr="006D66BA">
        <w:rPr>
          <w:rFonts w:asciiTheme="minorHAnsi" w:hAnsiTheme="minorHAnsi"/>
          <w:sz w:val="20"/>
          <w:szCs w:val="20"/>
        </w:rPr>
        <w:t>aph</w:t>
      </w:r>
      <w:r w:rsidRPr="006D66BA">
        <w:rPr>
          <w:rFonts w:asciiTheme="minorHAnsi" w:hAnsiTheme="minorHAnsi"/>
          <w:spacing w:val="-2"/>
          <w:sz w:val="20"/>
          <w:szCs w:val="20"/>
        </w:rPr>
        <w:t xml:space="preserve"> </w:t>
      </w:r>
      <w:r w:rsidRPr="006D66BA">
        <w:rPr>
          <w:rFonts w:asciiTheme="minorHAnsi" w:hAnsiTheme="minorHAnsi"/>
          <w:sz w:val="20"/>
          <w:szCs w:val="20"/>
        </w:rPr>
        <w:t>4.</w:t>
      </w:r>
    </w:p>
    <w:p w14:paraId="438FEBB3" w14:textId="77777777" w:rsidR="004C5E78" w:rsidRPr="006D66BA" w:rsidRDefault="004C5E78" w:rsidP="004C5E78">
      <w:pPr>
        <w:pStyle w:val="Style1"/>
        <w:spacing w:before="120" w:line="240" w:lineRule="auto"/>
        <w:rPr>
          <w:rFonts w:asciiTheme="minorHAnsi" w:hAnsiTheme="minorHAnsi"/>
          <w:spacing w:val="1"/>
          <w:sz w:val="20"/>
          <w:szCs w:val="20"/>
        </w:rPr>
      </w:pPr>
      <w:r w:rsidRPr="006D66BA">
        <w:rPr>
          <w:rFonts w:asciiTheme="minorHAnsi" w:hAnsiTheme="minorHAnsi"/>
          <w:b/>
          <w:spacing w:val="1"/>
          <w:sz w:val="20"/>
          <w:szCs w:val="20"/>
        </w:rPr>
        <w:t xml:space="preserve">Identity Declarant </w:t>
      </w:r>
      <w:r w:rsidRPr="006D66BA">
        <w:rPr>
          <w:rFonts w:asciiTheme="minorHAnsi" w:hAnsiTheme="minorHAnsi"/>
          <w:spacing w:val="1"/>
          <w:sz w:val="20"/>
          <w:szCs w:val="20"/>
        </w:rPr>
        <w:t>means a Person providing an Identifier Declaration.</w:t>
      </w:r>
    </w:p>
    <w:p w14:paraId="0351FFE2" w14:textId="77777777" w:rsidR="004C5E78" w:rsidRPr="006D66BA" w:rsidRDefault="004C5E78" w:rsidP="004C5E78">
      <w:pPr>
        <w:pStyle w:val="Style1"/>
        <w:spacing w:before="120" w:line="240" w:lineRule="auto"/>
        <w:rPr>
          <w:rFonts w:asciiTheme="minorHAnsi" w:hAnsiTheme="minorHAnsi"/>
          <w:spacing w:val="1"/>
          <w:sz w:val="20"/>
          <w:szCs w:val="20"/>
        </w:rPr>
      </w:pPr>
      <w:r w:rsidRPr="006D66BA">
        <w:rPr>
          <w:rFonts w:asciiTheme="minorHAnsi" w:hAnsiTheme="minorHAnsi"/>
          <w:b/>
          <w:spacing w:val="1"/>
          <w:sz w:val="20"/>
          <w:szCs w:val="20"/>
        </w:rPr>
        <w:t>Identity Verifier</w:t>
      </w:r>
      <w:r w:rsidRPr="006D66BA">
        <w:rPr>
          <w:rFonts w:asciiTheme="minorHAnsi" w:hAnsiTheme="minorHAnsi"/>
          <w:spacing w:val="1"/>
          <w:sz w:val="20"/>
          <w:szCs w:val="20"/>
        </w:rPr>
        <w:t xml:space="preserve"> means the Person conducting the verification of identity </w:t>
      </w:r>
      <w:r w:rsidRPr="006D66BA">
        <w:rPr>
          <w:rFonts w:asciiTheme="minorHAnsi" w:hAnsiTheme="minorHAnsi"/>
          <w:sz w:val="20"/>
          <w:szCs w:val="20"/>
        </w:rPr>
        <w:t>in accordance with this Verification of Identity Standard</w:t>
      </w:r>
      <w:r w:rsidRPr="006D66BA">
        <w:rPr>
          <w:rFonts w:asciiTheme="minorHAnsi" w:hAnsiTheme="minorHAnsi"/>
          <w:spacing w:val="1"/>
          <w:sz w:val="20"/>
          <w:szCs w:val="20"/>
        </w:rPr>
        <w:t>.</w:t>
      </w:r>
    </w:p>
    <w:p w14:paraId="7BD22A02"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z w:val="20"/>
          <w:szCs w:val="20"/>
        </w:rPr>
        <w:t xml:space="preserve">Individual </w:t>
      </w:r>
      <w:r w:rsidRPr="006D66BA">
        <w:rPr>
          <w:rFonts w:asciiTheme="minorHAnsi" w:hAnsiTheme="minorHAnsi"/>
          <w:sz w:val="20"/>
          <w:szCs w:val="20"/>
        </w:rPr>
        <w:t>has</w:t>
      </w:r>
      <w:r w:rsidRPr="006D66BA">
        <w:rPr>
          <w:rFonts w:asciiTheme="minorHAnsi" w:hAnsiTheme="minorHAnsi"/>
          <w:spacing w:val="-1"/>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w:t>
      </w:r>
      <w:r w:rsidRPr="006D66BA">
        <w:rPr>
          <w:rFonts w:asciiTheme="minorHAnsi" w:hAnsiTheme="minorHAnsi"/>
          <w:spacing w:val="-1"/>
          <w:sz w:val="20"/>
          <w:szCs w:val="20"/>
        </w:rPr>
        <w:t>i</w:t>
      </w:r>
      <w:r w:rsidRPr="006D66BA">
        <w:rPr>
          <w:rFonts w:asciiTheme="minorHAnsi" w:hAnsiTheme="minorHAnsi"/>
          <w:spacing w:val="-3"/>
          <w:sz w:val="20"/>
          <w:szCs w:val="20"/>
        </w:rPr>
        <w:t>n</w:t>
      </w:r>
      <w:r w:rsidRPr="006D66BA">
        <w:rPr>
          <w:rFonts w:asciiTheme="minorHAnsi" w:hAnsiTheme="minorHAnsi"/>
          <w:sz w:val="20"/>
          <w:szCs w:val="20"/>
        </w:rPr>
        <w:t>g</w:t>
      </w:r>
      <w:r w:rsidRPr="006D66BA">
        <w:rPr>
          <w:rFonts w:asciiTheme="minorHAnsi" w:hAnsiTheme="minorHAnsi"/>
          <w:spacing w:val="-2"/>
          <w:sz w:val="20"/>
          <w:szCs w:val="20"/>
        </w:rPr>
        <w:t xml:space="preserve"> </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en</w:t>
      </w:r>
      <w:r w:rsidRPr="006D66BA">
        <w:rPr>
          <w:rFonts w:asciiTheme="minorHAnsi" w:hAnsiTheme="minorHAnsi"/>
          <w:spacing w:val="1"/>
          <w:sz w:val="20"/>
          <w:szCs w:val="20"/>
        </w:rPr>
        <w:t xml:space="preserve"> t</w:t>
      </w:r>
      <w:r w:rsidRPr="006D66BA">
        <w:rPr>
          <w:rFonts w:asciiTheme="minorHAnsi" w:hAnsiTheme="minorHAnsi"/>
          <w:sz w:val="20"/>
          <w:szCs w:val="20"/>
        </w:rPr>
        <w:t>o</w:t>
      </w:r>
      <w:r w:rsidRPr="006D66BA">
        <w:rPr>
          <w:rFonts w:asciiTheme="minorHAnsi" w:hAnsiTheme="minorHAnsi"/>
          <w:spacing w:val="1"/>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 xml:space="preserve">t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1"/>
          <w:sz w:val="20"/>
          <w:szCs w:val="20"/>
        </w:rPr>
        <w:t xml:space="preserve"> 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ECN</w:t>
      </w:r>
      <w:r w:rsidRPr="006D66BA">
        <w:rPr>
          <w:rFonts w:asciiTheme="minorHAnsi" w:hAnsiTheme="minorHAnsi"/>
          <w:sz w:val="20"/>
          <w:szCs w:val="20"/>
        </w:rPr>
        <w:t>L.</w:t>
      </w:r>
    </w:p>
    <w:p w14:paraId="48A295AD"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z w:val="20"/>
          <w:szCs w:val="20"/>
        </w:rPr>
        <w:t xml:space="preserve">Land Council Officeholder </w:t>
      </w:r>
      <w:r w:rsidRPr="006D66BA">
        <w:rPr>
          <w:rFonts w:asciiTheme="minorHAnsi" w:hAnsiTheme="minorHAnsi"/>
          <w:sz w:val="20"/>
          <w:szCs w:val="20"/>
        </w:rPr>
        <w:t xml:space="preserve">means a chairperson or deputy chairperson </w:t>
      </w:r>
      <w:r w:rsidR="00A75725" w:rsidRPr="006D66BA">
        <w:rPr>
          <w:rFonts w:asciiTheme="minorHAnsi" w:hAnsiTheme="minorHAnsi"/>
          <w:sz w:val="20"/>
          <w:szCs w:val="20"/>
        </w:rPr>
        <w:t xml:space="preserve">(however described) </w:t>
      </w:r>
      <w:r w:rsidRPr="006D66BA">
        <w:rPr>
          <w:rFonts w:asciiTheme="minorHAnsi" w:hAnsiTheme="minorHAnsi"/>
          <w:sz w:val="20"/>
          <w:szCs w:val="20"/>
        </w:rPr>
        <w:t>of an Australian land council or land and sea council established under any Commonwealth, State or Territory law.</w:t>
      </w:r>
    </w:p>
    <w:p w14:paraId="2054DD80"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z w:val="20"/>
          <w:szCs w:val="20"/>
        </w:rPr>
        <w:t>Land</w:t>
      </w:r>
      <w:r w:rsidRPr="006D66BA">
        <w:rPr>
          <w:rFonts w:asciiTheme="minorHAnsi" w:hAnsiTheme="minorHAnsi"/>
          <w:b/>
          <w:spacing w:val="1"/>
          <w:sz w:val="20"/>
          <w:szCs w:val="20"/>
        </w:rPr>
        <w:t xml:space="preserve"> </w:t>
      </w:r>
      <w:r w:rsidRPr="006D66BA">
        <w:rPr>
          <w:rFonts w:asciiTheme="minorHAnsi" w:hAnsiTheme="minorHAnsi"/>
          <w:b/>
          <w:spacing w:val="-3"/>
          <w:sz w:val="20"/>
          <w:szCs w:val="20"/>
        </w:rPr>
        <w:t>T</w:t>
      </w:r>
      <w:r w:rsidRPr="006D66BA">
        <w:rPr>
          <w:rFonts w:asciiTheme="minorHAnsi" w:hAnsiTheme="minorHAnsi"/>
          <w:b/>
          <w:spacing w:val="1"/>
          <w:sz w:val="20"/>
          <w:szCs w:val="20"/>
        </w:rPr>
        <w:t>itl</w:t>
      </w:r>
      <w:r w:rsidRPr="006D66BA">
        <w:rPr>
          <w:rFonts w:asciiTheme="minorHAnsi" w:hAnsiTheme="minorHAnsi"/>
          <w:b/>
          <w:sz w:val="20"/>
          <w:szCs w:val="20"/>
        </w:rPr>
        <w:t>es</w:t>
      </w:r>
      <w:r w:rsidRPr="006D66BA">
        <w:rPr>
          <w:rFonts w:asciiTheme="minorHAnsi" w:hAnsiTheme="minorHAnsi"/>
          <w:b/>
          <w:spacing w:val="-2"/>
          <w:sz w:val="20"/>
          <w:szCs w:val="20"/>
        </w:rPr>
        <w:t xml:space="preserve"> </w:t>
      </w:r>
      <w:r w:rsidRPr="006D66BA">
        <w:rPr>
          <w:rFonts w:asciiTheme="minorHAnsi" w:hAnsiTheme="minorHAnsi"/>
          <w:b/>
          <w:sz w:val="20"/>
          <w:szCs w:val="20"/>
        </w:rPr>
        <w:t>Leg</w:t>
      </w:r>
      <w:r w:rsidRPr="006D66BA">
        <w:rPr>
          <w:rFonts w:asciiTheme="minorHAnsi" w:hAnsiTheme="minorHAnsi"/>
          <w:b/>
          <w:spacing w:val="1"/>
          <w:sz w:val="20"/>
          <w:szCs w:val="20"/>
        </w:rPr>
        <w:t>i</w:t>
      </w:r>
      <w:r w:rsidRPr="006D66BA">
        <w:rPr>
          <w:rFonts w:asciiTheme="minorHAnsi" w:hAnsiTheme="minorHAnsi"/>
          <w:b/>
          <w:spacing w:val="-3"/>
          <w:sz w:val="20"/>
          <w:szCs w:val="20"/>
        </w:rPr>
        <w:t>s</w:t>
      </w:r>
      <w:r w:rsidRPr="006D66BA">
        <w:rPr>
          <w:rFonts w:asciiTheme="minorHAnsi" w:hAnsiTheme="minorHAnsi"/>
          <w:b/>
          <w:spacing w:val="1"/>
          <w:sz w:val="20"/>
          <w:szCs w:val="20"/>
        </w:rPr>
        <w:t>l</w:t>
      </w:r>
      <w:r w:rsidRPr="006D66BA">
        <w:rPr>
          <w:rFonts w:asciiTheme="minorHAnsi" w:hAnsiTheme="minorHAnsi"/>
          <w:b/>
          <w:sz w:val="20"/>
          <w:szCs w:val="20"/>
        </w:rPr>
        <w:t>a</w:t>
      </w:r>
      <w:r w:rsidRPr="006D66BA">
        <w:rPr>
          <w:rFonts w:asciiTheme="minorHAnsi" w:hAnsiTheme="minorHAnsi"/>
          <w:b/>
          <w:spacing w:val="-2"/>
          <w:sz w:val="20"/>
          <w:szCs w:val="20"/>
        </w:rPr>
        <w:t>t</w:t>
      </w:r>
      <w:r w:rsidRPr="006D66BA">
        <w:rPr>
          <w:rFonts w:asciiTheme="minorHAnsi" w:hAnsiTheme="minorHAnsi"/>
          <w:b/>
          <w:spacing w:val="1"/>
          <w:sz w:val="20"/>
          <w:szCs w:val="20"/>
        </w:rPr>
        <w:t>i</w:t>
      </w:r>
      <w:r w:rsidRPr="006D66BA">
        <w:rPr>
          <w:rFonts w:asciiTheme="minorHAnsi" w:hAnsiTheme="minorHAnsi"/>
          <w:b/>
          <w:sz w:val="20"/>
          <w:szCs w:val="20"/>
        </w:rPr>
        <w:t>on</w:t>
      </w:r>
      <w:r w:rsidRPr="006D66BA">
        <w:rPr>
          <w:rFonts w:asciiTheme="minorHAnsi" w:hAnsiTheme="minorHAnsi"/>
          <w:b/>
          <w:spacing w:val="-2"/>
          <w:sz w:val="20"/>
          <w:szCs w:val="20"/>
        </w:rPr>
        <w:t xml:space="preserve"> </w:t>
      </w:r>
      <w:r w:rsidRPr="006D66BA">
        <w:rPr>
          <w:rFonts w:asciiTheme="minorHAnsi" w:hAnsiTheme="minorHAnsi"/>
          <w:sz w:val="20"/>
          <w:szCs w:val="20"/>
        </w:rPr>
        <w:t>has</w:t>
      </w:r>
      <w:r w:rsidRPr="006D66BA">
        <w:rPr>
          <w:rFonts w:asciiTheme="minorHAnsi" w:hAnsiTheme="minorHAnsi"/>
          <w:spacing w:val="1"/>
          <w:sz w:val="20"/>
          <w:szCs w:val="20"/>
        </w:rPr>
        <w:t xml:space="preserve"> 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w:t>
      </w:r>
      <w:r w:rsidRPr="006D66BA">
        <w:rPr>
          <w:rFonts w:asciiTheme="minorHAnsi" w:hAnsiTheme="minorHAnsi"/>
          <w:spacing w:val="-1"/>
          <w:sz w:val="20"/>
          <w:szCs w:val="20"/>
        </w:rPr>
        <w:t>i</w:t>
      </w:r>
      <w:r w:rsidRPr="006D66BA">
        <w:rPr>
          <w:rFonts w:asciiTheme="minorHAnsi" w:hAnsiTheme="minorHAnsi"/>
          <w:spacing w:val="-3"/>
          <w:sz w:val="20"/>
          <w:szCs w:val="20"/>
        </w:rPr>
        <w:t>n</w:t>
      </w:r>
      <w:r w:rsidRPr="006D66BA">
        <w:rPr>
          <w:rFonts w:asciiTheme="minorHAnsi" w:hAnsiTheme="minorHAnsi"/>
          <w:sz w:val="20"/>
          <w:szCs w:val="20"/>
        </w:rPr>
        <w:t>g</w:t>
      </w:r>
      <w:r w:rsidRPr="006D66BA">
        <w:rPr>
          <w:rFonts w:asciiTheme="minorHAnsi" w:hAnsiTheme="minorHAnsi"/>
          <w:spacing w:val="-2"/>
          <w:sz w:val="20"/>
          <w:szCs w:val="20"/>
        </w:rPr>
        <w:t xml:space="preserve"> </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en</w:t>
      </w:r>
      <w:r w:rsidRPr="006D66BA">
        <w:rPr>
          <w:rFonts w:asciiTheme="minorHAnsi" w:hAnsiTheme="minorHAnsi"/>
          <w:spacing w:val="1"/>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o</w:t>
      </w:r>
      <w:r w:rsidRPr="006D66BA">
        <w:rPr>
          <w:rFonts w:asciiTheme="minorHAnsi" w:hAnsiTheme="minorHAnsi"/>
          <w:spacing w:val="1"/>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t</w:t>
      </w:r>
      <w:r w:rsidRPr="006D66BA">
        <w:rPr>
          <w:rFonts w:asciiTheme="minorHAnsi" w:hAnsiTheme="minorHAnsi"/>
          <w:spacing w:val="2"/>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ECN</w:t>
      </w:r>
      <w:r w:rsidRPr="006D66BA">
        <w:rPr>
          <w:rFonts w:asciiTheme="minorHAnsi" w:hAnsiTheme="minorHAnsi"/>
          <w:sz w:val="20"/>
          <w:szCs w:val="20"/>
        </w:rPr>
        <w:t>L.</w:t>
      </w:r>
    </w:p>
    <w:p w14:paraId="72C22E32"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z w:val="20"/>
          <w:szCs w:val="20"/>
        </w:rPr>
        <w:t xml:space="preserve">Licensed Conveyancer </w:t>
      </w:r>
      <w:r w:rsidRPr="006D66BA">
        <w:rPr>
          <w:rFonts w:asciiTheme="minorHAnsi" w:hAnsiTheme="minorHAnsi"/>
          <w:sz w:val="20"/>
          <w:szCs w:val="20"/>
        </w:rPr>
        <w:t xml:space="preserve">means a Person licensed or registered under the relevant legislation of the Jurisdiction in which the land the subject of the Conveyancing Transaction is situated and in </w:t>
      </w:r>
      <w:r w:rsidRPr="006D66BA">
        <w:rPr>
          <w:rFonts w:asciiTheme="minorHAnsi" w:hAnsiTheme="minorHAnsi"/>
          <w:sz w:val="20"/>
          <w:szCs w:val="20"/>
        </w:rPr>
        <w:lastRenderedPageBreak/>
        <w:t xml:space="preserve">Western Australia is a real estate settlement agent for the purposes of the </w:t>
      </w:r>
      <w:r w:rsidRPr="006D66BA">
        <w:rPr>
          <w:rFonts w:asciiTheme="minorHAnsi" w:hAnsiTheme="minorHAnsi"/>
          <w:i/>
          <w:sz w:val="20"/>
          <w:szCs w:val="20"/>
        </w:rPr>
        <w:t>Settlement Agents Act 1981</w:t>
      </w:r>
      <w:r w:rsidRPr="006D66BA">
        <w:rPr>
          <w:rFonts w:asciiTheme="minorHAnsi" w:hAnsiTheme="minorHAnsi"/>
          <w:sz w:val="20"/>
          <w:szCs w:val="20"/>
        </w:rPr>
        <w:t xml:space="preserve"> (WA).</w:t>
      </w:r>
    </w:p>
    <w:p w14:paraId="1E7324EF" w14:textId="73C0F6F7" w:rsidR="00A75725" w:rsidRPr="006D66BA" w:rsidRDefault="004C5E78" w:rsidP="00A75725">
      <w:pPr>
        <w:pStyle w:val="Style1"/>
        <w:spacing w:before="120" w:line="240" w:lineRule="auto"/>
        <w:rPr>
          <w:rFonts w:asciiTheme="minorHAnsi" w:hAnsiTheme="minorHAnsi"/>
          <w:sz w:val="20"/>
          <w:szCs w:val="20"/>
        </w:rPr>
      </w:pPr>
      <w:r w:rsidRPr="006D66BA">
        <w:rPr>
          <w:rFonts w:asciiTheme="minorHAnsi" w:hAnsiTheme="minorHAnsi"/>
          <w:b/>
          <w:sz w:val="20"/>
          <w:szCs w:val="20"/>
        </w:rPr>
        <w:t xml:space="preserve">Local </w:t>
      </w:r>
      <w:r w:rsidRPr="006D66BA">
        <w:rPr>
          <w:rFonts w:asciiTheme="minorHAnsi" w:hAnsiTheme="minorHAnsi"/>
          <w:b/>
          <w:spacing w:val="-1"/>
          <w:sz w:val="20"/>
          <w:szCs w:val="20"/>
        </w:rPr>
        <w:t>G</w:t>
      </w:r>
      <w:r w:rsidRPr="006D66BA">
        <w:rPr>
          <w:rFonts w:asciiTheme="minorHAnsi" w:hAnsiTheme="minorHAnsi"/>
          <w:b/>
          <w:sz w:val="20"/>
          <w:szCs w:val="20"/>
        </w:rPr>
        <w:t>o</w:t>
      </w:r>
      <w:r w:rsidRPr="006D66BA">
        <w:rPr>
          <w:rFonts w:asciiTheme="minorHAnsi" w:hAnsiTheme="minorHAnsi"/>
          <w:b/>
          <w:spacing w:val="-3"/>
          <w:sz w:val="20"/>
          <w:szCs w:val="20"/>
        </w:rPr>
        <w:t>v</w:t>
      </w:r>
      <w:r w:rsidRPr="006D66BA">
        <w:rPr>
          <w:rFonts w:asciiTheme="minorHAnsi" w:hAnsiTheme="minorHAnsi"/>
          <w:b/>
          <w:sz w:val="20"/>
          <w:szCs w:val="20"/>
        </w:rPr>
        <w:t xml:space="preserve">ernment </w:t>
      </w:r>
      <w:r w:rsidRPr="006D66BA">
        <w:rPr>
          <w:rFonts w:asciiTheme="minorHAnsi" w:hAnsiTheme="minorHAnsi"/>
          <w:b/>
          <w:spacing w:val="1"/>
          <w:sz w:val="20"/>
          <w:szCs w:val="20"/>
        </w:rPr>
        <w:t>O</w:t>
      </w:r>
      <w:r w:rsidRPr="006D66BA">
        <w:rPr>
          <w:rFonts w:asciiTheme="minorHAnsi" w:hAnsiTheme="minorHAnsi"/>
          <w:b/>
          <w:spacing w:val="-2"/>
          <w:sz w:val="20"/>
          <w:szCs w:val="20"/>
        </w:rPr>
        <w:t>f</w:t>
      </w:r>
      <w:r w:rsidRPr="006D66BA">
        <w:rPr>
          <w:rFonts w:asciiTheme="minorHAnsi" w:hAnsiTheme="minorHAnsi"/>
          <w:b/>
          <w:spacing w:val="1"/>
          <w:sz w:val="20"/>
          <w:szCs w:val="20"/>
        </w:rPr>
        <w:t>fi</w:t>
      </w:r>
      <w:r w:rsidRPr="006D66BA">
        <w:rPr>
          <w:rFonts w:asciiTheme="minorHAnsi" w:hAnsiTheme="minorHAnsi"/>
          <w:b/>
          <w:sz w:val="20"/>
          <w:szCs w:val="20"/>
        </w:rPr>
        <w:t>ceh</w:t>
      </w:r>
      <w:r w:rsidRPr="006D66BA">
        <w:rPr>
          <w:rFonts w:asciiTheme="minorHAnsi" w:hAnsiTheme="minorHAnsi"/>
          <w:b/>
          <w:spacing w:val="-3"/>
          <w:sz w:val="20"/>
          <w:szCs w:val="20"/>
        </w:rPr>
        <w:t>o</w:t>
      </w:r>
      <w:r w:rsidRPr="006D66BA">
        <w:rPr>
          <w:rFonts w:asciiTheme="minorHAnsi" w:hAnsiTheme="minorHAnsi"/>
          <w:b/>
          <w:spacing w:val="1"/>
          <w:sz w:val="20"/>
          <w:szCs w:val="20"/>
        </w:rPr>
        <w:t>l</w:t>
      </w:r>
      <w:r w:rsidRPr="006D66BA">
        <w:rPr>
          <w:rFonts w:asciiTheme="minorHAnsi" w:hAnsiTheme="minorHAnsi"/>
          <w:b/>
          <w:sz w:val="20"/>
          <w:szCs w:val="20"/>
        </w:rPr>
        <w:t xml:space="preserve">der </w:t>
      </w:r>
      <w:r w:rsidRPr="006D66BA">
        <w:rPr>
          <w:rFonts w:asciiTheme="minorHAnsi" w:hAnsiTheme="minorHAnsi"/>
          <w:spacing w:val="1"/>
          <w:sz w:val="20"/>
          <w:szCs w:val="20"/>
        </w:rPr>
        <w:t>m</w:t>
      </w:r>
      <w:r w:rsidRPr="006D66BA">
        <w:rPr>
          <w:rFonts w:asciiTheme="minorHAnsi" w:hAnsiTheme="minorHAnsi"/>
          <w:sz w:val="20"/>
          <w:szCs w:val="20"/>
        </w:rPr>
        <w:t>eans</w:t>
      </w:r>
      <w:r w:rsidRPr="006D66BA">
        <w:rPr>
          <w:rFonts w:asciiTheme="minorHAnsi" w:hAnsiTheme="minorHAnsi"/>
          <w:spacing w:val="15"/>
          <w:sz w:val="20"/>
          <w:szCs w:val="20"/>
        </w:rPr>
        <w:t xml:space="preserve"> </w:t>
      </w:r>
      <w:r w:rsidRPr="006D66BA">
        <w:rPr>
          <w:rFonts w:asciiTheme="minorHAnsi" w:hAnsiTheme="minorHAnsi"/>
          <w:sz w:val="20"/>
          <w:szCs w:val="20"/>
        </w:rPr>
        <w:t xml:space="preserve">a </w:t>
      </w:r>
      <w:r w:rsidRPr="006D66BA">
        <w:rPr>
          <w:rFonts w:asciiTheme="minorHAnsi" w:hAnsiTheme="minorHAnsi"/>
          <w:spacing w:val="-2"/>
          <w:sz w:val="20"/>
          <w:szCs w:val="20"/>
        </w:rPr>
        <w:t>c</w:t>
      </w:r>
      <w:r w:rsidRPr="006D66BA">
        <w:rPr>
          <w:rFonts w:asciiTheme="minorHAnsi" w:hAnsiTheme="minorHAnsi"/>
          <w:sz w:val="20"/>
          <w:szCs w:val="20"/>
        </w:rPr>
        <w:t>h</w:t>
      </w:r>
      <w:r w:rsidRPr="006D66BA">
        <w:rPr>
          <w:rFonts w:asciiTheme="minorHAnsi" w:hAnsiTheme="minorHAnsi"/>
          <w:spacing w:val="-1"/>
          <w:sz w:val="20"/>
          <w:szCs w:val="20"/>
        </w:rPr>
        <w:t>i</w:t>
      </w:r>
      <w:r w:rsidRPr="006D66BA">
        <w:rPr>
          <w:rFonts w:asciiTheme="minorHAnsi" w:hAnsiTheme="minorHAnsi"/>
          <w:sz w:val="20"/>
          <w:szCs w:val="20"/>
        </w:rPr>
        <w:t>ef e</w:t>
      </w:r>
      <w:r w:rsidRPr="006D66BA">
        <w:rPr>
          <w:rFonts w:asciiTheme="minorHAnsi" w:hAnsiTheme="minorHAnsi"/>
          <w:spacing w:val="-2"/>
          <w:sz w:val="20"/>
          <w:szCs w:val="20"/>
        </w:rPr>
        <w:t>x</w:t>
      </w:r>
      <w:r w:rsidRPr="006D66BA">
        <w:rPr>
          <w:rFonts w:asciiTheme="minorHAnsi" w:hAnsiTheme="minorHAnsi"/>
          <w:sz w:val="20"/>
          <w:szCs w:val="20"/>
        </w:rPr>
        <w:t>ecu</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 xml:space="preserve">e </w:t>
      </w:r>
      <w:r w:rsidRPr="006D66BA">
        <w:rPr>
          <w:rFonts w:asciiTheme="minorHAnsi" w:hAnsiTheme="minorHAnsi"/>
          <w:spacing w:val="-3"/>
          <w:sz w:val="20"/>
          <w:szCs w:val="20"/>
        </w:rPr>
        <w:t>o</w:t>
      </w:r>
      <w:r w:rsidRPr="006D66BA">
        <w:rPr>
          <w:rFonts w:asciiTheme="minorHAnsi" w:hAnsiTheme="minorHAnsi"/>
          <w:spacing w:val="1"/>
          <w:sz w:val="20"/>
          <w:szCs w:val="20"/>
        </w:rPr>
        <w:t>f</w:t>
      </w:r>
      <w:r w:rsidRPr="006D66BA">
        <w:rPr>
          <w:rFonts w:asciiTheme="minorHAnsi" w:hAnsiTheme="minorHAnsi"/>
          <w:spacing w:val="3"/>
          <w:sz w:val="20"/>
          <w:szCs w:val="20"/>
        </w:rPr>
        <w:t>f</w:t>
      </w:r>
      <w:r w:rsidRPr="006D66BA">
        <w:rPr>
          <w:rFonts w:asciiTheme="minorHAnsi" w:hAnsiTheme="minorHAnsi"/>
          <w:spacing w:val="-1"/>
          <w:sz w:val="20"/>
          <w:szCs w:val="20"/>
        </w:rPr>
        <w:t>i</w:t>
      </w:r>
      <w:r w:rsidRPr="006D66BA">
        <w:rPr>
          <w:rFonts w:asciiTheme="minorHAnsi" w:hAnsiTheme="minorHAnsi"/>
          <w:sz w:val="20"/>
          <w:szCs w:val="20"/>
        </w:rPr>
        <w:t>c</w:t>
      </w:r>
      <w:r w:rsidRPr="006D66BA">
        <w:rPr>
          <w:rFonts w:asciiTheme="minorHAnsi" w:hAnsiTheme="minorHAnsi"/>
          <w:spacing w:val="-3"/>
          <w:sz w:val="20"/>
          <w:szCs w:val="20"/>
        </w:rPr>
        <w:t>e</w:t>
      </w:r>
      <w:r w:rsidRPr="006D66BA">
        <w:rPr>
          <w:rFonts w:asciiTheme="minorHAnsi" w:hAnsiTheme="minorHAnsi"/>
          <w:sz w:val="20"/>
          <w:szCs w:val="20"/>
        </w:rPr>
        <w:t xml:space="preserve">r </w:t>
      </w:r>
      <w:r w:rsidRPr="006D66BA">
        <w:rPr>
          <w:rFonts w:asciiTheme="minorHAnsi" w:hAnsiTheme="minorHAnsi"/>
          <w:spacing w:val="-3"/>
          <w:sz w:val="20"/>
          <w:szCs w:val="20"/>
        </w:rPr>
        <w:t>o</w:t>
      </w:r>
      <w:r w:rsidRPr="006D66BA">
        <w:rPr>
          <w:rFonts w:asciiTheme="minorHAnsi" w:hAnsiTheme="minorHAnsi"/>
          <w:sz w:val="20"/>
          <w:szCs w:val="20"/>
        </w:rPr>
        <w:t>r</w:t>
      </w:r>
      <w:r w:rsidRPr="006D66BA">
        <w:rPr>
          <w:rFonts w:asciiTheme="minorHAnsi" w:hAnsiTheme="minorHAnsi"/>
          <w:spacing w:val="15"/>
          <w:sz w:val="20"/>
          <w:szCs w:val="20"/>
        </w:rPr>
        <w:t xml:space="preserve"> </w:t>
      </w:r>
      <w:r w:rsidRPr="006D66BA">
        <w:rPr>
          <w:rFonts w:asciiTheme="minorHAnsi" w:hAnsiTheme="minorHAnsi"/>
          <w:sz w:val="20"/>
          <w:szCs w:val="20"/>
        </w:rPr>
        <w:t>depu</w:t>
      </w:r>
      <w:r w:rsidRPr="006D66BA">
        <w:rPr>
          <w:rFonts w:asciiTheme="minorHAnsi" w:hAnsiTheme="minorHAnsi"/>
          <w:spacing w:val="1"/>
          <w:sz w:val="20"/>
          <w:szCs w:val="20"/>
        </w:rPr>
        <w:t>t</w:t>
      </w:r>
      <w:r w:rsidRPr="006D66BA">
        <w:rPr>
          <w:rFonts w:asciiTheme="minorHAnsi" w:hAnsiTheme="minorHAnsi"/>
          <w:sz w:val="20"/>
          <w:szCs w:val="20"/>
        </w:rPr>
        <w:t>y ch</w:t>
      </w:r>
      <w:r w:rsidRPr="006D66BA">
        <w:rPr>
          <w:rFonts w:asciiTheme="minorHAnsi" w:hAnsiTheme="minorHAnsi"/>
          <w:spacing w:val="-1"/>
          <w:sz w:val="20"/>
          <w:szCs w:val="20"/>
        </w:rPr>
        <w:t>i</w:t>
      </w:r>
      <w:r w:rsidRPr="006D66BA">
        <w:rPr>
          <w:rFonts w:asciiTheme="minorHAnsi" w:hAnsiTheme="minorHAnsi"/>
          <w:spacing w:val="-3"/>
          <w:sz w:val="20"/>
          <w:szCs w:val="20"/>
        </w:rPr>
        <w:t>e</w:t>
      </w:r>
      <w:r w:rsidRPr="006D66BA">
        <w:rPr>
          <w:rFonts w:asciiTheme="minorHAnsi" w:hAnsiTheme="minorHAnsi"/>
          <w:sz w:val="20"/>
          <w:szCs w:val="20"/>
        </w:rPr>
        <w:t>f e</w:t>
      </w:r>
      <w:r w:rsidRPr="006D66BA">
        <w:rPr>
          <w:rFonts w:asciiTheme="minorHAnsi" w:hAnsiTheme="minorHAnsi"/>
          <w:spacing w:val="-2"/>
          <w:sz w:val="20"/>
          <w:szCs w:val="20"/>
        </w:rPr>
        <w:t>x</w:t>
      </w:r>
      <w:r w:rsidRPr="006D66BA">
        <w:rPr>
          <w:rFonts w:asciiTheme="minorHAnsi" w:hAnsiTheme="minorHAnsi"/>
          <w:sz w:val="20"/>
          <w:szCs w:val="20"/>
        </w:rPr>
        <w:t>ecu</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w:t>
      </w:r>
      <w:r w:rsidRPr="006D66BA">
        <w:rPr>
          <w:rFonts w:asciiTheme="minorHAnsi" w:hAnsiTheme="minorHAnsi"/>
          <w:spacing w:val="1"/>
          <w:sz w:val="20"/>
          <w:szCs w:val="20"/>
        </w:rPr>
        <w:t xml:space="preserve"> </w:t>
      </w:r>
      <w:r w:rsidRPr="006D66BA">
        <w:rPr>
          <w:rFonts w:asciiTheme="minorHAnsi" w:hAnsiTheme="minorHAnsi"/>
          <w:sz w:val="20"/>
          <w:szCs w:val="20"/>
        </w:rPr>
        <w:t>o</w:t>
      </w:r>
      <w:r w:rsidRPr="006D66BA">
        <w:rPr>
          <w:rFonts w:asciiTheme="minorHAnsi" w:hAnsiTheme="minorHAnsi"/>
          <w:spacing w:val="1"/>
          <w:sz w:val="20"/>
          <w:szCs w:val="20"/>
        </w:rPr>
        <w:t>f</w:t>
      </w:r>
      <w:r w:rsidRPr="006D66BA">
        <w:rPr>
          <w:rFonts w:asciiTheme="minorHAnsi" w:hAnsiTheme="minorHAnsi"/>
          <w:spacing w:val="3"/>
          <w:sz w:val="20"/>
          <w:szCs w:val="20"/>
        </w:rPr>
        <w:t>f</w:t>
      </w:r>
      <w:r w:rsidRPr="006D66BA">
        <w:rPr>
          <w:rFonts w:asciiTheme="minorHAnsi" w:hAnsiTheme="minorHAnsi"/>
          <w:spacing w:val="-1"/>
          <w:sz w:val="20"/>
          <w:szCs w:val="20"/>
        </w:rPr>
        <w:t>i</w:t>
      </w:r>
      <w:r w:rsidRPr="006D66BA">
        <w:rPr>
          <w:rFonts w:asciiTheme="minorHAnsi" w:hAnsiTheme="minorHAnsi"/>
          <w:sz w:val="20"/>
          <w:szCs w:val="20"/>
        </w:rPr>
        <w:t>c</w:t>
      </w:r>
      <w:r w:rsidRPr="006D66BA">
        <w:rPr>
          <w:rFonts w:asciiTheme="minorHAnsi" w:hAnsiTheme="minorHAnsi"/>
          <w:spacing w:val="-3"/>
          <w:sz w:val="20"/>
          <w:szCs w:val="20"/>
        </w:rPr>
        <w:t>e</w:t>
      </w:r>
      <w:r w:rsidRPr="006D66BA">
        <w:rPr>
          <w:rFonts w:asciiTheme="minorHAnsi" w:hAnsiTheme="minorHAnsi"/>
          <w:sz w:val="20"/>
          <w:szCs w:val="20"/>
        </w:rPr>
        <w:t>r</w:t>
      </w:r>
      <w:r w:rsidR="00A75725" w:rsidRPr="006D66BA">
        <w:rPr>
          <w:rFonts w:asciiTheme="minorHAnsi" w:hAnsiTheme="minorHAnsi"/>
          <w:sz w:val="20"/>
          <w:szCs w:val="20"/>
        </w:rPr>
        <w:t xml:space="preserve"> (however described)</w:t>
      </w:r>
      <w:r w:rsidRPr="006D66BA">
        <w:rPr>
          <w:rFonts w:asciiTheme="minorHAnsi" w:hAnsiTheme="minorHAnsi"/>
          <w:spacing w:val="2"/>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w:t>
      </w:r>
      <w:r w:rsidRPr="006D66BA">
        <w:rPr>
          <w:rFonts w:asciiTheme="minorHAnsi" w:hAnsiTheme="minorHAnsi"/>
          <w:spacing w:val="2"/>
          <w:sz w:val="20"/>
          <w:szCs w:val="20"/>
        </w:rPr>
        <w:t xml:space="preserve"> </w:t>
      </w:r>
      <w:r w:rsidRPr="006D66BA">
        <w:rPr>
          <w:rFonts w:asciiTheme="minorHAnsi" w:hAnsiTheme="minorHAnsi"/>
          <w:sz w:val="20"/>
          <w:szCs w:val="20"/>
        </w:rPr>
        <w:t>a</w:t>
      </w:r>
      <w:r w:rsidRPr="006D66BA">
        <w:rPr>
          <w:rFonts w:asciiTheme="minorHAnsi" w:hAnsiTheme="minorHAnsi"/>
          <w:spacing w:val="-2"/>
          <w:sz w:val="20"/>
          <w:szCs w:val="20"/>
        </w:rPr>
        <w:t xml:space="preserve"> </w:t>
      </w:r>
      <w:r w:rsidR="00A75725" w:rsidRPr="006D66BA">
        <w:rPr>
          <w:rFonts w:asciiTheme="minorHAnsi" w:hAnsiTheme="minorHAnsi"/>
          <w:spacing w:val="-1"/>
          <w:sz w:val="20"/>
          <w:szCs w:val="20"/>
        </w:rPr>
        <w:t>L</w:t>
      </w:r>
      <w:r w:rsidRPr="006D66BA">
        <w:rPr>
          <w:rFonts w:asciiTheme="minorHAnsi" w:hAnsiTheme="minorHAnsi"/>
          <w:sz w:val="20"/>
          <w:szCs w:val="20"/>
        </w:rPr>
        <w:t>o</w:t>
      </w:r>
      <w:r w:rsidRPr="006D66BA">
        <w:rPr>
          <w:rFonts w:asciiTheme="minorHAnsi" w:hAnsiTheme="minorHAnsi"/>
          <w:spacing w:val="-2"/>
          <w:sz w:val="20"/>
          <w:szCs w:val="20"/>
        </w:rPr>
        <w:t>c</w:t>
      </w:r>
      <w:r w:rsidRPr="006D66BA">
        <w:rPr>
          <w:rFonts w:asciiTheme="minorHAnsi" w:hAnsiTheme="minorHAnsi"/>
          <w:sz w:val="20"/>
          <w:szCs w:val="20"/>
        </w:rPr>
        <w:t xml:space="preserve">al </w:t>
      </w:r>
      <w:r w:rsidR="00A75725" w:rsidRPr="006D66BA">
        <w:rPr>
          <w:rFonts w:asciiTheme="minorHAnsi" w:hAnsiTheme="minorHAnsi"/>
          <w:spacing w:val="2"/>
          <w:sz w:val="20"/>
          <w:szCs w:val="20"/>
        </w:rPr>
        <w:t>G</w:t>
      </w:r>
      <w:r w:rsidRPr="006D66BA">
        <w:rPr>
          <w:rFonts w:asciiTheme="minorHAnsi" w:hAnsiTheme="minorHAnsi"/>
          <w:sz w:val="20"/>
          <w:szCs w:val="20"/>
        </w:rPr>
        <w:t>o</w:t>
      </w:r>
      <w:r w:rsidRPr="006D66BA">
        <w:rPr>
          <w:rFonts w:asciiTheme="minorHAnsi" w:hAnsiTheme="minorHAnsi"/>
          <w:spacing w:val="-2"/>
          <w:sz w:val="20"/>
          <w:szCs w:val="20"/>
        </w:rPr>
        <w:t>v</w:t>
      </w:r>
      <w:r w:rsidRPr="006D66BA">
        <w:rPr>
          <w:rFonts w:asciiTheme="minorHAnsi" w:hAnsiTheme="minorHAnsi"/>
          <w:sz w:val="20"/>
          <w:szCs w:val="20"/>
        </w:rPr>
        <w:t>e</w:t>
      </w:r>
      <w:r w:rsidRPr="006D66BA">
        <w:rPr>
          <w:rFonts w:asciiTheme="minorHAnsi" w:hAnsiTheme="minorHAnsi"/>
          <w:spacing w:val="1"/>
          <w:sz w:val="20"/>
          <w:szCs w:val="20"/>
        </w:rPr>
        <w:t>r</w:t>
      </w:r>
      <w:r w:rsidRPr="006D66BA">
        <w:rPr>
          <w:rFonts w:asciiTheme="minorHAnsi" w:hAnsiTheme="minorHAnsi"/>
          <w:spacing w:val="-3"/>
          <w:sz w:val="20"/>
          <w:szCs w:val="20"/>
        </w:rPr>
        <w:t>n</w:t>
      </w:r>
      <w:r w:rsidRPr="006D66BA">
        <w:rPr>
          <w:rFonts w:asciiTheme="minorHAnsi" w:hAnsiTheme="minorHAnsi"/>
          <w:spacing w:val="1"/>
          <w:sz w:val="20"/>
          <w:szCs w:val="20"/>
        </w:rPr>
        <w:t>m</w:t>
      </w:r>
      <w:r w:rsidRPr="006D66BA">
        <w:rPr>
          <w:rFonts w:asciiTheme="minorHAnsi" w:hAnsiTheme="minorHAnsi"/>
          <w:sz w:val="20"/>
          <w:szCs w:val="20"/>
        </w:rPr>
        <w:t>en</w:t>
      </w:r>
      <w:r w:rsidRPr="006D66BA">
        <w:rPr>
          <w:rFonts w:asciiTheme="minorHAnsi" w:hAnsiTheme="minorHAnsi"/>
          <w:spacing w:val="-1"/>
          <w:sz w:val="20"/>
          <w:szCs w:val="20"/>
        </w:rPr>
        <w:t xml:space="preserve">t </w:t>
      </w:r>
      <w:r w:rsidR="00A75725" w:rsidRPr="006D66BA">
        <w:rPr>
          <w:rFonts w:asciiTheme="minorHAnsi" w:hAnsiTheme="minorHAnsi"/>
          <w:spacing w:val="-1"/>
          <w:sz w:val="20"/>
          <w:szCs w:val="20"/>
        </w:rPr>
        <w:t>O</w:t>
      </w:r>
      <w:r w:rsidRPr="006D66BA">
        <w:rPr>
          <w:rFonts w:asciiTheme="minorHAnsi" w:hAnsiTheme="minorHAnsi"/>
          <w:spacing w:val="-1"/>
          <w:sz w:val="20"/>
          <w:szCs w:val="20"/>
        </w:rPr>
        <w:t>rganisation</w:t>
      </w:r>
      <w:r w:rsidRPr="006D66BA">
        <w:rPr>
          <w:rFonts w:asciiTheme="minorHAnsi" w:hAnsiTheme="minorHAnsi"/>
          <w:sz w:val="20"/>
          <w:szCs w:val="20"/>
        </w:rPr>
        <w:t>.</w:t>
      </w:r>
    </w:p>
    <w:p w14:paraId="425CA689" w14:textId="77777777" w:rsidR="00A75725" w:rsidRPr="006D66BA" w:rsidRDefault="00A75725" w:rsidP="006D66BA">
      <w:pPr>
        <w:pStyle w:val="Style1"/>
        <w:spacing w:before="120" w:line="240" w:lineRule="auto"/>
        <w:rPr>
          <w:rFonts w:asciiTheme="minorHAnsi" w:hAnsiTheme="minorHAnsi"/>
          <w:spacing w:val="-1"/>
          <w:sz w:val="20"/>
          <w:szCs w:val="20"/>
        </w:rPr>
      </w:pPr>
      <w:r w:rsidRPr="006D66BA">
        <w:rPr>
          <w:rFonts w:asciiTheme="minorHAnsi" w:hAnsiTheme="minorHAnsi"/>
          <w:b/>
          <w:spacing w:val="-1"/>
          <w:sz w:val="20"/>
          <w:szCs w:val="20"/>
        </w:rPr>
        <w:t xml:space="preserve">Local Government Organisation </w:t>
      </w:r>
      <w:r w:rsidRPr="006D66BA">
        <w:rPr>
          <w:rFonts w:asciiTheme="minorHAnsi" w:hAnsiTheme="minorHAnsi"/>
          <w:spacing w:val="-1"/>
          <w:sz w:val="20"/>
          <w:szCs w:val="20"/>
        </w:rPr>
        <w:t>means a local government council (however described) established under any Commonwealth, State or Territory Law.</w:t>
      </w:r>
    </w:p>
    <w:p w14:paraId="776DBB12"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N</w:t>
      </w:r>
      <w:r w:rsidRPr="006D66BA">
        <w:rPr>
          <w:rFonts w:asciiTheme="minorHAnsi" w:hAnsiTheme="minorHAnsi"/>
          <w:b/>
          <w:sz w:val="20"/>
          <w:szCs w:val="20"/>
        </w:rPr>
        <w:t>urse</w:t>
      </w:r>
      <w:r w:rsidRPr="006D66BA">
        <w:rPr>
          <w:rFonts w:asciiTheme="minorHAnsi" w:hAnsiTheme="minorHAnsi"/>
          <w:b/>
          <w:spacing w:val="1"/>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eans</w:t>
      </w:r>
      <w:r w:rsidRPr="006D66BA">
        <w:rPr>
          <w:rFonts w:asciiTheme="minorHAnsi" w:hAnsiTheme="minorHAnsi"/>
          <w:spacing w:val="1"/>
          <w:sz w:val="20"/>
          <w:szCs w:val="20"/>
        </w:rPr>
        <w:t xml:space="preserve"> </w:t>
      </w:r>
      <w:r w:rsidRPr="006D66BA">
        <w:rPr>
          <w:rFonts w:asciiTheme="minorHAnsi" w:hAnsiTheme="minorHAnsi"/>
          <w:sz w:val="20"/>
          <w:szCs w:val="20"/>
        </w:rPr>
        <w:t>a</w:t>
      </w:r>
      <w:r w:rsidRPr="006D66BA">
        <w:rPr>
          <w:rFonts w:asciiTheme="minorHAnsi" w:hAnsiTheme="minorHAnsi"/>
          <w:spacing w:val="1"/>
          <w:sz w:val="20"/>
          <w:szCs w:val="20"/>
        </w:rPr>
        <w:t xml:space="preserve"> </w:t>
      </w:r>
      <w:r w:rsidRPr="006D66BA">
        <w:rPr>
          <w:rFonts w:asciiTheme="minorHAnsi" w:hAnsiTheme="minorHAnsi"/>
          <w:spacing w:val="-1"/>
          <w:sz w:val="20"/>
          <w:szCs w:val="20"/>
        </w:rPr>
        <w:t>P</w:t>
      </w:r>
      <w:r w:rsidRPr="006D66BA">
        <w:rPr>
          <w:rFonts w:asciiTheme="minorHAnsi" w:hAnsiTheme="minorHAnsi"/>
          <w:sz w:val="20"/>
          <w:szCs w:val="20"/>
        </w:rPr>
        <w:t>e</w:t>
      </w:r>
      <w:r w:rsidRPr="006D66BA">
        <w:rPr>
          <w:rFonts w:asciiTheme="minorHAnsi" w:hAnsiTheme="minorHAnsi"/>
          <w:spacing w:val="1"/>
          <w:sz w:val="20"/>
          <w:szCs w:val="20"/>
        </w:rPr>
        <w:t>r</w:t>
      </w:r>
      <w:r w:rsidRPr="006D66BA">
        <w:rPr>
          <w:rFonts w:asciiTheme="minorHAnsi" w:hAnsiTheme="minorHAnsi"/>
          <w:sz w:val="20"/>
          <w:szCs w:val="20"/>
        </w:rPr>
        <w:t>son</w:t>
      </w:r>
      <w:r w:rsidRPr="006D66BA">
        <w:rPr>
          <w:rFonts w:asciiTheme="minorHAnsi" w:hAnsiTheme="minorHAnsi"/>
          <w:spacing w:val="1"/>
          <w:sz w:val="20"/>
          <w:szCs w:val="20"/>
        </w:rPr>
        <w:t xml:space="preserve"> r</w:t>
      </w:r>
      <w:r w:rsidRPr="006D66BA">
        <w:rPr>
          <w:rFonts w:asciiTheme="minorHAnsi" w:hAnsiTheme="minorHAnsi"/>
          <w:sz w:val="20"/>
          <w:szCs w:val="20"/>
        </w:rPr>
        <w:t>e</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z w:val="20"/>
          <w:szCs w:val="20"/>
        </w:rPr>
        <w:t>s</w:t>
      </w:r>
      <w:r w:rsidRPr="006D66BA">
        <w:rPr>
          <w:rFonts w:asciiTheme="minorHAnsi" w:hAnsiTheme="minorHAnsi"/>
          <w:spacing w:val="1"/>
          <w:sz w:val="20"/>
          <w:szCs w:val="20"/>
        </w:rPr>
        <w:t>t</w:t>
      </w:r>
      <w:r w:rsidRPr="006D66BA">
        <w:rPr>
          <w:rFonts w:asciiTheme="minorHAnsi" w:hAnsiTheme="minorHAnsi"/>
          <w:spacing w:val="-3"/>
          <w:sz w:val="20"/>
          <w:szCs w:val="20"/>
        </w:rPr>
        <w:t>e</w:t>
      </w:r>
      <w:r w:rsidRPr="006D66BA">
        <w:rPr>
          <w:rFonts w:asciiTheme="minorHAnsi" w:hAnsiTheme="minorHAnsi"/>
          <w:spacing w:val="1"/>
          <w:sz w:val="20"/>
          <w:szCs w:val="20"/>
        </w:rPr>
        <w:t>r</w:t>
      </w:r>
      <w:r w:rsidRPr="006D66BA">
        <w:rPr>
          <w:rFonts w:asciiTheme="minorHAnsi" w:hAnsiTheme="minorHAnsi"/>
          <w:sz w:val="20"/>
          <w:szCs w:val="20"/>
        </w:rPr>
        <w:t>ed</w:t>
      </w:r>
      <w:r w:rsidRPr="006D66BA">
        <w:rPr>
          <w:rFonts w:asciiTheme="minorHAnsi" w:hAnsiTheme="minorHAnsi"/>
          <w:spacing w:val="1"/>
          <w:sz w:val="20"/>
          <w:szCs w:val="20"/>
        </w:rPr>
        <w:t xml:space="preserve"> </w:t>
      </w:r>
      <w:r w:rsidRPr="006D66BA">
        <w:rPr>
          <w:rFonts w:asciiTheme="minorHAnsi" w:hAnsiTheme="minorHAnsi"/>
          <w:sz w:val="20"/>
          <w:szCs w:val="20"/>
        </w:rPr>
        <w:t>under</w:t>
      </w:r>
      <w:r w:rsidRPr="006D66BA">
        <w:rPr>
          <w:rFonts w:asciiTheme="minorHAnsi" w:hAnsiTheme="minorHAnsi"/>
          <w:spacing w:val="2"/>
          <w:sz w:val="20"/>
          <w:szCs w:val="20"/>
        </w:rPr>
        <w:t xml:space="preserve"> </w:t>
      </w:r>
      <w:r w:rsidRPr="006D66BA">
        <w:rPr>
          <w:rFonts w:asciiTheme="minorHAnsi" w:hAnsiTheme="minorHAnsi"/>
          <w:sz w:val="20"/>
          <w:szCs w:val="20"/>
        </w:rPr>
        <w:t>any</w:t>
      </w:r>
      <w:r w:rsidRPr="006D66BA">
        <w:rPr>
          <w:rFonts w:asciiTheme="minorHAnsi" w:hAnsiTheme="minorHAnsi"/>
          <w:spacing w:val="-1"/>
          <w:sz w:val="20"/>
          <w:szCs w:val="20"/>
        </w:rPr>
        <w:t xml:space="preserve"> C</w:t>
      </w:r>
      <w:r w:rsidRPr="006D66BA">
        <w:rPr>
          <w:rFonts w:asciiTheme="minorHAnsi" w:hAnsiTheme="minorHAnsi"/>
          <w:spacing w:val="2"/>
          <w:sz w:val="20"/>
          <w:szCs w:val="20"/>
        </w:rPr>
        <w:t>o</w:t>
      </w:r>
      <w:r w:rsidRPr="006D66BA">
        <w:rPr>
          <w:rFonts w:asciiTheme="minorHAnsi" w:hAnsiTheme="minorHAnsi"/>
          <w:spacing w:val="1"/>
          <w:sz w:val="20"/>
          <w:szCs w:val="20"/>
        </w:rPr>
        <w:t>mm</w:t>
      </w:r>
      <w:r w:rsidRPr="006D66BA">
        <w:rPr>
          <w:rFonts w:asciiTheme="minorHAnsi" w:hAnsiTheme="minorHAnsi"/>
          <w:sz w:val="20"/>
          <w:szCs w:val="20"/>
        </w:rPr>
        <w:t>on</w:t>
      </w:r>
      <w:r w:rsidRPr="006D66BA">
        <w:rPr>
          <w:rFonts w:asciiTheme="minorHAnsi" w:hAnsiTheme="minorHAnsi"/>
          <w:spacing w:val="-3"/>
          <w:sz w:val="20"/>
          <w:szCs w:val="20"/>
        </w:rPr>
        <w:t>w</w:t>
      </w:r>
      <w:r w:rsidRPr="006D66BA">
        <w:rPr>
          <w:rFonts w:asciiTheme="minorHAnsi" w:hAnsiTheme="minorHAnsi"/>
          <w:sz w:val="20"/>
          <w:szCs w:val="20"/>
        </w:rPr>
        <w:t>ea</w:t>
      </w:r>
      <w:r w:rsidRPr="006D66BA">
        <w:rPr>
          <w:rFonts w:asciiTheme="minorHAnsi" w:hAnsiTheme="minorHAnsi"/>
          <w:spacing w:val="-1"/>
          <w:sz w:val="20"/>
          <w:szCs w:val="20"/>
        </w:rPr>
        <w:t>l</w:t>
      </w:r>
      <w:r w:rsidRPr="006D66BA">
        <w:rPr>
          <w:rFonts w:asciiTheme="minorHAnsi" w:hAnsiTheme="minorHAnsi"/>
          <w:spacing w:val="1"/>
          <w:sz w:val="20"/>
          <w:szCs w:val="20"/>
        </w:rPr>
        <w:t>t</w:t>
      </w:r>
      <w:r w:rsidRPr="006D66BA">
        <w:rPr>
          <w:rFonts w:asciiTheme="minorHAnsi" w:hAnsiTheme="minorHAnsi"/>
          <w:sz w:val="20"/>
          <w:szCs w:val="20"/>
        </w:rPr>
        <w:t>h,</w:t>
      </w:r>
      <w:r w:rsidRPr="006D66BA">
        <w:rPr>
          <w:rFonts w:asciiTheme="minorHAnsi" w:hAnsiTheme="minorHAnsi"/>
          <w:spacing w:val="2"/>
          <w:sz w:val="20"/>
          <w:szCs w:val="20"/>
        </w:rPr>
        <w:t xml:space="preserve"> </w:t>
      </w:r>
      <w:r w:rsidRPr="006D66BA">
        <w:rPr>
          <w:rFonts w:asciiTheme="minorHAnsi" w:hAnsiTheme="minorHAnsi"/>
          <w:spacing w:val="-1"/>
          <w:sz w:val="20"/>
          <w:szCs w:val="20"/>
        </w:rPr>
        <w:t>S</w:t>
      </w:r>
      <w:r w:rsidRPr="006D66BA">
        <w:rPr>
          <w:rFonts w:asciiTheme="minorHAnsi" w:hAnsiTheme="minorHAnsi"/>
          <w:spacing w:val="1"/>
          <w:sz w:val="20"/>
          <w:szCs w:val="20"/>
        </w:rPr>
        <w:t>t</w:t>
      </w:r>
      <w:r w:rsidRPr="006D66BA">
        <w:rPr>
          <w:rFonts w:asciiTheme="minorHAnsi" w:hAnsiTheme="minorHAnsi"/>
          <w:sz w:val="20"/>
          <w:szCs w:val="20"/>
        </w:rPr>
        <w:t>a</w:t>
      </w:r>
      <w:r w:rsidRPr="006D66BA">
        <w:rPr>
          <w:rFonts w:asciiTheme="minorHAnsi" w:hAnsiTheme="minorHAnsi"/>
          <w:spacing w:val="1"/>
          <w:sz w:val="20"/>
          <w:szCs w:val="20"/>
        </w:rPr>
        <w:t>t</w:t>
      </w:r>
      <w:r w:rsidRPr="006D66BA">
        <w:rPr>
          <w:rFonts w:asciiTheme="minorHAnsi" w:hAnsiTheme="minorHAnsi"/>
          <w:sz w:val="20"/>
          <w:szCs w:val="20"/>
        </w:rPr>
        <w:t>e</w:t>
      </w:r>
      <w:r w:rsidRPr="006D66BA">
        <w:rPr>
          <w:rFonts w:asciiTheme="minorHAnsi" w:hAnsiTheme="minorHAnsi"/>
          <w:spacing w:val="1"/>
          <w:sz w:val="20"/>
          <w:szCs w:val="20"/>
        </w:rPr>
        <w:t xml:space="preserve"> </w:t>
      </w:r>
      <w:r w:rsidRPr="006D66BA">
        <w:rPr>
          <w:rFonts w:asciiTheme="minorHAnsi" w:hAnsiTheme="minorHAnsi"/>
          <w:sz w:val="20"/>
          <w:szCs w:val="20"/>
        </w:rPr>
        <w:t>or Te</w:t>
      </w:r>
      <w:r w:rsidRPr="006D66BA">
        <w:rPr>
          <w:rFonts w:asciiTheme="minorHAnsi" w:hAnsiTheme="minorHAnsi"/>
          <w:spacing w:val="1"/>
          <w:sz w:val="20"/>
          <w:szCs w:val="20"/>
        </w:rPr>
        <w:t>rr</w:t>
      </w:r>
      <w:r w:rsidRPr="006D66BA">
        <w:rPr>
          <w:rFonts w:asciiTheme="minorHAnsi" w:hAnsiTheme="minorHAnsi"/>
          <w:spacing w:val="-1"/>
          <w:sz w:val="20"/>
          <w:szCs w:val="20"/>
        </w:rPr>
        <w:t>i</w:t>
      </w:r>
      <w:r w:rsidRPr="006D66BA">
        <w:rPr>
          <w:rFonts w:asciiTheme="minorHAnsi" w:hAnsiTheme="minorHAnsi"/>
          <w:spacing w:val="1"/>
          <w:sz w:val="20"/>
          <w:szCs w:val="20"/>
        </w:rPr>
        <w:t>t</w:t>
      </w:r>
      <w:r w:rsidRPr="006D66BA">
        <w:rPr>
          <w:rFonts w:asciiTheme="minorHAnsi" w:hAnsiTheme="minorHAnsi"/>
          <w:spacing w:val="-3"/>
          <w:sz w:val="20"/>
          <w:szCs w:val="20"/>
        </w:rPr>
        <w:t>o</w:t>
      </w:r>
      <w:r w:rsidRPr="006D66BA">
        <w:rPr>
          <w:rFonts w:asciiTheme="minorHAnsi" w:hAnsiTheme="minorHAnsi"/>
          <w:spacing w:val="1"/>
          <w:sz w:val="20"/>
          <w:szCs w:val="20"/>
        </w:rPr>
        <w:t>r</w:t>
      </w:r>
      <w:r w:rsidRPr="006D66BA">
        <w:rPr>
          <w:rFonts w:asciiTheme="minorHAnsi" w:hAnsiTheme="minorHAnsi"/>
          <w:sz w:val="20"/>
          <w:szCs w:val="20"/>
        </w:rPr>
        <w:t>y</w:t>
      </w:r>
      <w:r w:rsidRPr="006D66BA">
        <w:rPr>
          <w:rFonts w:asciiTheme="minorHAnsi" w:hAnsiTheme="minorHAnsi"/>
          <w:spacing w:val="-1"/>
          <w:sz w:val="20"/>
          <w:szCs w:val="20"/>
        </w:rPr>
        <w:t xml:space="preserve"> l</w:t>
      </w:r>
      <w:r w:rsidRPr="006D66BA">
        <w:rPr>
          <w:rFonts w:asciiTheme="minorHAnsi" w:hAnsiTheme="minorHAnsi"/>
          <w:spacing w:val="2"/>
          <w:sz w:val="20"/>
          <w:szCs w:val="20"/>
        </w:rPr>
        <w:t>a</w:t>
      </w:r>
      <w:r w:rsidRPr="006D66BA">
        <w:rPr>
          <w:rFonts w:asciiTheme="minorHAnsi" w:hAnsiTheme="minorHAnsi"/>
          <w:sz w:val="20"/>
          <w:szCs w:val="20"/>
        </w:rPr>
        <w:t>w as</w:t>
      </w:r>
      <w:r w:rsidRPr="006D66BA">
        <w:rPr>
          <w:rFonts w:asciiTheme="minorHAnsi" w:hAnsiTheme="minorHAnsi"/>
          <w:spacing w:val="1"/>
          <w:sz w:val="20"/>
          <w:szCs w:val="20"/>
        </w:rPr>
        <w:t xml:space="preserve"> </w:t>
      </w:r>
      <w:r w:rsidRPr="006D66BA">
        <w:rPr>
          <w:rFonts w:asciiTheme="minorHAnsi" w:hAnsiTheme="minorHAnsi"/>
          <w:sz w:val="20"/>
          <w:szCs w:val="20"/>
        </w:rPr>
        <w:t>a p</w:t>
      </w:r>
      <w:r w:rsidRPr="006D66BA">
        <w:rPr>
          <w:rFonts w:asciiTheme="minorHAnsi" w:hAnsiTheme="minorHAnsi"/>
          <w:spacing w:val="1"/>
          <w:sz w:val="20"/>
          <w:szCs w:val="20"/>
        </w:rPr>
        <w:t>r</w:t>
      </w:r>
      <w:r w:rsidRPr="006D66BA">
        <w:rPr>
          <w:rFonts w:asciiTheme="minorHAnsi" w:hAnsiTheme="minorHAnsi"/>
          <w:sz w:val="20"/>
          <w:szCs w:val="20"/>
        </w:rPr>
        <w:t>ac</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z w:val="20"/>
          <w:szCs w:val="20"/>
        </w:rPr>
        <w:t>on</w:t>
      </w:r>
      <w:r w:rsidRPr="006D66BA">
        <w:rPr>
          <w:rFonts w:asciiTheme="minorHAnsi" w:hAnsiTheme="minorHAnsi"/>
          <w:spacing w:val="-3"/>
          <w:sz w:val="20"/>
          <w:szCs w:val="20"/>
        </w:rPr>
        <w:t>e</w:t>
      </w:r>
      <w:r w:rsidRPr="006D66BA">
        <w:rPr>
          <w:rFonts w:asciiTheme="minorHAnsi" w:hAnsiTheme="minorHAnsi"/>
          <w:sz w:val="20"/>
          <w:szCs w:val="20"/>
        </w:rPr>
        <w:t>r</w:t>
      </w:r>
      <w:r w:rsidRPr="006D66BA">
        <w:rPr>
          <w:rFonts w:asciiTheme="minorHAnsi" w:hAnsiTheme="minorHAnsi"/>
          <w:spacing w:val="2"/>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 xml:space="preserve"> </w:t>
      </w:r>
      <w:r w:rsidRPr="006D66BA">
        <w:rPr>
          <w:rFonts w:asciiTheme="minorHAnsi" w:hAnsiTheme="minorHAnsi"/>
          <w:sz w:val="20"/>
          <w:szCs w:val="20"/>
        </w:rPr>
        <w:t>n</w:t>
      </w:r>
      <w:r w:rsidRPr="006D66BA">
        <w:rPr>
          <w:rFonts w:asciiTheme="minorHAnsi" w:hAnsiTheme="minorHAnsi"/>
          <w:spacing w:val="-3"/>
          <w:sz w:val="20"/>
          <w:szCs w:val="20"/>
        </w:rPr>
        <w:t>u</w:t>
      </w:r>
      <w:r w:rsidRPr="006D66BA">
        <w:rPr>
          <w:rFonts w:asciiTheme="minorHAnsi" w:hAnsiTheme="minorHAnsi"/>
          <w:spacing w:val="1"/>
          <w:sz w:val="20"/>
          <w:szCs w:val="20"/>
        </w:rPr>
        <w:t>r</w:t>
      </w:r>
      <w:r w:rsidRPr="006D66BA">
        <w:rPr>
          <w:rFonts w:asciiTheme="minorHAnsi" w:hAnsiTheme="minorHAnsi"/>
          <w:sz w:val="20"/>
          <w:szCs w:val="20"/>
        </w:rPr>
        <w:t>s</w:t>
      </w:r>
      <w:r w:rsidRPr="006D66BA">
        <w:rPr>
          <w:rFonts w:asciiTheme="minorHAnsi" w:hAnsiTheme="minorHAnsi"/>
          <w:spacing w:val="-1"/>
          <w:sz w:val="20"/>
          <w:szCs w:val="20"/>
        </w:rPr>
        <w:t>i</w:t>
      </w:r>
      <w:r w:rsidRPr="006D66BA">
        <w:rPr>
          <w:rFonts w:asciiTheme="minorHAnsi" w:hAnsiTheme="minorHAnsi"/>
          <w:spacing w:val="-3"/>
          <w:sz w:val="20"/>
          <w:szCs w:val="20"/>
        </w:rPr>
        <w:t>n</w:t>
      </w:r>
      <w:r w:rsidRPr="006D66BA">
        <w:rPr>
          <w:rFonts w:asciiTheme="minorHAnsi" w:hAnsiTheme="minorHAnsi"/>
          <w:sz w:val="20"/>
          <w:szCs w:val="20"/>
        </w:rPr>
        <w:t>g</w:t>
      </w:r>
      <w:r w:rsidRPr="006D66BA">
        <w:rPr>
          <w:rFonts w:asciiTheme="minorHAnsi" w:hAnsiTheme="minorHAnsi"/>
          <w:spacing w:val="1"/>
          <w:sz w:val="20"/>
          <w:szCs w:val="20"/>
        </w:rPr>
        <w:t xml:space="preserve"> </w:t>
      </w:r>
      <w:r w:rsidRPr="006D66BA">
        <w:rPr>
          <w:rFonts w:asciiTheme="minorHAnsi" w:hAnsiTheme="minorHAnsi"/>
          <w:sz w:val="20"/>
          <w:szCs w:val="20"/>
        </w:rPr>
        <w:t>and</w:t>
      </w:r>
      <w:r w:rsidRPr="006D66BA">
        <w:rPr>
          <w:rFonts w:asciiTheme="minorHAnsi" w:hAnsiTheme="minorHAnsi"/>
          <w:spacing w:val="-2"/>
          <w:sz w:val="20"/>
          <w:szCs w:val="20"/>
        </w:rPr>
        <w:t xml:space="preserve"> </w:t>
      </w:r>
      <w:r w:rsidRPr="006D66BA">
        <w:rPr>
          <w:rFonts w:asciiTheme="minorHAnsi" w:hAnsiTheme="minorHAnsi"/>
          <w:spacing w:val="1"/>
          <w:sz w:val="20"/>
          <w:szCs w:val="20"/>
        </w:rPr>
        <w:t>m</w:t>
      </w:r>
      <w:r w:rsidRPr="006D66BA">
        <w:rPr>
          <w:rFonts w:asciiTheme="minorHAnsi" w:hAnsiTheme="minorHAnsi"/>
          <w:spacing w:val="-1"/>
          <w:sz w:val="20"/>
          <w:szCs w:val="20"/>
        </w:rPr>
        <w:t>i</w:t>
      </w:r>
      <w:r w:rsidRPr="006D66BA">
        <w:rPr>
          <w:rFonts w:asciiTheme="minorHAnsi" w:hAnsiTheme="minorHAnsi"/>
          <w:sz w:val="20"/>
          <w:szCs w:val="20"/>
        </w:rPr>
        <w:t>d</w:t>
      </w:r>
      <w:r w:rsidRPr="006D66BA">
        <w:rPr>
          <w:rFonts w:asciiTheme="minorHAnsi" w:hAnsiTheme="minorHAnsi"/>
          <w:spacing w:val="-4"/>
          <w:sz w:val="20"/>
          <w:szCs w:val="20"/>
        </w:rPr>
        <w:t>w</w:t>
      </w:r>
      <w:r w:rsidRPr="006D66BA">
        <w:rPr>
          <w:rFonts w:asciiTheme="minorHAnsi" w:hAnsiTheme="minorHAnsi"/>
          <w:spacing w:val="-1"/>
          <w:sz w:val="20"/>
          <w:szCs w:val="20"/>
        </w:rPr>
        <w:t>i</w:t>
      </w:r>
      <w:r w:rsidRPr="006D66BA">
        <w:rPr>
          <w:rFonts w:asciiTheme="minorHAnsi" w:hAnsiTheme="minorHAnsi"/>
          <w:spacing w:val="3"/>
          <w:sz w:val="20"/>
          <w:szCs w:val="20"/>
        </w:rPr>
        <w:t>f</w:t>
      </w:r>
      <w:r w:rsidRPr="006D66BA">
        <w:rPr>
          <w:rFonts w:asciiTheme="minorHAnsi" w:hAnsiTheme="minorHAnsi"/>
          <w:sz w:val="20"/>
          <w:szCs w:val="20"/>
        </w:rPr>
        <w:t>e</w:t>
      </w:r>
      <w:r w:rsidRPr="006D66BA">
        <w:rPr>
          <w:rFonts w:asciiTheme="minorHAnsi" w:hAnsiTheme="minorHAnsi"/>
          <w:spacing w:val="1"/>
          <w:sz w:val="20"/>
          <w:szCs w:val="20"/>
        </w:rPr>
        <w:t>r</w:t>
      </w:r>
      <w:r w:rsidRPr="006D66BA">
        <w:rPr>
          <w:rFonts w:asciiTheme="minorHAnsi" w:hAnsiTheme="minorHAnsi"/>
          <w:sz w:val="20"/>
          <w:szCs w:val="20"/>
        </w:rPr>
        <w:t>y</w:t>
      </w:r>
      <w:r w:rsidRPr="006D66BA">
        <w:rPr>
          <w:rFonts w:asciiTheme="minorHAnsi" w:hAnsiTheme="minorHAnsi"/>
          <w:spacing w:val="-1"/>
          <w:sz w:val="20"/>
          <w:szCs w:val="20"/>
        </w:rPr>
        <w:t xml:space="preserve"> </w:t>
      </w:r>
      <w:r w:rsidRPr="006D66BA">
        <w:rPr>
          <w:rFonts w:asciiTheme="minorHAnsi" w:hAnsiTheme="minorHAnsi"/>
          <w:sz w:val="20"/>
          <w:szCs w:val="20"/>
        </w:rPr>
        <w:t>p</w:t>
      </w:r>
      <w:r w:rsidRPr="006D66BA">
        <w:rPr>
          <w:rFonts w:asciiTheme="minorHAnsi" w:hAnsiTheme="minorHAnsi"/>
          <w:spacing w:val="1"/>
          <w:sz w:val="20"/>
          <w:szCs w:val="20"/>
        </w:rPr>
        <w:t>r</w:t>
      </w:r>
      <w:r w:rsidRPr="006D66BA">
        <w:rPr>
          <w:rFonts w:asciiTheme="minorHAnsi" w:hAnsiTheme="minorHAnsi"/>
          <w:spacing w:val="-3"/>
          <w:sz w:val="20"/>
          <w:szCs w:val="20"/>
        </w:rPr>
        <w:t>o</w:t>
      </w:r>
      <w:r w:rsidRPr="006D66BA">
        <w:rPr>
          <w:rFonts w:asciiTheme="minorHAnsi" w:hAnsiTheme="minorHAnsi"/>
          <w:spacing w:val="1"/>
          <w:sz w:val="20"/>
          <w:szCs w:val="20"/>
        </w:rPr>
        <w:t>f</w:t>
      </w:r>
      <w:r w:rsidRPr="006D66BA">
        <w:rPr>
          <w:rFonts w:asciiTheme="minorHAnsi" w:hAnsiTheme="minorHAnsi"/>
          <w:sz w:val="20"/>
          <w:szCs w:val="20"/>
        </w:rPr>
        <w:t>ess</w:t>
      </w:r>
      <w:r w:rsidRPr="006D66BA">
        <w:rPr>
          <w:rFonts w:asciiTheme="minorHAnsi" w:hAnsiTheme="minorHAnsi"/>
          <w:spacing w:val="-3"/>
          <w:sz w:val="20"/>
          <w:szCs w:val="20"/>
        </w:rPr>
        <w:t>i</w:t>
      </w:r>
      <w:r w:rsidRPr="006D66BA">
        <w:rPr>
          <w:rFonts w:asciiTheme="minorHAnsi" w:hAnsiTheme="minorHAnsi"/>
          <w:sz w:val="20"/>
          <w:szCs w:val="20"/>
        </w:rPr>
        <w:t>on.</w:t>
      </w:r>
    </w:p>
    <w:p w14:paraId="47AE918F"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P</w:t>
      </w:r>
      <w:r w:rsidRPr="006D66BA">
        <w:rPr>
          <w:rFonts w:asciiTheme="minorHAnsi" w:hAnsiTheme="minorHAnsi"/>
          <w:b/>
          <w:sz w:val="20"/>
          <w:szCs w:val="20"/>
        </w:rPr>
        <w:t>erson</w:t>
      </w:r>
      <w:r w:rsidRPr="006D66BA">
        <w:rPr>
          <w:rFonts w:asciiTheme="minorHAnsi" w:hAnsiTheme="minorHAnsi"/>
          <w:b/>
          <w:spacing w:val="1"/>
          <w:sz w:val="20"/>
          <w:szCs w:val="20"/>
        </w:rPr>
        <w:t xml:space="preserve"> </w:t>
      </w:r>
      <w:r w:rsidRPr="006D66BA">
        <w:rPr>
          <w:rFonts w:asciiTheme="minorHAnsi" w:hAnsiTheme="minorHAnsi"/>
          <w:sz w:val="20"/>
          <w:szCs w:val="20"/>
        </w:rPr>
        <w:t>has</w:t>
      </w:r>
      <w:r w:rsidRPr="006D66BA">
        <w:rPr>
          <w:rFonts w:asciiTheme="minorHAnsi" w:hAnsiTheme="minorHAnsi"/>
          <w:spacing w:val="-1"/>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w:t>
      </w:r>
      <w:r w:rsidRPr="006D66BA">
        <w:rPr>
          <w:rFonts w:asciiTheme="minorHAnsi" w:hAnsiTheme="minorHAnsi"/>
          <w:spacing w:val="-1"/>
          <w:sz w:val="20"/>
          <w:szCs w:val="20"/>
        </w:rPr>
        <w:t>i</w:t>
      </w:r>
      <w:r w:rsidRPr="006D66BA">
        <w:rPr>
          <w:rFonts w:asciiTheme="minorHAnsi" w:hAnsiTheme="minorHAnsi"/>
          <w:spacing w:val="-3"/>
          <w:sz w:val="20"/>
          <w:szCs w:val="20"/>
        </w:rPr>
        <w:t>n</w:t>
      </w:r>
      <w:r w:rsidRPr="006D66BA">
        <w:rPr>
          <w:rFonts w:asciiTheme="minorHAnsi" w:hAnsiTheme="minorHAnsi"/>
          <w:sz w:val="20"/>
          <w:szCs w:val="20"/>
        </w:rPr>
        <w:t>g</w:t>
      </w:r>
      <w:r w:rsidRPr="006D66BA">
        <w:rPr>
          <w:rFonts w:asciiTheme="minorHAnsi" w:hAnsiTheme="minorHAnsi"/>
          <w:spacing w:val="-2"/>
          <w:sz w:val="20"/>
          <w:szCs w:val="20"/>
        </w:rPr>
        <w:t xml:space="preserve"> </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en</w:t>
      </w:r>
      <w:r w:rsidRPr="006D66BA">
        <w:rPr>
          <w:rFonts w:asciiTheme="minorHAnsi" w:hAnsiTheme="minorHAnsi"/>
          <w:spacing w:val="1"/>
          <w:sz w:val="20"/>
          <w:szCs w:val="20"/>
        </w:rPr>
        <w:t xml:space="preserve"> t</w:t>
      </w:r>
      <w:r w:rsidRPr="006D66BA">
        <w:rPr>
          <w:rFonts w:asciiTheme="minorHAnsi" w:hAnsiTheme="minorHAnsi"/>
          <w:sz w:val="20"/>
          <w:szCs w:val="20"/>
        </w:rPr>
        <w:t>o</w:t>
      </w:r>
      <w:r w:rsidRPr="006D66BA">
        <w:rPr>
          <w:rFonts w:asciiTheme="minorHAnsi" w:hAnsiTheme="minorHAnsi"/>
          <w:spacing w:val="1"/>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 xml:space="preserve">t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1"/>
          <w:sz w:val="20"/>
          <w:szCs w:val="20"/>
        </w:rPr>
        <w:t xml:space="preserve"> 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ECN</w:t>
      </w:r>
      <w:r w:rsidRPr="006D66BA">
        <w:rPr>
          <w:rFonts w:asciiTheme="minorHAnsi" w:hAnsiTheme="minorHAnsi"/>
          <w:sz w:val="20"/>
          <w:szCs w:val="20"/>
        </w:rPr>
        <w:t>L.</w:t>
      </w:r>
    </w:p>
    <w:p w14:paraId="0F12E3B5" w14:textId="2F887EF4" w:rsidR="004C5E78" w:rsidRPr="006D66BA" w:rsidRDefault="004C5E78" w:rsidP="004C5E78">
      <w:pPr>
        <w:pStyle w:val="Style1"/>
        <w:spacing w:before="120" w:line="240" w:lineRule="auto"/>
        <w:rPr>
          <w:rFonts w:asciiTheme="minorHAnsi" w:hAnsiTheme="minorHAnsi"/>
          <w:spacing w:val="-1"/>
          <w:sz w:val="20"/>
          <w:szCs w:val="20"/>
        </w:rPr>
      </w:pPr>
      <w:r w:rsidRPr="006D66BA">
        <w:rPr>
          <w:rFonts w:asciiTheme="minorHAnsi" w:hAnsiTheme="minorHAnsi"/>
          <w:b/>
          <w:spacing w:val="-1"/>
          <w:sz w:val="20"/>
          <w:szCs w:val="20"/>
        </w:rPr>
        <w:t xml:space="preserve">Person Being Identified </w:t>
      </w:r>
      <w:r w:rsidRPr="006D66BA">
        <w:rPr>
          <w:rFonts w:asciiTheme="minorHAnsi" w:hAnsiTheme="minorHAnsi"/>
          <w:spacing w:val="-1"/>
          <w:sz w:val="20"/>
          <w:szCs w:val="20"/>
        </w:rPr>
        <w:t xml:space="preserve">means the Person </w:t>
      </w:r>
      <w:r w:rsidR="00A75725" w:rsidRPr="006D66BA">
        <w:rPr>
          <w:rFonts w:asciiTheme="minorHAnsi" w:hAnsiTheme="minorHAnsi"/>
          <w:spacing w:val="-1"/>
          <w:sz w:val="20"/>
          <w:szCs w:val="20"/>
        </w:rPr>
        <w:t>whose identity is being verified</w:t>
      </w:r>
      <w:r w:rsidRPr="006D66BA">
        <w:rPr>
          <w:rFonts w:asciiTheme="minorHAnsi" w:hAnsiTheme="minorHAnsi"/>
          <w:spacing w:val="-1"/>
          <w:sz w:val="20"/>
          <w:szCs w:val="20"/>
        </w:rPr>
        <w:t>.</w:t>
      </w:r>
    </w:p>
    <w:p w14:paraId="62B6588A"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Photo Card</w:t>
      </w:r>
      <w:r w:rsidRPr="006D66BA">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086F9268"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P</w:t>
      </w:r>
      <w:r w:rsidRPr="006D66BA">
        <w:rPr>
          <w:rFonts w:asciiTheme="minorHAnsi" w:hAnsiTheme="minorHAnsi"/>
          <w:b/>
          <w:sz w:val="20"/>
          <w:szCs w:val="20"/>
        </w:rPr>
        <w:t>o</w:t>
      </w:r>
      <w:r w:rsidRPr="006D66BA">
        <w:rPr>
          <w:rFonts w:asciiTheme="minorHAnsi" w:hAnsiTheme="minorHAnsi"/>
          <w:b/>
          <w:spacing w:val="1"/>
          <w:sz w:val="20"/>
          <w:szCs w:val="20"/>
        </w:rPr>
        <w:t>li</w:t>
      </w:r>
      <w:r w:rsidRPr="006D66BA">
        <w:rPr>
          <w:rFonts w:asciiTheme="minorHAnsi" w:hAnsiTheme="minorHAnsi"/>
          <w:b/>
          <w:sz w:val="20"/>
          <w:szCs w:val="20"/>
        </w:rPr>
        <w:t>ce</w:t>
      </w:r>
      <w:r w:rsidRPr="006D66BA">
        <w:rPr>
          <w:rFonts w:asciiTheme="minorHAnsi" w:hAnsiTheme="minorHAnsi"/>
          <w:b/>
          <w:spacing w:val="-2"/>
          <w:sz w:val="20"/>
          <w:szCs w:val="20"/>
        </w:rPr>
        <w:t xml:space="preserve"> </w:t>
      </w:r>
      <w:r w:rsidRPr="006D66BA">
        <w:rPr>
          <w:rFonts w:asciiTheme="minorHAnsi" w:hAnsiTheme="minorHAnsi"/>
          <w:b/>
          <w:spacing w:val="-1"/>
          <w:sz w:val="20"/>
          <w:szCs w:val="20"/>
        </w:rPr>
        <w:t>O</w:t>
      </w:r>
      <w:r w:rsidRPr="006D66BA">
        <w:rPr>
          <w:rFonts w:asciiTheme="minorHAnsi" w:hAnsiTheme="minorHAnsi"/>
          <w:b/>
          <w:spacing w:val="1"/>
          <w:sz w:val="20"/>
          <w:szCs w:val="20"/>
        </w:rPr>
        <w:t>f</w:t>
      </w:r>
      <w:r w:rsidRPr="006D66BA">
        <w:rPr>
          <w:rFonts w:asciiTheme="minorHAnsi" w:hAnsiTheme="minorHAnsi"/>
          <w:b/>
          <w:spacing w:val="-2"/>
          <w:sz w:val="20"/>
          <w:szCs w:val="20"/>
        </w:rPr>
        <w:t>f</w:t>
      </w:r>
      <w:r w:rsidRPr="006D66BA">
        <w:rPr>
          <w:rFonts w:asciiTheme="minorHAnsi" w:hAnsiTheme="minorHAnsi"/>
          <w:b/>
          <w:spacing w:val="1"/>
          <w:sz w:val="20"/>
          <w:szCs w:val="20"/>
        </w:rPr>
        <w:t>i</w:t>
      </w:r>
      <w:r w:rsidRPr="006D66BA">
        <w:rPr>
          <w:rFonts w:asciiTheme="minorHAnsi" w:hAnsiTheme="minorHAnsi"/>
          <w:b/>
          <w:sz w:val="20"/>
          <w:szCs w:val="20"/>
        </w:rPr>
        <w:t>cer</w:t>
      </w:r>
      <w:r w:rsidRPr="006D66BA">
        <w:rPr>
          <w:rFonts w:asciiTheme="minorHAnsi" w:hAnsiTheme="minorHAnsi"/>
          <w:b/>
          <w:spacing w:val="-1"/>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eans</w:t>
      </w:r>
      <w:r w:rsidRPr="006D66BA">
        <w:rPr>
          <w:rFonts w:asciiTheme="minorHAnsi" w:hAnsiTheme="minorHAnsi"/>
          <w:spacing w:val="-1"/>
          <w:sz w:val="20"/>
          <w:szCs w:val="20"/>
        </w:rPr>
        <w:t xml:space="preserve"> </w:t>
      </w:r>
      <w:r w:rsidRPr="006D66BA">
        <w:rPr>
          <w:rFonts w:asciiTheme="minorHAnsi" w:hAnsiTheme="minorHAnsi"/>
          <w:sz w:val="20"/>
          <w:szCs w:val="20"/>
        </w:rPr>
        <w:t>an</w:t>
      </w:r>
      <w:r w:rsidRPr="006D66BA">
        <w:rPr>
          <w:rFonts w:asciiTheme="minorHAnsi" w:hAnsiTheme="minorHAnsi"/>
          <w:spacing w:val="-2"/>
          <w:sz w:val="20"/>
          <w:szCs w:val="20"/>
        </w:rPr>
        <w:t xml:space="preserve"> </w:t>
      </w:r>
      <w:r w:rsidRPr="006D66BA">
        <w:rPr>
          <w:rFonts w:asciiTheme="minorHAnsi" w:hAnsiTheme="minorHAnsi"/>
          <w:spacing w:val="-3"/>
          <w:sz w:val="20"/>
          <w:szCs w:val="20"/>
        </w:rPr>
        <w:t>o</w:t>
      </w:r>
      <w:r w:rsidRPr="006D66BA">
        <w:rPr>
          <w:rFonts w:asciiTheme="minorHAnsi" w:hAnsiTheme="minorHAnsi"/>
          <w:spacing w:val="1"/>
          <w:sz w:val="20"/>
          <w:szCs w:val="20"/>
        </w:rPr>
        <w:t>f</w:t>
      </w:r>
      <w:r w:rsidRPr="006D66BA">
        <w:rPr>
          <w:rFonts w:asciiTheme="minorHAnsi" w:hAnsiTheme="minorHAnsi"/>
          <w:spacing w:val="3"/>
          <w:sz w:val="20"/>
          <w:szCs w:val="20"/>
        </w:rPr>
        <w:t>f</w:t>
      </w:r>
      <w:r w:rsidRPr="006D66BA">
        <w:rPr>
          <w:rFonts w:asciiTheme="minorHAnsi" w:hAnsiTheme="minorHAnsi"/>
          <w:spacing w:val="-1"/>
          <w:sz w:val="20"/>
          <w:szCs w:val="20"/>
        </w:rPr>
        <w:t>i</w:t>
      </w:r>
      <w:r w:rsidRPr="006D66BA">
        <w:rPr>
          <w:rFonts w:asciiTheme="minorHAnsi" w:hAnsiTheme="minorHAnsi"/>
          <w:sz w:val="20"/>
          <w:szCs w:val="20"/>
        </w:rPr>
        <w:t>c</w:t>
      </w:r>
      <w:r w:rsidRPr="006D66BA">
        <w:rPr>
          <w:rFonts w:asciiTheme="minorHAnsi" w:hAnsiTheme="minorHAnsi"/>
          <w:spacing w:val="-3"/>
          <w:sz w:val="20"/>
          <w:szCs w:val="20"/>
        </w:rPr>
        <w:t>e</w:t>
      </w:r>
      <w:r w:rsidRPr="006D66BA">
        <w:rPr>
          <w:rFonts w:asciiTheme="minorHAnsi" w:hAnsiTheme="minorHAnsi"/>
          <w:sz w:val="20"/>
          <w:szCs w:val="20"/>
        </w:rPr>
        <w:t>r</w:t>
      </w:r>
      <w:r w:rsidRPr="006D66BA">
        <w:rPr>
          <w:rFonts w:asciiTheme="minorHAnsi" w:hAnsiTheme="minorHAnsi"/>
          <w:spacing w:val="2"/>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f any</w:t>
      </w:r>
      <w:r w:rsidRPr="006D66BA">
        <w:rPr>
          <w:rFonts w:asciiTheme="minorHAnsi" w:hAnsiTheme="minorHAnsi"/>
          <w:spacing w:val="-1"/>
          <w:sz w:val="20"/>
          <w:szCs w:val="20"/>
        </w:rPr>
        <w:t xml:space="preserve"> C</w:t>
      </w:r>
      <w:r w:rsidRPr="006D66BA">
        <w:rPr>
          <w:rFonts w:asciiTheme="minorHAnsi" w:hAnsiTheme="minorHAnsi"/>
          <w:sz w:val="20"/>
          <w:szCs w:val="20"/>
        </w:rPr>
        <w:t>o</w:t>
      </w:r>
      <w:r w:rsidRPr="006D66BA">
        <w:rPr>
          <w:rFonts w:asciiTheme="minorHAnsi" w:hAnsiTheme="minorHAnsi"/>
          <w:spacing w:val="1"/>
          <w:sz w:val="20"/>
          <w:szCs w:val="20"/>
        </w:rPr>
        <w:t>mm</w:t>
      </w:r>
      <w:r w:rsidRPr="006D66BA">
        <w:rPr>
          <w:rFonts w:asciiTheme="minorHAnsi" w:hAnsiTheme="minorHAnsi"/>
          <w:sz w:val="20"/>
          <w:szCs w:val="20"/>
        </w:rPr>
        <w:t>on</w:t>
      </w:r>
      <w:r w:rsidRPr="006D66BA">
        <w:rPr>
          <w:rFonts w:asciiTheme="minorHAnsi" w:hAnsiTheme="minorHAnsi"/>
          <w:spacing w:val="-3"/>
          <w:sz w:val="20"/>
          <w:szCs w:val="20"/>
        </w:rPr>
        <w:t>w</w:t>
      </w:r>
      <w:r w:rsidRPr="006D66BA">
        <w:rPr>
          <w:rFonts w:asciiTheme="minorHAnsi" w:hAnsiTheme="minorHAnsi"/>
          <w:sz w:val="20"/>
          <w:szCs w:val="20"/>
        </w:rPr>
        <w:t>ea</w:t>
      </w:r>
      <w:r w:rsidRPr="006D66BA">
        <w:rPr>
          <w:rFonts w:asciiTheme="minorHAnsi" w:hAnsiTheme="minorHAnsi"/>
          <w:spacing w:val="-1"/>
          <w:sz w:val="20"/>
          <w:szCs w:val="20"/>
        </w:rPr>
        <w:t>l</w:t>
      </w:r>
      <w:r w:rsidRPr="006D66BA">
        <w:rPr>
          <w:rFonts w:asciiTheme="minorHAnsi" w:hAnsiTheme="minorHAnsi"/>
          <w:spacing w:val="1"/>
          <w:sz w:val="20"/>
          <w:szCs w:val="20"/>
        </w:rPr>
        <w:t>t</w:t>
      </w:r>
      <w:r w:rsidRPr="006D66BA">
        <w:rPr>
          <w:rFonts w:asciiTheme="minorHAnsi" w:hAnsiTheme="minorHAnsi"/>
          <w:sz w:val="20"/>
          <w:szCs w:val="20"/>
        </w:rPr>
        <w:t>h,</w:t>
      </w:r>
      <w:r w:rsidRPr="006D66BA">
        <w:rPr>
          <w:rFonts w:asciiTheme="minorHAnsi" w:hAnsiTheme="minorHAnsi"/>
          <w:spacing w:val="2"/>
          <w:sz w:val="20"/>
          <w:szCs w:val="20"/>
        </w:rPr>
        <w:t xml:space="preserve"> </w:t>
      </w:r>
      <w:r w:rsidRPr="006D66BA">
        <w:rPr>
          <w:rFonts w:asciiTheme="minorHAnsi" w:hAnsiTheme="minorHAnsi"/>
          <w:spacing w:val="-3"/>
          <w:sz w:val="20"/>
          <w:szCs w:val="20"/>
        </w:rPr>
        <w:t>S</w:t>
      </w:r>
      <w:r w:rsidRPr="006D66BA">
        <w:rPr>
          <w:rFonts w:asciiTheme="minorHAnsi" w:hAnsiTheme="minorHAnsi"/>
          <w:spacing w:val="1"/>
          <w:sz w:val="20"/>
          <w:szCs w:val="20"/>
        </w:rPr>
        <w:t>t</w:t>
      </w:r>
      <w:r w:rsidRPr="006D66BA">
        <w:rPr>
          <w:rFonts w:asciiTheme="minorHAnsi" w:hAnsiTheme="minorHAnsi"/>
          <w:sz w:val="20"/>
          <w:szCs w:val="20"/>
        </w:rPr>
        <w:t>a</w:t>
      </w:r>
      <w:r w:rsidRPr="006D66BA">
        <w:rPr>
          <w:rFonts w:asciiTheme="minorHAnsi" w:hAnsiTheme="minorHAnsi"/>
          <w:spacing w:val="1"/>
          <w:sz w:val="20"/>
          <w:szCs w:val="20"/>
        </w:rPr>
        <w:t>t</w:t>
      </w:r>
      <w:r w:rsidRPr="006D66BA">
        <w:rPr>
          <w:rFonts w:asciiTheme="minorHAnsi" w:hAnsiTheme="minorHAnsi"/>
          <w:sz w:val="20"/>
          <w:szCs w:val="20"/>
        </w:rPr>
        <w:t>e</w:t>
      </w:r>
      <w:r w:rsidRPr="006D66BA">
        <w:rPr>
          <w:rFonts w:asciiTheme="minorHAnsi" w:hAnsiTheme="minorHAnsi"/>
          <w:spacing w:val="-2"/>
          <w:sz w:val="20"/>
          <w:szCs w:val="20"/>
        </w:rPr>
        <w:t xml:space="preserve"> </w:t>
      </w:r>
      <w:r w:rsidRPr="006D66BA">
        <w:rPr>
          <w:rFonts w:asciiTheme="minorHAnsi" w:hAnsiTheme="minorHAnsi"/>
          <w:sz w:val="20"/>
          <w:szCs w:val="20"/>
        </w:rPr>
        <w:t>or</w:t>
      </w:r>
      <w:r w:rsidRPr="006D66BA">
        <w:rPr>
          <w:rFonts w:asciiTheme="minorHAnsi" w:hAnsiTheme="minorHAnsi"/>
          <w:spacing w:val="-3"/>
          <w:sz w:val="20"/>
          <w:szCs w:val="20"/>
        </w:rPr>
        <w:t xml:space="preserve"> </w:t>
      </w:r>
      <w:r w:rsidRPr="006D66BA">
        <w:rPr>
          <w:rFonts w:asciiTheme="minorHAnsi" w:hAnsiTheme="minorHAnsi"/>
          <w:spacing w:val="2"/>
          <w:sz w:val="20"/>
          <w:szCs w:val="20"/>
        </w:rPr>
        <w:t>T</w:t>
      </w:r>
      <w:r w:rsidRPr="006D66BA">
        <w:rPr>
          <w:rFonts w:asciiTheme="minorHAnsi" w:hAnsiTheme="minorHAnsi"/>
          <w:sz w:val="20"/>
          <w:szCs w:val="20"/>
        </w:rPr>
        <w:t>e</w:t>
      </w:r>
      <w:r w:rsidRPr="006D66BA">
        <w:rPr>
          <w:rFonts w:asciiTheme="minorHAnsi" w:hAnsiTheme="minorHAnsi"/>
          <w:spacing w:val="-2"/>
          <w:sz w:val="20"/>
          <w:szCs w:val="20"/>
        </w:rPr>
        <w:t>r</w:t>
      </w:r>
      <w:r w:rsidRPr="006D66BA">
        <w:rPr>
          <w:rFonts w:asciiTheme="minorHAnsi" w:hAnsiTheme="minorHAnsi"/>
          <w:spacing w:val="1"/>
          <w:sz w:val="20"/>
          <w:szCs w:val="20"/>
        </w:rPr>
        <w:t>r</w:t>
      </w:r>
      <w:r w:rsidRPr="006D66BA">
        <w:rPr>
          <w:rFonts w:asciiTheme="minorHAnsi" w:hAnsiTheme="minorHAnsi"/>
          <w:spacing w:val="-1"/>
          <w:sz w:val="20"/>
          <w:szCs w:val="20"/>
        </w:rPr>
        <w:t>i</w:t>
      </w:r>
      <w:r w:rsidRPr="006D66BA">
        <w:rPr>
          <w:rFonts w:asciiTheme="minorHAnsi" w:hAnsiTheme="minorHAnsi"/>
          <w:spacing w:val="1"/>
          <w:sz w:val="20"/>
          <w:szCs w:val="20"/>
        </w:rPr>
        <w:t>t</w:t>
      </w:r>
      <w:r w:rsidRPr="006D66BA">
        <w:rPr>
          <w:rFonts w:asciiTheme="minorHAnsi" w:hAnsiTheme="minorHAnsi"/>
          <w:sz w:val="20"/>
          <w:szCs w:val="20"/>
        </w:rPr>
        <w:t>o</w:t>
      </w:r>
      <w:r w:rsidRPr="006D66BA">
        <w:rPr>
          <w:rFonts w:asciiTheme="minorHAnsi" w:hAnsiTheme="minorHAnsi"/>
          <w:spacing w:val="1"/>
          <w:sz w:val="20"/>
          <w:szCs w:val="20"/>
        </w:rPr>
        <w:t>r</w:t>
      </w:r>
      <w:r w:rsidRPr="006D66BA">
        <w:rPr>
          <w:rFonts w:asciiTheme="minorHAnsi" w:hAnsiTheme="minorHAnsi"/>
          <w:sz w:val="20"/>
          <w:szCs w:val="20"/>
        </w:rPr>
        <w:t>y</w:t>
      </w:r>
      <w:r w:rsidRPr="006D66BA">
        <w:rPr>
          <w:rFonts w:asciiTheme="minorHAnsi" w:hAnsiTheme="minorHAnsi"/>
          <w:spacing w:val="-1"/>
          <w:sz w:val="20"/>
          <w:szCs w:val="20"/>
        </w:rPr>
        <w:t xml:space="preserve"> </w:t>
      </w:r>
      <w:r w:rsidRPr="006D66BA">
        <w:rPr>
          <w:rFonts w:asciiTheme="minorHAnsi" w:hAnsiTheme="minorHAnsi"/>
          <w:spacing w:val="-3"/>
          <w:sz w:val="20"/>
          <w:szCs w:val="20"/>
        </w:rPr>
        <w:t>p</w:t>
      </w:r>
      <w:r w:rsidRPr="006D66BA">
        <w:rPr>
          <w:rFonts w:asciiTheme="minorHAnsi" w:hAnsiTheme="minorHAnsi"/>
          <w:sz w:val="20"/>
          <w:szCs w:val="20"/>
        </w:rPr>
        <w:t>o</w:t>
      </w:r>
      <w:r w:rsidRPr="006D66BA">
        <w:rPr>
          <w:rFonts w:asciiTheme="minorHAnsi" w:hAnsiTheme="minorHAnsi"/>
          <w:spacing w:val="-1"/>
          <w:sz w:val="20"/>
          <w:szCs w:val="20"/>
        </w:rPr>
        <w:t>li</w:t>
      </w:r>
      <w:r w:rsidRPr="006D66BA">
        <w:rPr>
          <w:rFonts w:asciiTheme="minorHAnsi" w:hAnsiTheme="minorHAnsi"/>
          <w:sz w:val="20"/>
          <w:szCs w:val="20"/>
        </w:rPr>
        <w:t>ce</w:t>
      </w:r>
      <w:r w:rsidRPr="006D66BA">
        <w:rPr>
          <w:rFonts w:asciiTheme="minorHAnsi" w:hAnsiTheme="minorHAnsi"/>
          <w:spacing w:val="1"/>
          <w:sz w:val="20"/>
          <w:szCs w:val="20"/>
        </w:rPr>
        <w:t xml:space="preserve"> </w:t>
      </w:r>
      <w:r w:rsidRPr="006D66BA">
        <w:rPr>
          <w:rFonts w:asciiTheme="minorHAnsi" w:hAnsiTheme="minorHAnsi"/>
          <w:sz w:val="20"/>
          <w:szCs w:val="20"/>
        </w:rPr>
        <w:t>se</w:t>
      </w:r>
      <w:r w:rsidRPr="006D66BA">
        <w:rPr>
          <w:rFonts w:asciiTheme="minorHAnsi" w:hAnsiTheme="minorHAnsi"/>
          <w:spacing w:val="1"/>
          <w:sz w:val="20"/>
          <w:szCs w:val="20"/>
        </w:rPr>
        <w:t>r</w:t>
      </w:r>
      <w:r w:rsidRPr="006D66BA">
        <w:rPr>
          <w:rFonts w:asciiTheme="minorHAnsi" w:hAnsiTheme="minorHAnsi"/>
          <w:spacing w:val="-2"/>
          <w:sz w:val="20"/>
          <w:szCs w:val="20"/>
        </w:rPr>
        <w:t>v</w:t>
      </w:r>
      <w:r w:rsidRPr="006D66BA">
        <w:rPr>
          <w:rFonts w:asciiTheme="minorHAnsi" w:hAnsiTheme="minorHAnsi"/>
          <w:spacing w:val="-1"/>
          <w:sz w:val="20"/>
          <w:szCs w:val="20"/>
        </w:rPr>
        <w:t>i</w:t>
      </w:r>
      <w:r w:rsidRPr="006D66BA">
        <w:rPr>
          <w:rFonts w:asciiTheme="minorHAnsi" w:hAnsiTheme="minorHAnsi"/>
          <w:sz w:val="20"/>
          <w:szCs w:val="20"/>
        </w:rPr>
        <w:t>ce.</w:t>
      </w:r>
    </w:p>
    <w:p w14:paraId="3B506551" w14:textId="77777777" w:rsidR="004C5E78" w:rsidRPr="006D66BA" w:rsidRDefault="004C5E78" w:rsidP="004C5E78">
      <w:pPr>
        <w:pStyle w:val="Style1"/>
        <w:spacing w:before="120" w:line="240" w:lineRule="auto"/>
        <w:rPr>
          <w:rFonts w:asciiTheme="minorHAnsi" w:hAnsiTheme="minorHAnsi"/>
          <w:b/>
          <w:spacing w:val="-1"/>
          <w:sz w:val="20"/>
          <w:szCs w:val="20"/>
        </w:rPr>
      </w:pPr>
      <w:r w:rsidRPr="006D66BA">
        <w:rPr>
          <w:rFonts w:asciiTheme="minorHAnsi" w:hAnsiTheme="minorHAnsi"/>
          <w:b/>
          <w:spacing w:val="-1"/>
          <w:sz w:val="20"/>
          <w:szCs w:val="20"/>
        </w:rPr>
        <w:t xml:space="preserve">Priority/Settlement Notice </w:t>
      </w:r>
      <w:r w:rsidRPr="006D66BA">
        <w:rPr>
          <w:rFonts w:asciiTheme="minorHAnsi" w:hAnsiTheme="minorHAnsi"/>
          <w:spacing w:val="-1"/>
          <w:sz w:val="20"/>
          <w:szCs w:val="20"/>
        </w:rPr>
        <w:t>has the meaning given to it in the Land Titles Legislation of the Jurisdiction in which the land the subject of the Conveyancing Transaction is situated.</w:t>
      </w:r>
    </w:p>
    <w:p w14:paraId="164B9D7C"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z w:val="20"/>
          <w:szCs w:val="20"/>
        </w:rPr>
        <w:t xml:space="preserve">Public Servant </w:t>
      </w:r>
      <w:r w:rsidRPr="006D66BA">
        <w:rPr>
          <w:rFonts w:asciiTheme="minorHAnsi" w:hAnsiTheme="minorHAnsi"/>
          <w:sz w:val="20"/>
          <w:szCs w:val="20"/>
        </w:rPr>
        <w:t>means an employee or officer of the Commonwealth, a State or a Territory.</w:t>
      </w:r>
    </w:p>
    <w:p w14:paraId="6DE55557"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R</w:t>
      </w:r>
      <w:r w:rsidRPr="006D66BA">
        <w:rPr>
          <w:rFonts w:asciiTheme="minorHAnsi" w:hAnsiTheme="minorHAnsi"/>
          <w:b/>
          <w:sz w:val="20"/>
          <w:szCs w:val="20"/>
        </w:rPr>
        <w:t>ecord</w:t>
      </w:r>
      <w:r w:rsidRPr="006D66BA">
        <w:rPr>
          <w:rFonts w:asciiTheme="minorHAnsi" w:hAnsiTheme="minorHAnsi"/>
          <w:b/>
          <w:spacing w:val="1"/>
          <w:sz w:val="20"/>
          <w:szCs w:val="20"/>
        </w:rPr>
        <w:t xml:space="preserve"> </w:t>
      </w:r>
      <w:r w:rsidRPr="006D66BA">
        <w:rPr>
          <w:rFonts w:asciiTheme="minorHAnsi" w:hAnsiTheme="minorHAnsi"/>
          <w:sz w:val="20"/>
          <w:szCs w:val="20"/>
        </w:rPr>
        <w:t>has</w:t>
      </w:r>
      <w:r w:rsidRPr="006D66BA">
        <w:rPr>
          <w:rFonts w:asciiTheme="minorHAnsi" w:hAnsiTheme="minorHAnsi"/>
          <w:spacing w:val="-1"/>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w:t>
      </w:r>
      <w:r w:rsidRPr="006D66BA">
        <w:rPr>
          <w:rFonts w:asciiTheme="minorHAnsi" w:hAnsiTheme="minorHAnsi"/>
          <w:spacing w:val="-1"/>
          <w:sz w:val="20"/>
          <w:szCs w:val="20"/>
        </w:rPr>
        <w:t>i</w:t>
      </w:r>
      <w:r w:rsidRPr="006D66BA">
        <w:rPr>
          <w:rFonts w:asciiTheme="minorHAnsi" w:hAnsiTheme="minorHAnsi"/>
          <w:spacing w:val="-3"/>
          <w:sz w:val="20"/>
          <w:szCs w:val="20"/>
        </w:rPr>
        <w:t>n</w:t>
      </w:r>
      <w:r w:rsidRPr="006D66BA">
        <w:rPr>
          <w:rFonts w:asciiTheme="minorHAnsi" w:hAnsiTheme="minorHAnsi"/>
          <w:sz w:val="20"/>
          <w:szCs w:val="20"/>
        </w:rPr>
        <w:t>g</w:t>
      </w:r>
      <w:r w:rsidRPr="006D66BA">
        <w:rPr>
          <w:rFonts w:asciiTheme="minorHAnsi" w:hAnsiTheme="minorHAnsi"/>
          <w:spacing w:val="-2"/>
          <w:sz w:val="20"/>
          <w:szCs w:val="20"/>
        </w:rPr>
        <w:t xml:space="preserve"> </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en</w:t>
      </w:r>
      <w:r w:rsidRPr="006D66BA">
        <w:rPr>
          <w:rFonts w:asciiTheme="minorHAnsi" w:hAnsiTheme="minorHAnsi"/>
          <w:spacing w:val="1"/>
          <w:sz w:val="20"/>
          <w:szCs w:val="20"/>
        </w:rPr>
        <w:t xml:space="preserve"> t</w:t>
      </w:r>
      <w:r w:rsidRPr="006D66BA">
        <w:rPr>
          <w:rFonts w:asciiTheme="minorHAnsi" w:hAnsiTheme="minorHAnsi"/>
          <w:sz w:val="20"/>
          <w:szCs w:val="20"/>
        </w:rPr>
        <w:t>o</w:t>
      </w:r>
      <w:r w:rsidRPr="006D66BA">
        <w:rPr>
          <w:rFonts w:asciiTheme="minorHAnsi" w:hAnsiTheme="minorHAnsi"/>
          <w:spacing w:val="1"/>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 xml:space="preserve">t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1"/>
          <w:sz w:val="20"/>
          <w:szCs w:val="20"/>
        </w:rPr>
        <w:t xml:space="preserve"> 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ECN</w:t>
      </w:r>
      <w:r w:rsidRPr="006D66BA">
        <w:rPr>
          <w:rFonts w:asciiTheme="minorHAnsi" w:hAnsiTheme="minorHAnsi"/>
          <w:sz w:val="20"/>
          <w:szCs w:val="20"/>
        </w:rPr>
        <w:t>L.</w:t>
      </w:r>
    </w:p>
    <w:p w14:paraId="1207ECC2"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R</w:t>
      </w:r>
      <w:r w:rsidRPr="006D66BA">
        <w:rPr>
          <w:rFonts w:asciiTheme="minorHAnsi" w:hAnsiTheme="minorHAnsi"/>
          <w:b/>
          <w:sz w:val="20"/>
          <w:szCs w:val="20"/>
        </w:rPr>
        <w:t>e</w:t>
      </w:r>
      <w:r w:rsidRPr="006D66BA">
        <w:rPr>
          <w:rFonts w:asciiTheme="minorHAnsi" w:hAnsiTheme="minorHAnsi"/>
          <w:b/>
          <w:spacing w:val="1"/>
          <w:sz w:val="20"/>
          <w:szCs w:val="20"/>
        </w:rPr>
        <w:t>l</w:t>
      </w:r>
      <w:r w:rsidRPr="006D66BA">
        <w:rPr>
          <w:rFonts w:asciiTheme="minorHAnsi" w:hAnsiTheme="minorHAnsi"/>
          <w:b/>
          <w:sz w:val="20"/>
          <w:szCs w:val="20"/>
        </w:rPr>
        <w:t>a</w:t>
      </w:r>
      <w:r w:rsidRPr="006D66BA">
        <w:rPr>
          <w:rFonts w:asciiTheme="minorHAnsi" w:hAnsiTheme="minorHAnsi"/>
          <w:b/>
          <w:spacing w:val="1"/>
          <w:sz w:val="20"/>
          <w:szCs w:val="20"/>
        </w:rPr>
        <w:t>ti</w:t>
      </w:r>
      <w:r w:rsidRPr="006D66BA">
        <w:rPr>
          <w:rFonts w:asciiTheme="minorHAnsi" w:hAnsiTheme="minorHAnsi"/>
          <w:b/>
          <w:spacing w:val="-3"/>
          <w:sz w:val="20"/>
          <w:szCs w:val="20"/>
        </w:rPr>
        <w:t>v</w:t>
      </w:r>
      <w:r w:rsidRPr="006D66BA">
        <w:rPr>
          <w:rFonts w:asciiTheme="minorHAnsi" w:hAnsiTheme="minorHAnsi"/>
          <w:b/>
          <w:sz w:val="20"/>
          <w:szCs w:val="20"/>
        </w:rPr>
        <w:t>e</w:t>
      </w:r>
      <w:r w:rsidRPr="006D66BA">
        <w:rPr>
          <w:rFonts w:asciiTheme="minorHAnsi" w:hAnsiTheme="minorHAnsi"/>
          <w:b/>
          <w:spacing w:val="27"/>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eans</w:t>
      </w:r>
      <w:r w:rsidRPr="006D66BA">
        <w:rPr>
          <w:rFonts w:asciiTheme="minorHAnsi" w:hAnsiTheme="minorHAnsi"/>
          <w:spacing w:val="28"/>
          <w:sz w:val="20"/>
          <w:szCs w:val="20"/>
        </w:rPr>
        <w:t xml:space="preserve"> </w:t>
      </w:r>
      <w:r w:rsidRPr="006D66BA">
        <w:rPr>
          <w:rFonts w:asciiTheme="minorHAnsi" w:hAnsiTheme="minorHAnsi"/>
          <w:sz w:val="20"/>
          <w:szCs w:val="20"/>
        </w:rPr>
        <w:t>a</w:t>
      </w:r>
      <w:r w:rsidRPr="006D66BA">
        <w:rPr>
          <w:rFonts w:asciiTheme="minorHAnsi" w:hAnsiTheme="minorHAnsi"/>
          <w:spacing w:val="27"/>
          <w:sz w:val="20"/>
          <w:szCs w:val="20"/>
        </w:rPr>
        <w:t xml:space="preserve"> </w:t>
      </w:r>
      <w:r w:rsidRPr="006D66BA">
        <w:rPr>
          <w:rFonts w:asciiTheme="minorHAnsi" w:hAnsiTheme="minorHAnsi"/>
          <w:spacing w:val="-1"/>
          <w:sz w:val="20"/>
          <w:szCs w:val="20"/>
        </w:rPr>
        <w:t>P</w:t>
      </w:r>
      <w:r w:rsidRPr="006D66BA">
        <w:rPr>
          <w:rFonts w:asciiTheme="minorHAnsi" w:hAnsiTheme="minorHAnsi"/>
          <w:sz w:val="20"/>
          <w:szCs w:val="20"/>
        </w:rPr>
        <w:t>e</w:t>
      </w:r>
      <w:r w:rsidRPr="006D66BA">
        <w:rPr>
          <w:rFonts w:asciiTheme="minorHAnsi" w:hAnsiTheme="minorHAnsi"/>
          <w:spacing w:val="-2"/>
          <w:sz w:val="20"/>
          <w:szCs w:val="20"/>
        </w:rPr>
        <w:t>rs</w:t>
      </w:r>
      <w:r w:rsidRPr="006D66BA">
        <w:rPr>
          <w:rFonts w:asciiTheme="minorHAnsi" w:hAnsiTheme="minorHAnsi"/>
          <w:sz w:val="20"/>
          <w:szCs w:val="20"/>
        </w:rPr>
        <w:t>on</w:t>
      </w:r>
      <w:r w:rsidRPr="006D66BA">
        <w:rPr>
          <w:rFonts w:asciiTheme="minorHAnsi" w:hAnsiTheme="minorHAnsi"/>
          <w:spacing w:val="-1"/>
          <w:sz w:val="20"/>
          <w:szCs w:val="20"/>
        </w:rPr>
        <w:t>’</w:t>
      </w:r>
      <w:r w:rsidRPr="006D66BA">
        <w:rPr>
          <w:rFonts w:asciiTheme="minorHAnsi" w:hAnsiTheme="minorHAnsi"/>
          <w:sz w:val="20"/>
          <w:szCs w:val="20"/>
        </w:rPr>
        <w:t>s</w:t>
      </w:r>
      <w:r w:rsidRPr="006D66BA">
        <w:rPr>
          <w:rFonts w:asciiTheme="minorHAnsi" w:hAnsiTheme="minorHAnsi"/>
          <w:spacing w:val="28"/>
          <w:sz w:val="20"/>
          <w:szCs w:val="20"/>
        </w:rPr>
        <w:t xml:space="preserve"> </w:t>
      </w:r>
      <w:r w:rsidRPr="006D66BA">
        <w:rPr>
          <w:rFonts w:asciiTheme="minorHAnsi" w:hAnsiTheme="minorHAnsi"/>
          <w:sz w:val="20"/>
          <w:szCs w:val="20"/>
        </w:rPr>
        <w:t>spouse</w:t>
      </w:r>
      <w:r w:rsidRPr="006D66BA">
        <w:rPr>
          <w:rFonts w:asciiTheme="minorHAnsi" w:hAnsiTheme="minorHAnsi"/>
          <w:spacing w:val="27"/>
          <w:sz w:val="20"/>
          <w:szCs w:val="20"/>
        </w:rPr>
        <w:t xml:space="preserve"> </w:t>
      </w:r>
      <w:r w:rsidRPr="006D66BA">
        <w:rPr>
          <w:rFonts w:asciiTheme="minorHAnsi" w:hAnsiTheme="minorHAnsi"/>
          <w:sz w:val="20"/>
          <w:szCs w:val="20"/>
        </w:rPr>
        <w:t>or</w:t>
      </w:r>
      <w:r w:rsidRPr="006D66BA">
        <w:rPr>
          <w:rFonts w:asciiTheme="minorHAnsi" w:hAnsiTheme="minorHAnsi"/>
          <w:spacing w:val="28"/>
          <w:sz w:val="20"/>
          <w:szCs w:val="20"/>
        </w:rPr>
        <w:t xml:space="preserve"> </w:t>
      </w:r>
      <w:r w:rsidRPr="006D66BA">
        <w:rPr>
          <w:rFonts w:asciiTheme="minorHAnsi" w:hAnsiTheme="minorHAnsi"/>
          <w:sz w:val="20"/>
          <w:szCs w:val="20"/>
        </w:rPr>
        <w:t>do</w:t>
      </w:r>
      <w:r w:rsidRPr="006D66BA">
        <w:rPr>
          <w:rFonts w:asciiTheme="minorHAnsi" w:hAnsiTheme="minorHAnsi"/>
          <w:spacing w:val="1"/>
          <w:sz w:val="20"/>
          <w:szCs w:val="20"/>
        </w:rPr>
        <w:t>m</w:t>
      </w:r>
      <w:r w:rsidRPr="006D66BA">
        <w:rPr>
          <w:rFonts w:asciiTheme="minorHAnsi" w:hAnsiTheme="minorHAnsi"/>
          <w:sz w:val="20"/>
          <w:szCs w:val="20"/>
        </w:rPr>
        <w:t>e</w:t>
      </w:r>
      <w:r w:rsidRPr="006D66BA">
        <w:rPr>
          <w:rFonts w:asciiTheme="minorHAnsi" w:hAnsiTheme="minorHAnsi"/>
          <w:spacing w:val="-2"/>
          <w:sz w:val="20"/>
          <w:szCs w:val="20"/>
        </w:rPr>
        <w:t>s</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z w:val="20"/>
          <w:szCs w:val="20"/>
        </w:rPr>
        <w:t>c</w:t>
      </w:r>
      <w:r w:rsidRPr="006D66BA">
        <w:rPr>
          <w:rFonts w:asciiTheme="minorHAnsi" w:hAnsiTheme="minorHAnsi"/>
          <w:spacing w:val="25"/>
          <w:sz w:val="20"/>
          <w:szCs w:val="20"/>
        </w:rPr>
        <w:t xml:space="preserve"> </w:t>
      </w:r>
      <w:r w:rsidRPr="006D66BA">
        <w:rPr>
          <w:rFonts w:asciiTheme="minorHAnsi" w:hAnsiTheme="minorHAnsi"/>
          <w:sz w:val="20"/>
          <w:szCs w:val="20"/>
        </w:rPr>
        <w:t>pa</w:t>
      </w:r>
      <w:r w:rsidRPr="006D66BA">
        <w:rPr>
          <w:rFonts w:asciiTheme="minorHAnsi" w:hAnsiTheme="minorHAnsi"/>
          <w:spacing w:val="1"/>
          <w:sz w:val="20"/>
          <w:szCs w:val="20"/>
        </w:rPr>
        <w:t>rt</w:t>
      </w:r>
      <w:r w:rsidRPr="006D66BA">
        <w:rPr>
          <w:rFonts w:asciiTheme="minorHAnsi" w:hAnsiTheme="minorHAnsi"/>
          <w:sz w:val="20"/>
          <w:szCs w:val="20"/>
        </w:rPr>
        <w:t>ner</w:t>
      </w:r>
      <w:r w:rsidRPr="006D66BA">
        <w:rPr>
          <w:rFonts w:asciiTheme="minorHAnsi" w:hAnsiTheme="minorHAnsi"/>
          <w:spacing w:val="28"/>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r</w:t>
      </w:r>
      <w:r w:rsidRPr="006D66BA">
        <w:rPr>
          <w:rFonts w:asciiTheme="minorHAnsi" w:hAnsiTheme="minorHAnsi"/>
          <w:spacing w:val="28"/>
          <w:sz w:val="20"/>
          <w:szCs w:val="20"/>
        </w:rPr>
        <w:t xml:space="preserve"> </w:t>
      </w:r>
      <w:r w:rsidRPr="006D66BA">
        <w:rPr>
          <w:rFonts w:asciiTheme="minorHAnsi" w:hAnsiTheme="minorHAnsi"/>
          <w:sz w:val="20"/>
          <w:szCs w:val="20"/>
        </w:rPr>
        <w:t>a</w:t>
      </w:r>
      <w:r w:rsidRPr="006D66BA">
        <w:rPr>
          <w:rFonts w:asciiTheme="minorHAnsi" w:hAnsiTheme="minorHAnsi"/>
          <w:spacing w:val="27"/>
          <w:sz w:val="20"/>
          <w:szCs w:val="20"/>
        </w:rPr>
        <w:t xml:space="preserve"> </w:t>
      </w:r>
      <w:r w:rsidRPr="006D66BA">
        <w:rPr>
          <w:rFonts w:asciiTheme="minorHAnsi" w:hAnsiTheme="minorHAnsi"/>
          <w:sz w:val="20"/>
          <w:szCs w:val="20"/>
        </w:rPr>
        <w:t>ch</w:t>
      </w:r>
      <w:r w:rsidRPr="006D66BA">
        <w:rPr>
          <w:rFonts w:asciiTheme="minorHAnsi" w:hAnsiTheme="minorHAnsi"/>
          <w:spacing w:val="-1"/>
          <w:sz w:val="20"/>
          <w:szCs w:val="20"/>
        </w:rPr>
        <w:t>il</w:t>
      </w:r>
      <w:r w:rsidRPr="006D66BA">
        <w:rPr>
          <w:rFonts w:asciiTheme="minorHAnsi" w:hAnsiTheme="minorHAnsi"/>
          <w:sz w:val="20"/>
          <w:szCs w:val="20"/>
        </w:rPr>
        <w:t>d,</w:t>
      </w:r>
      <w:r w:rsidRPr="006D66BA">
        <w:rPr>
          <w:rFonts w:asciiTheme="minorHAnsi" w:hAnsiTheme="minorHAnsi"/>
          <w:spacing w:val="26"/>
          <w:sz w:val="20"/>
          <w:szCs w:val="20"/>
        </w:rPr>
        <w:t xml:space="preserve"> </w:t>
      </w:r>
      <w:r w:rsidRPr="006D66BA">
        <w:rPr>
          <w:rFonts w:asciiTheme="minorHAnsi" w:hAnsiTheme="minorHAnsi"/>
          <w:spacing w:val="2"/>
          <w:sz w:val="20"/>
          <w:szCs w:val="20"/>
        </w:rPr>
        <w:t>g</w:t>
      </w:r>
      <w:r w:rsidRPr="006D66BA">
        <w:rPr>
          <w:rFonts w:asciiTheme="minorHAnsi" w:hAnsiTheme="minorHAnsi"/>
          <w:spacing w:val="1"/>
          <w:sz w:val="20"/>
          <w:szCs w:val="20"/>
        </w:rPr>
        <w:t>r</w:t>
      </w:r>
      <w:r w:rsidRPr="006D66BA">
        <w:rPr>
          <w:rFonts w:asciiTheme="minorHAnsi" w:hAnsiTheme="minorHAnsi"/>
          <w:sz w:val="20"/>
          <w:szCs w:val="20"/>
        </w:rPr>
        <w:t>a</w:t>
      </w:r>
      <w:r w:rsidRPr="006D66BA">
        <w:rPr>
          <w:rFonts w:asciiTheme="minorHAnsi" w:hAnsiTheme="minorHAnsi"/>
          <w:spacing w:val="-3"/>
          <w:sz w:val="20"/>
          <w:szCs w:val="20"/>
        </w:rPr>
        <w:t>n</w:t>
      </w:r>
      <w:r w:rsidRPr="006D66BA">
        <w:rPr>
          <w:rFonts w:asciiTheme="minorHAnsi" w:hAnsiTheme="minorHAnsi"/>
          <w:sz w:val="20"/>
          <w:szCs w:val="20"/>
        </w:rPr>
        <w:t>dch</w:t>
      </w:r>
      <w:r w:rsidRPr="006D66BA">
        <w:rPr>
          <w:rFonts w:asciiTheme="minorHAnsi" w:hAnsiTheme="minorHAnsi"/>
          <w:spacing w:val="-1"/>
          <w:sz w:val="20"/>
          <w:szCs w:val="20"/>
        </w:rPr>
        <w:t>il</w:t>
      </w:r>
      <w:r w:rsidRPr="006D66BA">
        <w:rPr>
          <w:rFonts w:asciiTheme="minorHAnsi" w:hAnsiTheme="minorHAnsi"/>
          <w:sz w:val="20"/>
          <w:szCs w:val="20"/>
        </w:rPr>
        <w:t>d,</w:t>
      </w:r>
      <w:r w:rsidRPr="006D66BA">
        <w:rPr>
          <w:rFonts w:asciiTheme="minorHAnsi" w:hAnsiTheme="minorHAnsi"/>
          <w:spacing w:val="29"/>
          <w:sz w:val="20"/>
          <w:szCs w:val="20"/>
        </w:rPr>
        <w:t xml:space="preserve"> </w:t>
      </w:r>
      <w:r w:rsidRPr="006D66BA">
        <w:rPr>
          <w:rFonts w:asciiTheme="minorHAnsi" w:hAnsiTheme="minorHAnsi"/>
          <w:sz w:val="20"/>
          <w:szCs w:val="20"/>
        </w:rPr>
        <w:t>s</w:t>
      </w:r>
      <w:r w:rsidRPr="006D66BA">
        <w:rPr>
          <w:rFonts w:asciiTheme="minorHAnsi" w:hAnsiTheme="minorHAnsi"/>
          <w:spacing w:val="-1"/>
          <w:sz w:val="20"/>
          <w:szCs w:val="20"/>
        </w:rPr>
        <w:t>i</w:t>
      </w:r>
      <w:r w:rsidRPr="006D66BA">
        <w:rPr>
          <w:rFonts w:asciiTheme="minorHAnsi" w:hAnsiTheme="minorHAnsi"/>
          <w:sz w:val="20"/>
          <w:szCs w:val="20"/>
        </w:rPr>
        <w:t>b</w:t>
      </w:r>
      <w:r w:rsidRPr="006D66BA">
        <w:rPr>
          <w:rFonts w:asciiTheme="minorHAnsi" w:hAnsiTheme="minorHAnsi"/>
          <w:spacing w:val="-1"/>
          <w:sz w:val="20"/>
          <w:szCs w:val="20"/>
        </w:rPr>
        <w:t>li</w:t>
      </w:r>
      <w:r w:rsidRPr="006D66BA">
        <w:rPr>
          <w:rFonts w:asciiTheme="minorHAnsi" w:hAnsiTheme="minorHAnsi"/>
          <w:sz w:val="20"/>
          <w:szCs w:val="20"/>
        </w:rPr>
        <w:t>n</w:t>
      </w:r>
      <w:r w:rsidRPr="006D66BA">
        <w:rPr>
          <w:rFonts w:asciiTheme="minorHAnsi" w:hAnsiTheme="minorHAnsi"/>
          <w:spacing w:val="5"/>
          <w:sz w:val="20"/>
          <w:szCs w:val="20"/>
        </w:rPr>
        <w:t>g</w:t>
      </w:r>
      <w:r w:rsidRPr="006D66BA">
        <w:rPr>
          <w:rFonts w:asciiTheme="minorHAnsi" w:hAnsiTheme="minorHAnsi"/>
          <w:sz w:val="20"/>
          <w:szCs w:val="20"/>
        </w:rPr>
        <w:t>, pa</w:t>
      </w:r>
      <w:r w:rsidRPr="006D66BA">
        <w:rPr>
          <w:rFonts w:asciiTheme="minorHAnsi" w:hAnsiTheme="minorHAnsi"/>
          <w:spacing w:val="1"/>
          <w:sz w:val="20"/>
          <w:szCs w:val="20"/>
        </w:rPr>
        <w:t>r</w:t>
      </w:r>
      <w:r w:rsidRPr="006D66BA">
        <w:rPr>
          <w:rFonts w:asciiTheme="minorHAnsi" w:hAnsiTheme="minorHAnsi"/>
          <w:sz w:val="20"/>
          <w:szCs w:val="20"/>
        </w:rPr>
        <w:t>ent or</w:t>
      </w:r>
      <w:r w:rsidRPr="006D66BA">
        <w:rPr>
          <w:rFonts w:asciiTheme="minorHAnsi" w:hAnsiTheme="minorHAnsi"/>
          <w:spacing w:val="-3"/>
          <w:sz w:val="20"/>
          <w:szCs w:val="20"/>
        </w:rPr>
        <w:t xml:space="preserve"> </w:t>
      </w:r>
      <w:r w:rsidRPr="006D66BA">
        <w:rPr>
          <w:rFonts w:asciiTheme="minorHAnsi" w:hAnsiTheme="minorHAnsi"/>
          <w:spacing w:val="2"/>
          <w:sz w:val="20"/>
          <w:szCs w:val="20"/>
        </w:rPr>
        <w:t>g</w:t>
      </w:r>
      <w:r w:rsidRPr="006D66BA">
        <w:rPr>
          <w:rFonts w:asciiTheme="minorHAnsi" w:hAnsiTheme="minorHAnsi"/>
          <w:spacing w:val="1"/>
          <w:sz w:val="20"/>
          <w:szCs w:val="20"/>
        </w:rPr>
        <w:t>r</w:t>
      </w:r>
      <w:r w:rsidRPr="006D66BA">
        <w:rPr>
          <w:rFonts w:asciiTheme="minorHAnsi" w:hAnsiTheme="minorHAnsi"/>
          <w:sz w:val="20"/>
          <w:szCs w:val="20"/>
        </w:rPr>
        <w:t>andp</w:t>
      </w:r>
      <w:r w:rsidRPr="006D66BA">
        <w:rPr>
          <w:rFonts w:asciiTheme="minorHAnsi" w:hAnsiTheme="minorHAnsi"/>
          <w:spacing w:val="-3"/>
          <w:sz w:val="20"/>
          <w:szCs w:val="20"/>
        </w:rPr>
        <w:t>a</w:t>
      </w:r>
      <w:r w:rsidRPr="006D66BA">
        <w:rPr>
          <w:rFonts w:asciiTheme="minorHAnsi" w:hAnsiTheme="minorHAnsi"/>
          <w:spacing w:val="1"/>
          <w:sz w:val="20"/>
          <w:szCs w:val="20"/>
        </w:rPr>
        <w:t>r</w:t>
      </w:r>
      <w:r w:rsidRPr="006D66BA">
        <w:rPr>
          <w:rFonts w:asciiTheme="minorHAnsi" w:hAnsiTheme="minorHAnsi"/>
          <w:sz w:val="20"/>
          <w:szCs w:val="20"/>
        </w:rPr>
        <w:t xml:space="preserve">ent </w:t>
      </w:r>
      <w:r w:rsidRPr="006D66BA">
        <w:rPr>
          <w:rFonts w:asciiTheme="minorHAnsi" w:hAnsiTheme="minorHAnsi"/>
          <w:spacing w:val="-3"/>
          <w:sz w:val="20"/>
          <w:szCs w:val="20"/>
        </w:rPr>
        <w:t>o</w:t>
      </w:r>
      <w:r w:rsidRPr="006D66BA">
        <w:rPr>
          <w:rFonts w:asciiTheme="minorHAnsi" w:hAnsiTheme="minorHAnsi"/>
          <w:sz w:val="20"/>
          <w:szCs w:val="20"/>
        </w:rPr>
        <w:t xml:space="preserve">f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 xml:space="preserve"> </w:t>
      </w:r>
      <w:r w:rsidRPr="006D66BA">
        <w:rPr>
          <w:rFonts w:asciiTheme="minorHAnsi" w:hAnsiTheme="minorHAnsi"/>
          <w:spacing w:val="-1"/>
          <w:sz w:val="20"/>
          <w:szCs w:val="20"/>
        </w:rPr>
        <w:t>P</w:t>
      </w:r>
      <w:r w:rsidRPr="006D66BA">
        <w:rPr>
          <w:rFonts w:asciiTheme="minorHAnsi" w:hAnsiTheme="minorHAnsi"/>
          <w:sz w:val="20"/>
          <w:szCs w:val="20"/>
        </w:rPr>
        <w:t>e</w:t>
      </w:r>
      <w:r w:rsidRPr="006D66BA">
        <w:rPr>
          <w:rFonts w:asciiTheme="minorHAnsi" w:hAnsiTheme="minorHAnsi"/>
          <w:spacing w:val="-2"/>
          <w:sz w:val="20"/>
          <w:szCs w:val="20"/>
        </w:rPr>
        <w:t>r</w:t>
      </w:r>
      <w:r w:rsidRPr="006D66BA">
        <w:rPr>
          <w:rFonts w:asciiTheme="minorHAnsi" w:hAnsiTheme="minorHAnsi"/>
          <w:sz w:val="20"/>
          <w:szCs w:val="20"/>
        </w:rPr>
        <w:t>son</w:t>
      </w:r>
      <w:r w:rsidRPr="006D66BA">
        <w:rPr>
          <w:rFonts w:asciiTheme="minorHAnsi" w:hAnsiTheme="minorHAnsi"/>
          <w:spacing w:val="1"/>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r</w:t>
      </w:r>
      <w:r w:rsidRPr="006D66BA">
        <w:rPr>
          <w:rFonts w:asciiTheme="minorHAnsi" w:hAnsiTheme="minorHAnsi"/>
          <w:spacing w:val="2"/>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 xml:space="preserve">f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 xml:space="preserve"> </w:t>
      </w:r>
      <w:r w:rsidRPr="006D66BA">
        <w:rPr>
          <w:rFonts w:asciiTheme="minorHAnsi" w:hAnsiTheme="minorHAnsi"/>
          <w:sz w:val="20"/>
          <w:szCs w:val="20"/>
        </w:rPr>
        <w:t>P</w:t>
      </w:r>
      <w:r w:rsidRPr="006D66BA">
        <w:rPr>
          <w:rFonts w:asciiTheme="minorHAnsi" w:hAnsiTheme="minorHAnsi"/>
          <w:spacing w:val="-3"/>
          <w:sz w:val="20"/>
          <w:szCs w:val="20"/>
        </w:rPr>
        <w:t>e</w:t>
      </w:r>
      <w:r w:rsidRPr="006D66BA">
        <w:rPr>
          <w:rFonts w:asciiTheme="minorHAnsi" w:hAnsiTheme="minorHAnsi"/>
          <w:spacing w:val="1"/>
          <w:sz w:val="20"/>
          <w:szCs w:val="20"/>
        </w:rPr>
        <w:t>r</w:t>
      </w:r>
      <w:r w:rsidRPr="006D66BA">
        <w:rPr>
          <w:rFonts w:asciiTheme="minorHAnsi" w:hAnsiTheme="minorHAnsi"/>
          <w:spacing w:val="-2"/>
          <w:sz w:val="20"/>
          <w:szCs w:val="20"/>
        </w:rPr>
        <w:t>s</w:t>
      </w:r>
      <w:r w:rsidRPr="006D66BA">
        <w:rPr>
          <w:rFonts w:asciiTheme="minorHAnsi" w:hAnsiTheme="minorHAnsi"/>
          <w:sz w:val="20"/>
          <w:szCs w:val="20"/>
        </w:rPr>
        <w:t>on</w:t>
      </w:r>
      <w:r w:rsidRPr="006D66BA">
        <w:rPr>
          <w:rFonts w:asciiTheme="minorHAnsi" w:hAnsiTheme="minorHAnsi"/>
          <w:spacing w:val="-1"/>
          <w:sz w:val="20"/>
          <w:szCs w:val="20"/>
        </w:rPr>
        <w:t>’</w:t>
      </w:r>
      <w:r w:rsidRPr="006D66BA">
        <w:rPr>
          <w:rFonts w:asciiTheme="minorHAnsi" w:hAnsiTheme="minorHAnsi"/>
          <w:sz w:val="20"/>
          <w:szCs w:val="20"/>
        </w:rPr>
        <w:t>s</w:t>
      </w:r>
      <w:r w:rsidRPr="006D66BA">
        <w:rPr>
          <w:rFonts w:asciiTheme="minorHAnsi" w:hAnsiTheme="minorHAnsi"/>
          <w:spacing w:val="1"/>
          <w:sz w:val="20"/>
          <w:szCs w:val="20"/>
        </w:rPr>
        <w:t xml:space="preserve"> </w:t>
      </w:r>
      <w:r w:rsidRPr="006D66BA">
        <w:rPr>
          <w:rFonts w:asciiTheme="minorHAnsi" w:hAnsiTheme="minorHAnsi"/>
          <w:sz w:val="20"/>
          <w:szCs w:val="20"/>
        </w:rPr>
        <w:t>spouse</w:t>
      </w:r>
      <w:r w:rsidRPr="006D66BA">
        <w:rPr>
          <w:rFonts w:asciiTheme="minorHAnsi" w:hAnsiTheme="minorHAnsi"/>
          <w:spacing w:val="1"/>
          <w:sz w:val="20"/>
          <w:szCs w:val="20"/>
        </w:rPr>
        <w:t xml:space="preserve"> </w:t>
      </w:r>
      <w:r w:rsidRPr="006D66BA">
        <w:rPr>
          <w:rFonts w:asciiTheme="minorHAnsi" w:hAnsiTheme="minorHAnsi"/>
          <w:spacing w:val="-3"/>
          <w:sz w:val="20"/>
          <w:szCs w:val="20"/>
        </w:rPr>
        <w:t>o</w:t>
      </w:r>
      <w:r w:rsidRPr="006D66BA">
        <w:rPr>
          <w:rFonts w:asciiTheme="minorHAnsi" w:hAnsiTheme="minorHAnsi"/>
          <w:sz w:val="20"/>
          <w:szCs w:val="20"/>
        </w:rPr>
        <w:t>r</w:t>
      </w:r>
      <w:r w:rsidRPr="006D66BA">
        <w:rPr>
          <w:rFonts w:asciiTheme="minorHAnsi" w:hAnsiTheme="minorHAnsi"/>
          <w:spacing w:val="2"/>
          <w:sz w:val="20"/>
          <w:szCs w:val="20"/>
        </w:rPr>
        <w:t xml:space="preserve"> </w:t>
      </w:r>
      <w:r w:rsidRPr="006D66BA">
        <w:rPr>
          <w:rFonts w:asciiTheme="minorHAnsi" w:hAnsiTheme="minorHAnsi"/>
          <w:sz w:val="20"/>
          <w:szCs w:val="20"/>
        </w:rPr>
        <w:t>d</w:t>
      </w:r>
      <w:r w:rsidRPr="006D66BA">
        <w:rPr>
          <w:rFonts w:asciiTheme="minorHAnsi" w:hAnsiTheme="minorHAnsi"/>
          <w:spacing w:val="-3"/>
          <w:sz w:val="20"/>
          <w:szCs w:val="20"/>
        </w:rPr>
        <w:t>o</w:t>
      </w:r>
      <w:r w:rsidRPr="006D66BA">
        <w:rPr>
          <w:rFonts w:asciiTheme="minorHAnsi" w:hAnsiTheme="minorHAnsi"/>
          <w:spacing w:val="1"/>
          <w:sz w:val="20"/>
          <w:szCs w:val="20"/>
        </w:rPr>
        <w:t>m</w:t>
      </w:r>
      <w:r w:rsidRPr="006D66BA">
        <w:rPr>
          <w:rFonts w:asciiTheme="minorHAnsi" w:hAnsiTheme="minorHAnsi"/>
          <w:sz w:val="20"/>
          <w:szCs w:val="20"/>
        </w:rPr>
        <w:t>e</w:t>
      </w:r>
      <w:r w:rsidRPr="006D66BA">
        <w:rPr>
          <w:rFonts w:asciiTheme="minorHAnsi" w:hAnsiTheme="minorHAnsi"/>
          <w:spacing w:val="-2"/>
          <w:sz w:val="20"/>
          <w:szCs w:val="20"/>
        </w:rPr>
        <w:t>s</w:t>
      </w:r>
      <w:r w:rsidRPr="006D66BA">
        <w:rPr>
          <w:rFonts w:asciiTheme="minorHAnsi" w:hAnsiTheme="minorHAnsi"/>
          <w:spacing w:val="1"/>
          <w:sz w:val="20"/>
          <w:szCs w:val="20"/>
        </w:rPr>
        <w:t>t</w:t>
      </w:r>
      <w:r w:rsidRPr="006D66BA">
        <w:rPr>
          <w:rFonts w:asciiTheme="minorHAnsi" w:hAnsiTheme="minorHAnsi"/>
          <w:spacing w:val="-1"/>
          <w:sz w:val="20"/>
          <w:szCs w:val="20"/>
        </w:rPr>
        <w:t>i</w:t>
      </w:r>
      <w:r w:rsidRPr="006D66BA">
        <w:rPr>
          <w:rFonts w:asciiTheme="minorHAnsi" w:hAnsiTheme="minorHAnsi"/>
          <w:sz w:val="20"/>
          <w:szCs w:val="20"/>
        </w:rPr>
        <w:t>c</w:t>
      </w:r>
      <w:r w:rsidRPr="006D66BA">
        <w:rPr>
          <w:rFonts w:asciiTheme="minorHAnsi" w:hAnsiTheme="minorHAnsi"/>
          <w:spacing w:val="-1"/>
          <w:sz w:val="20"/>
          <w:szCs w:val="20"/>
        </w:rPr>
        <w:t xml:space="preserve"> </w:t>
      </w:r>
      <w:r w:rsidRPr="006D66BA">
        <w:rPr>
          <w:rFonts w:asciiTheme="minorHAnsi" w:hAnsiTheme="minorHAnsi"/>
          <w:sz w:val="20"/>
          <w:szCs w:val="20"/>
        </w:rPr>
        <w:t>pa</w:t>
      </w:r>
      <w:r w:rsidRPr="006D66BA">
        <w:rPr>
          <w:rFonts w:asciiTheme="minorHAnsi" w:hAnsiTheme="minorHAnsi"/>
          <w:spacing w:val="1"/>
          <w:sz w:val="20"/>
          <w:szCs w:val="20"/>
        </w:rPr>
        <w:t>rt</w:t>
      </w:r>
      <w:r w:rsidRPr="006D66BA">
        <w:rPr>
          <w:rFonts w:asciiTheme="minorHAnsi" w:hAnsiTheme="minorHAnsi"/>
          <w:sz w:val="20"/>
          <w:szCs w:val="20"/>
        </w:rPr>
        <w:t>n</w:t>
      </w:r>
      <w:r w:rsidRPr="006D66BA">
        <w:rPr>
          <w:rFonts w:asciiTheme="minorHAnsi" w:hAnsiTheme="minorHAnsi"/>
          <w:spacing w:val="-3"/>
          <w:sz w:val="20"/>
          <w:szCs w:val="20"/>
        </w:rPr>
        <w:t>e</w:t>
      </w:r>
      <w:r w:rsidRPr="006D66BA">
        <w:rPr>
          <w:rFonts w:asciiTheme="minorHAnsi" w:hAnsiTheme="minorHAnsi"/>
          <w:spacing w:val="2"/>
          <w:sz w:val="20"/>
          <w:szCs w:val="20"/>
        </w:rPr>
        <w:t>r</w:t>
      </w:r>
      <w:r w:rsidRPr="006D66BA">
        <w:rPr>
          <w:rFonts w:asciiTheme="minorHAnsi" w:hAnsiTheme="minorHAnsi"/>
          <w:sz w:val="20"/>
          <w:szCs w:val="20"/>
        </w:rPr>
        <w:t>.</w:t>
      </w:r>
    </w:p>
    <w:p w14:paraId="55129595"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S</w:t>
      </w:r>
      <w:r w:rsidRPr="006D66BA">
        <w:rPr>
          <w:rFonts w:asciiTheme="minorHAnsi" w:hAnsiTheme="minorHAnsi"/>
          <w:b/>
          <w:spacing w:val="1"/>
          <w:sz w:val="20"/>
          <w:szCs w:val="20"/>
        </w:rPr>
        <w:t>t</w:t>
      </w:r>
      <w:r w:rsidRPr="006D66BA">
        <w:rPr>
          <w:rFonts w:asciiTheme="minorHAnsi" w:hAnsiTheme="minorHAnsi"/>
          <w:b/>
          <w:sz w:val="20"/>
          <w:szCs w:val="20"/>
        </w:rPr>
        <w:t>a</w:t>
      </w:r>
      <w:r w:rsidRPr="006D66BA">
        <w:rPr>
          <w:rFonts w:asciiTheme="minorHAnsi" w:hAnsiTheme="minorHAnsi"/>
          <w:b/>
          <w:spacing w:val="1"/>
          <w:sz w:val="20"/>
          <w:szCs w:val="20"/>
        </w:rPr>
        <w:t>t</w:t>
      </w:r>
      <w:r w:rsidRPr="006D66BA">
        <w:rPr>
          <w:rFonts w:asciiTheme="minorHAnsi" w:hAnsiTheme="minorHAnsi"/>
          <w:b/>
          <w:sz w:val="20"/>
          <w:szCs w:val="20"/>
        </w:rPr>
        <w:t>e</w:t>
      </w:r>
      <w:r w:rsidRPr="006D66BA">
        <w:rPr>
          <w:rFonts w:asciiTheme="minorHAnsi" w:hAnsiTheme="minorHAnsi"/>
          <w:b/>
          <w:spacing w:val="25"/>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eans</w:t>
      </w:r>
      <w:r w:rsidRPr="006D66BA">
        <w:rPr>
          <w:rFonts w:asciiTheme="minorHAnsi" w:hAnsiTheme="minorHAnsi"/>
          <w:spacing w:val="25"/>
          <w:sz w:val="20"/>
          <w:szCs w:val="20"/>
        </w:rPr>
        <w:t xml:space="preserve"> </w:t>
      </w:r>
      <w:r w:rsidRPr="006D66BA">
        <w:rPr>
          <w:rFonts w:asciiTheme="minorHAnsi" w:hAnsiTheme="minorHAnsi"/>
          <w:spacing w:val="-1"/>
          <w:sz w:val="20"/>
          <w:szCs w:val="20"/>
        </w:rPr>
        <w:t>N</w:t>
      </w:r>
      <w:r w:rsidRPr="006D66BA">
        <w:rPr>
          <w:rFonts w:asciiTheme="minorHAnsi" w:hAnsiTheme="minorHAnsi"/>
          <w:sz w:val="20"/>
          <w:szCs w:val="20"/>
        </w:rPr>
        <w:t>ew</w:t>
      </w:r>
      <w:r w:rsidRPr="006D66BA">
        <w:rPr>
          <w:rFonts w:asciiTheme="minorHAnsi" w:hAnsiTheme="minorHAnsi"/>
          <w:spacing w:val="22"/>
          <w:sz w:val="20"/>
          <w:szCs w:val="20"/>
        </w:rPr>
        <w:t xml:space="preserve"> </w:t>
      </w:r>
      <w:r w:rsidRPr="006D66BA">
        <w:rPr>
          <w:rFonts w:asciiTheme="minorHAnsi" w:hAnsiTheme="minorHAnsi"/>
          <w:spacing w:val="-1"/>
          <w:sz w:val="20"/>
          <w:szCs w:val="20"/>
        </w:rPr>
        <w:t>S</w:t>
      </w:r>
      <w:r w:rsidRPr="006D66BA">
        <w:rPr>
          <w:rFonts w:asciiTheme="minorHAnsi" w:hAnsiTheme="minorHAnsi"/>
          <w:sz w:val="20"/>
          <w:szCs w:val="20"/>
        </w:rPr>
        <w:t>ou</w:t>
      </w:r>
      <w:r w:rsidRPr="006D66BA">
        <w:rPr>
          <w:rFonts w:asciiTheme="minorHAnsi" w:hAnsiTheme="minorHAnsi"/>
          <w:spacing w:val="1"/>
          <w:sz w:val="20"/>
          <w:szCs w:val="20"/>
        </w:rPr>
        <w:t>t</w:t>
      </w:r>
      <w:r w:rsidRPr="006D66BA">
        <w:rPr>
          <w:rFonts w:asciiTheme="minorHAnsi" w:hAnsiTheme="minorHAnsi"/>
          <w:sz w:val="20"/>
          <w:szCs w:val="20"/>
        </w:rPr>
        <w:t>h</w:t>
      </w:r>
      <w:r w:rsidRPr="006D66BA">
        <w:rPr>
          <w:rFonts w:asciiTheme="minorHAnsi" w:hAnsiTheme="minorHAnsi"/>
          <w:spacing w:val="20"/>
          <w:sz w:val="20"/>
          <w:szCs w:val="20"/>
        </w:rPr>
        <w:t xml:space="preserve"> </w:t>
      </w:r>
      <w:r w:rsidRPr="006D66BA">
        <w:rPr>
          <w:rFonts w:asciiTheme="minorHAnsi" w:hAnsiTheme="minorHAnsi"/>
          <w:spacing w:val="8"/>
          <w:sz w:val="20"/>
          <w:szCs w:val="20"/>
        </w:rPr>
        <w:t>W</w:t>
      </w:r>
      <w:r w:rsidRPr="006D66BA">
        <w:rPr>
          <w:rFonts w:asciiTheme="minorHAnsi" w:hAnsiTheme="minorHAnsi"/>
          <w:sz w:val="20"/>
          <w:szCs w:val="20"/>
        </w:rPr>
        <w:t>a</w:t>
      </w:r>
      <w:r w:rsidRPr="006D66BA">
        <w:rPr>
          <w:rFonts w:asciiTheme="minorHAnsi" w:hAnsiTheme="minorHAnsi"/>
          <w:spacing w:val="-1"/>
          <w:sz w:val="20"/>
          <w:szCs w:val="20"/>
        </w:rPr>
        <w:t>l</w:t>
      </w:r>
      <w:r w:rsidRPr="006D66BA">
        <w:rPr>
          <w:rFonts w:asciiTheme="minorHAnsi" w:hAnsiTheme="minorHAnsi"/>
          <w:sz w:val="20"/>
          <w:szCs w:val="20"/>
        </w:rPr>
        <w:t>e</w:t>
      </w:r>
      <w:r w:rsidRPr="006D66BA">
        <w:rPr>
          <w:rFonts w:asciiTheme="minorHAnsi" w:hAnsiTheme="minorHAnsi"/>
          <w:spacing w:val="-2"/>
          <w:sz w:val="20"/>
          <w:szCs w:val="20"/>
        </w:rPr>
        <w:t>s</w:t>
      </w:r>
      <w:r w:rsidRPr="006D66BA">
        <w:rPr>
          <w:rFonts w:asciiTheme="minorHAnsi" w:hAnsiTheme="minorHAnsi"/>
          <w:sz w:val="20"/>
          <w:szCs w:val="20"/>
        </w:rPr>
        <w:t>,</w:t>
      </w:r>
      <w:r w:rsidRPr="006D66BA">
        <w:rPr>
          <w:rFonts w:asciiTheme="minorHAnsi" w:hAnsiTheme="minorHAnsi"/>
          <w:spacing w:val="26"/>
          <w:sz w:val="20"/>
          <w:szCs w:val="20"/>
        </w:rPr>
        <w:t xml:space="preserve"> </w:t>
      </w:r>
      <w:r w:rsidRPr="006D66BA">
        <w:rPr>
          <w:rFonts w:asciiTheme="minorHAnsi" w:hAnsiTheme="minorHAnsi"/>
          <w:spacing w:val="1"/>
          <w:sz w:val="20"/>
          <w:szCs w:val="20"/>
        </w:rPr>
        <w:t>Q</w:t>
      </w:r>
      <w:r w:rsidRPr="006D66BA">
        <w:rPr>
          <w:rFonts w:asciiTheme="minorHAnsi" w:hAnsiTheme="minorHAnsi"/>
          <w:sz w:val="20"/>
          <w:szCs w:val="20"/>
        </w:rPr>
        <w:t>ueens</w:t>
      </w:r>
      <w:r w:rsidRPr="006D66BA">
        <w:rPr>
          <w:rFonts w:asciiTheme="minorHAnsi" w:hAnsiTheme="minorHAnsi"/>
          <w:spacing w:val="-1"/>
          <w:sz w:val="20"/>
          <w:szCs w:val="20"/>
        </w:rPr>
        <w:t>l</w:t>
      </w:r>
      <w:r w:rsidRPr="006D66BA">
        <w:rPr>
          <w:rFonts w:asciiTheme="minorHAnsi" w:hAnsiTheme="minorHAnsi"/>
          <w:sz w:val="20"/>
          <w:szCs w:val="20"/>
        </w:rPr>
        <w:t>and,</w:t>
      </w:r>
      <w:r w:rsidRPr="006D66BA">
        <w:rPr>
          <w:rFonts w:asciiTheme="minorHAnsi" w:hAnsiTheme="minorHAnsi"/>
          <w:spacing w:val="26"/>
          <w:sz w:val="20"/>
          <w:szCs w:val="20"/>
        </w:rPr>
        <w:t xml:space="preserve"> </w:t>
      </w:r>
      <w:r w:rsidRPr="006D66BA">
        <w:rPr>
          <w:rFonts w:asciiTheme="minorHAnsi" w:hAnsiTheme="minorHAnsi"/>
          <w:spacing w:val="-3"/>
          <w:sz w:val="20"/>
          <w:szCs w:val="20"/>
        </w:rPr>
        <w:t>S</w:t>
      </w:r>
      <w:r w:rsidRPr="006D66BA">
        <w:rPr>
          <w:rFonts w:asciiTheme="minorHAnsi" w:hAnsiTheme="minorHAnsi"/>
          <w:sz w:val="20"/>
          <w:szCs w:val="20"/>
        </w:rPr>
        <w:t>ou</w:t>
      </w:r>
      <w:r w:rsidRPr="006D66BA">
        <w:rPr>
          <w:rFonts w:asciiTheme="minorHAnsi" w:hAnsiTheme="minorHAnsi"/>
          <w:spacing w:val="1"/>
          <w:sz w:val="20"/>
          <w:szCs w:val="20"/>
        </w:rPr>
        <w:t>t</w:t>
      </w:r>
      <w:r w:rsidRPr="006D66BA">
        <w:rPr>
          <w:rFonts w:asciiTheme="minorHAnsi" w:hAnsiTheme="minorHAnsi"/>
          <w:sz w:val="20"/>
          <w:szCs w:val="20"/>
        </w:rPr>
        <w:t>h</w:t>
      </w:r>
      <w:r w:rsidRPr="006D66BA">
        <w:rPr>
          <w:rFonts w:asciiTheme="minorHAnsi" w:hAnsiTheme="minorHAnsi"/>
          <w:spacing w:val="25"/>
          <w:sz w:val="20"/>
          <w:szCs w:val="20"/>
        </w:rPr>
        <w:t xml:space="preserve"> </w:t>
      </w:r>
      <w:r w:rsidRPr="006D66BA">
        <w:rPr>
          <w:rFonts w:asciiTheme="minorHAnsi" w:hAnsiTheme="minorHAnsi"/>
          <w:spacing w:val="-1"/>
          <w:sz w:val="20"/>
          <w:szCs w:val="20"/>
        </w:rPr>
        <w:t>A</w:t>
      </w:r>
      <w:r w:rsidRPr="006D66BA">
        <w:rPr>
          <w:rFonts w:asciiTheme="minorHAnsi" w:hAnsiTheme="minorHAnsi"/>
          <w:sz w:val="20"/>
          <w:szCs w:val="20"/>
        </w:rPr>
        <w:t>us</w:t>
      </w:r>
      <w:r w:rsidRPr="006D66BA">
        <w:rPr>
          <w:rFonts w:asciiTheme="minorHAnsi" w:hAnsiTheme="minorHAnsi"/>
          <w:spacing w:val="1"/>
          <w:sz w:val="20"/>
          <w:szCs w:val="20"/>
        </w:rPr>
        <w:t>tr</w:t>
      </w:r>
      <w:r w:rsidRPr="006D66BA">
        <w:rPr>
          <w:rFonts w:asciiTheme="minorHAnsi" w:hAnsiTheme="minorHAnsi"/>
          <w:sz w:val="20"/>
          <w:szCs w:val="20"/>
        </w:rPr>
        <w:t>a</w:t>
      </w:r>
      <w:r w:rsidRPr="006D66BA">
        <w:rPr>
          <w:rFonts w:asciiTheme="minorHAnsi" w:hAnsiTheme="minorHAnsi"/>
          <w:spacing w:val="-1"/>
          <w:sz w:val="20"/>
          <w:szCs w:val="20"/>
        </w:rPr>
        <w:t>li</w:t>
      </w:r>
      <w:r w:rsidRPr="006D66BA">
        <w:rPr>
          <w:rFonts w:asciiTheme="minorHAnsi" w:hAnsiTheme="minorHAnsi"/>
          <w:sz w:val="20"/>
          <w:szCs w:val="20"/>
        </w:rPr>
        <w:t>a,</w:t>
      </w:r>
      <w:r w:rsidRPr="006D66BA">
        <w:rPr>
          <w:rFonts w:asciiTheme="minorHAnsi" w:hAnsiTheme="minorHAnsi"/>
          <w:spacing w:val="24"/>
          <w:sz w:val="20"/>
          <w:szCs w:val="20"/>
        </w:rPr>
        <w:t xml:space="preserve"> </w:t>
      </w:r>
      <w:r w:rsidRPr="006D66BA">
        <w:rPr>
          <w:rFonts w:asciiTheme="minorHAnsi" w:hAnsiTheme="minorHAnsi"/>
          <w:spacing w:val="2"/>
          <w:sz w:val="20"/>
          <w:szCs w:val="20"/>
        </w:rPr>
        <w:t>T</w:t>
      </w:r>
      <w:r w:rsidRPr="006D66BA">
        <w:rPr>
          <w:rFonts w:asciiTheme="minorHAnsi" w:hAnsiTheme="minorHAnsi"/>
          <w:sz w:val="20"/>
          <w:szCs w:val="20"/>
        </w:rPr>
        <w:t>a</w:t>
      </w:r>
      <w:r w:rsidRPr="006D66BA">
        <w:rPr>
          <w:rFonts w:asciiTheme="minorHAnsi" w:hAnsiTheme="minorHAnsi"/>
          <w:spacing w:val="-2"/>
          <w:sz w:val="20"/>
          <w:szCs w:val="20"/>
        </w:rPr>
        <w:t>s</w:t>
      </w:r>
      <w:r w:rsidRPr="006D66BA">
        <w:rPr>
          <w:rFonts w:asciiTheme="minorHAnsi" w:hAnsiTheme="minorHAnsi"/>
          <w:spacing w:val="1"/>
          <w:sz w:val="20"/>
          <w:szCs w:val="20"/>
        </w:rPr>
        <w:t>m</w:t>
      </w:r>
      <w:r w:rsidRPr="006D66BA">
        <w:rPr>
          <w:rFonts w:asciiTheme="minorHAnsi" w:hAnsiTheme="minorHAnsi"/>
          <w:sz w:val="20"/>
          <w:szCs w:val="20"/>
        </w:rPr>
        <w:t>an</w:t>
      </w:r>
      <w:r w:rsidRPr="006D66BA">
        <w:rPr>
          <w:rFonts w:asciiTheme="minorHAnsi" w:hAnsiTheme="minorHAnsi"/>
          <w:spacing w:val="-1"/>
          <w:sz w:val="20"/>
          <w:szCs w:val="20"/>
        </w:rPr>
        <w:t>i</w:t>
      </w:r>
      <w:r w:rsidRPr="006D66BA">
        <w:rPr>
          <w:rFonts w:asciiTheme="minorHAnsi" w:hAnsiTheme="minorHAnsi"/>
          <w:sz w:val="20"/>
          <w:szCs w:val="20"/>
        </w:rPr>
        <w:t>a,</w:t>
      </w:r>
      <w:r w:rsidRPr="006D66BA">
        <w:rPr>
          <w:rFonts w:asciiTheme="minorHAnsi" w:hAnsiTheme="minorHAnsi"/>
          <w:spacing w:val="26"/>
          <w:sz w:val="20"/>
          <w:szCs w:val="20"/>
        </w:rPr>
        <w:t xml:space="preserve"> </w:t>
      </w:r>
      <w:r w:rsidRPr="006D66BA">
        <w:rPr>
          <w:rFonts w:asciiTheme="minorHAnsi" w:hAnsiTheme="minorHAnsi"/>
          <w:spacing w:val="-1"/>
          <w:sz w:val="20"/>
          <w:szCs w:val="20"/>
        </w:rPr>
        <w:t>Vi</w:t>
      </w:r>
      <w:r w:rsidRPr="006D66BA">
        <w:rPr>
          <w:rFonts w:asciiTheme="minorHAnsi" w:hAnsiTheme="minorHAnsi"/>
          <w:sz w:val="20"/>
          <w:szCs w:val="20"/>
        </w:rPr>
        <w:t>c</w:t>
      </w:r>
      <w:r w:rsidRPr="006D66BA">
        <w:rPr>
          <w:rFonts w:asciiTheme="minorHAnsi" w:hAnsiTheme="minorHAnsi"/>
          <w:spacing w:val="1"/>
          <w:sz w:val="20"/>
          <w:szCs w:val="20"/>
        </w:rPr>
        <w:t>t</w:t>
      </w:r>
      <w:r w:rsidRPr="006D66BA">
        <w:rPr>
          <w:rFonts w:asciiTheme="minorHAnsi" w:hAnsiTheme="minorHAnsi"/>
          <w:sz w:val="20"/>
          <w:szCs w:val="20"/>
        </w:rPr>
        <w:t>o</w:t>
      </w:r>
      <w:r w:rsidRPr="006D66BA">
        <w:rPr>
          <w:rFonts w:asciiTheme="minorHAnsi" w:hAnsiTheme="minorHAnsi"/>
          <w:spacing w:val="1"/>
          <w:sz w:val="20"/>
          <w:szCs w:val="20"/>
        </w:rPr>
        <w:t>r</w:t>
      </w:r>
      <w:r w:rsidRPr="006D66BA">
        <w:rPr>
          <w:rFonts w:asciiTheme="minorHAnsi" w:hAnsiTheme="minorHAnsi"/>
          <w:spacing w:val="-1"/>
          <w:sz w:val="20"/>
          <w:szCs w:val="20"/>
        </w:rPr>
        <w:t>i</w:t>
      </w:r>
      <w:r w:rsidRPr="006D66BA">
        <w:rPr>
          <w:rFonts w:asciiTheme="minorHAnsi" w:hAnsiTheme="minorHAnsi"/>
          <w:sz w:val="20"/>
          <w:szCs w:val="20"/>
        </w:rPr>
        <w:t>a</w:t>
      </w:r>
      <w:r w:rsidRPr="006D66BA">
        <w:rPr>
          <w:rFonts w:asciiTheme="minorHAnsi" w:hAnsiTheme="minorHAnsi"/>
          <w:spacing w:val="25"/>
          <w:sz w:val="20"/>
          <w:szCs w:val="20"/>
        </w:rPr>
        <w:t xml:space="preserve"> </w:t>
      </w:r>
      <w:r w:rsidRPr="006D66BA">
        <w:rPr>
          <w:rFonts w:asciiTheme="minorHAnsi" w:hAnsiTheme="minorHAnsi"/>
          <w:sz w:val="20"/>
          <w:szCs w:val="20"/>
        </w:rPr>
        <w:t xml:space="preserve">and </w:t>
      </w:r>
      <w:r w:rsidRPr="006D66BA">
        <w:rPr>
          <w:rFonts w:asciiTheme="minorHAnsi" w:hAnsiTheme="minorHAnsi"/>
          <w:spacing w:val="5"/>
          <w:sz w:val="20"/>
          <w:szCs w:val="20"/>
        </w:rPr>
        <w:t>W</w:t>
      </w:r>
      <w:r w:rsidRPr="006D66BA">
        <w:rPr>
          <w:rFonts w:asciiTheme="minorHAnsi" w:hAnsiTheme="minorHAnsi"/>
          <w:spacing w:val="-3"/>
          <w:sz w:val="20"/>
          <w:szCs w:val="20"/>
        </w:rPr>
        <w:t>e</w:t>
      </w:r>
      <w:r w:rsidRPr="006D66BA">
        <w:rPr>
          <w:rFonts w:asciiTheme="minorHAnsi" w:hAnsiTheme="minorHAnsi"/>
          <w:spacing w:val="-2"/>
          <w:sz w:val="20"/>
          <w:szCs w:val="20"/>
        </w:rPr>
        <w:t>s</w:t>
      </w:r>
      <w:r w:rsidRPr="006D66BA">
        <w:rPr>
          <w:rFonts w:asciiTheme="minorHAnsi" w:hAnsiTheme="minorHAnsi"/>
          <w:spacing w:val="1"/>
          <w:sz w:val="20"/>
          <w:szCs w:val="20"/>
        </w:rPr>
        <w:t>t</w:t>
      </w:r>
      <w:r w:rsidRPr="006D66BA">
        <w:rPr>
          <w:rFonts w:asciiTheme="minorHAnsi" w:hAnsiTheme="minorHAnsi"/>
          <w:spacing w:val="-3"/>
          <w:sz w:val="20"/>
          <w:szCs w:val="20"/>
        </w:rPr>
        <w:t>e</w:t>
      </w:r>
      <w:r w:rsidRPr="006D66BA">
        <w:rPr>
          <w:rFonts w:asciiTheme="minorHAnsi" w:hAnsiTheme="minorHAnsi"/>
          <w:spacing w:val="1"/>
          <w:sz w:val="20"/>
          <w:szCs w:val="20"/>
        </w:rPr>
        <w:t>r</w:t>
      </w:r>
      <w:r w:rsidRPr="006D66BA">
        <w:rPr>
          <w:rFonts w:asciiTheme="minorHAnsi" w:hAnsiTheme="minorHAnsi"/>
          <w:sz w:val="20"/>
          <w:szCs w:val="20"/>
        </w:rPr>
        <w:t>n</w:t>
      </w:r>
      <w:r w:rsidRPr="006D66BA">
        <w:rPr>
          <w:rFonts w:asciiTheme="minorHAnsi" w:hAnsiTheme="minorHAnsi"/>
          <w:spacing w:val="1"/>
          <w:sz w:val="20"/>
          <w:szCs w:val="20"/>
        </w:rPr>
        <w:t xml:space="preserve"> </w:t>
      </w:r>
      <w:r w:rsidRPr="006D66BA">
        <w:rPr>
          <w:rFonts w:asciiTheme="minorHAnsi" w:hAnsiTheme="minorHAnsi"/>
          <w:spacing w:val="-1"/>
          <w:sz w:val="20"/>
          <w:szCs w:val="20"/>
        </w:rPr>
        <w:t>A</w:t>
      </w:r>
      <w:r w:rsidRPr="006D66BA">
        <w:rPr>
          <w:rFonts w:asciiTheme="minorHAnsi" w:hAnsiTheme="minorHAnsi"/>
          <w:sz w:val="20"/>
          <w:szCs w:val="20"/>
        </w:rPr>
        <w:t>u</w:t>
      </w:r>
      <w:r w:rsidRPr="006D66BA">
        <w:rPr>
          <w:rFonts w:asciiTheme="minorHAnsi" w:hAnsiTheme="minorHAnsi"/>
          <w:spacing w:val="-2"/>
          <w:sz w:val="20"/>
          <w:szCs w:val="20"/>
        </w:rPr>
        <w:t>s</w:t>
      </w:r>
      <w:r w:rsidRPr="006D66BA">
        <w:rPr>
          <w:rFonts w:asciiTheme="minorHAnsi" w:hAnsiTheme="minorHAnsi"/>
          <w:spacing w:val="1"/>
          <w:sz w:val="20"/>
          <w:szCs w:val="20"/>
        </w:rPr>
        <w:t>tr</w:t>
      </w:r>
      <w:r w:rsidRPr="006D66BA">
        <w:rPr>
          <w:rFonts w:asciiTheme="minorHAnsi" w:hAnsiTheme="minorHAnsi"/>
          <w:sz w:val="20"/>
          <w:szCs w:val="20"/>
        </w:rPr>
        <w:t>a</w:t>
      </w:r>
      <w:r w:rsidRPr="006D66BA">
        <w:rPr>
          <w:rFonts w:asciiTheme="minorHAnsi" w:hAnsiTheme="minorHAnsi"/>
          <w:spacing w:val="-1"/>
          <w:sz w:val="20"/>
          <w:szCs w:val="20"/>
        </w:rPr>
        <w:t>li</w:t>
      </w:r>
      <w:r w:rsidRPr="006D66BA">
        <w:rPr>
          <w:rFonts w:asciiTheme="minorHAnsi" w:hAnsiTheme="minorHAnsi"/>
          <w:sz w:val="20"/>
          <w:szCs w:val="20"/>
        </w:rPr>
        <w:t>a.</w:t>
      </w:r>
    </w:p>
    <w:p w14:paraId="45015D6E"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1"/>
          <w:sz w:val="20"/>
          <w:szCs w:val="20"/>
        </w:rPr>
        <w:t>S</w:t>
      </w:r>
      <w:r w:rsidRPr="006D66BA">
        <w:rPr>
          <w:rFonts w:asciiTheme="minorHAnsi" w:hAnsiTheme="minorHAnsi"/>
          <w:b/>
          <w:spacing w:val="1"/>
          <w:sz w:val="20"/>
          <w:szCs w:val="20"/>
        </w:rPr>
        <w:t>t</w:t>
      </w:r>
      <w:r w:rsidRPr="006D66BA">
        <w:rPr>
          <w:rFonts w:asciiTheme="minorHAnsi" w:hAnsiTheme="minorHAnsi"/>
          <w:b/>
          <w:sz w:val="20"/>
          <w:szCs w:val="20"/>
        </w:rPr>
        <w:t>a</w:t>
      </w:r>
      <w:r w:rsidRPr="006D66BA">
        <w:rPr>
          <w:rFonts w:asciiTheme="minorHAnsi" w:hAnsiTheme="minorHAnsi"/>
          <w:b/>
          <w:spacing w:val="1"/>
          <w:sz w:val="20"/>
          <w:szCs w:val="20"/>
        </w:rPr>
        <w:t>t</w:t>
      </w:r>
      <w:r w:rsidRPr="006D66BA">
        <w:rPr>
          <w:rFonts w:asciiTheme="minorHAnsi" w:hAnsiTheme="minorHAnsi"/>
          <w:b/>
          <w:sz w:val="20"/>
          <w:szCs w:val="20"/>
        </w:rPr>
        <w:t>u</w:t>
      </w:r>
      <w:r w:rsidRPr="006D66BA">
        <w:rPr>
          <w:rFonts w:asciiTheme="minorHAnsi" w:hAnsiTheme="minorHAnsi"/>
          <w:b/>
          <w:spacing w:val="1"/>
          <w:sz w:val="20"/>
          <w:szCs w:val="20"/>
        </w:rPr>
        <w:t>t</w:t>
      </w:r>
      <w:r w:rsidRPr="006D66BA">
        <w:rPr>
          <w:rFonts w:asciiTheme="minorHAnsi" w:hAnsiTheme="minorHAnsi"/>
          <w:b/>
          <w:spacing w:val="-3"/>
          <w:sz w:val="20"/>
          <w:szCs w:val="20"/>
        </w:rPr>
        <w:t>o</w:t>
      </w:r>
      <w:r w:rsidRPr="006D66BA">
        <w:rPr>
          <w:rFonts w:asciiTheme="minorHAnsi" w:hAnsiTheme="minorHAnsi"/>
          <w:b/>
          <w:sz w:val="20"/>
          <w:szCs w:val="20"/>
        </w:rPr>
        <w:t>ry</w:t>
      </w:r>
      <w:r w:rsidRPr="006D66BA">
        <w:rPr>
          <w:rFonts w:asciiTheme="minorHAnsi" w:hAnsiTheme="minorHAnsi"/>
          <w:b/>
          <w:spacing w:val="-4"/>
          <w:sz w:val="20"/>
          <w:szCs w:val="20"/>
        </w:rPr>
        <w:t xml:space="preserve"> </w:t>
      </w:r>
      <w:r w:rsidRPr="006D66BA">
        <w:rPr>
          <w:rFonts w:asciiTheme="minorHAnsi" w:hAnsiTheme="minorHAnsi"/>
          <w:b/>
          <w:spacing w:val="-1"/>
          <w:sz w:val="20"/>
          <w:szCs w:val="20"/>
        </w:rPr>
        <w:t>D</w:t>
      </w:r>
      <w:r w:rsidRPr="006D66BA">
        <w:rPr>
          <w:rFonts w:asciiTheme="minorHAnsi" w:hAnsiTheme="minorHAnsi"/>
          <w:b/>
          <w:sz w:val="20"/>
          <w:szCs w:val="20"/>
        </w:rPr>
        <w:t>ec</w:t>
      </w:r>
      <w:r w:rsidRPr="006D66BA">
        <w:rPr>
          <w:rFonts w:asciiTheme="minorHAnsi" w:hAnsiTheme="minorHAnsi"/>
          <w:b/>
          <w:spacing w:val="1"/>
          <w:sz w:val="20"/>
          <w:szCs w:val="20"/>
        </w:rPr>
        <w:t>l</w:t>
      </w:r>
      <w:r w:rsidRPr="006D66BA">
        <w:rPr>
          <w:rFonts w:asciiTheme="minorHAnsi" w:hAnsiTheme="minorHAnsi"/>
          <w:b/>
          <w:sz w:val="20"/>
          <w:szCs w:val="20"/>
        </w:rPr>
        <w:t>ara</w:t>
      </w:r>
      <w:r w:rsidRPr="006D66BA">
        <w:rPr>
          <w:rFonts w:asciiTheme="minorHAnsi" w:hAnsiTheme="minorHAnsi"/>
          <w:b/>
          <w:spacing w:val="1"/>
          <w:sz w:val="20"/>
          <w:szCs w:val="20"/>
        </w:rPr>
        <w:t>ti</w:t>
      </w:r>
      <w:r w:rsidRPr="006D66BA">
        <w:rPr>
          <w:rFonts w:asciiTheme="minorHAnsi" w:hAnsiTheme="minorHAnsi"/>
          <w:b/>
          <w:sz w:val="20"/>
          <w:szCs w:val="20"/>
        </w:rPr>
        <w:t>on</w:t>
      </w:r>
      <w:r w:rsidRPr="006D66BA">
        <w:rPr>
          <w:rFonts w:asciiTheme="minorHAnsi" w:hAnsiTheme="minorHAnsi"/>
          <w:b/>
          <w:spacing w:val="1"/>
          <w:sz w:val="20"/>
          <w:szCs w:val="20"/>
        </w:rPr>
        <w:t xml:space="preserve"> </w:t>
      </w:r>
      <w:r w:rsidRPr="006D66BA">
        <w:rPr>
          <w:rFonts w:asciiTheme="minorHAnsi" w:hAnsiTheme="minorHAnsi"/>
          <w:spacing w:val="-3"/>
          <w:sz w:val="20"/>
          <w:szCs w:val="20"/>
        </w:rPr>
        <w:t>h</w:t>
      </w:r>
      <w:r w:rsidRPr="006D66BA">
        <w:rPr>
          <w:rFonts w:asciiTheme="minorHAnsi" w:hAnsiTheme="minorHAnsi"/>
          <w:sz w:val="20"/>
          <w:szCs w:val="20"/>
        </w:rPr>
        <w:t>as</w:t>
      </w:r>
      <w:r w:rsidRPr="006D66BA">
        <w:rPr>
          <w:rFonts w:asciiTheme="minorHAnsi" w:hAnsiTheme="minorHAnsi"/>
          <w:spacing w:val="1"/>
          <w:sz w:val="20"/>
          <w:szCs w:val="20"/>
        </w:rPr>
        <w:t xml:space="preserve"> t</w:t>
      </w:r>
      <w:r w:rsidRPr="006D66BA">
        <w:rPr>
          <w:rFonts w:asciiTheme="minorHAnsi" w:hAnsiTheme="minorHAnsi"/>
          <w:sz w:val="20"/>
          <w:szCs w:val="20"/>
        </w:rPr>
        <w:t>he</w:t>
      </w:r>
      <w:r w:rsidRPr="006D66BA">
        <w:rPr>
          <w:rFonts w:asciiTheme="minorHAnsi" w:hAnsiTheme="minorHAnsi"/>
          <w:spacing w:val="-2"/>
          <w:sz w:val="20"/>
          <w:szCs w:val="20"/>
        </w:rPr>
        <w:t xml:space="preserve"> </w:t>
      </w:r>
      <w:r w:rsidRPr="006D66BA">
        <w:rPr>
          <w:rFonts w:asciiTheme="minorHAnsi" w:hAnsiTheme="minorHAnsi"/>
          <w:spacing w:val="1"/>
          <w:sz w:val="20"/>
          <w:szCs w:val="20"/>
        </w:rPr>
        <w:t>m</w:t>
      </w:r>
      <w:r w:rsidRPr="006D66BA">
        <w:rPr>
          <w:rFonts w:asciiTheme="minorHAnsi" w:hAnsiTheme="minorHAnsi"/>
          <w:sz w:val="20"/>
          <w:szCs w:val="20"/>
        </w:rPr>
        <w:t>ean</w:t>
      </w:r>
      <w:r w:rsidRPr="006D66BA">
        <w:rPr>
          <w:rFonts w:asciiTheme="minorHAnsi" w:hAnsiTheme="minorHAnsi"/>
          <w:spacing w:val="-1"/>
          <w:sz w:val="20"/>
          <w:szCs w:val="20"/>
        </w:rPr>
        <w:t>i</w:t>
      </w:r>
      <w:r w:rsidRPr="006D66BA">
        <w:rPr>
          <w:rFonts w:asciiTheme="minorHAnsi" w:hAnsiTheme="minorHAnsi"/>
          <w:spacing w:val="-3"/>
          <w:sz w:val="20"/>
          <w:szCs w:val="20"/>
        </w:rPr>
        <w:t>n</w:t>
      </w:r>
      <w:r w:rsidRPr="006D66BA">
        <w:rPr>
          <w:rFonts w:asciiTheme="minorHAnsi" w:hAnsiTheme="minorHAnsi"/>
          <w:sz w:val="20"/>
          <w:szCs w:val="20"/>
        </w:rPr>
        <w:t>g</w:t>
      </w:r>
      <w:r w:rsidRPr="006D66BA">
        <w:rPr>
          <w:rFonts w:asciiTheme="minorHAnsi" w:hAnsiTheme="minorHAnsi"/>
          <w:spacing w:val="-2"/>
          <w:sz w:val="20"/>
          <w:szCs w:val="20"/>
        </w:rPr>
        <w:t xml:space="preserve"> </w:t>
      </w:r>
      <w:r w:rsidRPr="006D66BA">
        <w:rPr>
          <w:rFonts w:asciiTheme="minorHAnsi" w:hAnsiTheme="minorHAnsi"/>
          <w:spacing w:val="2"/>
          <w:sz w:val="20"/>
          <w:szCs w:val="20"/>
        </w:rPr>
        <w:t>g</w:t>
      </w:r>
      <w:r w:rsidRPr="006D66BA">
        <w:rPr>
          <w:rFonts w:asciiTheme="minorHAnsi" w:hAnsiTheme="minorHAnsi"/>
          <w:spacing w:val="-1"/>
          <w:sz w:val="20"/>
          <w:szCs w:val="20"/>
        </w:rPr>
        <w:t>i</w:t>
      </w:r>
      <w:r w:rsidRPr="006D66BA">
        <w:rPr>
          <w:rFonts w:asciiTheme="minorHAnsi" w:hAnsiTheme="minorHAnsi"/>
          <w:spacing w:val="-2"/>
          <w:sz w:val="20"/>
          <w:szCs w:val="20"/>
        </w:rPr>
        <w:t>v</w:t>
      </w:r>
      <w:r w:rsidRPr="006D66BA">
        <w:rPr>
          <w:rFonts w:asciiTheme="minorHAnsi" w:hAnsiTheme="minorHAnsi"/>
          <w:sz w:val="20"/>
          <w:szCs w:val="20"/>
        </w:rPr>
        <w:t>en</w:t>
      </w:r>
      <w:r w:rsidRPr="006D66BA">
        <w:rPr>
          <w:rFonts w:asciiTheme="minorHAnsi" w:hAnsiTheme="minorHAnsi"/>
          <w:spacing w:val="1"/>
          <w:sz w:val="20"/>
          <w:szCs w:val="20"/>
        </w:rPr>
        <w:t xml:space="preserve"> t</w:t>
      </w:r>
      <w:r w:rsidRPr="006D66BA">
        <w:rPr>
          <w:rFonts w:asciiTheme="minorHAnsi" w:hAnsiTheme="minorHAnsi"/>
          <w:sz w:val="20"/>
          <w:szCs w:val="20"/>
        </w:rPr>
        <w:t>o</w:t>
      </w:r>
      <w:r w:rsidRPr="006D66BA">
        <w:rPr>
          <w:rFonts w:asciiTheme="minorHAnsi" w:hAnsiTheme="minorHAnsi"/>
          <w:spacing w:val="1"/>
          <w:sz w:val="20"/>
          <w:szCs w:val="20"/>
        </w:rPr>
        <w:t xml:space="preserve"> </w:t>
      </w:r>
      <w:r w:rsidRPr="006D66BA">
        <w:rPr>
          <w:rFonts w:asciiTheme="minorHAnsi" w:hAnsiTheme="minorHAnsi"/>
          <w:spacing w:val="-3"/>
          <w:sz w:val="20"/>
          <w:szCs w:val="20"/>
        </w:rPr>
        <w:t>i</w:t>
      </w:r>
      <w:r w:rsidRPr="006D66BA">
        <w:rPr>
          <w:rFonts w:asciiTheme="minorHAnsi" w:hAnsiTheme="minorHAnsi"/>
          <w:sz w:val="20"/>
          <w:szCs w:val="20"/>
        </w:rPr>
        <w:t>t</w:t>
      </w:r>
      <w:r w:rsidRPr="006D66BA">
        <w:rPr>
          <w:rFonts w:asciiTheme="minorHAnsi" w:hAnsiTheme="minorHAnsi"/>
          <w:spacing w:val="2"/>
          <w:sz w:val="20"/>
          <w:szCs w:val="20"/>
        </w:rPr>
        <w:t xml:space="preserve"> </w:t>
      </w:r>
      <w:r w:rsidRPr="006D66BA">
        <w:rPr>
          <w:rFonts w:asciiTheme="minorHAnsi" w:hAnsiTheme="minorHAnsi"/>
          <w:spacing w:val="-1"/>
          <w:sz w:val="20"/>
          <w:szCs w:val="20"/>
        </w:rPr>
        <w:t>i</w:t>
      </w:r>
      <w:r w:rsidRPr="006D66BA">
        <w:rPr>
          <w:rFonts w:asciiTheme="minorHAnsi" w:hAnsiTheme="minorHAnsi"/>
          <w:sz w:val="20"/>
          <w:szCs w:val="20"/>
        </w:rPr>
        <w:t>n</w:t>
      </w:r>
      <w:r w:rsidRPr="006D66BA">
        <w:rPr>
          <w:rFonts w:asciiTheme="minorHAnsi" w:hAnsiTheme="minorHAnsi"/>
          <w:spacing w:val="-2"/>
          <w:sz w:val="20"/>
          <w:szCs w:val="20"/>
        </w:rPr>
        <w:t xml:space="preserve"> </w:t>
      </w:r>
      <w:r w:rsidRPr="006D66BA">
        <w:rPr>
          <w:rFonts w:asciiTheme="minorHAnsi" w:hAnsiTheme="minorHAnsi"/>
          <w:spacing w:val="1"/>
          <w:sz w:val="20"/>
          <w:szCs w:val="20"/>
        </w:rPr>
        <w:t>t</w:t>
      </w:r>
      <w:r w:rsidRPr="006D66BA">
        <w:rPr>
          <w:rFonts w:asciiTheme="minorHAnsi" w:hAnsiTheme="minorHAnsi"/>
          <w:sz w:val="20"/>
          <w:szCs w:val="20"/>
        </w:rPr>
        <w:t>he</w:t>
      </w:r>
      <w:r w:rsidRPr="006D66BA">
        <w:rPr>
          <w:rFonts w:asciiTheme="minorHAnsi" w:hAnsiTheme="minorHAnsi"/>
          <w:spacing w:val="1"/>
          <w:sz w:val="20"/>
          <w:szCs w:val="20"/>
        </w:rPr>
        <w:t xml:space="preserve"> </w:t>
      </w:r>
      <w:r w:rsidRPr="006D66BA">
        <w:rPr>
          <w:rFonts w:asciiTheme="minorHAnsi" w:hAnsiTheme="minorHAnsi"/>
          <w:spacing w:val="-1"/>
          <w:sz w:val="20"/>
          <w:szCs w:val="20"/>
        </w:rPr>
        <w:t>ECN</w:t>
      </w:r>
      <w:r w:rsidRPr="006D66BA">
        <w:rPr>
          <w:rFonts w:asciiTheme="minorHAnsi" w:hAnsiTheme="minorHAnsi"/>
          <w:sz w:val="20"/>
          <w:szCs w:val="20"/>
        </w:rPr>
        <w:t>L.</w:t>
      </w:r>
    </w:p>
    <w:p w14:paraId="606A18CE" w14:textId="6F85D15B"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pacing w:val="-3"/>
          <w:sz w:val="20"/>
          <w:szCs w:val="20"/>
        </w:rPr>
        <w:t>T</w:t>
      </w:r>
      <w:r w:rsidRPr="006D66BA">
        <w:rPr>
          <w:rFonts w:asciiTheme="minorHAnsi" w:hAnsiTheme="minorHAnsi"/>
          <w:b/>
          <w:sz w:val="20"/>
          <w:szCs w:val="20"/>
        </w:rPr>
        <w:t>err</w:t>
      </w:r>
      <w:r w:rsidRPr="006D66BA">
        <w:rPr>
          <w:rFonts w:asciiTheme="minorHAnsi" w:hAnsiTheme="minorHAnsi"/>
          <w:b/>
          <w:spacing w:val="1"/>
          <w:sz w:val="20"/>
          <w:szCs w:val="20"/>
        </w:rPr>
        <w:t>it</w:t>
      </w:r>
      <w:r w:rsidRPr="006D66BA">
        <w:rPr>
          <w:rFonts w:asciiTheme="minorHAnsi" w:hAnsiTheme="minorHAnsi"/>
          <w:b/>
          <w:sz w:val="20"/>
          <w:szCs w:val="20"/>
        </w:rPr>
        <w:t>ory</w:t>
      </w:r>
      <w:r w:rsidRPr="006D66BA">
        <w:rPr>
          <w:rFonts w:asciiTheme="minorHAnsi" w:hAnsiTheme="minorHAnsi"/>
          <w:b/>
          <w:spacing w:val="-4"/>
          <w:sz w:val="20"/>
          <w:szCs w:val="20"/>
        </w:rPr>
        <w:t xml:space="preserve"> </w:t>
      </w:r>
      <w:r w:rsidR="00A75725" w:rsidRPr="006D66BA">
        <w:rPr>
          <w:rFonts w:asciiTheme="minorHAnsi" w:hAnsiTheme="minorHAnsi"/>
          <w:spacing w:val="-4"/>
          <w:sz w:val="20"/>
          <w:szCs w:val="20"/>
        </w:rPr>
        <w:t xml:space="preserve">means the Australian Capital Territory and </w:t>
      </w:r>
      <w:r w:rsidR="00EB778D" w:rsidRPr="006D66BA">
        <w:rPr>
          <w:rFonts w:asciiTheme="minorHAnsi" w:hAnsiTheme="minorHAnsi"/>
          <w:spacing w:val="-4"/>
          <w:sz w:val="20"/>
          <w:szCs w:val="20"/>
        </w:rPr>
        <w:t xml:space="preserve">the </w:t>
      </w:r>
      <w:r w:rsidR="00A75725" w:rsidRPr="006D66BA">
        <w:rPr>
          <w:rFonts w:asciiTheme="minorHAnsi" w:hAnsiTheme="minorHAnsi"/>
          <w:spacing w:val="-4"/>
          <w:sz w:val="20"/>
          <w:szCs w:val="20"/>
        </w:rPr>
        <w:t>Northern Territory of Australia</w:t>
      </w:r>
      <w:r w:rsidRPr="006D66BA">
        <w:rPr>
          <w:rFonts w:asciiTheme="minorHAnsi" w:hAnsiTheme="minorHAnsi"/>
          <w:sz w:val="20"/>
          <w:szCs w:val="20"/>
        </w:rPr>
        <w:t>.</w:t>
      </w:r>
    </w:p>
    <w:p w14:paraId="61467A7D" w14:textId="77777777" w:rsidR="004C5E78" w:rsidRPr="006D66BA" w:rsidRDefault="004C5E78" w:rsidP="004C5E78">
      <w:pPr>
        <w:pStyle w:val="Style1"/>
        <w:spacing w:before="120" w:line="240" w:lineRule="auto"/>
        <w:rPr>
          <w:rFonts w:asciiTheme="minorHAnsi" w:hAnsiTheme="minorHAnsi"/>
          <w:sz w:val="20"/>
          <w:szCs w:val="20"/>
        </w:rPr>
      </w:pPr>
      <w:r w:rsidRPr="006D66BA">
        <w:rPr>
          <w:rFonts w:asciiTheme="minorHAnsi" w:hAnsiTheme="minorHAnsi"/>
          <w:b/>
          <w:sz w:val="20"/>
          <w:szCs w:val="20"/>
        </w:rPr>
        <w:t>Verification of Identity Standard</w:t>
      </w:r>
      <w:r w:rsidRPr="006D66BA">
        <w:rPr>
          <w:rFonts w:asciiTheme="minorHAnsi" w:hAnsiTheme="minorHAnsi"/>
          <w:sz w:val="20"/>
          <w:szCs w:val="20"/>
        </w:rPr>
        <w:t xml:space="preserve"> means this verification of identity standard, as amended from time to time.</w:t>
      </w:r>
    </w:p>
    <w:p w14:paraId="67D5FD93" w14:textId="77777777" w:rsidR="004C5E78" w:rsidRPr="006D66BA" w:rsidRDefault="004C5E78" w:rsidP="004C5E78">
      <w:pPr>
        <w:pStyle w:val="SchHeading"/>
        <w:ind w:left="851" w:hanging="851"/>
        <w:rPr>
          <w:rFonts w:asciiTheme="minorHAnsi" w:hAnsiTheme="minorHAnsi"/>
          <w:sz w:val="20"/>
          <w:szCs w:val="20"/>
        </w:rPr>
      </w:pPr>
      <w:bookmarkStart w:id="49" w:name="_Toc407571854"/>
      <w:r w:rsidRPr="006D66BA">
        <w:rPr>
          <w:rFonts w:asciiTheme="minorHAnsi" w:hAnsiTheme="minorHAnsi"/>
          <w:sz w:val="20"/>
          <w:szCs w:val="20"/>
        </w:rPr>
        <w:t>Face-to-face regime</w:t>
      </w:r>
      <w:bookmarkEnd w:id="49"/>
    </w:p>
    <w:p w14:paraId="176DED63" w14:textId="77777777" w:rsidR="004C5E78" w:rsidRPr="006D66BA" w:rsidRDefault="004C5E78" w:rsidP="004C5E78">
      <w:pPr>
        <w:pStyle w:val="SchNumPara"/>
        <w:spacing w:before="120" w:after="240" w:line="240" w:lineRule="auto"/>
        <w:rPr>
          <w:rFonts w:asciiTheme="minorHAnsi" w:hAnsiTheme="minorHAnsi"/>
          <w:sz w:val="20"/>
          <w:szCs w:val="20"/>
        </w:rPr>
      </w:pPr>
      <w:bookmarkStart w:id="50" w:name="_Toc407571855"/>
      <w:r w:rsidRPr="006D66BA">
        <w:rPr>
          <w:rFonts w:asciiTheme="minorHAnsi" w:hAnsiTheme="minorHAnsi"/>
          <w:sz w:val="20"/>
          <w:szCs w:val="20"/>
        </w:rPr>
        <w:t>The verification of identity must be conducted during a face-to-face in-person interview between the Identity Verifier and the Person Being Identified.</w:t>
      </w:r>
      <w:bookmarkEnd w:id="50"/>
    </w:p>
    <w:p w14:paraId="6F38A18A" w14:textId="77777777" w:rsidR="004C5E78" w:rsidRPr="006D66BA" w:rsidRDefault="004C5E78" w:rsidP="004C5E78">
      <w:pPr>
        <w:pStyle w:val="SchNumPara"/>
        <w:spacing w:before="120" w:after="240" w:line="240" w:lineRule="auto"/>
        <w:rPr>
          <w:rFonts w:asciiTheme="minorHAnsi" w:hAnsiTheme="minorHAnsi"/>
          <w:sz w:val="20"/>
          <w:szCs w:val="20"/>
        </w:rPr>
      </w:pPr>
      <w:bookmarkStart w:id="51" w:name="_Toc407571856"/>
      <w:r w:rsidRPr="006D66BA">
        <w:rPr>
          <w:rFonts w:asciiTheme="minorHAnsi" w:hAnsiTheme="minorHAnsi"/>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51"/>
    </w:p>
    <w:p w14:paraId="6A9A1C46" w14:textId="77777777" w:rsidR="004C5E78" w:rsidRPr="006D66BA" w:rsidRDefault="004C5E78" w:rsidP="004C5E78">
      <w:pPr>
        <w:pStyle w:val="SchHeading"/>
        <w:ind w:left="851" w:hanging="851"/>
        <w:rPr>
          <w:rFonts w:asciiTheme="minorHAnsi" w:hAnsiTheme="minorHAnsi"/>
          <w:sz w:val="20"/>
          <w:szCs w:val="20"/>
        </w:rPr>
      </w:pPr>
      <w:bookmarkStart w:id="52" w:name="_Toc407571858"/>
      <w:r w:rsidRPr="006D66BA">
        <w:rPr>
          <w:rFonts w:asciiTheme="minorHAnsi" w:hAnsiTheme="minorHAnsi"/>
          <w:sz w:val="20"/>
          <w:szCs w:val="20"/>
        </w:rPr>
        <w:t>Categories of identification Documents and evidence retention</w:t>
      </w:r>
      <w:bookmarkEnd w:id="52"/>
    </w:p>
    <w:p w14:paraId="353B8E0F" w14:textId="77777777" w:rsidR="004C5E78" w:rsidRPr="006D66BA" w:rsidRDefault="004C5E78" w:rsidP="004C5E78">
      <w:pPr>
        <w:pStyle w:val="SchNumPara"/>
        <w:keepNext w:val="0"/>
        <w:keepLines w:val="0"/>
        <w:spacing w:line="240" w:lineRule="auto"/>
        <w:rPr>
          <w:rFonts w:asciiTheme="minorHAnsi" w:hAnsiTheme="minorHAnsi"/>
          <w:sz w:val="20"/>
          <w:szCs w:val="20"/>
        </w:rPr>
      </w:pPr>
      <w:bookmarkStart w:id="53" w:name="_Toc407571859"/>
      <w:r w:rsidRPr="006D66BA">
        <w:rPr>
          <w:rFonts w:asciiTheme="minorHAnsi" w:hAnsiTheme="minorHAnsi"/>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53"/>
    </w:p>
    <w:p w14:paraId="48C5AD1D" w14:textId="77777777" w:rsidR="004C5E78" w:rsidRPr="006D66BA" w:rsidRDefault="004C5E78" w:rsidP="004C5E78">
      <w:pPr>
        <w:pStyle w:val="SchNumPara"/>
        <w:keepNext w:val="0"/>
        <w:keepLines w:val="0"/>
        <w:spacing w:line="240" w:lineRule="auto"/>
        <w:rPr>
          <w:rFonts w:asciiTheme="minorHAnsi" w:hAnsiTheme="minorHAnsi"/>
          <w:sz w:val="20"/>
          <w:szCs w:val="20"/>
        </w:rPr>
      </w:pPr>
      <w:bookmarkStart w:id="54" w:name="_Toc407571860"/>
      <w:r w:rsidRPr="006D66BA">
        <w:rPr>
          <w:rFonts w:asciiTheme="minorHAnsi" w:hAnsiTheme="minorHAnsi"/>
          <w:sz w:val="20"/>
          <w:szCs w:val="20"/>
        </w:rPr>
        <w:t>The Identity Verifier must be reasonably satisfied that a prior Category cannot be met before using a subsequent Category.</w:t>
      </w:r>
      <w:bookmarkEnd w:id="54"/>
    </w:p>
    <w:p w14:paraId="628F1F4E" w14:textId="77777777" w:rsidR="004C5E78" w:rsidRPr="006D66BA" w:rsidRDefault="004C5E78" w:rsidP="004C5E78">
      <w:pPr>
        <w:pStyle w:val="SchNumPara"/>
        <w:keepNext w:val="0"/>
        <w:keepLines w:val="0"/>
        <w:spacing w:line="240" w:lineRule="auto"/>
        <w:rPr>
          <w:rFonts w:asciiTheme="minorHAnsi" w:hAnsiTheme="minorHAnsi"/>
          <w:sz w:val="20"/>
          <w:szCs w:val="20"/>
        </w:rPr>
      </w:pPr>
      <w:bookmarkStart w:id="55" w:name="_Toc407571861"/>
      <w:r w:rsidRPr="006D66BA">
        <w:rPr>
          <w:rFonts w:asciiTheme="minorHAnsi" w:hAnsiTheme="minorHAnsi"/>
          <w:sz w:val="20"/>
          <w:szCs w:val="20"/>
        </w:rPr>
        <w:t>The Identity Verifier must:</w:t>
      </w:r>
      <w:bookmarkEnd w:id="55"/>
    </w:p>
    <w:p w14:paraId="27B0D126" w14:textId="77777777" w:rsidR="004C5E78" w:rsidRPr="006D66BA" w:rsidRDefault="004C5E78" w:rsidP="0066145A">
      <w:pPr>
        <w:pStyle w:val="SchAlphaList"/>
        <w:numPr>
          <w:ilvl w:val="0"/>
          <w:numId w:val="50"/>
        </w:numPr>
        <w:spacing w:line="240" w:lineRule="auto"/>
        <w:ind w:left="1418" w:hanging="567"/>
        <w:rPr>
          <w:rFonts w:asciiTheme="minorHAnsi" w:hAnsiTheme="minorHAnsi"/>
          <w:sz w:val="20"/>
          <w:szCs w:val="20"/>
        </w:rPr>
      </w:pPr>
      <w:r w:rsidRPr="006D66BA">
        <w:rPr>
          <w:rFonts w:asciiTheme="minorHAnsi" w:hAnsiTheme="minorHAnsi"/>
          <w:sz w:val="20"/>
          <w:szCs w:val="20"/>
        </w:rPr>
        <w:t>sight the originals of all Documents from Categories 1, 2, 3, 4, 5 or 6 produced by the Person Being Identified; and</w:t>
      </w:r>
    </w:p>
    <w:p w14:paraId="4554622A" w14:textId="77777777" w:rsidR="004C5E78" w:rsidRPr="006D66BA" w:rsidRDefault="004C5E78" w:rsidP="0066145A">
      <w:pPr>
        <w:pStyle w:val="SchAlphaList"/>
        <w:numPr>
          <w:ilvl w:val="0"/>
          <w:numId w:val="50"/>
        </w:numPr>
        <w:spacing w:line="240" w:lineRule="auto"/>
        <w:ind w:left="1418" w:hanging="567"/>
        <w:rPr>
          <w:rFonts w:asciiTheme="minorHAnsi" w:hAnsiTheme="minorHAnsi"/>
          <w:sz w:val="20"/>
          <w:szCs w:val="20"/>
        </w:rPr>
      </w:pPr>
      <w:r w:rsidRPr="006D66BA">
        <w:rPr>
          <w:rFonts w:asciiTheme="minorHAnsi" w:hAnsiTheme="minorHAnsi"/>
          <w:sz w:val="20"/>
          <w:szCs w:val="20"/>
        </w:rPr>
        <w:t>retain copies of all Documents produced by the Person Being Identified and any Identity Declarant.</w:t>
      </w:r>
    </w:p>
    <w:p w14:paraId="5146CA69" w14:textId="77777777" w:rsidR="004C5E78" w:rsidRPr="006D66BA" w:rsidRDefault="004C5E78" w:rsidP="004C5E78">
      <w:pPr>
        <w:pStyle w:val="SchNumPara"/>
        <w:keepNext w:val="0"/>
        <w:keepLines w:val="0"/>
        <w:spacing w:line="240" w:lineRule="auto"/>
        <w:rPr>
          <w:rFonts w:asciiTheme="minorHAnsi" w:hAnsiTheme="minorHAnsi"/>
          <w:sz w:val="20"/>
          <w:szCs w:val="20"/>
        </w:rPr>
      </w:pPr>
      <w:bookmarkStart w:id="56" w:name="_Toc407571862"/>
      <w:r w:rsidRPr="006D66BA">
        <w:rPr>
          <w:rFonts w:asciiTheme="minorHAnsi" w:hAnsiTheme="minorHAnsi"/>
          <w:sz w:val="20"/>
          <w:szCs w:val="20"/>
        </w:rPr>
        <w:t>The Documents produced must be current, except for an expired Australian Passport which has not been cancelled and was current within the preceding 2 years.</w:t>
      </w:r>
      <w:bookmarkEnd w:id="56"/>
    </w:p>
    <w:p w14:paraId="23D0003A" w14:textId="77777777" w:rsidR="004C5E78" w:rsidRPr="006D66BA"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6D66BA" w14:paraId="227869E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DA581FD" w14:textId="77777777" w:rsidR="004C5E78" w:rsidRPr="006D66BA" w:rsidRDefault="004C5E78" w:rsidP="00AF0D9C">
            <w:pPr>
              <w:keepNext/>
              <w:keepLines/>
              <w:spacing w:line="247" w:lineRule="exact"/>
              <w:ind w:left="46" w:right="-20"/>
              <w:rPr>
                <w:rFonts w:eastAsia="Arial" w:cstheme="minorHAnsi"/>
                <w:color w:val="auto"/>
              </w:rPr>
            </w:pPr>
            <w:r w:rsidRPr="006D66BA">
              <w:rPr>
                <w:rFonts w:eastAsia="Arial" w:cstheme="minorHAnsi"/>
                <w:b/>
                <w:bCs/>
                <w:color w:val="auto"/>
                <w:spacing w:val="-1"/>
              </w:rPr>
              <w:lastRenderedPageBreak/>
              <w:t>C</w:t>
            </w:r>
            <w:r w:rsidRPr="006D66BA">
              <w:rPr>
                <w:rFonts w:eastAsia="Arial" w:cstheme="minorHAnsi"/>
                <w:b/>
                <w:bCs/>
                <w:color w:val="auto"/>
              </w:rPr>
              <w:t>a</w:t>
            </w:r>
            <w:r w:rsidRPr="006D66BA">
              <w:rPr>
                <w:rFonts w:eastAsia="Arial" w:cstheme="minorHAnsi"/>
                <w:b/>
                <w:bCs/>
                <w:color w:val="auto"/>
                <w:spacing w:val="1"/>
              </w:rPr>
              <w:t>t</w:t>
            </w:r>
            <w:r w:rsidRPr="006D66BA">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5178CDB5" w14:textId="77777777" w:rsidR="004C5E78" w:rsidRPr="006D66BA" w:rsidRDefault="004C5E78" w:rsidP="00AF0D9C">
            <w:pPr>
              <w:keepNext/>
              <w:keepLines/>
              <w:spacing w:line="247" w:lineRule="exact"/>
              <w:ind w:left="102" w:right="-20"/>
              <w:rPr>
                <w:rFonts w:eastAsia="Arial" w:cstheme="minorHAnsi"/>
                <w:color w:val="auto"/>
              </w:rPr>
            </w:pPr>
            <w:r w:rsidRPr="006D66BA">
              <w:rPr>
                <w:rFonts w:eastAsia="Arial" w:cstheme="minorHAnsi"/>
                <w:b/>
                <w:bCs/>
                <w:color w:val="auto"/>
                <w:spacing w:val="1"/>
              </w:rPr>
              <w:t>Mi</w:t>
            </w:r>
            <w:r w:rsidRPr="006D66BA">
              <w:rPr>
                <w:rFonts w:eastAsia="Arial" w:cstheme="minorHAnsi"/>
                <w:b/>
                <w:bCs/>
                <w:color w:val="auto"/>
                <w:spacing w:val="-3"/>
              </w:rPr>
              <w:t>n</w:t>
            </w:r>
            <w:r w:rsidRPr="006D66BA">
              <w:rPr>
                <w:rFonts w:eastAsia="Arial" w:cstheme="minorHAnsi"/>
                <w:b/>
                <w:bCs/>
                <w:color w:val="auto"/>
                <w:spacing w:val="1"/>
              </w:rPr>
              <w:t>i</w:t>
            </w:r>
            <w:r w:rsidRPr="006D66BA">
              <w:rPr>
                <w:rFonts w:eastAsia="Arial" w:cstheme="minorHAnsi"/>
                <w:b/>
                <w:bCs/>
                <w:color w:val="auto"/>
              </w:rPr>
              <w:t>m</w:t>
            </w:r>
            <w:r w:rsidRPr="006D66BA">
              <w:rPr>
                <w:rFonts w:eastAsia="Arial" w:cstheme="minorHAnsi"/>
                <w:b/>
                <w:bCs/>
                <w:color w:val="auto"/>
                <w:spacing w:val="-3"/>
              </w:rPr>
              <w:t>u</w:t>
            </w:r>
            <w:r w:rsidRPr="006D66BA">
              <w:rPr>
                <w:rFonts w:eastAsia="Arial" w:cstheme="minorHAnsi"/>
                <w:b/>
                <w:bCs/>
                <w:color w:val="auto"/>
              </w:rPr>
              <w:t>m</w:t>
            </w:r>
            <w:r w:rsidRPr="006D66BA">
              <w:rPr>
                <w:rFonts w:eastAsia="Arial" w:cstheme="minorHAnsi"/>
                <w:b/>
                <w:bCs/>
                <w:color w:val="auto"/>
                <w:spacing w:val="2"/>
              </w:rPr>
              <w:t xml:space="preserve"> </w:t>
            </w:r>
            <w:r w:rsidRPr="006D66BA">
              <w:rPr>
                <w:rFonts w:eastAsia="Arial" w:cstheme="minorHAnsi"/>
                <w:b/>
                <w:bCs/>
                <w:color w:val="auto"/>
                <w:spacing w:val="-1"/>
              </w:rPr>
              <w:t>D</w:t>
            </w:r>
            <w:r w:rsidRPr="006D66BA">
              <w:rPr>
                <w:rFonts w:eastAsia="Arial" w:cstheme="minorHAnsi"/>
                <w:b/>
                <w:bCs/>
                <w:color w:val="auto"/>
              </w:rPr>
              <w:t>oc</w:t>
            </w:r>
            <w:r w:rsidRPr="006D66BA">
              <w:rPr>
                <w:rFonts w:eastAsia="Arial" w:cstheme="minorHAnsi"/>
                <w:b/>
                <w:bCs/>
                <w:color w:val="auto"/>
                <w:spacing w:val="-3"/>
              </w:rPr>
              <w:t>u</w:t>
            </w:r>
            <w:r w:rsidRPr="006D66BA">
              <w:rPr>
                <w:rFonts w:eastAsia="Arial" w:cstheme="minorHAnsi"/>
                <w:b/>
                <w:bCs/>
                <w:color w:val="auto"/>
              </w:rPr>
              <w:t xml:space="preserve">ment </w:t>
            </w:r>
            <w:r w:rsidRPr="006D66BA">
              <w:rPr>
                <w:rFonts w:eastAsia="Arial" w:cstheme="minorHAnsi"/>
                <w:b/>
                <w:bCs/>
                <w:color w:val="auto"/>
                <w:spacing w:val="-1"/>
              </w:rPr>
              <w:t>R</w:t>
            </w:r>
            <w:r w:rsidRPr="006D66BA">
              <w:rPr>
                <w:rFonts w:eastAsia="Arial" w:cstheme="minorHAnsi"/>
                <w:b/>
                <w:bCs/>
                <w:color w:val="auto"/>
              </w:rPr>
              <w:t>equ</w:t>
            </w:r>
            <w:r w:rsidRPr="006D66BA">
              <w:rPr>
                <w:rFonts w:eastAsia="Arial" w:cstheme="minorHAnsi"/>
                <w:b/>
                <w:bCs/>
                <w:color w:val="auto"/>
                <w:spacing w:val="1"/>
              </w:rPr>
              <w:t>i</w:t>
            </w:r>
            <w:r w:rsidRPr="006D66BA">
              <w:rPr>
                <w:rFonts w:eastAsia="Arial" w:cstheme="minorHAnsi"/>
                <w:b/>
                <w:bCs/>
                <w:color w:val="auto"/>
              </w:rPr>
              <w:t>reme</w:t>
            </w:r>
            <w:r w:rsidRPr="006D66BA">
              <w:rPr>
                <w:rFonts w:eastAsia="Arial" w:cstheme="minorHAnsi"/>
                <w:b/>
                <w:bCs/>
                <w:color w:val="auto"/>
                <w:spacing w:val="-3"/>
              </w:rPr>
              <w:t>n</w:t>
            </w:r>
            <w:r w:rsidRPr="006D66BA">
              <w:rPr>
                <w:rFonts w:eastAsia="Arial" w:cstheme="minorHAnsi"/>
                <w:b/>
                <w:bCs/>
                <w:color w:val="auto"/>
                <w:spacing w:val="1"/>
              </w:rPr>
              <w:t>t</w:t>
            </w:r>
            <w:r w:rsidRPr="006D66BA">
              <w:rPr>
                <w:rFonts w:eastAsia="Arial" w:cstheme="minorHAnsi"/>
                <w:b/>
                <w:bCs/>
                <w:color w:val="auto"/>
              </w:rPr>
              <w:t>s</w:t>
            </w:r>
          </w:p>
        </w:tc>
      </w:tr>
      <w:tr w:rsidR="004C5E78" w:rsidRPr="006D66BA" w14:paraId="30C1E10D"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8391E6" w14:textId="77777777" w:rsidR="004C5E78" w:rsidRPr="006D66BA"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0C2E6" w14:textId="77777777" w:rsidR="004C5E78" w:rsidRPr="006D66BA" w:rsidRDefault="004C5E78" w:rsidP="00AF0D9C">
            <w:pPr>
              <w:keepNext/>
              <w:keepLines/>
              <w:spacing w:line="247" w:lineRule="exact"/>
              <w:ind w:left="102" w:right="-20"/>
              <w:rPr>
                <w:rFonts w:eastAsia="Arial" w:cstheme="minorHAnsi"/>
                <w:color w:val="auto"/>
              </w:rPr>
            </w:pPr>
            <w:r w:rsidRPr="006D66BA">
              <w:rPr>
                <w:rFonts w:eastAsia="Arial" w:cstheme="minorHAnsi"/>
                <w:b/>
                <w:bCs/>
                <w:color w:val="auto"/>
              </w:rPr>
              <w:t>For</w:t>
            </w:r>
            <w:r w:rsidRPr="006D66BA">
              <w:rPr>
                <w:rFonts w:eastAsia="Arial" w:cstheme="minorHAnsi"/>
                <w:b/>
                <w:bCs/>
                <w:color w:val="auto"/>
                <w:spacing w:val="2"/>
              </w:rPr>
              <w:t xml:space="preserve"> </w:t>
            </w:r>
            <w:r w:rsidRPr="006D66BA">
              <w:rPr>
                <w:rFonts w:eastAsia="Arial" w:cstheme="minorHAnsi"/>
                <w:b/>
                <w:bCs/>
                <w:color w:val="auto"/>
                <w:spacing w:val="-1"/>
              </w:rPr>
              <w:t>P</w:t>
            </w:r>
            <w:r w:rsidRPr="006D66BA">
              <w:rPr>
                <w:rFonts w:eastAsia="Arial" w:cstheme="minorHAnsi"/>
                <w:b/>
                <w:bCs/>
                <w:color w:val="auto"/>
              </w:rPr>
              <w:t>ersons</w:t>
            </w:r>
            <w:r w:rsidRPr="006D66BA">
              <w:rPr>
                <w:rFonts w:eastAsia="Arial" w:cstheme="minorHAnsi"/>
                <w:b/>
                <w:bCs/>
                <w:color w:val="auto"/>
                <w:spacing w:val="-4"/>
              </w:rPr>
              <w:t xml:space="preserve"> </w:t>
            </w:r>
            <w:r w:rsidRPr="006D66BA">
              <w:rPr>
                <w:rFonts w:eastAsia="Arial" w:cstheme="minorHAnsi"/>
                <w:b/>
                <w:bCs/>
                <w:color w:val="auto"/>
                <w:spacing w:val="3"/>
              </w:rPr>
              <w:t>w</w:t>
            </w:r>
            <w:r w:rsidRPr="006D66BA">
              <w:rPr>
                <w:rFonts w:eastAsia="Arial" w:cstheme="minorHAnsi"/>
                <w:b/>
                <w:bCs/>
                <w:color w:val="auto"/>
              </w:rPr>
              <w:t>ho</w:t>
            </w:r>
            <w:r w:rsidRPr="006D66BA">
              <w:rPr>
                <w:rFonts w:eastAsia="Arial" w:cstheme="minorHAnsi"/>
                <w:b/>
                <w:bCs/>
                <w:color w:val="auto"/>
                <w:spacing w:val="-2"/>
              </w:rPr>
              <w:t xml:space="preserve"> </w:t>
            </w:r>
            <w:r w:rsidRPr="006D66BA">
              <w:rPr>
                <w:rFonts w:eastAsia="Arial" w:cstheme="minorHAnsi"/>
                <w:b/>
                <w:bCs/>
                <w:color w:val="auto"/>
              </w:rPr>
              <w:t>are</w:t>
            </w:r>
            <w:r w:rsidRPr="006D66BA">
              <w:rPr>
                <w:rFonts w:eastAsia="Arial" w:cstheme="minorHAnsi"/>
                <w:b/>
                <w:bCs/>
                <w:color w:val="auto"/>
                <w:spacing w:val="1"/>
              </w:rPr>
              <w:t xml:space="preserve"> </w:t>
            </w:r>
            <w:r w:rsidRPr="006D66BA">
              <w:rPr>
                <w:rFonts w:eastAsia="Arial" w:cstheme="minorHAnsi"/>
                <w:b/>
                <w:bCs/>
                <w:color w:val="auto"/>
                <w:spacing w:val="-6"/>
              </w:rPr>
              <w:t>A</w:t>
            </w:r>
            <w:r w:rsidRPr="006D66BA">
              <w:rPr>
                <w:rFonts w:eastAsia="Arial" w:cstheme="minorHAnsi"/>
                <w:b/>
                <w:bCs/>
                <w:color w:val="auto"/>
              </w:rPr>
              <w:t>us</w:t>
            </w:r>
            <w:r w:rsidRPr="006D66BA">
              <w:rPr>
                <w:rFonts w:eastAsia="Arial" w:cstheme="minorHAnsi"/>
                <w:b/>
                <w:bCs/>
                <w:color w:val="auto"/>
                <w:spacing w:val="1"/>
              </w:rPr>
              <w:t>t</w:t>
            </w:r>
            <w:r w:rsidRPr="006D66BA">
              <w:rPr>
                <w:rFonts w:eastAsia="Arial" w:cstheme="minorHAnsi"/>
                <w:b/>
                <w:bCs/>
                <w:color w:val="auto"/>
              </w:rPr>
              <w:t>ra</w:t>
            </w:r>
            <w:r w:rsidRPr="006D66BA">
              <w:rPr>
                <w:rFonts w:eastAsia="Arial" w:cstheme="minorHAnsi"/>
                <w:b/>
                <w:bCs/>
                <w:color w:val="auto"/>
                <w:spacing w:val="-1"/>
              </w:rPr>
              <w:t>l</w:t>
            </w:r>
            <w:r w:rsidRPr="006D66BA">
              <w:rPr>
                <w:rFonts w:eastAsia="Arial" w:cstheme="minorHAnsi"/>
                <w:b/>
                <w:bCs/>
                <w:color w:val="auto"/>
                <w:spacing w:val="1"/>
              </w:rPr>
              <w:t>i</w:t>
            </w:r>
            <w:r w:rsidRPr="006D66BA">
              <w:rPr>
                <w:rFonts w:eastAsia="Arial" w:cstheme="minorHAnsi"/>
                <w:b/>
                <w:bCs/>
                <w:color w:val="auto"/>
              </w:rPr>
              <w:t>an</w:t>
            </w:r>
            <w:r w:rsidRPr="006D66BA">
              <w:rPr>
                <w:rFonts w:eastAsia="Arial" w:cstheme="minorHAnsi"/>
                <w:b/>
                <w:bCs/>
                <w:color w:val="auto"/>
                <w:spacing w:val="1"/>
              </w:rPr>
              <w:t xml:space="preserve"> </w:t>
            </w:r>
            <w:r w:rsidRPr="006D66BA">
              <w:rPr>
                <w:rFonts w:eastAsia="Arial" w:cstheme="minorHAnsi"/>
                <w:b/>
                <w:bCs/>
                <w:color w:val="auto"/>
                <w:spacing w:val="-3"/>
              </w:rPr>
              <w:t>c</w:t>
            </w:r>
            <w:r w:rsidRPr="006D66BA">
              <w:rPr>
                <w:rFonts w:eastAsia="Arial" w:cstheme="minorHAnsi"/>
                <w:b/>
                <w:bCs/>
                <w:color w:val="auto"/>
                <w:spacing w:val="1"/>
              </w:rPr>
              <w:t>i</w:t>
            </w:r>
            <w:r w:rsidRPr="006D66BA">
              <w:rPr>
                <w:rFonts w:eastAsia="Arial" w:cstheme="minorHAnsi"/>
                <w:b/>
                <w:bCs/>
                <w:color w:val="auto"/>
                <w:spacing w:val="-2"/>
              </w:rPr>
              <w:t>t</w:t>
            </w:r>
            <w:r w:rsidRPr="006D66BA">
              <w:rPr>
                <w:rFonts w:eastAsia="Arial" w:cstheme="minorHAnsi"/>
                <w:b/>
                <w:bCs/>
                <w:color w:val="auto"/>
                <w:spacing w:val="1"/>
              </w:rPr>
              <w:t>i</w:t>
            </w:r>
            <w:r w:rsidRPr="006D66BA">
              <w:rPr>
                <w:rFonts w:eastAsia="Arial" w:cstheme="minorHAnsi"/>
                <w:b/>
                <w:bCs/>
                <w:color w:val="auto"/>
              </w:rPr>
              <w:t>zens</w:t>
            </w:r>
            <w:r w:rsidRPr="006D66BA">
              <w:rPr>
                <w:rFonts w:eastAsia="Arial" w:cstheme="minorHAnsi"/>
                <w:b/>
                <w:bCs/>
                <w:color w:val="auto"/>
                <w:spacing w:val="-2"/>
              </w:rPr>
              <w:t xml:space="preserve"> </w:t>
            </w:r>
            <w:r w:rsidRPr="006D66BA">
              <w:rPr>
                <w:rFonts w:eastAsia="Arial" w:cstheme="minorHAnsi"/>
                <w:b/>
                <w:bCs/>
                <w:color w:val="auto"/>
              </w:rPr>
              <w:t>or</w:t>
            </w:r>
            <w:r w:rsidRPr="006D66BA">
              <w:rPr>
                <w:rFonts w:eastAsia="Arial" w:cstheme="minorHAnsi"/>
                <w:b/>
                <w:bCs/>
                <w:color w:val="auto"/>
                <w:spacing w:val="-1"/>
              </w:rPr>
              <w:t xml:space="preserve"> </w:t>
            </w:r>
            <w:r w:rsidRPr="006D66BA">
              <w:rPr>
                <w:rFonts w:eastAsia="Arial" w:cstheme="minorHAnsi"/>
                <w:b/>
                <w:bCs/>
                <w:color w:val="auto"/>
              </w:rPr>
              <w:t>r</w:t>
            </w:r>
            <w:r w:rsidRPr="006D66BA">
              <w:rPr>
                <w:rFonts w:eastAsia="Arial" w:cstheme="minorHAnsi"/>
                <w:b/>
                <w:bCs/>
                <w:color w:val="auto"/>
                <w:spacing w:val="-3"/>
              </w:rPr>
              <w:t>e</w:t>
            </w:r>
            <w:r w:rsidRPr="006D66BA">
              <w:rPr>
                <w:rFonts w:eastAsia="Arial" w:cstheme="minorHAnsi"/>
                <w:b/>
                <w:bCs/>
                <w:color w:val="auto"/>
              </w:rPr>
              <w:t>s</w:t>
            </w:r>
            <w:r w:rsidRPr="006D66BA">
              <w:rPr>
                <w:rFonts w:eastAsia="Arial" w:cstheme="minorHAnsi"/>
                <w:b/>
                <w:bCs/>
                <w:color w:val="auto"/>
                <w:spacing w:val="1"/>
              </w:rPr>
              <w:t>i</w:t>
            </w:r>
            <w:r w:rsidRPr="006D66BA">
              <w:rPr>
                <w:rFonts w:eastAsia="Arial" w:cstheme="minorHAnsi"/>
                <w:b/>
                <w:bCs/>
                <w:color w:val="auto"/>
              </w:rPr>
              <w:t>den</w:t>
            </w:r>
            <w:r w:rsidRPr="006D66BA">
              <w:rPr>
                <w:rFonts w:eastAsia="Arial" w:cstheme="minorHAnsi"/>
                <w:b/>
                <w:bCs/>
                <w:color w:val="auto"/>
                <w:spacing w:val="1"/>
              </w:rPr>
              <w:t>t</w:t>
            </w:r>
            <w:r w:rsidRPr="006D66BA">
              <w:rPr>
                <w:rFonts w:eastAsia="Arial" w:cstheme="minorHAnsi"/>
                <w:b/>
                <w:bCs/>
                <w:color w:val="auto"/>
                <w:spacing w:val="-3"/>
              </w:rPr>
              <w:t>s</w:t>
            </w:r>
            <w:r w:rsidRPr="006D66BA">
              <w:rPr>
                <w:rFonts w:eastAsia="Arial" w:cstheme="minorHAnsi"/>
                <w:b/>
                <w:bCs/>
                <w:color w:val="auto"/>
              </w:rPr>
              <w:t>:</w:t>
            </w:r>
          </w:p>
        </w:tc>
      </w:tr>
      <w:tr w:rsidR="004C5E78" w:rsidRPr="006D66BA" w14:paraId="675BACE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18E37974" w14:textId="77777777" w:rsidR="004C5E78" w:rsidRPr="006D66BA" w:rsidRDefault="004C5E78" w:rsidP="00AF0D9C">
            <w:pPr>
              <w:keepNext/>
              <w:keepLines/>
              <w:ind w:left="481" w:right="463"/>
              <w:rPr>
                <w:rFonts w:eastAsia="Arial" w:cstheme="minorHAnsi"/>
                <w:color w:val="auto"/>
              </w:rPr>
            </w:pPr>
            <w:r w:rsidRPr="006D66BA">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14:paraId="69B726CA" w14:textId="77777777" w:rsidR="004C5E78" w:rsidRPr="006D66BA" w:rsidRDefault="004C5E78" w:rsidP="00AF0D9C">
            <w:pPr>
              <w:keepNext/>
              <w:keepLines/>
              <w:ind w:left="102" w:right="153"/>
              <w:rPr>
                <w:rFonts w:eastAsia="Arial" w:cstheme="minorHAnsi"/>
                <w:color w:val="auto"/>
              </w:rPr>
            </w:pPr>
            <w:r w:rsidRPr="006D66BA">
              <w:rPr>
                <w:rFonts w:eastAsia="Arial" w:cstheme="minorHAnsi"/>
                <w:color w:val="auto"/>
                <w:spacing w:val="-1"/>
              </w:rPr>
              <w:t>A</w:t>
            </w:r>
            <w:r w:rsidRPr="006D66BA">
              <w:rPr>
                <w:rFonts w:eastAsia="Arial" w:cstheme="minorHAnsi"/>
                <w:color w:val="auto"/>
              </w:rPr>
              <w:t>us</w:t>
            </w:r>
            <w:r w:rsidRPr="006D66BA">
              <w:rPr>
                <w:rFonts w:eastAsia="Arial" w:cstheme="minorHAnsi"/>
                <w:color w:val="auto"/>
                <w:spacing w:val="1"/>
              </w:rPr>
              <w:t>tr</w:t>
            </w:r>
            <w:r w:rsidRPr="006D66BA">
              <w:rPr>
                <w:rFonts w:eastAsia="Arial" w:cstheme="minorHAnsi"/>
                <w:color w:val="auto"/>
              </w:rPr>
              <w:t>a</w:t>
            </w:r>
            <w:r w:rsidRPr="006D66BA">
              <w:rPr>
                <w:rFonts w:eastAsia="Arial" w:cstheme="minorHAnsi"/>
                <w:color w:val="auto"/>
                <w:spacing w:val="-1"/>
              </w:rPr>
              <w:t>li</w:t>
            </w:r>
            <w:r w:rsidRPr="006D66BA">
              <w:rPr>
                <w:rFonts w:eastAsia="Arial" w:cstheme="minorHAnsi"/>
                <w:color w:val="auto"/>
              </w:rPr>
              <w:t>an</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rPr>
              <w:t>assp</w:t>
            </w:r>
            <w:r w:rsidRPr="006D66BA">
              <w:rPr>
                <w:rFonts w:eastAsia="Arial" w:cstheme="minorHAnsi"/>
                <w:color w:val="auto"/>
                <w:spacing w:val="-3"/>
              </w:rPr>
              <w:t>o</w:t>
            </w:r>
            <w:r w:rsidRPr="006D66BA">
              <w:rPr>
                <w:rFonts w:eastAsia="Arial" w:cstheme="minorHAnsi"/>
                <w:color w:val="auto"/>
                <w:spacing w:val="1"/>
              </w:rPr>
              <w:t>r</w:t>
            </w:r>
            <w:r w:rsidRPr="006D66BA">
              <w:rPr>
                <w:rFonts w:eastAsia="Arial" w:cstheme="minorHAnsi"/>
                <w:color w:val="auto"/>
              </w:rPr>
              <w:t>t or</w:t>
            </w:r>
            <w:r w:rsidRPr="006D66BA">
              <w:rPr>
                <w:rFonts w:eastAsia="Arial" w:cstheme="minorHAnsi"/>
                <w:color w:val="auto"/>
                <w:spacing w:val="-3"/>
              </w:rPr>
              <w:t xml:space="preserve"> </w:t>
            </w:r>
            <w:r w:rsidRPr="006D66BA">
              <w:rPr>
                <w:rFonts w:eastAsia="Arial" w:cstheme="minorHAnsi"/>
                <w:color w:val="auto"/>
                <w:spacing w:val="3"/>
              </w:rPr>
              <w:t>f</w:t>
            </w:r>
            <w:r w:rsidRPr="006D66BA">
              <w:rPr>
                <w:rFonts w:eastAsia="Arial" w:cstheme="minorHAnsi"/>
                <w:color w:val="auto"/>
                <w:spacing w:val="-3"/>
              </w:rPr>
              <w:t>o</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1"/>
              </w:rPr>
              <w:t>i</w:t>
            </w:r>
            <w:r w:rsidRPr="006D66BA">
              <w:rPr>
                <w:rFonts w:eastAsia="Arial" w:cstheme="minorHAnsi"/>
                <w:color w:val="auto"/>
                <w:spacing w:val="2"/>
              </w:rPr>
              <w:t>g</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rPr>
              <w:t>passp</w:t>
            </w:r>
            <w:r w:rsidRPr="006D66BA">
              <w:rPr>
                <w:rFonts w:eastAsia="Arial" w:cstheme="minorHAnsi"/>
                <w:color w:val="auto"/>
                <w:spacing w:val="-3"/>
              </w:rPr>
              <w:t>o</w:t>
            </w:r>
            <w:r w:rsidRPr="006D66BA">
              <w:rPr>
                <w:rFonts w:eastAsia="Arial" w:cstheme="minorHAnsi"/>
                <w:color w:val="auto"/>
                <w:spacing w:val="1"/>
              </w:rPr>
              <w:t>r</w:t>
            </w:r>
            <w:r w:rsidRPr="006D66BA">
              <w:rPr>
                <w:rFonts w:eastAsia="Arial" w:cstheme="minorHAnsi"/>
                <w:color w:val="auto"/>
              </w:rPr>
              <w:t>t</w:t>
            </w:r>
          </w:p>
          <w:p w14:paraId="3257F072" w14:textId="77777777" w:rsidR="004C5E78" w:rsidRPr="006D66BA" w:rsidRDefault="004C5E78" w:rsidP="00AF0D9C">
            <w:pPr>
              <w:keepNext/>
              <w:keepLines/>
              <w:spacing w:before="4"/>
              <w:ind w:left="102" w:right="155"/>
              <w:rPr>
                <w:rFonts w:eastAsia="Arial" w:cstheme="minorHAnsi"/>
                <w:color w:val="auto"/>
                <w:spacing w:val="1"/>
              </w:rPr>
            </w:pPr>
            <w:r w:rsidRPr="006D66BA">
              <w:rPr>
                <w:rFonts w:eastAsia="Arial" w:cstheme="minorHAnsi"/>
                <w:color w:val="auto"/>
                <w:u w:val="single" w:color="000000"/>
              </w:rPr>
              <w:t>p</w:t>
            </w:r>
            <w:r w:rsidRPr="006D66BA">
              <w:rPr>
                <w:rFonts w:eastAsia="Arial" w:cstheme="minorHAnsi"/>
                <w:color w:val="auto"/>
                <w:spacing w:val="-1"/>
                <w:u w:val="single" w:color="000000"/>
              </w:rPr>
              <w:t>l</w:t>
            </w:r>
            <w:r w:rsidRPr="006D66BA">
              <w:rPr>
                <w:rFonts w:eastAsia="Arial" w:cstheme="minorHAnsi"/>
                <w:color w:val="auto"/>
                <w:u w:val="single" w:color="000000"/>
              </w:rPr>
              <w:t>us</w:t>
            </w:r>
            <w:r w:rsidRPr="006D66BA">
              <w:rPr>
                <w:rFonts w:eastAsia="Arial" w:cstheme="minorHAnsi"/>
                <w:color w:val="auto"/>
                <w:spacing w:val="2"/>
              </w:rPr>
              <w:t xml:space="preserve"> </w:t>
            </w:r>
            <w:r w:rsidRPr="006D66BA">
              <w:rPr>
                <w:rFonts w:eastAsia="Arial" w:cstheme="minorHAnsi"/>
                <w:color w:val="auto"/>
                <w:spacing w:val="-1"/>
              </w:rPr>
              <w:t>A</w:t>
            </w:r>
            <w:r w:rsidRPr="006D66BA">
              <w:rPr>
                <w:rFonts w:eastAsia="Arial" w:cstheme="minorHAnsi"/>
                <w:color w:val="auto"/>
              </w:rPr>
              <w:t>us</w:t>
            </w:r>
            <w:r w:rsidRPr="006D66BA">
              <w:rPr>
                <w:rFonts w:eastAsia="Arial" w:cstheme="minorHAnsi"/>
                <w:color w:val="auto"/>
                <w:spacing w:val="1"/>
              </w:rPr>
              <w:t>tr</w:t>
            </w:r>
            <w:r w:rsidRPr="006D66BA">
              <w:rPr>
                <w:rFonts w:eastAsia="Arial" w:cstheme="minorHAnsi"/>
                <w:color w:val="auto"/>
              </w:rPr>
              <w:t>a</w:t>
            </w:r>
            <w:r w:rsidRPr="006D66BA">
              <w:rPr>
                <w:rFonts w:eastAsia="Arial" w:cstheme="minorHAnsi"/>
                <w:color w:val="auto"/>
                <w:spacing w:val="-1"/>
              </w:rPr>
              <w:t>li</w:t>
            </w:r>
            <w:r w:rsidRPr="006D66BA">
              <w:rPr>
                <w:rFonts w:eastAsia="Arial" w:cstheme="minorHAnsi"/>
                <w:color w:val="auto"/>
              </w:rPr>
              <w:t>an</w:t>
            </w:r>
            <w:r w:rsidRPr="006D66BA">
              <w:rPr>
                <w:rFonts w:eastAsia="Arial" w:cstheme="minorHAnsi"/>
                <w:color w:val="auto"/>
                <w:spacing w:val="1"/>
              </w:rPr>
              <w:t xml:space="preserve"> </w:t>
            </w:r>
            <w:r w:rsidRPr="006D66BA">
              <w:rPr>
                <w:rFonts w:eastAsia="Arial" w:cstheme="minorHAnsi"/>
                <w:color w:val="auto"/>
                <w:spacing w:val="-3"/>
              </w:rPr>
              <w:t>d</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ve</w:t>
            </w:r>
            <w:r w:rsidRPr="006D66BA">
              <w:rPr>
                <w:rFonts w:eastAsia="Arial" w:cstheme="minorHAnsi"/>
                <w:color w:val="auto"/>
                <w:spacing w:val="1"/>
              </w:rPr>
              <w:t>r</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spacing w:val="-1"/>
              </w:rPr>
              <w:t>li</w:t>
            </w:r>
            <w:r w:rsidRPr="006D66BA">
              <w:rPr>
                <w:rFonts w:eastAsia="Arial" w:cstheme="minorHAnsi"/>
                <w:color w:val="auto"/>
              </w:rPr>
              <w:t>cence</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r Photo</w:t>
            </w:r>
            <w:r w:rsidRPr="006D66BA">
              <w:rPr>
                <w:rFonts w:eastAsia="Arial" w:cstheme="minorHAnsi"/>
                <w:color w:val="auto"/>
                <w:spacing w:val="-2"/>
              </w:rPr>
              <w:t xml:space="preserve"> </w:t>
            </w:r>
            <w:r w:rsidRPr="006D66BA">
              <w:rPr>
                <w:rFonts w:eastAsia="Arial" w:cstheme="minorHAnsi"/>
                <w:color w:val="auto"/>
                <w:spacing w:val="-1"/>
              </w:rPr>
              <w:t>C</w:t>
            </w:r>
            <w:r w:rsidRPr="006D66BA">
              <w:rPr>
                <w:rFonts w:eastAsia="Arial" w:cstheme="minorHAnsi"/>
                <w:color w:val="auto"/>
              </w:rPr>
              <w:t>a</w:t>
            </w:r>
            <w:r w:rsidRPr="006D66BA">
              <w:rPr>
                <w:rFonts w:eastAsia="Arial" w:cstheme="minorHAnsi"/>
                <w:color w:val="auto"/>
                <w:spacing w:val="1"/>
              </w:rPr>
              <w:t>r</w:t>
            </w:r>
            <w:r w:rsidRPr="006D66BA">
              <w:rPr>
                <w:rFonts w:eastAsia="Arial" w:cstheme="minorHAnsi"/>
                <w:color w:val="auto"/>
              </w:rPr>
              <w:t>d</w:t>
            </w:r>
          </w:p>
          <w:p w14:paraId="72B00FD1" w14:textId="77777777" w:rsidR="004C5E78" w:rsidRPr="006D66BA" w:rsidRDefault="004C5E78" w:rsidP="00AF0D9C">
            <w:pPr>
              <w:keepNext/>
              <w:keepLines/>
              <w:spacing w:before="4"/>
              <w:ind w:left="102" w:right="153"/>
              <w:rPr>
                <w:rFonts w:eastAsia="Arial" w:cstheme="minorHAnsi"/>
                <w:color w:val="auto"/>
              </w:rPr>
            </w:pPr>
            <w:r w:rsidRPr="006D66BA">
              <w:rPr>
                <w:rFonts w:eastAsia="Arial" w:cstheme="minorHAnsi"/>
                <w:color w:val="auto"/>
                <w:u w:val="single" w:color="000000"/>
              </w:rPr>
              <w:t>p</w:t>
            </w:r>
            <w:r w:rsidRPr="006D66BA">
              <w:rPr>
                <w:rFonts w:eastAsia="Arial" w:cstheme="minorHAnsi"/>
                <w:color w:val="auto"/>
                <w:spacing w:val="-1"/>
                <w:u w:val="single" w:color="000000"/>
              </w:rPr>
              <w:t>l</w:t>
            </w:r>
            <w:r w:rsidRPr="006D66BA">
              <w:rPr>
                <w:rFonts w:eastAsia="Arial" w:cstheme="minorHAnsi"/>
                <w:color w:val="auto"/>
                <w:u w:val="single" w:color="000000"/>
              </w:rPr>
              <w:t>us</w:t>
            </w:r>
            <w:r w:rsidRPr="006D66BA">
              <w:rPr>
                <w:rFonts w:eastAsia="Arial" w:cstheme="minorHAnsi"/>
                <w:color w:val="auto"/>
              </w:rPr>
              <w:t xml:space="preserve"> cha</w:t>
            </w:r>
            <w:r w:rsidRPr="006D66BA">
              <w:rPr>
                <w:rFonts w:eastAsia="Arial" w:cstheme="minorHAnsi"/>
                <w:color w:val="auto"/>
                <w:spacing w:val="-3"/>
              </w:rPr>
              <w:t>n</w:t>
            </w:r>
            <w:r w:rsidRPr="006D66BA">
              <w:rPr>
                <w:rFonts w:eastAsia="Arial" w:cstheme="minorHAnsi"/>
                <w:color w:val="auto"/>
                <w:spacing w:val="2"/>
              </w:rPr>
              <w:t>g</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f na</w:t>
            </w:r>
            <w:r w:rsidRPr="006D66BA">
              <w:rPr>
                <w:rFonts w:eastAsia="Arial" w:cstheme="minorHAnsi"/>
                <w:color w:val="auto"/>
                <w:spacing w:val="1"/>
              </w:rPr>
              <w:t>m</w:t>
            </w:r>
            <w:r w:rsidRPr="006D66BA">
              <w:rPr>
                <w:rFonts w:eastAsia="Arial" w:cstheme="minorHAnsi"/>
                <w:color w:val="auto"/>
              </w:rPr>
              <w:t xml:space="preserve">e or </w:t>
            </w:r>
            <w:r w:rsidRPr="006D66BA">
              <w:rPr>
                <w:rFonts w:eastAsia="Arial" w:cstheme="minorHAnsi"/>
                <w:color w:val="auto"/>
                <w:spacing w:val="1"/>
              </w:rPr>
              <w:t>m</w:t>
            </w:r>
            <w:r w:rsidRPr="006D66BA">
              <w:rPr>
                <w:rFonts w:eastAsia="Arial" w:cstheme="minorHAnsi"/>
                <w:color w:val="auto"/>
              </w:rPr>
              <w:t>a</w:t>
            </w:r>
            <w:r w:rsidRPr="006D66BA">
              <w:rPr>
                <w:rFonts w:eastAsia="Arial" w:cstheme="minorHAnsi"/>
                <w:color w:val="auto"/>
                <w:spacing w:val="-2"/>
              </w:rPr>
              <w:t>r</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a</w:t>
            </w:r>
            <w:r w:rsidRPr="006D66BA">
              <w:rPr>
                <w:rFonts w:eastAsia="Arial" w:cstheme="minorHAnsi"/>
                <w:color w:val="auto"/>
                <w:spacing w:val="2"/>
              </w:rPr>
              <w:t>g</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rPr>
              <w:t>ce</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4"/>
              </w:rPr>
              <w:t>i</w:t>
            </w:r>
            <w:r w:rsidRPr="006D66BA">
              <w:rPr>
                <w:rFonts w:eastAsia="Arial" w:cstheme="minorHAnsi"/>
                <w:color w:val="auto"/>
              </w:rPr>
              <w:t>f necessa</w:t>
            </w:r>
            <w:r w:rsidRPr="006D66BA">
              <w:rPr>
                <w:rFonts w:eastAsia="Arial" w:cstheme="minorHAnsi"/>
                <w:color w:val="auto"/>
                <w:spacing w:val="1"/>
              </w:rPr>
              <w:t>r</w:t>
            </w:r>
            <w:r w:rsidRPr="006D66BA">
              <w:rPr>
                <w:rFonts w:eastAsia="Arial" w:cstheme="minorHAnsi"/>
                <w:color w:val="auto"/>
              </w:rPr>
              <w:t>y</w:t>
            </w:r>
          </w:p>
        </w:tc>
      </w:tr>
      <w:tr w:rsidR="004C5E78" w:rsidRPr="006D66BA" w14:paraId="3EEAA69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305DE6F" w14:textId="77777777" w:rsidR="004C5E78" w:rsidRPr="006D66BA" w:rsidRDefault="004C5E78" w:rsidP="004C5E78">
            <w:pPr>
              <w:ind w:left="481" w:right="463"/>
              <w:rPr>
                <w:rFonts w:eastAsia="Arial" w:cstheme="minorHAnsi"/>
                <w:color w:val="auto"/>
              </w:rPr>
            </w:pPr>
            <w:r w:rsidRPr="006D66BA">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14:paraId="53331619" w14:textId="77777777" w:rsidR="004C5E78" w:rsidRPr="006D66BA" w:rsidRDefault="004C5E78" w:rsidP="004C5E78">
            <w:pPr>
              <w:ind w:left="102" w:right="153"/>
              <w:rPr>
                <w:rFonts w:eastAsia="Arial" w:cstheme="minorHAnsi"/>
                <w:color w:val="auto"/>
              </w:rPr>
            </w:pPr>
            <w:r w:rsidRPr="006D66BA">
              <w:rPr>
                <w:rFonts w:eastAsia="Arial" w:cstheme="minorHAnsi"/>
                <w:color w:val="auto"/>
                <w:spacing w:val="-1"/>
              </w:rPr>
              <w:t>A</w:t>
            </w:r>
            <w:r w:rsidRPr="006D66BA">
              <w:rPr>
                <w:rFonts w:eastAsia="Arial" w:cstheme="minorHAnsi"/>
                <w:color w:val="auto"/>
              </w:rPr>
              <w:t>us</w:t>
            </w:r>
            <w:r w:rsidRPr="006D66BA">
              <w:rPr>
                <w:rFonts w:eastAsia="Arial" w:cstheme="minorHAnsi"/>
                <w:color w:val="auto"/>
                <w:spacing w:val="1"/>
              </w:rPr>
              <w:t>tr</w:t>
            </w:r>
            <w:r w:rsidRPr="006D66BA">
              <w:rPr>
                <w:rFonts w:eastAsia="Arial" w:cstheme="minorHAnsi"/>
                <w:color w:val="auto"/>
              </w:rPr>
              <w:t>a</w:t>
            </w:r>
            <w:r w:rsidRPr="006D66BA">
              <w:rPr>
                <w:rFonts w:eastAsia="Arial" w:cstheme="minorHAnsi"/>
                <w:color w:val="auto"/>
                <w:spacing w:val="-1"/>
              </w:rPr>
              <w:t>li</w:t>
            </w:r>
            <w:r w:rsidRPr="006D66BA">
              <w:rPr>
                <w:rFonts w:eastAsia="Arial" w:cstheme="minorHAnsi"/>
                <w:color w:val="auto"/>
              </w:rPr>
              <w:t>an</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rPr>
              <w:t>assp</w:t>
            </w:r>
            <w:r w:rsidRPr="006D66BA">
              <w:rPr>
                <w:rFonts w:eastAsia="Arial" w:cstheme="minorHAnsi"/>
                <w:color w:val="auto"/>
                <w:spacing w:val="-3"/>
              </w:rPr>
              <w:t>o</w:t>
            </w:r>
            <w:r w:rsidRPr="006D66BA">
              <w:rPr>
                <w:rFonts w:eastAsia="Arial" w:cstheme="minorHAnsi"/>
                <w:color w:val="auto"/>
                <w:spacing w:val="1"/>
              </w:rPr>
              <w:t>r</w:t>
            </w:r>
            <w:r w:rsidRPr="006D66BA">
              <w:rPr>
                <w:rFonts w:eastAsia="Arial" w:cstheme="minorHAnsi"/>
                <w:color w:val="auto"/>
              </w:rPr>
              <w:t>t or</w:t>
            </w:r>
            <w:r w:rsidRPr="006D66BA">
              <w:rPr>
                <w:rFonts w:eastAsia="Arial" w:cstheme="minorHAnsi"/>
                <w:color w:val="auto"/>
                <w:spacing w:val="-3"/>
              </w:rPr>
              <w:t xml:space="preserve"> </w:t>
            </w:r>
            <w:r w:rsidRPr="006D66BA">
              <w:rPr>
                <w:rFonts w:eastAsia="Arial" w:cstheme="minorHAnsi"/>
                <w:color w:val="auto"/>
                <w:spacing w:val="3"/>
              </w:rPr>
              <w:t>f</w:t>
            </w:r>
            <w:r w:rsidRPr="006D66BA">
              <w:rPr>
                <w:rFonts w:eastAsia="Arial" w:cstheme="minorHAnsi"/>
                <w:color w:val="auto"/>
                <w:spacing w:val="-3"/>
              </w:rPr>
              <w:t>o</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1"/>
              </w:rPr>
              <w:t>i</w:t>
            </w:r>
            <w:r w:rsidRPr="006D66BA">
              <w:rPr>
                <w:rFonts w:eastAsia="Arial" w:cstheme="minorHAnsi"/>
                <w:color w:val="auto"/>
                <w:spacing w:val="2"/>
              </w:rPr>
              <w:t>g</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rPr>
              <w:t>passp</w:t>
            </w:r>
            <w:r w:rsidRPr="006D66BA">
              <w:rPr>
                <w:rFonts w:eastAsia="Arial" w:cstheme="minorHAnsi"/>
                <w:color w:val="auto"/>
                <w:spacing w:val="-3"/>
              </w:rPr>
              <w:t>o</w:t>
            </w:r>
            <w:r w:rsidRPr="006D66BA">
              <w:rPr>
                <w:rFonts w:eastAsia="Arial" w:cstheme="minorHAnsi"/>
                <w:color w:val="auto"/>
                <w:spacing w:val="1"/>
              </w:rPr>
              <w:t>r</w:t>
            </w:r>
            <w:r w:rsidRPr="006D66BA">
              <w:rPr>
                <w:rFonts w:eastAsia="Arial" w:cstheme="minorHAnsi"/>
                <w:color w:val="auto"/>
              </w:rPr>
              <w:t>t</w:t>
            </w:r>
          </w:p>
          <w:p w14:paraId="69E3ABC0" w14:textId="77777777" w:rsidR="004C5E78" w:rsidRPr="006D66BA" w:rsidRDefault="004C5E78" w:rsidP="004C5E78">
            <w:pPr>
              <w:spacing w:before="4"/>
              <w:ind w:left="102" w:right="369"/>
              <w:rPr>
                <w:rFonts w:eastAsia="Arial" w:cstheme="minorHAnsi"/>
                <w:color w:val="auto"/>
                <w:spacing w:val="1"/>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spacing w:val="3"/>
              </w:rPr>
              <w:t>f</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rPr>
              <w:t>l b</w:t>
            </w:r>
            <w:r w:rsidRPr="006D66BA">
              <w:rPr>
                <w:rFonts w:eastAsia="Arial" w:cstheme="minorHAnsi"/>
                <w:color w:val="auto"/>
                <w:spacing w:val="-1"/>
              </w:rPr>
              <w:t>i</w:t>
            </w:r>
            <w:r w:rsidRPr="006D66BA">
              <w:rPr>
                <w:rFonts w:eastAsia="Arial" w:cstheme="minorHAnsi"/>
                <w:color w:val="auto"/>
                <w:spacing w:val="1"/>
              </w:rPr>
              <w:t>rt</w:t>
            </w:r>
            <w:r w:rsidRPr="006D66BA">
              <w:rPr>
                <w:rFonts w:eastAsia="Arial" w:cstheme="minorHAnsi"/>
                <w:color w:val="auto"/>
              </w:rPr>
              <w:t>h</w:t>
            </w:r>
            <w:r w:rsidRPr="006D66BA">
              <w:rPr>
                <w:rFonts w:eastAsia="Arial" w:cstheme="minorHAnsi"/>
                <w:color w:val="auto"/>
                <w:spacing w:val="-2"/>
              </w:rPr>
              <w:t xml:space="preserve"> </w:t>
            </w:r>
            <w:r w:rsidRPr="006D66BA">
              <w:rPr>
                <w:rFonts w:eastAsia="Arial" w:cstheme="minorHAnsi"/>
                <w:color w:val="auto"/>
              </w:rPr>
              <w:t>ce</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4"/>
              </w:rPr>
              <w:t>i</w:t>
            </w:r>
            <w:r w:rsidRPr="006D66BA">
              <w:rPr>
                <w:rFonts w:eastAsia="Arial" w:cstheme="minorHAnsi"/>
                <w:color w:val="auto"/>
              </w:rPr>
              <w:t>ca</w:t>
            </w:r>
            <w:r w:rsidRPr="006D66BA">
              <w:rPr>
                <w:rFonts w:eastAsia="Arial" w:cstheme="minorHAnsi"/>
                <w:color w:val="auto"/>
                <w:spacing w:val="1"/>
              </w:rPr>
              <w:t>t</w:t>
            </w:r>
            <w:r w:rsidRPr="006D66BA">
              <w:rPr>
                <w:rFonts w:eastAsia="Arial" w:cstheme="minorHAnsi"/>
                <w:color w:val="auto"/>
              </w:rPr>
              <w:t>e or c</w:t>
            </w:r>
            <w:r w:rsidRPr="006D66BA">
              <w:rPr>
                <w:rFonts w:eastAsia="Arial" w:cstheme="minorHAnsi"/>
                <w:color w:val="auto"/>
                <w:spacing w:val="-1"/>
              </w:rPr>
              <w:t>i</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2"/>
              </w:rPr>
              <w:t>z</w:t>
            </w:r>
            <w:r w:rsidRPr="006D66BA">
              <w:rPr>
                <w:rFonts w:eastAsia="Arial" w:cstheme="minorHAnsi"/>
                <w:color w:val="auto"/>
              </w:rPr>
              <w:t>ensh</w:t>
            </w:r>
            <w:r w:rsidRPr="006D66BA">
              <w:rPr>
                <w:rFonts w:eastAsia="Arial" w:cstheme="minorHAnsi"/>
                <w:color w:val="auto"/>
                <w:spacing w:val="-1"/>
              </w:rPr>
              <w:t>i</w:t>
            </w:r>
            <w:r w:rsidRPr="006D66BA">
              <w:rPr>
                <w:rFonts w:eastAsia="Arial" w:cstheme="minorHAnsi"/>
                <w:color w:val="auto"/>
              </w:rPr>
              <w:t>p</w:t>
            </w:r>
            <w:r w:rsidRPr="006D66BA">
              <w:rPr>
                <w:rFonts w:eastAsia="Arial" w:cstheme="minorHAnsi"/>
                <w:color w:val="auto"/>
                <w:spacing w:val="1"/>
              </w:rPr>
              <w:t xml:space="preserve"> </w:t>
            </w:r>
            <w:r w:rsidRPr="006D66BA">
              <w:rPr>
                <w:rFonts w:eastAsia="Arial" w:cstheme="minorHAnsi"/>
                <w:color w:val="auto"/>
              </w:rPr>
              <w:t>ce</w:t>
            </w:r>
            <w:r w:rsidRPr="006D66BA">
              <w:rPr>
                <w:rFonts w:eastAsia="Arial" w:cstheme="minorHAnsi"/>
                <w:color w:val="auto"/>
                <w:spacing w:val="1"/>
              </w:rPr>
              <w:t>rt</w:t>
            </w:r>
            <w:r w:rsidRPr="006D66BA">
              <w:rPr>
                <w:rFonts w:eastAsia="Arial" w:cstheme="minorHAnsi"/>
                <w:color w:val="auto"/>
                <w:spacing w:val="-3"/>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rPr>
              <w:t>or descent c</w:t>
            </w:r>
            <w:r w:rsidRPr="006D66BA">
              <w:rPr>
                <w:rFonts w:eastAsia="Arial" w:cstheme="minorHAnsi"/>
                <w:color w:val="auto"/>
                <w:spacing w:val="-3"/>
              </w:rPr>
              <w:t>e</w:t>
            </w:r>
            <w:r w:rsidRPr="006D66BA">
              <w:rPr>
                <w:rFonts w:eastAsia="Arial" w:cstheme="minorHAnsi"/>
                <w:color w:val="auto"/>
                <w:spacing w:val="1"/>
              </w:rPr>
              <w:t>rt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rPr>
              <w:t>e</w:t>
            </w:r>
          </w:p>
          <w:p w14:paraId="5E40C974" w14:textId="77777777" w:rsidR="004C5E78" w:rsidRPr="006D66BA" w:rsidRDefault="004C5E78" w:rsidP="004C5E78">
            <w:pPr>
              <w:spacing w:before="4"/>
              <w:ind w:left="102" w:right="369"/>
              <w:rPr>
                <w:rFonts w:eastAsia="Arial" w:cstheme="minorHAnsi"/>
                <w:color w:val="auto"/>
                <w:spacing w:val="-2"/>
              </w:rPr>
            </w:pPr>
            <w:r w:rsidRPr="006D66BA">
              <w:rPr>
                <w:rFonts w:eastAsia="Arial" w:cstheme="minorHAnsi"/>
                <w:color w:val="auto"/>
                <w:u w:val="single"/>
              </w:rPr>
              <w:t>p</w:t>
            </w:r>
            <w:r w:rsidRPr="006D66BA">
              <w:rPr>
                <w:rFonts w:eastAsia="Arial" w:cstheme="minorHAnsi"/>
                <w:color w:val="auto"/>
                <w:spacing w:val="-4"/>
                <w:u w:val="single"/>
              </w:rPr>
              <w:t>l</w:t>
            </w:r>
            <w:r w:rsidRPr="006D66BA">
              <w:rPr>
                <w:rFonts w:eastAsia="Arial" w:cstheme="minorHAnsi"/>
                <w:color w:val="auto"/>
                <w:u w:val="single"/>
              </w:rPr>
              <w:t xml:space="preserve">us </w:t>
            </w:r>
            <w:r w:rsidRPr="006D66BA">
              <w:rPr>
                <w:rFonts w:eastAsia="Arial" w:cstheme="minorHAnsi"/>
                <w:color w:val="auto"/>
                <w:spacing w:val="-4"/>
              </w:rPr>
              <w:t>M</w:t>
            </w:r>
            <w:r w:rsidRPr="006D66BA">
              <w:rPr>
                <w:rFonts w:eastAsia="Arial" w:cstheme="minorHAnsi"/>
                <w:color w:val="auto"/>
              </w:rPr>
              <w:t>e</w:t>
            </w:r>
            <w:r w:rsidRPr="006D66BA">
              <w:rPr>
                <w:rFonts w:eastAsia="Arial" w:cstheme="minorHAnsi"/>
                <w:color w:val="auto"/>
                <w:spacing w:val="2"/>
              </w:rPr>
              <w:t>d</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r</w:t>
            </w:r>
            <w:r w:rsidRPr="006D66BA">
              <w:rPr>
                <w:rFonts w:eastAsia="Arial" w:cstheme="minorHAnsi"/>
                <w:color w:val="auto"/>
              </w:rPr>
              <w:t>e or</w:t>
            </w:r>
            <w:r w:rsidRPr="006D66BA">
              <w:rPr>
                <w:rFonts w:eastAsia="Arial" w:cstheme="minorHAnsi"/>
                <w:color w:val="auto"/>
                <w:spacing w:val="2"/>
              </w:rPr>
              <w:t xml:space="preserve"> </w:t>
            </w:r>
            <w:r w:rsidRPr="006D66BA">
              <w:rPr>
                <w:rFonts w:eastAsia="Arial" w:cstheme="minorHAnsi"/>
                <w:color w:val="auto"/>
                <w:spacing w:val="-1"/>
              </w:rPr>
              <w:t>C</w:t>
            </w:r>
            <w:r w:rsidRPr="006D66BA">
              <w:rPr>
                <w:rFonts w:eastAsia="Arial" w:cstheme="minorHAnsi"/>
                <w:color w:val="auto"/>
              </w:rPr>
              <w:t>en</w:t>
            </w:r>
            <w:r w:rsidRPr="006D66BA">
              <w:rPr>
                <w:rFonts w:eastAsia="Arial" w:cstheme="minorHAnsi"/>
                <w:color w:val="auto"/>
                <w:spacing w:val="-1"/>
              </w:rPr>
              <w:t>t</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1"/>
              </w:rPr>
              <w:t>li</w:t>
            </w:r>
            <w:r w:rsidRPr="006D66BA">
              <w:rPr>
                <w:rFonts w:eastAsia="Arial" w:cstheme="minorHAnsi"/>
                <w:color w:val="auto"/>
              </w:rPr>
              <w:t>nk</w:t>
            </w:r>
            <w:r w:rsidRPr="006D66BA">
              <w:rPr>
                <w:rFonts w:eastAsia="Arial" w:cstheme="minorHAnsi"/>
                <w:color w:val="auto"/>
                <w:spacing w:val="1"/>
              </w:rPr>
              <w:t xml:space="preserve"> </w:t>
            </w:r>
            <w:r w:rsidRPr="006D66BA">
              <w:rPr>
                <w:rFonts w:eastAsia="Arial" w:cstheme="minorHAnsi"/>
                <w:color w:val="auto"/>
              </w:rPr>
              <w:t>or</w:t>
            </w:r>
            <w:r w:rsidRPr="006D66BA">
              <w:rPr>
                <w:rFonts w:eastAsia="Arial" w:cstheme="minorHAnsi"/>
                <w:color w:val="auto"/>
                <w:spacing w:val="-3"/>
              </w:rPr>
              <w:t xml:space="preserve"> </w:t>
            </w:r>
            <w:r w:rsidRPr="006D66BA">
              <w:rPr>
                <w:rFonts w:eastAsia="Arial" w:cstheme="minorHAnsi"/>
                <w:color w:val="auto"/>
                <w:spacing w:val="-1"/>
              </w:rPr>
              <w:t>D</w:t>
            </w:r>
            <w:r w:rsidRPr="006D66BA">
              <w:rPr>
                <w:rFonts w:eastAsia="Arial" w:cstheme="minorHAnsi"/>
                <w:color w:val="auto"/>
              </w:rPr>
              <w:t>epa</w:t>
            </w:r>
            <w:r w:rsidRPr="006D66BA">
              <w:rPr>
                <w:rFonts w:eastAsia="Arial" w:cstheme="minorHAnsi"/>
                <w:color w:val="auto"/>
                <w:spacing w:val="1"/>
              </w:rPr>
              <w:t>rtm</w:t>
            </w:r>
            <w:r w:rsidRPr="006D66BA">
              <w:rPr>
                <w:rFonts w:eastAsia="Arial" w:cstheme="minorHAnsi"/>
                <w:color w:val="auto"/>
                <w:spacing w:val="-3"/>
              </w:rPr>
              <w:t>e</w:t>
            </w:r>
            <w:r w:rsidRPr="006D66BA">
              <w:rPr>
                <w:rFonts w:eastAsia="Arial" w:cstheme="minorHAnsi"/>
                <w:color w:val="auto"/>
              </w:rPr>
              <w:t xml:space="preserve">nt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spacing w:val="-1"/>
              </w:rPr>
              <w:t>V</w:t>
            </w:r>
            <w:r w:rsidRPr="006D66BA">
              <w:rPr>
                <w:rFonts w:eastAsia="Arial" w:cstheme="minorHAnsi"/>
                <w:color w:val="auto"/>
              </w:rPr>
              <w:t>e</w:t>
            </w:r>
            <w:r w:rsidRPr="006D66BA">
              <w:rPr>
                <w:rFonts w:eastAsia="Arial" w:cstheme="minorHAnsi"/>
                <w:color w:val="auto"/>
                <w:spacing w:val="1"/>
              </w:rPr>
              <w:t>t</w:t>
            </w:r>
            <w:r w:rsidRPr="006D66BA">
              <w:rPr>
                <w:rFonts w:eastAsia="Arial" w:cstheme="minorHAnsi"/>
                <w:color w:val="auto"/>
                <w:spacing w:val="-3"/>
              </w:rPr>
              <w:t>e</w:t>
            </w:r>
            <w:r w:rsidRPr="006D66BA">
              <w:rPr>
                <w:rFonts w:eastAsia="Arial" w:cstheme="minorHAnsi"/>
                <w:color w:val="auto"/>
                <w:spacing w:val="1"/>
              </w:rPr>
              <w:t>r</w:t>
            </w:r>
            <w:r w:rsidRPr="006D66BA">
              <w:rPr>
                <w:rFonts w:eastAsia="Arial" w:cstheme="minorHAnsi"/>
                <w:color w:val="auto"/>
              </w:rPr>
              <w:t>ans’</w:t>
            </w:r>
            <w:r w:rsidRPr="006D66BA">
              <w:rPr>
                <w:rFonts w:eastAsia="Arial" w:cstheme="minorHAnsi"/>
                <w:color w:val="auto"/>
                <w:spacing w:val="-2"/>
              </w:rPr>
              <w:t xml:space="preserve"> </w:t>
            </w:r>
            <w:r w:rsidRPr="006D66BA">
              <w:rPr>
                <w:rFonts w:eastAsia="Arial" w:cstheme="minorHAnsi"/>
                <w:color w:val="auto"/>
                <w:spacing w:val="-1"/>
              </w:rPr>
              <w:t>A</w:t>
            </w:r>
            <w:r w:rsidRPr="006D66BA">
              <w:rPr>
                <w:rFonts w:eastAsia="Arial" w:cstheme="minorHAnsi"/>
                <w:color w:val="auto"/>
                <w:spacing w:val="1"/>
              </w:rPr>
              <w:t>ff</w:t>
            </w:r>
            <w:r w:rsidRPr="006D66BA">
              <w:rPr>
                <w:rFonts w:eastAsia="Arial" w:cstheme="minorHAnsi"/>
                <w:color w:val="auto"/>
              </w:rPr>
              <w:t>a</w:t>
            </w:r>
            <w:r w:rsidRPr="006D66BA">
              <w:rPr>
                <w:rFonts w:eastAsia="Arial" w:cstheme="minorHAnsi"/>
                <w:color w:val="auto"/>
                <w:spacing w:val="-1"/>
              </w:rPr>
              <w:t>i</w:t>
            </w:r>
            <w:r w:rsidRPr="006D66BA">
              <w:rPr>
                <w:rFonts w:eastAsia="Arial" w:cstheme="minorHAnsi"/>
                <w:color w:val="auto"/>
                <w:spacing w:val="2"/>
              </w:rPr>
              <w:t>r</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rPr>
              <w:t>ca</w:t>
            </w:r>
            <w:r w:rsidRPr="006D66BA">
              <w:rPr>
                <w:rFonts w:eastAsia="Arial" w:cstheme="minorHAnsi"/>
                <w:color w:val="auto"/>
                <w:spacing w:val="1"/>
              </w:rPr>
              <w:t>r</w:t>
            </w:r>
            <w:r w:rsidRPr="006D66BA">
              <w:rPr>
                <w:rFonts w:eastAsia="Arial" w:cstheme="minorHAnsi"/>
                <w:color w:val="auto"/>
              </w:rPr>
              <w:t>d</w:t>
            </w:r>
          </w:p>
          <w:p w14:paraId="767D45C6" w14:textId="77777777" w:rsidR="004C5E78" w:rsidRPr="006D66BA" w:rsidRDefault="004C5E78" w:rsidP="004C5E78">
            <w:pPr>
              <w:spacing w:before="4"/>
              <w:ind w:left="102" w:right="153"/>
              <w:rPr>
                <w:rFonts w:eastAsia="Arial" w:cstheme="minorHAnsi"/>
                <w:color w:val="auto"/>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u w:val="single"/>
              </w:rPr>
              <w:t xml:space="preserve"> </w:t>
            </w:r>
            <w:r w:rsidRPr="006D66BA">
              <w:rPr>
                <w:rFonts w:eastAsia="Arial" w:cstheme="minorHAnsi"/>
                <w:color w:val="auto"/>
              </w:rPr>
              <w:t>cha</w:t>
            </w:r>
            <w:r w:rsidRPr="006D66BA">
              <w:rPr>
                <w:rFonts w:eastAsia="Arial" w:cstheme="minorHAnsi"/>
                <w:color w:val="auto"/>
                <w:spacing w:val="-3"/>
              </w:rPr>
              <w:t>n</w:t>
            </w:r>
            <w:r w:rsidRPr="006D66BA">
              <w:rPr>
                <w:rFonts w:eastAsia="Arial" w:cstheme="minorHAnsi"/>
                <w:color w:val="auto"/>
              </w:rPr>
              <w:t>ge</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f na</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 xml:space="preserve">r </w:t>
            </w:r>
            <w:r w:rsidRPr="006D66BA">
              <w:rPr>
                <w:rFonts w:eastAsia="Arial" w:cstheme="minorHAnsi"/>
                <w:color w:val="auto"/>
                <w:spacing w:val="1"/>
              </w:rPr>
              <w:t>m</w:t>
            </w:r>
            <w:r w:rsidRPr="006D66BA">
              <w:rPr>
                <w:rFonts w:eastAsia="Arial" w:cstheme="minorHAnsi"/>
                <w:color w:val="auto"/>
              </w:rPr>
              <w:t>a</w:t>
            </w:r>
            <w:r w:rsidRPr="006D66BA">
              <w:rPr>
                <w:rFonts w:eastAsia="Arial" w:cstheme="minorHAnsi"/>
                <w:color w:val="auto"/>
                <w:spacing w:val="-2"/>
              </w:rPr>
              <w:t>r</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age</w:t>
            </w:r>
            <w:r w:rsidRPr="006D66BA">
              <w:rPr>
                <w:rFonts w:eastAsia="Arial" w:cstheme="minorHAnsi"/>
                <w:color w:val="auto"/>
                <w:spacing w:val="1"/>
              </w:rPr>
              <w:t xml:space="preserve"> </w:t>
            </w:r>
            <w:r w:rsidRPr="006D66BA">
              <w:rPr>
                <w:rFonts w:eastAsia="Arial" w:cstheme="minorHAnsi"/>
                <w:color w:val="auto"/>
              </w:rPr>
              <w:t>c</w:t>
            </w:r>
            <w:r w:rsidRPr="006D66BA">
              <w:rPr>
                <w:rFonts w:eastAsia="Arial" w:cstheme="minorHAnsi"/>
                <w:color w:val="auto"/>
                <w:spacing w:val="-3"/>
              </w:rPr>
              <w:t>e</w:t>
            </w:r>
            <w:r w:rsidRPr="006D66BA">
              <w:rPr>
                <w:rFonts w:eastAsia="Arial" w:cstheme="minorHAnsi"/>
                <w:color w:val="auto"/>
                <w:spacing w:val="1"/>
              </w:rPr>
              <w:t>rt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spacing w:val="-2"/>
              </w:rPr>
              <w:t>c</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4"/>
              </w:rPr>
              <w:t>i</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rPr>
              <w:t>necess</w:t>
            </w:r>
            <w:r w:rsidRPr="006D66BA">
              <w:rPr>
                <w:rFonts w:eastAsia="Arial" w:cstheme="minorHAnsi"/>
                <w:color w:val="auto"/>
                <w:spacing w:val="-3"/>
              </w:rPr>
              <w:t>a</w:t>
            </w:r>
            <w:r w:rsidRPr="006D66BA">
              <w:rPr>
                <w:rFonts w:eastAsia="Arial" w:cstheme="minorHAnsi"/>
                <w:color w:val="auto"/>
                <w:spacing w:val="1"/>
              </w:rPr>
              <w:t>r</w:t>
            </w:r>
            <w:r w:rsidRPr="006D66BA">
              <w:rPr>
                <w:rFonts w:eastAsia="Arial" w:cstheme="minorHAnsi"/>
                <w:color w:val="auto"/>
              </w:rPr>
              <w:t>y</w:t>
            </w:r>
          </w:p>
        </w:tc>
      </w:tr>
      <w:tr w:rsidR="004C5E78" w:rsidRPr="006D66BA" w14:paraId="3E7BB7E3"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B055A1A" w14:textId="77777777" w:rsidR="004C5E78" w:rsidRPr="006D66BA" w:rsidRDefault="004C5E78" w:rsidP="004C5E78">
            <w:pPr>
              <w:ind w:left="481" w:right="463"/>
              <w:rPr>
                <w:rFonts w:eastAsia="Arial" w:cstheme="minorHAnsi"/>
                <w:color w:val="auto"/>
              </w:rPr>
            </w:pPr>
            <w:r w:rsidRPr="006D66BA">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14:paraId="275E6539" w14:textId="77777777" w:rsidR="004C5E78" w:rsidRPr="006D66BA" w:rsidRDefault="004C5E78" w:rsidP="004C5E78">
            <w:pPr>
              <w:ind w:left="102" w:right="153"/>
              <w:rPr>
                <w:rFonts w:eastAsia="Arial" w:cstheme="minorHAnsi"/>
                <w:color w:val="auto"/>
                <w:spacing w:val="1"/>
              </w:rPr>
            </w:pPr>
            <w:r w:rsidRPr="006D66BA">
              <w:rPr>
                <w:rFonts w:eastAsia="Arial" w:cstheme="minorHAnsi"/>
                <w:color w:val="auto"/>
                <w:spacing w:val="-1"/>
              </w:rPr>
              <w:t>A</w:t>
            </w:r>
            <w:r w:rsidRPr="006D66BA">
              <w:rPr>
                <w:rFonts w:eastAsia="Arial" w:cstheme="minorHAnsi"/>
                <w:color w:val="auto"/>
              </w:rPr>
              <w:t>us</w:t>
            </w:r>
            <w:r w:rsidRPr="006D66BA">
              <w:rPr>
                <w:rFonts w:eastAsia="Arial" w:cstheme="minorHAnsi"/>
                <w:color w:val="auto"/>
                <w:spacing w:val="1"/>
              </w:rPr>
              <w:t>tr</w:t>
            </w:r>
            <w:r w:rsidRPr="006D66BA">
              <w:rPr>
                <w:rFonts w:eastAsia="Arial" w:cstheme="minorHAnsi"/>
                <w:color w:val="auto"/>
              </w:rPr>
              <w:t>a</w:t>
            </w:r>
            <w:r w:rsidRPr="006D66BA">
              <w:rPr>
                <w:rFonts w:eastAsia="Arial" w:cstheme="minorHAnsi"/>
                <w:color w:val="auto"/>
                <w:spacing w:val="-1"/>
              </w:rPr>
              <w:t>li</w:t>
            </w:r>
            <w:r w:rsidRPr="006D66BA">
              <w:rPr>
                <w:rFonts w:eastAsia="Arial" w:cstheme="minorHAnsi"/>
                <w:color w:val="auto"/>
              </w:rPr>
              <w:t>an</w:t>
            </w:r>
            <w:r w:rsidRPr="006D66BA">
              <w:rPr>
                <w:rFonts w:eastAsia="Arial" w:cstheme="minorHAnsi"/>
                <w:color w:val="auto"/>
                <w:spacing w:val="1"/>
              </w:rPr>
              <w:t xml:space="preserve"> </w:t>
            </w:r>
            <w:r w:rsidRPr="006D66BA">
              <w:rPr>
                <w:rFonts w:eastAsia="Arial" w:cstheme="minorHAnsi"/>
                <w:color w:val="auto"/>
              </w:rPr>
              <w:t>d</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w:t>
            </w:r>
            <w:r w:rsidRPr="006D66BA">
              <w:rPr>
                <w:rFonts w:eastAsia="Arial" w:cstheme="minorHAnsi"/>
                <w:color w:val="auto"/>
                <w:spacing w:val="1"/>
              </w:rPr>
              <w:t>r</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spacing w:val="-1"/>
              </w:rPr>
              <w:t>li</w:t>
            </w:r>
            <w:r w:rsidRPr="006D66BA">
              <w:rPr>
                <w:rFonts w:eastAsia="Arial" w:cstheme="minorHAnsi"/>
                <w:color w:val="auto"/>
              </w:rPr>
              <w:t>cence</w:t>
            </w:r>
            <w:r w:rsidRPr="006D66BA">
              <w:rPr>
                <w:rFonts w:eastAsia="Arial" w:cstheme="minorHAnsi"/>
                <w:color w:val="auto"/>
                <w:spacing w:val="-2"/>
              </w:rPr>
              <w:t xml:space="preserve"> </w:t>
            </w:r>
            <w:r w:rsidRPr="006D66BA">
              <w:rPr>
                <w:rFonts w:eastAsia="Arial" w:cstheme="minorHAnsi"/>
                <w:color w:val="auto"/>
              </w:rPr>
              <w:t>or Photo</w:t>
            </w:r>
            <w:r w:rsidRPr="006D66BA">
              <w:rPr>
                <w:rFonts w:eastAsia="Arial" w:cstheme="minorHAnsi"/>
                <w:color w:val="auto"/>
                <w:spacing w:val="1"/>
              </w:rPr>
              <w:t xml:space="preserve"> </w:t>
            </w:r>
            <w:r w:rsidRPr="006D66BA">
              <w:rPr>
                <w:rFonts w:eastAsia="Arial" w:cstheme="minorHAnsi"/>
                <w:color w:val="auto"/>
                <w:spacing w:val="-1"/>
              </w:rPr>
              <w:t>C</w:t>
            </w:r>
            <w:r w:rsidRPr="006D66BA">
              <w:rPr>
                <w:rFonts w:eastAsia="Arial" w:cstheme="minorHAnsi"/>
                <w:color w:val="auto"/>
                <w:spacing w:val="-3"/>
              </w:rPr>
              <w:t>a</w:t>
            </w:r>
            <w:r w:rsidRPr="006D66BA">
              <w:rPr>
                <w:rFonts w:eastAsia="Arial" w:cstheme="minorHAnsi"/>
                <w:color w:val="auto"/>
                <w:spacing w:val="1"/>
              </w:rPr>
              <w:t>r</w:t>
            </w:r>
            <w:r w:rsidRPr="006D66BA">
              <w:rPr>
                <w:rFonts w:eastAsia="Arial" w:cstheme="minorHAnsi"/>
                <w:color w:val="auto"/>
              </w:rPr>
              <w:t>d</w:t>
            </w:r>
          </w:p>
          <w:p w14:paraId="6B5E0403" w14:textId="77777777" w:rsidR="004C5E78" w:rsidRPr="006D66BA" w:rsidRDefault="004C5E78" w:rsidP="004C5E78">
            <w:pPr>
              <w:tabs>
                <w:tab w:val="left" w:pos="7512"/>
              </w:tabs>
              <w:spacing w:before="4"/>
              <w:ind w:left="102" w:right="141"/>
              <w:rPr>
                <w:rFonts w:eastAsia="Arial" w:cstheme="minorHAnsi"/>
                <w:color w:val="auto"/>
                <w:spacing w:val="-2"/>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spacing w:val="-3"/>
                <w:u w:val="single"/>
              </w:rPr>
              <w:t>u</w:t>
            </w:r>
            <w:r w:rsidRPr="006D66BA">
              <w:rPr>
                <w:rFonts w:eastAsia="Arial" w:cstheme="minorHAnsi"/>
                <w:color w:val="auto"/>
                <w:u w:val="single"/>
              </w:rPr>
              <w:t>s</w:t>
            </w:r>
            <w:r w:rsidRPr="006D66BA">
              <w:rPr>
                <w:rFonts w:eastAsia="Arial" w:cstheme="minorHAnsi"/>
                <w:color w:val="auto"/>
                <w:spacing w:val="-1"/>
              </w:rPr>
              <w:t xml:space="preserve"> </w:t>
            </w:r>
            <w:r w:rsidRPr="006D66BA">
              <w:rPr>
                <w:rFonts w:eastAsia="Arial" w:cstheme="minorHAnsi"/>
                <w:color w:val="auto"/>
                <w:spacing w:val="3"/>
              </w:rPr>
              <w:t>f</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rPr>
              <w:t>l b</w:t>
            </w:r>
            <w:r w:rsidRPr="006D66BA">
              <w:rPr>
                <w:rFonts w:eastAsia="Arial" w:cstheme="minorHAnsi"/>
                <w:color w:val="auto"/>
                <w:spacing w:val="-1"/>
              </w:rPr>
              <w:t>i</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rPr>
              <w:t>h</w:t>
            </w:r>
            <w:r w:rsidRPr="006D66BA">
              <w:rPr>
                <w:rFonts w:eastAsia="Arial" w:cstheme="minorHAnsi"/>
                <w:color w:val="auto"/>
                <w:spacing w:val="1"/>
              </w:rPr>
              <w:t xml:space="preserve"> </w:t>
            </w:r>
            <w:r w:rsidRPr="006D66BA">
              <w:rPr>
                <w:rFonts w:eastAsia="Arial" w:cstheme="minorHAnsi"/>
                <w:color w:val="auto"/>
              </w:rPr>
              <w:t>c</w:t>
            </w:r>
            <w:r w:rsidRPr="006D66BA">
              <w:rPr>
                <w:rFonts w:eastAsia="Arial" w:cstheme="minorHAnsi"/>
                <w:color w:val="auto"/>
                <w:spacing w:val="-3"/>
              </w:rPr>
              <w:t>e</w:t>
            </w:r>
            <w:r w:rsidRPr="006D66BA">
              <w:rPr>
                <w:rFonts w:eastAsia="Arial" w:cstheme="minorHAnsi"/>
                <w:color w:val="auto"/>
                <w:spacing w:val="1"/>
              </w:rPr>
              <w:t>rt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rPr>
              <w:t>e or c</w:t>
            </w:r>
            <w:r w:rsidRPr="006D66BA">
              <w:rPr>
                <w:rFonts w:eastAsia="Arial" w:cstheme="minorHAnsi"/>
                <w:color w:val="auto"/>
                <w:spacing w:val="-1"/>
              </w:rPr>
              <w:t>i</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2"/>
              </w:rPr>
              <w:t>z</w:t>
            </w:r>
            <w:r w:rsidRPr="006D66BA">
              <w:rPr>
                <w:rFonts w:eastAsia="Arial" w:cstheme="minorHAnsi"/>
                <w:color w:val="auto"/>
              </w:rPr>
              <w:t>ensh</w:t>
            </w:r>
            <w:r w:rsidRPr="006D66BA">
              <w:rPr>
                <w:rFonts w:eastAsia="Arial" w:cstheme="minorHAnsi"/>
                <w:color w:val="auto"/>
                <w:spacing w:val="-1"/>
              </w:rPr>
              <w:t>i</w:t>
            </w:r>
            <w:r w:rsidRPr="006D66BA">
              <w:rPr>
                <w:rFonts w:eastAsia="Arial" w:cstheme="minorHAnsi"/>
                <w:color w:val="auto"/>
              </w:rPr>
              <w:t>p</w:t>
            </w:r>
            <w:r w:rsidRPr="006D66BA">
              <w:rPr>
                <w:rFonts w:eastAsia="Arial" w:cstheme="minorHAnsi"/>
                <w:color w:val="auto"/>
                <w:spacing w:val="1"/>
              </w:rPr>
              <w:t xml:space="preserve"> </w:t>
            </w:r>
            <w:r w:rsidRPr="006D66BA">
              <w:rPr>
                <w:rFonts w:eastAsia="Arial" w:cstheme="minorHAnsi"/>
                <w:color w:val="auto"/>
              </w:rPr>
              <w:t>ce</w:t>
            </w:r>
            <w:r w:rsidRPr="006D66BA">
              <w:rPr>
                <w:rFonts w:eastAsia="Arial" w:cstheme="minorHAnsi"/>
                <w:color w:val="auto"/>
                <w:spacing w:val="1"/>
              </w:rPr>
              <w:t>rt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rPr>
              <w:t>or</w:t>
            </w:r>
            <w:r w:rsidRPr="006D66BA">
              <w:rPr>
                <w:rFonts w:eastAsia="Arial" w:cstheme="minorHAnsi"/>
                <w:color w:val="auto"/>
                <w:spacing w:val="-3"/>
              </w:rPr>
              <w:t xml:space="preserve"> </w:t>
            </w:r>
            <w:r w:rsidRPr="006D66BA">
              <w:rPr>
                <w:rFonts w:eastAsia="Arial" w:cstheme="minorHAnsi"/>
                <w:color w:val="auto"/>
              </w:rPr>
              <w:t>descent ce</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t</w:t>
            </w:r>
            <w:r w:rsidRPr="006D66BA">
              <w:rPr>
                <w:rFonts w:eastAsia="Arial" w:cstheme="minorHAnsi"/>
                <w:color w:val="auto"/>
              </w:rPr>
              <w:t>e</w:t>
            </w:r>
          </w:p>
          <w:p w14:paraId="10CCCBCC" w14:textId="77777777" w:rsidR="004C5E78" w:rsidRPr="006D66BA" w:rsidRDefault="004C5E78" w:rsidP="004C5E78">
            <w:pPr>
              <w:spacing w:before="4"/>
              <w:ind w:left="102"/>
              <w:rPr>
                <w:rFonts w:eastAsia="Arial" w:cstheme="minorHAnsi"/>
                <w:color w:val="auto"/>
                <w:spacing w:val="-1"/>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spacing w:val="-4"/>
              </w:rPr>
              <w:t>M</w:t>
            </w:r>
            <w:r w:rsidRPr="006D66BA">
              <w:rPr>
                <w:rFonts w:eastAsia="Arial" w:cstheme="minorHAnsi"/>
                <w:color w:val="auto"/>
              </w:rPr>
              <w:t>e</w:t>
            </w:r>
            <w:r w:rsidRPr="006D66BA">
              <w:rPr>
                <w:rFonts w:eastAsia="Arial" w:cstheme="minorHAnsi"/>
                <w:color w:val="auto"/>
                <w:spacing w:val="2"/>
              </w:rPr>
              <w:t>d</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r</w:t>
            </w:r>
            <w:r w:rsidRPr="006D66BA">
              <w:rPr>
                <w:rFonts w:eastAsia="Arial" w:cstheme="minorHAnsi"/>
                <w:color w:val="auto"/>
              </w:rPr>
              <w:t>e or</w:t>
            </w:r>
            <w:r w:rsidRPr="006D66BA">
              <w:rPr>
                <w:rFonts w:eastAsia="Arial" w:cstheme="minorHAnsi"/>
                <w:color w:val="auto"/>
                <w:spacing w:val="2"/>
              </w:rPr>
              <w:t xml:space="preserve"> </w:t>
            </w:r>
            <w:r w:rsidRPr="006D66BA">
              <w:rPr>
                <w:rFonts w:eastAsia="Arial" w:cstheme="minorHAnsi"/>
                <w:color w:val="auto"/>
                <w:spacing w:val="-1"/>
              </w:rPr>
              <w:t>C</w:t>
            </w:r>
            <w:r w:rsidRPr="006D66BA">
              <w:rPr>
                <w:rFonts w:eastAsia="Arial" w:cstheme="minorHAnsi"/>
                <w:color w:val="auto"/>
              </w:rPr>
              <w:t>en</w:t>
            </w:r>
            <w:r w:rsidRPr="006D66BA">
              <w:rPr>
                <w:rFonts w:eastAsia="Arial" w:cstheme="minorHAnsi"/>
                <w:color w:val="auto"/>
                <w:spacing w:val="-1"/>
              </w:rPr>
              <w:t>t</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1"/>
              </w:rPr>
              <w:t>li</w:t>
            </w:r>
            <w:r w:rsidRPr="006D66BA">
              <w:rPr>
                <w:rFonts w:eastAsia="Arial" w:cstheme="minorHAnsi"/>
                <w:color w:val="auto"/>
              </w:rPr>
              <w:t>nk</w:t>
            </w:r>
            <w:r w:rsidRPr="006D66BA">
              <w:rPr>
                <w:rFonts w:eastAsia="Arial" w:cstheme="minorHAnsi"/>
                <w:color w:val="auto"/>
                <w:spacing w:val="1"/>
              </w:rPr>
              <w:t xml:space="preserve"> </w:t>
            </w:r>
            <w:r w:rsidRPr="006D66BA">
              <w:rPr>
                <w:rFonts w:eastAsia="Arial" w:cstheme="minorHAnsi"/>
                <w:color w:val="auto"/>
              </w:rPr>
              <w:t xml:space="preserve">or </w:t>
            </w:r>
            <w:r w:rsidRPr="006D66BA">
              <w:rPr>
                <w:rFonts w:eastAsia="Arial" w:cstheme="minorHAnsi"/>
                <w:color w:val="auto"/>
                <w:spacing w:val="-1"/>
              </w:rPr>
              <w:t>D</w:t>
            </w:r>
            <w:r w:rsidRPr="006D66BA">
              <w:rPr>
                <w:rFonts w:eastAsia="Arial" w:cstheme="minorHAnsi"/>
                <w:color w:val="auto"/>
              </w:rPr>
              <w:t>epa</w:t>
            </w:r>
            <w:r w:rsidRPr="006D66BA">
              <w:rPr>
                <w:rFonts w:eastAsia="Arial" w:cstheme="minorHAnsi"/>
                <w:color w:val="auto"/>
                <w:spacing w:val="1"/>
              </w:rPr>
              <w:t>rtm</w:t>
            </w:r>
            <w:r w:rsidRPr="006D66BA">
              <w:rPr>
                <w:rFonts w:eastAsia="Arial" w:cstheme="minorHAnsi"/>
                <w:color w:val="auto"/>
                <w:spacing w:val="-3"/>
              </w:rPr>
              <w:t>e</w:t>
            </w:r>
            <w:r w:rsidRPr="006D66BA">
              <w:rPr>
                <w:rFonts w:eastAsia="Arial" w:cstheme="minorHAnsi"/>
                <w:color w:val="auto"/>
              </w:rPr>
              <w:t xml:space="preserve">nt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spacing w:val="-1"/>
              </w:rPr>
              <w:t>V</w:t>
            </w:r>
            <w:r w:rsidRPr="006D66BA">
              <w:rPr>
                <w:rFonts w:eastAsia="Arial" w:cstheme="minorHAnsi"/>
                <w:color w:val="auto"/>
              </w:rPr>
              <w:t>e</w:t>
            </w:r>
            <w:r w:rsidRPr="006D66BA">
              <w:rPr>
                <w:rFonts w:eastAsia="Arial" w:cstheme="minorHAnsi"/>
                <w:color w:val="auto"/>
                <w:spacing w:val="1"/>
              </w:rPr>
              <w:t>t</w:t>
            </w:r>
            <w:r w:rsidRPr="006D66BA">
              <w:rPr>
                <w:rFonts w:eastAsia="Arial" w:cstheme="minorHAnsi"/>
                <w:color w:val="auto"/>
                <w:spacing w:val="-3"/>
              </w:rPr>
              <w:t>e</w:t>
            </w:r>
            <w:r w:rsidRPr="006D66BA">
              <w:rPr>
                <w:rFonts w:eastAsia="Arial" w:cstheme="minorHAnsi"/>
                <w:color w:val="auto"/>
                <w:spacing w:val="1"/>
              </w:rPr>
              <w:t>r</w:t>
            </w:r>
            <w:r w:rsidRPr="006D66BA">
              <w:rPr>
                <w:rFonts w:eastAsia="Arial" w:cstheme="minorHAnsi"/>
                <w:color w:val="auto"/>
              </w:rPr>
              <w:t>ans’</w:t>
            </w:r>
            <w:r w:rsidRPr="006D66BA">
              <w:rPr>
                <w:rFonts w:eastAsia="Arial" w:cstheme="minorHAnsi"/>
                <w:color w:val="auto"/>
                <w:spacing w:val="-2"/>
              </w:rPr>
              <w:t xml:space="preserve"> </w:t>
            </w:r>
            <w:r w:rsidRPr="006D66BA">
              <w:rPr>
                <w:rFonts w:eastAsia="Arial" w:cstheme="minorHAnsi"/>
                <w:color w:val="auto"/>
                <w:spacing w:val="-1"/>
              </w:rPr>
              <w:t>A</w:t>
            </w:r>
            <w:r w:rsidRPr="006D66BA">
              <w:rPr>
                <w:rFonts w:eastAsia="Arial" w:cstheme="minorHAnsi"/>
                <w:color w:val="auto"/>
                <w:spacing w:val="1"/>
              </w:rPr>
              <w:t>ff</w:t>
            </w:r>
            <w:r w:rsidRPr="006D66BA">
              <w:rPr>
                <w:rFonts w:eastAsia="Arial" w:cstheme="minorHAnsi"/>
                <w:color w:val="auto"/>
              </w:rPr>
              <w:t>a</w:t>
            </w:r>
            <w:r w:rsidRPr="006D66BA">
              <w:rPr>
                <w:rFonts w:eastAsia="Arial" w:cstheme="minorHAnsi"/>
                <w:color w:val="auto"/>
                <w:spacing w:val="-1"/>
              </w:rPr>
              <w:t>i</w:t>
            </w:r>
            <w:r w:rsidRPr="006D66BA">
              <w:rPr>
                <w:rFonts w:eastAsia="Arial" w:cstheme="minorHAnsi"/>
                <w:color w:val="auto"/>
                <w:spacing w:val="1"/>
              </w:rPr>
              <w:t>r</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rPr>
              <w:t>ca</w:t>
            </w:r>
            <w:r w:rsidRPr="006D66BA">
              <w:rPr>
                <w:rFonts w:eastAsia="Arial" w:cstheme="minorHAnsi"/>
                <w:color w:val="auto"/>
                <w:spacing w:val="1"/>
              </w:rPr>
              <w:t>r</w:t>
            </w:r>
            <w:r w:rsidRPr="006D66BA">
              <w:rPr>
                <w:rFonts w:eastAsia="Arial" w:cstheme="minorHAnsi"/>
                <w:color w:val="auto"/>
              </w:rPr>
              <w:t>d</w:t>
            </w:r>
          </w:p>
          <w:p w14:paraId="1BB30962" w14:textId="77777777" w:rsidR="004C5E78" w:rsidRPr="006D66BA" w:rsidRDefault="004C5E78" w:rsidP="004C5E78">
            <w:pPr>
              <w:spacing w:before="4"/>
              <w:ind w:left="102" w:right="153"/>
              <w:rPr>
                <w:rFonts w:eastAsia="Arial" w:cstheme="minorHAnsi"/>
                <w:color w:val="auto"/>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rPr>
              <w:t>cha</w:t>
            </w:r>
            <w:r w:rsidRPr="006D66BA">
              <w:rPr>
                <w:rFonts w:eastAsia="Arial" w:cstheme="minorHAnsi"/>
                <w:color w:val="auto"/>
                <w:spacing w:val="-3"/>
              </w:rPr>
              <w:t>n</w:t>
            </w:r>
            <w:r w:rsidRPr="006D66BA">
              <w:rPr>
                <w:rFonts w:eastAsia="Arial" w:cstheme="minorHAnsi"/>
                <w:color w:val="auto"/>
              </w:rPr>
              <w:t>ge</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4"/>
              </w:rPr>
              <w:t xml:space="preserve"> </w:t>
            </w:r>
            <w:r w:rsidRPr="006D66BA">
              <w:rPr>
                <w:rFonts w:eastAsia="Arial" w:cstheme="minorHAnsi"/>
                <w:color w:val="auto"/>
              </w:rPr>
              <w:t>n</w:t>
            </w:r>
            <w:r w:rsidRPr="006D66BA">
              <w:rPr>
                <w:rFonts w:eastAsia="Arial" w:cstheme="minorHAnsi"/>
                <w:color w:val="auto"/>
                <w:spacing w:val="-3"/>
              </w:rPr>
              <w:t>a</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 xml:space="preserve">r </w:t>
            </w:r>
            <w:r w:rsidRPr="006D66BA">
              <w:rPr>
                <w:rFonts w:eastAsia="Arial" w:cstheme="minorHAnsi"/>
                <w:color w:val="auto"/>
                <w:spacing w:val="1"/>
              </w:rPr>
              <w:t>m</w:t>
            </w:r>
            <w:r w:rsidRPr="006D66BA">
              <w:rPr>
                <w:rFonts w:eastAsia="Arial" w:cstheme="minorHAnsi"/>
                <w:color w:val="auto"/>
              </w:rPr>
              <w:t>a</w:t>
            </w:r>
            <w:r w:rsidRPr="006D66BA">
              <w:rPr>
                <w:rFonts w:eastAsia="Arial" w:cstheme="minorHAnsi"/>
                <w:color w:val="auto"/>
                <w:spacing w:val="-2"/>
              </w:rPr>
              <w:t>r</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spacing w:val="-3"/>
              </w:rPr>
              <w:t>a</w:t>
            </w:r>
            <w:r w:rsidRPr="006D66BA">
              <w:rPr>
                <w:rFonts w:eastAsia="Arial" w:cstheme="minorHAnsi"/>
                <w:color w:val="auto"/>
                <w:spacing w:val="2"/>
              </w:rPr>
              <w:t>g</w:t>
            </w:r>
            <w:r w:rsidRPr="006D66BA">
              <w:rPr>
                <w:rFonts w:eastAsia="Arial" w:cstheme="minorHAnsi"/>
                <w:color w:val="auto"/>
              </w:rPr>
              <w:t>e ce</w:t>
            </w:r>
            <w:r w:rsidRPr="006D66BA">
              <w:rPr>
                <w:rFonts w:eastAsia="Arial" w:cstheme="minorHAnsi"/>
                <w:color w:val="auto"/>
                <w:spacing w:val="1"/>
              </w:rPr>
              <w:t>rt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4"/>
              </w:rPr>
              <w:t>i</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rPr>
              <w:t>necess</w:t>
            </w:r>
            <w:r w:rsidRPr="006D66BA">
              <w:rPr>
                <w:rFonts w:eastAsia="Arial" w:cstheme="minorHAnsi"/>
                <w:color w:val="auto"/>
                <w:spacing w:val="-3"/>
              </w:rPr>
              <w:t>a</w:t>
            </w:r>
            <w:r w:rsidRPr="006D66BA">
              <w:rPr>
                <w:rFonts w:eastAsia="Arial" w:cstheme="minorHAnsi"/>
                <w:color w:val="auto"/>
                <w:spacing w:val="1"/>
              </w:rPr>
              <w:t>r</w:t>
            </w:r>
            <w:r w:rsidRPr="006D66BA">
              <w:rPr>
                <w:rFonts w:eastAsia="Arial" w:cstheme="minorHAnsi"/>
                <w:color w:val="auto"/>
              </w:rPr>
              <w:t>y</w:t>
            </w:r>
          </w:p>
        </w:tc>
      </w:tr>
      <w:tr w:rsidR="004C5E78" w:rsidRPr="006D66BA" w14:paraId="03898FC6"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B4A5DA7" w14:textId="77777777" w:rsidR="004C5E78" w:rsidRPr="006D66BA" w:rsidRDefault="004C5E78" w:rsidP="004C5E78">
            <w:pPr>
              <w:ind w:left="481" w:right="463"/>
              <w:rPr>
                <w:rFonts w:eastAsia="Arial" w:cstheme="minorHAnsi"/>
                <w:b/>
                <w:bCs/>
                <w:color w:val="auto"/>
              </w:rPr>
            </w:pPr>
            <w:r w:rsidRPr="006D66BA">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14:paraId="5EF78F81" w14:textId="77777777" w:rsidR="004C5E78" w:rsidRPr="006D66BA" w:rsidRDefault="004C5E78" w:rsidP="0066145A">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6D66BA">
              <w:rPr>
                <w:rFonts w:asciiTheme="minorHAnsi" w:eastAsia="Arial" w:hAnsiTheme="minorHAnsi" w:cstheme="minorHAnsi"/>
                <w:b w:val="0"/>
                <w:bCs w:val="0"/>
                <w:color w:val="auto"/>
              </w:rPr>
              <w:t>Australian Passport or foreign passport</w:t>
            </w:r>
          </w:p>
          <w:p w14:paraId="5A493EC6" w14:textId="77777777" w:rsidR="004C5E78" w:rsidRPr="006D66BA" w:rsidRDefault="004C5E78" w:rsidP="004C5E78">
            <w:pPr>
              <w:spacing w:before="4"/>
              <w:ind w:left="708"/>
              <w:rPr>
                <w:rFonts w:eastAsia="Arial" w:cstheme="minorHAnsi"/>
                <w:color w:val="auto"/>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rPr>
              <w:t>ano</w:t>
            </w:r>
            <w:r w:rsidRPr="006D66BA">
              <w:rPr>
                <w:rFonts w:eastAsia="Arial" w:cstheme="minorHAnsi"/>
                <w:color w:val="auto"/>
                <w:spacing w:val="1"/>
              </w:rPr>
              <w:t>t</w:t>
            </w:r>
            <w:r w:rsidRPr="006D66BA">
              <w:rPr>
                <w:rFonts w:eastAsia="Arial" w:cstheme="minorHAnsi"/>
                <w:color w:val="auto"/>
              </w:rPr>
              <w:t>h</w:t>
            </w:r>
            <w:r w:rsidRPr="006D66BA">
              <w:rPr>
                <w:rFonts w:eastAsia="Arial" w:cstheme="minorHAnsi"/>
                <w:color w:val="auto"/>
                <w:spacing w:val="-3"/>
              </w:rPr>
              <w:t>e</w:t>
            </w:r>
            <w:r w:rsidRPr="006D66BA">
              <w:rPr>
                <w:rFonts w:eastAsia="Arial" w:cstheme="minorHAnsi"/>
                <w:color w:val="auto"/>
              </w:rPr>
              <w:t xml:space="preserve">r </w:t>
            </w:r>
            <w:r w:rsidRPr="006D66BA">
              <w:rPr>
                <w:rFonts w:eastAsia="Arial" w:cstheme="minorHAnsi"/>
                <w:color w:val="auto"/>
                <w:spacing w:val="1"/>
              </w:rPr>
              <w:t>f</w:t>
            </w:r>
            <w:r w:rsidRPr="006D66BA">
              <w:rPr>
                <w:rFonts w:eastAsia="Arial" w:cstheme="minorHAnsi"/>
                <w:color w:val="auto"/>
              </w:rPr>
              <w:t>o</w:t>
            </w:r>
            <w:r w:rsidRPr="006D66BA">
              <w:rPr>
                <w:rFonts w:eastAsia="Arial" w:cstheme="minorHAnsi"/>
                <w:color w:val="auto"/>
                <w:spacing w:val="-2"/>
              </w:rPr>
              <w:t>r</w:t>
            </w:r>
            <w:r w:rsidRPr="006D66BA">
              <w:rPr>
                <w:rFonts w:eastAsia="Arial" w:cstheme="minorHAnsi"/>
                <w:color w:val="auto"/>
              </w:rPr>
              <w:t xml:space="preserve">m </w:t>
            </w:r>
            <w:r w:rsidRPr="006D66BA">
              <w:rPr>
                <w:rFonts w:eastAsia="Arial" w:cstheme="minorHAnsi"/>
                <w:color w:val="auto"/>
                <w:spacing w:val="-3"/>
              </w:rPr>
              <w:t>o</w:t>
            </w:r>
            <w:r w:rsidRPr="006D66BA">
              <w:rPr>
                <w:rFonts w:eastAsia="Arial" w:cstheme="minorHAnsi"/>
                <w:color w:val="auto"/>
              </w:rPr>
              <w:t xml:space="preserve">f </w:t>
            </w:r>
            <w:r w:rsidRPr="006D66BA">
              <w:rPr>
                <w:rFonts w:eastAsia="Arial" w:cstheme="minorHAnsi"/>
                <w:color w:val="auto"/>
                <w:spacing w:val="2"/>
              </w:rPr>
              <w:t>g</w:t>
            </w:r>
            <w:r w:rsidRPr="006D66BA">
              <w:rPr>
                <w:rFonts w:eastAsia="Arial" w:cstheme="minorHAnsi"/>
                <w:color w:val="auto"/>
              </w:rPr>
              <w:t>o</w:t>
            </w:r>
            <w:r w:rsidRPr="006D66BA">
              <w:rPr>
                <w:rFonts w:eastAsia="Arial" w:cstheme="minorHAnsi"/>
                <w:color w:val="auto"/>
                <w:spacing w:val="-2"/>
              </w:rPr>
              <w:t>v</w:t>
            </w:r>
            <w:r w:rsidRPr="006D66BA">
              <w:rPr>
                <w:rFonts w:eastAsia="Arial" w:cstheme="minorHAnsi"/>
                <w:color w:val="auto"/>
              </w:rPr>
              <w:t>e</w:t>
            </w:r>
            <w:r w:rsidRPr="006D66BA">
              <w:rPr>
                <w:rFonts w:eastAsia="Arial" w:cstheme="minorHAnsi"/>
                <w:color w:val="auto"/>
                <w:spacing w:val="1"/>
              </w:rPr>
              <w:t>r</w:t>
            </w:r>
            <w:r w:rsidRPr="006D66BA">
              <w:rPr>
                <w:rFonts w:eastAsia="Arial" w:cstheme="minorHAnsi"/>
                <w:color w:val="auto"/>
              </w:rPr>
              <w:t>n</w:t>
            </w:r>
            <w:r w:rsidRPr="006D66BA">
              <w:rPr>
                <w:rFonts w:eastAsia="Arial" w:cstheme="minorHAnsi"/>
                <w:color w:val="auto"/>
                <w:spacing w:val="1"/>
              </w:rPr>
              <w:t>m</w:t>
            </w:r>
            <w:r w:rsidRPr="006D66BA">
              <w:rPr>
                <w:rFonts w:eastAsia="Arial" w:cstheme="minorHAnsi"/>
                <w:color w:val="auto"/>
              </w:rPr>
              <w:t xml:space="preserve">ent </w:t>
            </w:r>
            <w:r w:rsidRPr="006D66BA">
              <w:rPr>
                <w:rFonts w:eastAsia="Arial" w:cstheme="minorHAnsi"/>
                <w:color w:val="auto"/>
                <w:spacing w:val="-1"/>
              </w:rPr>
              <w:t>i</w:t>
            </w:r>
            <w:r w:rsidRPr="006D66BA">
              <w:rPr>
                <w:rFonts w:eastAsia="Arial" w:cstheme="minorHAnsi"/>
                <w:color w:val="auto"/>
              </w:rPr>
              <w:t>ssued</w:t>
            </w:r>
            <w:r w:rsidRPr="006D66BA">
              <w:rPr>
                <w:rFonts w:eastAsia="Arial" w:cstheme="minorHAnsi"/>
                <w:color w:val="auto"/>
                <w:spacing w:val="1"/>
              </w:rPr>
              <w:t xml:space="preserve"> </w:t>
            </w:r>
            <w:r w:rsidRPr="006D66BA">
              <w:rPr>
                <w:rFonts w:eastAsia="Arial" w:cstheme="minorHAnsi"/>
                <w:color w:val="auto"/>
              </w:rPr>
              <w:t>ph</w:t>
            </w:r>
            <w:r w:rsidRPr="006D66BA">
              <w:rPr>
                <w:rFonts w:eastAsia="Arial" w:cstheme="minorHAnsi"/>
                <w:color w:val="auto"/>
                <w:spacing w:val="-3"/>
              </w:rPr>
              <w:t>o</w:t>
            </w:r>
            <w:r w:rsidRPr="006D66BA">
              <w:rPr>
                <w:rFonts w:eastAsia="Arial" w:cstheme="minorHAnsi"/>
                <w:color w:val="auto"/>
                <w:spacing w:val="1"/>
              </w:rPr>
              <w:t>t</w:t>
            </w:r>
            <w:r w:rsidRPr="006D66BA">
              <w:rPr>
                <w:rFonts w:eastAsia="Arial" w:cstheme="minorHAnsi"/>
                <w:color w:val="auto"/>
                <w:spacing w:val="-3"/>
              </w:rPr>
              <w:t>o</w:t>
            </w:r>
            <w:r w:rsidRPr="006D66BA">
              <w:rPr>
                <w:rFonts w:eastAsia="Arial" w:cstheme="minorHAnsi"/>
                <w:color w:val="auto"/>
                <w:spacing w:val="2"/>
              </w:rPr>
              <w:t>g</w:t>
            </w:r>
            <w:r w:rsidRPr="006D66BA">
              <w:rPr>
                <w:rFonts w:eastAsia="Arial" w:cstheme="minorHAnsi"/>
                <w:color w:val="auto"/>
                <w:spacing w:val="1"/>
              </w:rPr>
              <w:t>r</w:t>
            </w:r>
            <w:r w:rsidRPr="006D66BA">
              <w:rPr>
                <w:rFonts w:eastAsia="Arial" w:cstheme="minorHAnsi"/>
                <w:color w:val="auto"/>
              </w:rPr>
              <w:t>a</w:t>
            </w:r>
            <w:r w:rsidRPr="006D66BA">
              <w:rPr>
                <w:rFonts w:eastAsia="Arial" w:cstheme="minorHAnsi"/>
                <w:color w:val="auto"/>
                <w:spacing w:val="-3"/>
              </w:rPr>
              <w:t>p</w:t>
            </w:r>
            <w:r w:rsidRPr="006D66BA">
              <w:rPr>
                <w:rFonts w:eastAsia="Arial" w:cstheme="minorHAnsi"/>
                <w:color w:val="auto"/>
              </w:rPr>
              <w:t>h</w:t>
            </w:r>
            <w:r w:rsidRPr="006D66BA">
              <w:rPr>
                <w:rFonts w:eastAsia="Arial" w:cstheme="minorHAnsi"/>
                <w:color w:val="auto"/>
                <w:spacing w:val="-1"/>
              </w:rPr>
              <w:t>i</w:t>
            </w:r>
            <w:r w:rsidRPr="006D66BA">
              <w:rPr>
                <w:rFonts w:eastAsia="Arial" w:cstheme="minorHAnsi"/>
                <w:color w:val="auto"/>
              </w:rPr>
              <w:t xml:space="preserve">c </w:t>
            </w:r>
            <w:r w:rsidRPr="006D66BA">
              <w:rPr>
                <w:rFonts w:eastAsia="Arial" w:cstheme="minorHAnsi"/>
                <w:color w:val="auto"/>
                <w:spacing w:val="-1"/>
              </w:rPr>
              <w:t>i</w:t>
            </w:r>
            <w:r w:rsidRPr="006D66BA">
              <w:rPr>
                <w:rFonts w:eastAsia="Arial" w:cstheme="minorHAnsi"/>
                <w:color w:val="auto"/>
              </w:rPr>
              <w:t>den</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t</w:t>
            </w:r>
            <w:r w:rsidRPr="006D66BA">
              <w:rPr>
                <w:rFonts w:eastAsia="Arial" w:cstheme="minorHAnsi"/>
                <w:color w:val="auto"/>
              </w:rPr>
              <w:t>y</w:t>
            </w:r>
            <w:r w:rsidRPr="006D66BA">
              <w:rPr>
                <w:rFonts w:eastAsia="Arial" w:cstheme="minorHAnsi"/>
                <w:color w:val="auto"/>
                <w:spacing w:val="-1"/>
              </w:rPr>
              <w:t xml:space="preserve"> D</w:t>
            </w:r>
            <w:r w:rsidRPr="006D66BA">
              <w:rPr>
                <w:rFonts w:eastAsia="Arial" w:cstheme="minorHAnsi"/>
                <w:color w:val="auto"/>
              </w:rPr>
              <w:t>ocu</w:t>
            </w:r>
            <w:r w:rsidRPr="006D66BA">
              <w:rPr>
                <w:rFonts w:eastAsia="Arial" w:cstheme="minorHAnsi"/>
                <w:color w:val="auto"/>
                <w:spacing w:val="1"/>
              </w:rPr>
              <w:t>m</w:t>
            </w:r>
            <w:r w:rsidRPr="006D66BA">
              <w:rPr>
                <w:rFonts w:eastAsia="Arial" w:cstheme="minorHAnsi"/>
                <w:color w:val="auto"/>
              </w:rPr>
              <w:t>ent</w:t>
            </w:r>
          </w:p>
          <w:p w14:paraId="46FA15E2" w14:textId="77777777" w:rsidR="004C5E78" w:rsidRPr="006D66BA" w:rsidRDefault="004C5E78" w:rsidP="004C5E78">
            <w:pPr>
              <w:spacing w:before="4"/>
              <w:ind w:left="708" w:right="1086"/>
              <w:rPr>
                <w:rFonts w:eastAsia="Arial" w:cstheme="minorHAnsi"/>
                <w:color w:val="auto"/>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u w:val="single"/>
              </w:rPr>
              <w:t xml:space="preserve"> </w:t>
            </w:r>
            <w:r w:rsidRPr="006D66BA">
              <w:rPr>
                <w:rFonts w:eastAsia="Arial" w:cstheme="minorHAnsi"/>
                <w:color w:val="auto"/>
                <w:spacing w:val="-2"/>
              </w:rPr>
              <w:t>c</w:t>
            </w:r>
            <w:r w:rsidRPr="006D66BA">
              <w:rPr>
                <w:rFonts w:eastAsia="Arial" w:cstheme="minorHAnsi"/>
                <w:color w:val="auto"/>
              </w:rPr>
              <w:t>han</w:t>
            </w:r>
            <w:r w:rsidRPr="006D66BA">
              <w:rPr>
                <w:rFonts w:eastAsia="Arial" w:cstheme="minorHAnsi"/>
                <w:color w:val="auto"/>
                <w:spacing w:val="2"/>
              </w:rPr>
              <w:t>g</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rPr>
              <w:t>na</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rPr>
              <w:t>or</w:t>
            </w:r>
            <w:r w:rsidRPr="006D66BA">
              <w:rPr>
                <w:rFonts w:eastAsia="Arial" w:cstheme="minorHAnsi"/>
                <w:color w:val="auto"/>
                <w:spacing w:val="-3"/>
              </w:rPr>
              <w:t xml:space="preserve"> </w:t>
            </w:r>
            <w:r w:rsidRPr="006D66BA">
              <w:rPr>
                <w:rFonts w:eastAsia="Arial" w:cstheme="minorHAnsi"/>
                <w:color w:val="auto"/>
                <w:spacing w:val="1"/>
              </w:rPr>
              <w:t>m</w:t>
            </w:r>
            <w:r w:rsidRPr="006D66BA">
              <w:rPr>
                <w:rFonts w:eastAsia="Arial" w:cstheme="minorHAnsi"/>
                <w:color w:val="auto"/>
              </w:rPr>
              <w:t>a</w:t>
            </w:r>
            <w:r w:rsidRPr="006D66BA">
              <w:rPr>
                <w:rFonts w:eastAsia="Arial" w:cstheme="minorHAnsi"/>
                <w:color w:val="auto"/>
                <w:spacing w:val="-2"/>
              </w:rPr>
              <w:t>r</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a</w:t>
            </w:r>
            <w:r w:rsidRPr="006D66BA">
              <w:rPr>
                <w:rFonts w:eastAsia="Arial" w:cstheme="minorHAnsi"/>
                <w:color w:val="auto"/>
                <w:spacing w:val="2"/>
              </w:rPr>
              <w:t>g</w:t>
            </w:r>
            <w:r w:rsidRPr="006D66BA">
              <w:rPr>
                <w:rFonts w:eastAsia="Arial" w:cstheme="minorHAnsi"/>
                <w:color w:val="auto"/>
              </w:rPr>
              <w:t>e ce</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4"/>
              </w:rPr>
              <w:t xml:space="preserve">if </w:t>
            </w:r>
            <w:r w:rsidRPr="006D66BA">
              <w:rPr>
                <w:rFonts w:eastAsia="Arial" w:cstheme="minorHAnsi"/>
                <w:color w:val="auto"/>
              </w:rPr>
              <w:t>necessa</w:t>
            </w:r>
            <w:r w:rsidRPr="006D66BA">
              <w:rPr>
                <w:rFonts w:eastAsia="Arial" w:cstheme="minorHAnsi"/>
                <w:color w:val="auto"/>
                <w:spacing w:val="1"/>
              </w:rPr>
              <w:t>r</w:t>
            </w:r>
            <w:r w:rsidRPr="006D66BA">
              <w:rPr>
                <w:rFonts w:eastAsia="Arial" w:cstheme="minorHAnsi"/>
                <w:color w:val="auto"/>
              </w:rPr>
              <w:t>y</w:t>
            </w:r>
          </w:p>
          <w:p w14:paraId="032664C9" w14:textId="77777777" w:rsidR="004C5E78" w:rsidRPr="006D66BA" w:rsidRDefault="004C5E78" w:rsidP="004C5E78">
            <w:pPr>
              <w:spacing w:before="4"/>
              <w:ind w:left="901" w:hanging="779"/>
              <w:rPr>
                <w:rFonts w:cstheme="minorHAnsi"/>
                <w:color w:val="auto"/>
              </w:rPr>
            </w:pPr>
          </w:p>
          <w:p w14:paraId="72F512C9" w14:textId="77777777" w:rsidR="004C5E78" w:rsidRPr="006D66BA" w:rsidRDefault="004C5E78" w:rsidP="004C5E78">
            <w:pPr>
              <w:spacing w:before="4"/>
              <w:ind w:left="708" w:right="130" w:hanging="566"/>
              <w:rPr>
                <w:rFonts w:eastAsia="Arial" w:cstheme="minorHAnsi"/>
                <w:color w:val="auto"/>
              </w:rPr>
            </w:pPr>
            <w:r w:rsidRPr="006D66BA">
              <w:rPr>
                <w:rFonts w:eastAsia="Arial" w:cstheme="minorHAnsi"/>
                <w:color w:val="auto"/>
                <w:spacing w:val="1"/>
              </w:rPr>
              <w:t>(</w:t>
            </w:r>
            <w:r w:rsidRPr="006D66BA">
              <w:rPr>
                <w:rFonts w:eastAsia="Arial" w:cstheme="minorHAnsi"/>
                <w:color w:val="auto"/>
              </w:rPr>
              <w:t>b</w:t>
            </w:r>
            <w:r w:rsidRPr="006D66BA">
              <w:rPr>
                <w:rFonts w:eastAsia="Arial" w:cstheme="minorHAnsi"/>
                <w:color w:val="auto"/>
                <w:spacing w:val="1"/>
              </w:rPr>
              <w:t>)</w:t>
            </w:r>
            <w:r w:rsidRPr="006D66BA">
              <w:rPr>
                <w:rFonts w:eastAsia="Arial" w:cstheme="minorHAnsi"/>
                <w:color w:val="auto"/>
              </w:rPr>
              <w:tab/>
              <w:t>Australian Passport or f</w:t>
            </w:r>
            <w:r w:rsidRPr="006D66BA">
              <w:rPr>
                <w:rFonts w:eastAsia="Arial" w:cstheme="minorHAnsi"/>
                <w:color w:val="auto"/>
                <w:spacing w:val="-3"/>
              </w:rPr>
              <w:t>o</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1"/>
              </w:rPr>
              <w:t>i</w:t>
            </w:r>
            <w:r w:rsidRPr="006D66BA">
              <w:rPr>
                <w:rFonts w:eastAsia="Arial" w:cstheme="minorHAnsi"/>
                <w:color w:val="auto"/>
                <w:spacing w:val="2"/>
              </w:rPr>
              <w:t>g</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rPr>
              <w:t>passp</w:t>
            </w:r>
            <w:r w:rsidRPr="006D66BA">
              <w:rPr>
                <w:rFonts w:eastAsia="Arial" w:cstheme="minorHAnsi"/>
                <w:color w:val="auto"/>
                <w:spacing w:val="-3"/>
              </w:rPr>
              <w:t>o</w:t>
            </w:r>
            <w:r w:rsidRPr="006D66BA">
              <w:rPr>
                <w:rFonts w:eastAsia="Arial" w:cstheme="minorHAnsi"/>
                <w:color w:val="auto"/>
                <w:spacing w:val="1"/>
              </w:rPr>
              <w:t>r</w:t>
            </w:r>
            <w:r w:rsidRPr="006D66BA">
              <w:rPr>
                <w:rFonts w:eastAsia="Arial" w:cstheme="minorHAnsi"/>
                <w:color w:val="auto"/>
              </w:rPr>
              <w:t>t</w:t>
            </w:r>
          </w:p>
          <w:p w14:paraId="3EDEA9D3" w14:textId="77777777" w:rsidR="004C5E78" w:rsidRPr="006D66BA" w:rsidRDefault="004C5E78" w:rsidP="004C5E78">
            <w:pPr>
              <w:spacing w:before="4"/>
              <w:ind w:left="708" w:right="130"/>
              <w:rPr>
                <w:rFonts w:eastAsia="Arial" w:cstheme="minorHAnsi"/>
                <w:color w:val="auto"/>
                <w:spacing w:val="1"/>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spacing w:val="3"/>
              </w:rPr>
              <w:t>f</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rPr>
              <w:t>l b</w:t>
            </w:r>
            <w:r w:rsidRPr="006D66BA">
              <w:rPr>
                <w:rFonts w:eastAsia="Arial" w:cstheme="minorHAnsi"/>
                <w:color w:val="auto"/>
                <w:spacing w:val="-1"/>
              </w:rPr>
              <w:t>i</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rPr>
              <w:t>h</w:t>
            </w:r>
            <w:r w:rsidRPr="006D66BA">
              <w:rPr>
                <w:rFonts w:eastAsia="Arial" w:cstheme="minorHAnsi"/>
                <w:color w:val="auto"/>
                <w:spacing w:val="1"/>
              </w:rPr>
              <w:t xml:space="preserve"> </w:t>
            </w:r>
            <w:r w:rsidRPr="006D66BA">
              <w:rPr>
                <w:rFonts w:eastAsia="Arial" w:cstheme="minorHAnsi"/>
                <w:color w:val="auto"/>
              </w:rPr>
              <w:t>c</w:t>
            </w:r>
            <w:r w:rsidRPr="006D66BA">
              <w:rPr>
                <w:rFonts w:eastAsia="Arial" w:cstheme="minorHAnsi"/>
                <w:color w:val="auto"/>
                <w:spacing w:val="-3"/>
              </w:rPr>
              <w:t>e</w:t>
            </w:r>
            <w:r w:rsidRPr="006D66BA">
              <w:rPr>
                <w:rFonts w:eastAsia="Arial" w:cstheme="minorHAnsi"/>
                <w:color w:val="auto"/>
                <w:spacing w:val="1"/>
              </w:rPr>
              <w:t>rt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rPr>
              <w:t>e</w:t>
            </w:r>
          </w:p>
          <w:p w14:paraId="7F25D758" w14:textId="77777777" w:rsidR="004C5E78" w:rsidRPr="006D66BA" w:rsidRDefault="004C5E78" w:rsidP="004C5E78">
            <w:pPr>
              <w:spacing w:before="4"/>
              <w:ind w:left="708" w:right="130"/>
              <w:rPr>
                <w:rFonts w:eastAsia="Arial" w:cstheme="minorHAnsi"/>
                <w:color w:val="auto"/>
              </w:rPr>
            </w:pPr>
            <w:r w:rsidRPr="006D66BA">
              <w:rPr>
                <w:rFonts w:eastAsia="Arial" w:cstheme="minorHAnsi"/>
                <w:color w:val="auto"/>
                <w:u w:val="single"/>
              </w:rPr>
              <w:t>plus</w:t>
            </w:r>
            <w:r w:rsidRPr="006D66BA">
              <w:rPr>
                <w:rFonts w:eastAsia="Arial" w:cstheme="minorHAnsi"/>
                <w:color w:val="auto"/>
              </w:rPr>
              <w:t xml:space="preserve"> another form of government issued identity Document</w:t>
            </w:r>
          </w:p>
          <w:p w14:paraId="69C3470C" w14:textId="77777777" w:rsidR="004C5E78" w:rsidRPr="006D66BA" w:rsidRDefault="004C5E78" w:rsidP="004C5E78">
            <w:pPr>
              <w:spacing w:before="4"/>
              <w:ind w:left="708" w:right="130"/>
              <w:rPr>
                <w:rFonts w:eastAsia="Arial" w:cstheme="minorHAnsi"/>
                <w:color w:val="auto"/>
                <w:spacing w:val="-1"/>
              </w:rPr>
            </w:pPr>
            <w:r w:rsidRPr="006D66BA">
              <w:rPr>
                <w:rFonts w:eastAsia="Arial" w:cstheme="minorHAnsi"/>
                <w:color w:val="auto"/>
                <w:u w:val="single"/>
              </w:rPr>
              <w:t>plus</w:t>
            </w:r>
            <w:r w:rsidRPr="006D66BA">
              <w:rPr>
                <w:rFonts w:eastAsia="Arial" w:cstheme="minorHAnsi"/>
                <w:color w:val="auto"/>
              </w:rPr>
              <w:t xml:space="preserve"> change of name or marriage certificate if necessary</w:t>
            </w:r>
          </w:p>
        </w:tc>
      </w:tr>
      <w:tr w:rsidR="004C5E78" w:rsidRPr="006D66BA" w14:paraId="03F298D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F5D4E6F" w14:textId="77777777" w:rsidR="004C5E78" w:rsidRPr="006D66BA" w:rsidRDefault="004C5E78" w:rsidP="004C5E78">
            <w:pPr>
              <w:ind w:left="481" w:right="463"/>
              <w:rPr>
                <w:rFonts w:eastAsia="Arial" w:cstheme="minorHAnsi"/>
                <w:color w:val="auto"/>
              </w:rPr>
            </w:pPr>
            <w:r w:rsidRPr="006D66BA">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14:paraId="4996D84F" w14:textId="77777777" w:rsidR="004C5E78" w:rsidRPr="006D66BA" w:rsidRDefault="004C5E78" w:rsidP="004C5E78">
            <w:pPr>
              <w:ind w:left="708" w:hanging="567"/>
              <w:rPr>
                <w:rFonts w:eastAsia="Arial" w:cstheme="minorHAnsi"/>
                <w:color w:val="auto"/>
              </w:rPr>
            </w:pPr>
            <w:r w:rsidRPr="006D66BA">
              <w:rPr>
                <w:rFonts w:eastAsia="Arial" w:cstheme="minorHAnsi"/>
                <w:color w:val="auto"/>
                <w:spacing w:val="1"/>
              </w:rPr>
              <w:t>(</w:t>
            </w:r>
            <w:r w:rsidRPr="006D66BA">
              <w:rPr>
                <w:rFonts w:eastAsia="Arial" w:cstheme="minorHAnsi"/>
                <w:color w:val="auto"/>
              </w:rPr>
              <w:t>a</w:t>
            </w:r>
            <w:r w:rsidRPr="006D66BA">
              <w:rPr>
                <w:rFonts w:eastAsia="Arial" w:cstheme="minorHAnsi"/>
                <w:color w:val="auto"/>
                <w:spacing w:val="1"/>
              </w:rPr>
              <w:t>)</w:t>
            </w:r>
            <w:r w:rsidRPr="006D66BA">
              <w:rPr>
                <w:rFonts w:eastAsia="Arial" w:cstheme="minorHAnsi"/>
                <w:color w:val="auto"/>
              </w:rPr>
              <w:tab/>
              <w:t>Identifier Declaration</w:t>
            </w:r>
          </w:p>
          <w:p w14:paraId="3AF51C53" w14:textId="77777777" w:rsidR="004C5E78" w:rsidRPr="006D66BA" w:rsidRDefault="004C5E78" w:rsidP="004C5E78">
            <w:pPr>
              <w:spacing w:before="4"/>
              <w:ind w:left="708" w:right="130"/>
              <w:rPr>
                <w:rFonts w:eastAsia="Arial" w:cstheme="minorHAnsi"/>
                <w:color w:val="auto"/>
                <w:spacing w:val="-2"/>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spacing w:val="3"/>
              </w:rPr>
              <w:t>f</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rPr>
              <w:t>l b</w:t>
            </w:r>
            <w:r w:rsidRPr="006D66BA">
              <w:rPr>
                <w:rFonts w:eastAsia="Arial" w:cstheme="minorHAnsi"/>
                <w:color w:val="auto"/>
                <w:spacing w:val="-1"/>
              </w:rPr>
              <w:t>i</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rPr>
              <w:t>h</w:t>
            </w:r>
            <w:r w:rsidRPr="006D66BA">
              <w:rPr>
                <w:rFonts w:eastAsia="Arial" w:cstheme="minorHAnsi"/>
                <w:color w:val="auto"/>
                <w:spacing w:val="-2"/>
              </w:rPr>
              <w:t xml:space="preserve"> </w:t>
            </w:r>
            <w:r w:rsidRPr="006D66BA">
              <w:rPr>
                <w:rFonts w:eastAsia="Arial" w:cstheme="minorHAnsi"/>
                <w:color w:val="auto"/>
              </w:rPr>
              <w:t>ce</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t</w:t>
            </w:r>
            <w:r w:rsidRPr="006D66BA">
              <w:rPr>
                <w:rFonts w:eastAsia="Arial" w:cstheme="minorHAnsi"/>
                <w:color w:val="auto"/>
                <w:spacing w:val="-3"/>
              </w:rPr>
              <w:t>e</w:t>
            </w:r>
            <w:r w:rsidRPr="006D66BA">
              <w:rPr>
                <w:rFonts w:eastAsia="Arial" w:cstheme="minorHAnsi"/>
                <w:color w:val="auto"/>
              </w:rPr>
              <w:t xml:space="preserve"> or</w:t>
            </w:r>
            <w:r w:rsidRPr="006D66BA">
              <w:rPr>
                <w:rFonts w:eastAsia="Arial" w:cstheme="minorHAnsi"/>
                <w:color w:val="auto"/>
                <w:spacing w:val="2"/>
              </w:rPr>
              <w:t xml:space="preserve"> </w:t>
            </w:r>
            <w:r w:rsidRPr="006D66BA">
              <w:rPr>
                <w:rFonts w:eastAsia="Arial" w:cstheme="minorHAnsi"/>
                <w:color w:val="auto"/>
              </w:rPr>
              <w:t>c</w:t>
            </w:r>
            <w:r w:rsidRPr="006D66BA">
              <w:rPr>
                <w:rFonts w:eastAsia="Arial" w:cstheme="minorHAnsi"/>
                <w:color w:val="auto"/>
                <w:spacing w:val="-1"/>
              </w:rPr>
              <w:t>i</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2"/>
              </w:rPr>
              <w:t>z</w:t>
            </w:r>
            <w:r w:rsidRPr="006D66BA">
              <w:rPr>
                <w:rFonts w:eastAsia="Arial" w:cstheme="minorHAnsi"/>
                <w:color w:val="auto"/>
              </w:rPr>
              <w:t>ensh</w:t>
            </w:r>
            <w:r w:rsidRPr="006D66BA">
              <w:rPr>
                <w:rFonts w:eastAsia="Arial" w:cstheme="minorHAnsi"/>
                <w:color w:val="auto"/>
                <w:spacing w:val="-1"/>
              </w:rPr>
              <w:t>i</w:t>
            </w:r>
            <w:r w:rsidRPr="006D66BA">
              <w:rPr>
                <w:rFonts w:eastAsia="Arial" w:cstheme="minorHAnsi"/>
                <w:color w:val="auto"/>
              </w:rPr>
              <w:t>p</w:t>
            </w:r>
            <w:r w:rsidRPr="006D66BA">
              <w:rPr>
                <w:rFonts w:eastAsia="Arial" w:cstheme="minorHAnsi"/>
                <w:color w:val="auto"/>
                <w:spacing w:val="1"/>
              </w:rPr>
              <w:t xml:space="preserve"> </w:t>
            </w:r>
            <w:r w:rsidRPr="006D66BA">
              <w:rPr>
                <w:rFonts w:eastAsia="Arial" w:cstheme="minorHAnsi"/>
                <w:color w:val="auto"/>
              </w:rPr>
              <w:t>ce</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spacing w:val="-3"/>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t</w:t>
            </w:r>
            <w:r w:rsidRPr="006D66BA">
              <w:rPr>
                <w:rFonts w:eastAsia="Arial" w:cstheme="minorHAnsi"/>
                <w:color w:val="auto"/>
                <w:spacing w:val="-3"/>
              </w:rPr>
              <w:t>e</w:t>
            </w:r>
            <w:r w:rsidRPr="006D66BA">
              <w:rPr>
                <w:rFonts w:eastAsia="Arial" w:cstheme="minorHAnsi"/>
                <w:color w:val="auto"/>
              </w:rPr>
              <w:t xml:space="preserve"> or descent ce</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t</w:t>
            </w:r>
            <w:r w:rsidRPr="006D66BA">
              <w:rPr>
                <w:rFonts w:eastAsia="Arial" w:cstheme="minorHAnsi"/>
                <w:color w:val="auto"/>
              </w:rPr>
              <w:t>e</w:t>
            </w:r>
          </w:p>
          <w:p w14:paraId="684C7CE2" w14:textId="77777777" w:rsidR="004C5E78" w:rsidRPr="006D66BA" w:rsidRDefault="004C5E78" w:rsidP="004C5E78">
            <w:pPr>
              <w:spacing w:before="4"/>
              <w:ind w:left="708" w:right="130"/>
              <w:rPr>
                <w:rFonts w:eastAsia="Arial" w:cstheme="minorHAnsi"/>
                <w:color w:val="auto"/>
                <w:spacing w:val="-2"/>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spacing w:val="-4"/>
              </w:rPr>
              <w:t>M</w:t>
            </w:r>
            <w:r w:rsidRPr="006D66BA">
              <w:rPr>
                <w:rFonts w:eastAsia="Arial" w:cstheme="minorHAnsi"/>
                <w:color w:val="auto"/>
              </w:rPr>
              <w:t>e</w:t>
            </w:r>
            <w:r w:rsidRPr="006D66BA">
              <w:rPr>
                <w:rFonts w:eastAsia="Arial" w:cstheme="minorHAnsi"/>
                <w:color w:val="auto"/>
                <w:spacing w:val="2"/>
              </w:rPr>
              <w:t>d</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r</w:t>
            </w:r>
            <w:r w:rsidRPr="006D66BA">
              <w:rPr>
                <w:rFonts w:eastAsia="Arial" w:cstheme="minorHAnsi"/>
                <w:color w:val="auto"/>
              </w:rPr>
              <w:t>e or</w:t>
            </w:r>
            <w:r w:rsidRPr="006D66BA">
              <w:rPr>
                <w:rFonts w:eastAsia="Arial" w:cstheme="minorHAnsi"/>
                <w:color w:val="auto"/>
                <w:spacing w:val="2"/>
              </w:rPr>
              <w:t xml:space="preserve"> </w:t>
            </w:r>
            <w:r w:rsidRPr="006D66BA">
              <w:rPr>
                <w:rFonts w:eastAsia="Arial" w:cstheme="minorHAnsi"/>
                <w:color w:val="auto"/>
                <w:spacing w:val="-1"/>
              </w:rPr>
              <w:t>C</w:t>
            </w:r>
            <w:r w:rsidRPr="006D66BA">
              <w:rPr>
                <w:rFonts w:eastAsia="Arial" w:cstheme="minorHAnsi"/>
                <w:color w:val="auto"/>
              </w:rPr>
              <w:t>en</w:t>
            </w:r>
            <w:r w:rsidRPr="006D66BA">
              <w:rPr>
                <w:rFonts w:eastAsia="Arial" w:cstheme="minorHAnsi"/>
                <w:color w:val="auto"/>
                <w:spacing w:val="-1"/>
              </w:rPr>
              <w:t>t</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1"/>
              </w:rPr>
              <w:t>li</w:t>
            </w:r>
            <w:r w:rsidRPr="006D66BA">
              <w:rPr>
                <w:rFonts w:eastAsia="Arial" w:cstheme="minorHAnsi"/>
                <w:color w:val="auto"/>
              </w:rPr>
              <w:t>nk</w:t>
            </w:r>
            <w:r w:rsidRPr="006D66BA">
              <w:rPr>
                <w:rFonts w:eastAsia="Arial" w:cstheme="minorHAnsi"/>
                <w:color w:val="auto"/>
                <w:spacing w:val="1"/>
              </w:rPr>
              <w:t xml:space="preserve"> </w:t>
            </w:r>
            <w:r w:rsidRPr="006D66BA">
              <w:rPr>
                <w:rFonts w:eastAsia="Arial" w:cstheme="minorHAnsi"/>
                <w:color w:val="auto"/>
              </w:rPr>
              <w:t>or</w:t>
            </w:r>
            <w:r w:rsidRPr="006D66BA">
              <w:rPr>
                <w:rFonts w:eastAsia="Arial" w:cstheme="minorHAnsi"/>
                <w:color w:val="auto"/>
                <w:spacing w:val="-3"/>
              </w:rPr>
              <w:t xml:space="preserve"> </w:t>
            </w:r>
            <w:r w:rsidRPr="006D66BA">
              <w:rPr>
                <w:rFonts w:eastAsia="Arial" w:cstheme="minorHAnsi"/>
                <w:color w:val="auto"/>
                <w:spacing w:val="-1"/>
              </w:rPr>
              <w:t>D</w:t>
            </w:r>
            <w:r w:rsidRPr="006D66BA">
              <w:rPr>
                <w:rFonts w:eastAsia="Arial" w:cstheme="minorHAnsi"/>
                <w:color w:val="auto"/>
              </w:rPr>
              <w:t>epa</w:t>
            </w:r>
            <w:r w:rsidRPr="006D66BA">
              <w:rPr>
                <w:rFonts w:eastAsia="Arial" w:cstheme="minorHAnsi"/>
                <w:color w:val="auto"/>
                <w:spacing w:val="1"/>
              </w:rPr>
              <w:t>rtm</w:t>
            </w:r>
            <w:r w:rsidRPr="006D66BA">
              <w:rPr>
                <w:rFonts w:eastAsia="Arial" w:cstheme="minorHAnsi"/>
                <w:color w:val="auto"/>
                <w:spacing w:val="-3"/>
              </w:rPr>
              <w:t>e</w:t>
            </w:r>
            <w:r w:rsidRPr="006D66BA">
              <w:rPr>
                <w:rFonts w:eastAsia="Arial" w:cstheme="minorHAnsi"/>
                <w:color w:val="auto"/>
              </w:rPr>
              <w:t xml:space="preserve">nt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spacing w:val="-1"/>
              </w:rPr>
              <w:t>V</w:t>
            </w:r>
            <w:r w:rsidRPr="006D66BA">
              <w:rPr>
                <w:rFonts w:eastAsia="Arial" w:cstheme="minorHAnsi"/>
                <w:color w:val="auto"/>
              </w:rPr>
              <w:t>e</w:t>
            </w:r>
            <w:r w:rsidRPr="006D66BA">
              <w:rPr>
                <w:rFonts w:eastAsia="Arial" w:cstheme="minorHAnsi"/>
                <w:color w:val="auto"/>
                <w:spacing w:val="1"/>
              </w:rPr>
              <w:t>t</w:t>
            </w:r>
            <w:r w:rsidRPr="006D66BA">
              <w:rPr>
                <w:rFonts w:eastAsia="Arial" w:cstheme="minorHAnsi"/>
                <w:color w:val="auto"/>
                <w:spacing w:val="-3"/>
              </w:rPr>
              <w:t>e</w:t>
            </w:r>
            <w:r w:rsidRPr="006D66BA">
              <w:rPr>
                <w:rFonts w:eastAsia="Arial" w:cstheme="minorHAnsi"/>
                <w:color w:val="auto"/>
                <w:spacing w:val="1"/>
              </w:rPr>
              <w:t>r</w:t>
            </w:r>
            <w:r w:rsidRPr="006D66BA">
              <w:rPr>
                <w:rFonts w:eastAsia="Arial" w:cstheme="minorHAnsi"/>
                <w:color w:val="auto"/>
              </w:rPr>
              <w:t xml:space="preserve">ans’ </w:t>
            </w:r>
            <w:r w:rsidRPr="006D66BA">
              <w:rPr>
                <w:rFonts w:eastAsia="Arial" w:cstheme="minorHAnsi"/>
                <w:color w:val="auto"/>
                <w:spacing w:val="-1"/>
              </w:rPr>
              <w:t>A</w:t>
            </w:r>
            <w:r w:rsidRPr="006D66BA">
              <w:rPr>
                <w:rFonts w:eastAsia="Arial" w:cstheme="minorHAnsi"/>
                <w:color w:val="auto"/>
                <w:spacing w:val="1"/>
              </w:rPr>
              <w:t>ff</w:t>
            </w:r>
            <w:r w:rsidRPr="006D66BA">
              <w:rPr>
                <w:rFonts w:eastAsia="Arial" w:cstheme="minorHAnsi"/>
                <w:color w:val="auto"/>
              </w:rPr>
              <w:t>a</w:t>
            </w:r>
            <w:r w:rsidRPr="006D66BA">
              <w:rPr>
                <w:rFonts w:eastAsia="Arial" w:cstheme="minorHAnsi"/>
                <w:color w:val="auto"/>
                <w:spacing w:val="-1"/>
              </w:rPr>
              <w:t>i</w:t>
            </w:r>
            <w:r w:rsidRPr="006D66BA">
              <w:rPr>
                <w:rFonts w:eastAsia="Arial" w:cstheme="minorHAnsi"/>
                <w:color w:val="auto"/>
                <w:spacing w:val="1"/>
              </w:rPr>
              <w:t>r</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rPr>
              <w:t>ca</w:t>
            </w:r>
            <w:r w:rsidRPr="006D66BA">
              <w:rPr>
                <w:rFonts w:eastAsia="Arial" w:cstheme="minorHAnsi"/>
                <w:color w:val="auto"/>
                <w:spacing w:val="1"/>
              </w:rPr>
              <w:t>r</w:t>
            </w:r>
            <w:r w:rsidRPr="006D66BA">
              <w:rPr>
                <w:rFonts w:eastAsia="Arial" w:cstheme="minorHAnsi"/>
                <w:color w:val="auto"/>
              </w:rPr>
              <w:t>d</w:t>
            </w:r>
          </w:p>
          <w:p w14:paraId="595FD70C" w14:textId="77777777" w:rsidR="004C5E78" w:rsidRPr="006D66BA" w:rsidRDefault="004C5E78" w:rsidP="004C5E78">
            <w:pPr>
              <w:spacing w:before="4"/>
              <w:ind w:left="708" w:right="130"/>
              <w:rPr>
                <w:rFonts w:eastAsia="Arial" w:cstheme="minorHAnsi"/>
                <w:color w:val="auto"/>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rPr>
              <w:t>cha</w:t>
            </w:r>
            <w:r w:rsidRPr="006D66BA">
              <w:rPr>
                <w:rFonts w:eastAsia="Arial" w:cstheme="minorHAnsi"/>
                <w:color w:val="auto"/>
                <w:spacing w:val="-3"/>
              </w:rPr>
              <w:t>n</w:t>
            </w:r>
            <w:r w:rsidRPr="006D66BA">
              <w:rPr>
                <w:rFonts w:eastAsia="Arial" w:cstheme="minorHAnsi"/>
                <w:color w:val="auto"/>
              </w:rPr>
              <w:t>ge</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5"/>
              </w:rPr>
              <w:t xml:space="preserve"> </w:t>
            </w:r>
            <w:r w:rsidRPr="006D66BA">
              <w:rPr>
                <w:rFonts w:eastAsia="Arial" w:cstheme="minorHAnsi"/>
                <w:color w:val="auto"/>
              </w:rPr>
              <w:t>n</w:t>
            </w:r>
            <w:r w:rsidRPr="006D66BA">
              <w:rPr>
                <w:rFonts w:eastAsia="Arial" w:cstheme="minorHAnsi"/>
                <w:color w:val="auto"/>
                <w:spacing w:val="-3"/>
              </w:rPr>
              <w:t>a</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 xml:space="preserve">r </w:t>
            </w:r>
            <w:r w:rsidRPr="006D66BA">
              <w:rPr>
                <w:rFonts w:eastAsia="Arial" w:cstheme="minorHAnsi"/>
                <w:color w:val="auto"/>
                <w:spacing w:val="1"/>
              </w:rPr>
              <w:t>m</w:t>
            </w:r>
            <w:r w:rsidRPr="006D66BA">
              <w:rPr>
                <w:rFonts w:eastAsia="Arial" w:cstheme="minorHAnsi"/>
                <w:color w:val="auto"/>
              </w:rPr>
              <w:t>a</w:t>
            </w:r>
            <w:r w:rsidRPr="006D66BA">
              <w:rPr>
                <w:rFonts w:eastAsia="Arial" w:cstheme="minorHAnsi"/>
                <w:color w:val="auto"/>
                <w:spacing w:val="-2"/>
              </w:rPr>
              <w:t>r</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spacing w:val="-3"/>
              </w:rPr>
              <w:t>a</w:t>
            </w:r>
            <w:r w:rsidRPr="006D66BA">
              <w:rPr>
                <w:rFonts w:eastAsia="Arial" w:cstheme="minorHAnsi"/>
                <w:color w:val="auto"/>
                <w:spacing w:val="2"/>
              </w:rPr>
              <w:t>g</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rPr>
              <w:t>c</w:t>
            </w:r>
            <w:r w:rsidRPr="006D66BA">
              <w:rPr>
                <w:rFonts w:eastAsia="Arial" w:cstheme="minorHAnsi"/>
                <w:color w:val="auto"/>
                <w:spacing w:val="-3"/>
              </w:rPr>
              <w:t>e</w:t>
            </w:r>
            <w:r w:rsidRPr="006D66BA">
              <w:rPr>
                <w:rFonts w:eastAsia="Arial" w:cstheme="minorHAnsi"/>
                <w:color w:val="auto"/>
                <w:spacing w:val="1"/>
              </w:rPr>
              <w:t>r</w:t>
            </w:r>
            <w:r w:rsidRPr="006D66BA">
              <w:rPr>
                <w:rFonts w:eastAsia="Arial" w:cstheme="minorHAnsi"/>
                <w:color w:val="auto"/>
                <w:spacing w:val="-1"/>
              </w:rPr>
              <w:t>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4"/>
              </w:rPr>
              <w:t>i</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rPr>
              <w:t>necess</w:t>
            </w:r>
            <w:r w:rsidRPr="006D66BA">
              <w:rPr>
                <w:rFonts w:eastAsia="Arial" w:cstheme="minorHAnsi"/>
                <w:color w:val="auto"/>
                <w:spacing w:val="-3"/>
              </w:rPr>
              <w:t>a</w:t>
            </w:r>
            <w:r w:rsidRPr="006D66BA">
              <w:rPr>
                <w:rFonts w:eastAsia="Arial" w:cstheme="minorHAnsi"/>
                <w:color w:val="auto"/>
                <w:spacing w:val="1"/>
              </w:rPr>
              <w:t>r</w:t>
            </w:r>
            <w:r w:rsidRPr="006D66BA">
              <w:rPr>
                <w:rFonts w:eastAsia="Arial" w:cstheme="minorHAnsi"/>
                <w:color w:val="auto"/>
                <w:spacing w:val="-2"/>
              </w:rPr>
              <w:t>y</w:t>
            </w:r>
            <w:r w:rsidRPr="006D66BA">
              <w:rPr>
                <w:rFonts w:eastAsia="Arial" w:cstheme="minorHAnsi"/>
                <w:color w:val="auto"/>
              </w:rPr>
              <w:t>.</w:t>
            </w:r>
          </w:p>
          <w:p w14:paraId="4CC9C53E" w14:textId="77777777" w:rsidR="004C5E78" w:rsidRPr="006D66BA" w:rsidRDefault="004C5E78" w:rsidP="004C5E78">
            <w:pPr>
              <w:spacing w:before="4"/>
              <w:ind w:left="708" w:hanging="567"/>
              <w:rPr>
                <w:rFonts w:cstheme="minorHAnsi"/>
                <w:color w:val="auto"/>
              </w:rPr>
            </w:pPr>
          </w:p>
          <w:p w14:paraId="73A0CC36" w14:textId="77777777" w:rsidR="004C5E78" w:rsidRPr="006D66BA" w:rsidRDefault="004C5E78" w:rsidP="004C5E78">
            <w:pPr>
              <w:spacing w:before="4"/>
              <w:ind w:left="708" w:hanging="567"/>
              <w:rPr>
                <w:rFonts w:eastAsia="Arial" w:cstheme="minorHAnsi"/>
                <w:color w:val="auto"/>
                <w:spacing w:val="2"/>
              </w:rPr>
            </w:pPr>
            <w:r w:rsidRPr="006D66BA">
              <w:rPr>
                <w:rFonts w:eastAsia="Arial" w:cstheme="minorHAnsi"/>
                <w:color w:val="auto"/>
                <w:spacing w:val="1"/>
              </w:rPr>
              <w:t>(</w:t>
            </w:r>
            <w:r w:rsidRPr="006D66BA">
              <w:rPr>
                <w:rFonts w:eastAsia="Arial" w:cstheme="minorHAnsi"/>
                <w:color w:val="auto"/>
              </w:rPr>
              <w:t>b</w:t>
            </w:r>
            <w:r w:rsidRPr="006D66BA">
              <w:rPr>
                <w:rFonts w:eastAsia="Arial" w:cstheme="minorHAnsi"/>
                <w:color w:val="auto"/>
                <w:spacing w:val="1"/>
              </w:rPr>
              <w:t>)</w:t>
            </w:r>
            <w:r w:rsidRPr="006D66BA">
              <w:rPr>
                <w:rFonts w:eastAsia="Arial" w:cstheme="minorHAnsi"/>
                <w:color w:val="auto"/>
              </w:rPr>
              <w:tab/>
            </w:r>
            <w:r w:rsidRPr="006D66BA">
              <w:rPr>
                <w:rFonts w:eastAsia="Arial" w:cstheme="minorHAnsi"/>
                <w:color w:val="auto"/>
                <w:spacing w:val="1"/>
              </w:rPr>
              <w:t>I</w:t>
            </w:r>
            <w:r w:rsidRPr="006D66BA">
              <w:rPr>
                <w:rFonts w:eastAsia="Arial" w:cstheme="minorHAnsi"/>
                <w:color w:val="auto"/>
              </w:rPr>
              <w:t>den</w:t>
            </w:r>
            <w:r w:rsidRPr="006D66BA">
              <w:rPr>
                <w:rFonts w:eastAsia="Arial" w:cstheme="minorHAnsi"/>
                <w:color w:val="auto"/>
                <w:spacing w:val="1"/>
              </w:rPr>
              <w:t>t</w:t>
            </w:r>
            <w:r w:rsidRPr="006D66BA">
              <w:rPr>
                <w:rFonts w:eastAsia="Arial" w:cstheme="minorHAnsi"/>
                <w:color w:val="auto"/>
                <w:spacing w:val="-3"/>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 xml:space="preserve">er </w:t>
            </w:r>
            <w:r w:rsidRPr="006D66BA">
              <w:rPr>
                <w:rFonts w:eastAsia="Arial" w:cstheme="minorHAnsi"/>
                <w:color w:val="auto"/>
                <w:spacing w:val="-1"/>
              </w:rPr>
              <w:t>D</w:t>
            </w:r>
            <w:r w:rsidRPr="006D66BA">
              <w:rPr>
                <w:rFonts w:eastAsia="Arial" w:cstheme="minorHAnsi"/>
                <w:color w:val="auto"/>
              </w:rPr>
              <w:t>ec</w:t>
            </w:r>
            <w:r w:rsidRPr="006D66BA">
              <w:rPr>
                <w:rFonts w:eastAsia="Arial" w:cstheme="minorHAnsi"/>
                <w:color w:val="auto"/>
                <w:spacing w:val="-1"/>
              </w:rPr>
              <w:t>l</w:t>
            </w:r>
            <w:r w:rsidRPr="006D66BA">
              <w:rPr>
                <w:rFonts w:eastAsia="Arial" w:cstheme="minorHAnsi"/>
                <w:color w:val="auto"/>
              </w:rPr>
              <w:t>a</w:t>
            </w:r>
            <w:r w:rsidRPr="006D66BA">
              <w:rPr>
                <w:rFonts w:eastAsia="Arial" w:cstheme="minorHAnsi"/>
                <w:color w:val="auto"/>
                <w:spacing w:val="1"/>
              </w:rPr>
              <w:t>r</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rPr>
              <w:t>on</w:t>
            </w:r>
            <w:r w:rsidRPr="006D66BA">
              <w:rPr>
                <w:rFonts w:eastAsia="Arial" w:cstheme="minorHAnsi"/>
                <w:color w:val="auto"/>
                <w:spacing w:val="1"/>
              </w:rPr>
              <w:t xml:space="preserve"> </w:t>
            </w:r>
            <w:r w:rsidRPr="006D66BA">
              <w:rPr>
                <w:rFonts w:eastAsia="Arial" w:cstheme="minorHAnsi"/>
                <w:color w:val="auto"/>
              </w:rPr>
              <w:t>by</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rPr>
              <w:t>e</w:t>
            </w:r>
            <w:r w:rsidRPr="006D66BA">
              <w:rPr>
                <w:rFonts w:eastAsia="Arial" w:cstheme="minorHAnsi"/>
                <w:color w:val="auto"/>
                <w:spacing w:val="1"/>
              </w:rPr>
              <w:t>r</w:t>
            </w:r>
            <w:r w:rsidRPr="006D66BA">
              <w:rPr>
                <w:rFonts w:eastAsia="Arial" w:cstheme="minorHAnsi"/>
                <w:color w:val="auto"/>
              </w:rPr>
              <w:t>son</w:t>
            </w:r>
            <w:r w:rsidRPr="006D66BA">
              <w:rPr>
                <w:rFonts w:eastAsia="Arial" w:cstheme="minorHAnsi"/>
                <w:color w:val="auto"/>
                <w:spacing w:val="-2"/>
              </w:rPr>
              <w:t xml:space="preserve"> </w:t>
            </w:r>
            <w:r w:rsidRPr="006D66BA">
              <w:rPr>
                <w:rFonts w:eastAsia="Arial" w:cstheme="minorHAnsi"/>
                <w:color w:val="auto"/>
              </w:rPr>
              <w:t>spec</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ed</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1"/>
              </w:rPr>
              <w:t>V</w:t>
            </w:r>
            <w:r w:rsidRPr="006D66BA">
              <w:rPr>
                <w:rFonts w:eastAsia="Arial" w:cstheme="minorHAnsi"/>
                <w:color w:val="auto"/>
              </w:rPr>
              <w:t>e</w:t>
            </w:r>
            <w:r w:rsidRPr="006D66BA">
              <w:rPr>
                <w:rFonts w:eastAsia="Arial" w:cstheme="minorHAnsi"/>
                <w:color w:val="auto"/>
                <w:spacing w:val="1"/>
              </w:rPr>
              <w:t>r</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rPr>
              <w:t>on</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de</w:t>
            </w:r>
            <w:r w:rsidRPr="006D66BA">
              <w:rPr>
                <w:rFonts w:eastAsia="Arial" w:cstheme="minorHAnsi"/>
                <w:color w:val="auto"/>
                <w:spacing w:val="-3"/>
              </w:rPr>
              <w:t>n</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t</w:t>
            </w:r>
            <w:r w:rsidRPr="006D66BA">
              <w:rPr>
                <w:rFonts w:eastAsia="Arial" w:cstheme="minorHAnsi"/>
                <w:color w:val="auto"/>
              </w:rPr>
              <w:t xml:space="preserve">y </w:t>
            </w:r>
            <w:r w:rsidRPr="006D66BA">
              <w:rPr>
                <w:rFonts w:eastAsia="Arial" w:cstheme="minorHAnsi"/>
                <w:color w:val="auto"/>
                <w:spacing w:val="-1"/>
              </w:rPr>
              <w:t>S</w:t>
            </w:r>
            <w:r w:rsidRPr="006D66BA">
              <w:rPr>
                <w:rFonts w:eastAsia="Arial" w:cstheme="minorHAnsi"/>
                <w:color w:val="auto"/>
                <w:spacing w:val="1"/>
              </w:rPr>
              <w:t>t</w:t>
            </w:r>
            <w:r w:rsidRPr="006D66BA">
              <w:rPr>
                <w:rFonts w:eastAsia="Arial" w:cstheme="minorHAnsi"/>
                <w:color w:val="auto"/>
              </w:rPr>
              <w:t>anda</w:t>
            </w:r>
            <w:r w:rsidRPr="006D66BA">
              <w:rPr>
                <w:rFonts w:eastAsia="Arial" w:cstheme="minorHAnsi"/>
                <w:color w:val="auto"/>
                <w:spacing w:val="1"/>
              </w:rPr>
              <w:t>r</w:t>
            </w:r>
            <w:r w:rsidRPr="006D66BA">
              <w:rPr>
                <w:rFonts w:eastAsia="Arial" w:cstheme="minorHAnsi"/>
                <w:color w:val="auto"/>
              </w:rPr>
              <w:t>d</w:t>
            </w:r>
            <w:r w:rsidRPr="006D66BA">
              <w:rPr>
                <w:rFonts w:eastAsia="Arial" w:cstheme="minorHAnsi"/>
                <w:color w:val="auto"/>
                <w:spacing w:val="1"/>
              </w:rPr>
              <w:t xml:space="preserve"> </w:t>
            </w:r>
            <w:r w:rsidRPr="006D66BA">
              <w:rPr>
                <w:rFonts w:eastAsia="Arial" w:cstheme="minorHAnsi"/>
                <w:color w:val="auto"/>
              </w:rPr>
              <w:t>p</w:t>
            </w:r>
            <w:r w:rsidRPr="006D66BA">
              <w:rPr>
                <w:rFonts w:eastAsia="Arial" w:cstheme="minorHAnsi"/>
                <w:color w:val="auto"/>
                <w:spacing w:val="-3"/>
              </w:rPr>
              <w:t>a</w:t>
            </w:r>
            <w:r w:rsidRPr="006D66BA">
              <w:rPr>
                <w:rFonts w:eastAsia="Arial" w:cstheme="minorHAnsi"/>
                <w:color w:val="auto"/>
                <w:spacing w:val="1"/>
              </w:rPr>
              <w:t>r</w:t>
            </w:r>
            <w:r w:rsidRPr="006D66BA">
              <w:rPr>
                <w:rFonts w:eastAsia="Arial" w:cstheme="minorHAnsi"/>
                <w:color w:val="auto"/>
                <w:spacing w:val="-3"/>
              </w:rPr>
              <w:t>a</w:t>
            </w:r>
            <w:r w:rsidRPr="006D66BA">
              <w:rPr>
                <w:rFonts w:eastAsia="Arial" w:cstheme="minorHAnsi"/>
                <w:color w:val="auto"/>
                <w:spacing w:val="2"/>
              </w:rPr>
              <w:t>g</w:t>
            </w:r>
            <w:r w:rsidRPr="006D66BA">
              <w:rPr>
                <w:rFonts w:eastAsia="Arial" w:cstheme="minorHAnsi"/>
                <w:color w:val="auto"/>
                <w:spacing w:val="1"/>
              </w:rPr>
              <w:t>r</w:t>
            </w:r>
            <w:r w:rsidRPr="006D66BA">
              <w:rPr>
                <w:rFonts w:eastAsia="Arial" w:cstheme="minorHAnsi"/>
                <w:color w:val="auto"/>
              </w:rPr>
              <w:t>a</w:t>
            </w:r>
            <w:r w:rsidRPr="006D66BA">
              <w:rPr>
                <w:rFonts w:eastAsia="Arial" w:cstheme="minorHAnsi"/>
                <w:color w:val="auto"/>
                <w:spacing w:val="-3"/>
              </w:rPr>
              <w:t>p</w:t>
            </w:r>
            <w:r w:rsidRPr="006D66BA">
              <w:rPr>
                <w:rFonts w:eastAsia="Arial" w:cstheme="minorHAnsi"/>
                <w:color w:val="auto"/>
              </w:rPr>
              <w:t>h</w:t>
            </w:r>
            <w:r w:rsidRPr="006D66BA">
              <w:rPr>
                <w:rFonts w:eastAsia="Arial" w:cstheme="minorHAnsi"/>
                <w:color w:val="auto"/>
                <w:spacing w:val="1"/>
              </w:rPr>
              <w:t xml:space="preserve"> </w:t>
            </w:r>
            <w:r w:rsidRPr="006D66BA">
              <w:rPr>
                <w:rFonts w:eastAsia="Arial" w:cstheme="minorHAnsi"/>
                <w:color w:val="auto"/>
                <w:spacing w:val="-3"/>
              </w:rPr>
              <w:t>4</w:t>
            </w:r>
            <w:r w:rsidRPr="006D66BA">
              <w:rPr>
                <w:rFonts w:eastAsia="Arial" w:cstheme="minorHAnsi"/>
                <w:color w:val="auto"/>
                <w:spacing w:val="1"/>
              </w:rPr>
              <w:t>.</w:t>
            </w:r>
            <w:r w:rsidRPr="006D66BA">
              <w:rPr>
                <w:rFonts w:eastAsia="Arial" w:cstheme="minorHAnsi"/>
                <w:color w:val="auto"/>
              </w:rPr>
              <w:t>4</w:t>
            </w:r>
            <w:r w:rsidRPr="006D66BA">
              <w:rPr>
                <w:rFonts w:eastAsia="Arial" w:cstheme="minorHAnsi"/>
                <w:color w:val="auto"/>
                <w:spacing w:val="1"/>
              </w:rPr>
              <w:t>(</w:t>
            </w:r>
            <w:r w:rsidRPr="006D66BA">
              <w:rPr>
                <w:rFonts w:eastAsia="Arial" w:cstheme="minorHAnsi"/>
                <w:color w:val="auto"/>
                <w:spacing w:val="-3"/>
              </w:rPr>
              <w:t>e</w:t>
            </w:r>
            <w:r w:rsidRPr="006D66BA">
              <w:rPr>
                <w:rFonts w:eastAsia="Arial" w:cstheme="minorHAnsi"/>
                <w:color w:val="auto"/>
              </w:rPr>
              <w:t>)</w:t>
            </w:r>
          </w:p>
          <w:p w14:paraId="7AC73B02" w14:textId="77777777" w:rsidR="004C5E78" w:rsidRPr="006D66BA" w:rsidRDefault="004C5E78" w:rsidP="004C5E78">
            <w:pPr>
              <w:spacing w:before="4"/>
              <w:ind w:left="708" w:right="130"/>
              <w:rPr>
                <w:rFonts w:eastAsia="Arial" w:cstheme="minorHAnsi"/>
                <w:color w:val="auto"/>
                <w:spacing w:val="1"/>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u w:val="single"/>
              </w:rPr>
              <w:t xml:space="preserve"> </w:t>
            </w:r>
            <w:r w:rsidRPr="006D66BA">
              <w:rPr>
                <w:rFonts w:eastAsia="Arial" w:cstheme="minorHAnsi"/>
                <w:color w:val="auto"/>
                <w:spacing w:val="-4"/>
              </w:rPr>
              <w:t>M</w:t>
            </w:r>
            <w:r w:rsidRPr="006D66BA">
              <w:rPr>
                <w:rFonts w:eastAsia="Arial" w:cstheme="minorHAnsi"/>
                <w:color w:val="auto"/>
              </w:rPr>
              <w:t>ed</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2"/>
              </w:rPr>
              <w:t xml:space="preserve"> or </w:t>
            </w:r>
            <w:r w:rsidRPr="006D66BA">
              <w:rPr>
                <w:rFonts w:eastAsia="Arial" w:cstheme="minorHAnsi"/>
                <w:color w:val="auto"/>
                <w:spacing w:val="-1"/>
              </w:rPr>
              <w:t>C</w:t>
            </w:r>
            <w:r w:rsidRPr="006D66BA">
              <w:rPr>
                <w:rFonts w:eastAsia="Arial" w:cstheme="minorHAnsi"/>
                <w:color w:val="auto"/>
              </w:rPr>
              <w:t>e</w:t>
            </w:r>
            <w:r w:rsidRPr="006D66BA">
              <w:rPr>
                <w:rFonts w:eastAsia="Arial" w:cstheme="minorHAnsi"/>
                <w:color w:val="auto"/>
                <w:spacing w:val="-3"/>
              </w:rPr>
              <w:t>n</w:t>
            </w:r>
            <w:r w:rsidRPr="006D66BA">
              <w:rPr>
                <w:rFonts w:eastAsia="Arial" w:cstheme="minorHAnsi"/>
                <w:color w:val="auto"/>
                <w:spacing w:val="1"/>
              </w:rPr>
              <w:t>tr</w:t>
            </w:r>
            <w:r w:rsidRPr="006D66BA">
              <w:rPr>
                <w:rFonts w:eastAsia="Arial" w:cstheme="minorHAnsi"/>
                <w:color w:val="auto"/>
              </w:rPr>
              <w:t>e</w:t>
            </w:r>
            <w:r w:rsidRPr="006D66BA">
              <w:rPr>
                <w:rFonts w:eastAsia="Arial" w:cstheme="minorHAnsi"/>
                <w:color w:val="auto"/>
                <w:spacing w:val="-1"/>
              </w:rPr>
              <w:t>li</w:t>
            </w:r>
            <w:r w:rsidRPr="006D66BA">
              <w:rPr>
                <w:rFonts w:eastAsia="Arial" w:cstheme="minorHAnsi"/>
                <w:color w:val="auto"/>
              </w:rPr>
              <w:t>nk</w:t>
            </w:r>
            <w:r w:rsidRPr="006D66BA">
              <w:rPr>
                <w:rFonts w:eastAsia="Arial" w:cstheme="minorHAnsi"/>
                <w:color w:val="auto"/>
                <w:spacing w:val="1"/>
              </w:rPr>
              <w:t xml:space="preserve"> </w:t>
            </w:r>
            <w:r w:rsidRPr="006D66BA">
              <w:rPr>
                <w:rFonts w:eastAsia="Arial" w:cstheme="minorHAnsi"/>
                <w:color w:val="auto"/>
              </w:rPr>
              <w:t xml:space="preserve">or </w:t>
            </w:r>
            <w:r w:rsidRPr="006D66BA">
              <w:rPr>
                <w:rFonts w:eastAsia="Arial" w:cstheme="minorHAnsi"/>
                <w:color w:val="auto"/>
                <w:spacing w:val="-1"/>
              </w:rPr>
              <w:t>D</w:t>
            </w:r>
            <w:r w:rsidRPr="006D66BA">
              <w:rPr>
                <w:rFonts w:eastAsia="Arial" w:cstheme="minorHAnsi"/>
                <w:color w:val="auto"/>
              </w:rPr>
              <w:t>epa</w:t>
            </w:r>
            <w:r w:rsidRPr="006D66BA">
              <w:rPr>
                <w:rFonts w:eastAsia="Arial" w:cstheme="minorHAnsi"/>
                <w:color w:val="auto"/>
                <w:spacing w:val="-2"/>
              </w:rPr>
              <w:t>r</w:t>
            </w:r>
            <w:r w:rsidRPr="006D66BA">
              <w:rPr>
                <w:rFonts w:eastAsia="Arial" w:cstheme="minorHAnsi"/>
                <w:color w:val="auto"/>
                <w:spacing w:val="1"/>
              </w:rPr>
              <w:t>tm</w:t>
            </w:r>
            <w:r w:rsidRPr="006D66BA">
              <w:rPr>
                <w:rFonts w:eastAsia="Arial" w:cstheme="minorHAnsi"/>
                <w:color w:val="auto"/>
              </w:rPr>
              <w:t>e</w:t>
            </w:r>
            <w:r w:rsidRPr="006D66BA">
              <w:rPr>
                <w:rFonts w:eastAsia="Arial" w:cstheme="minorHAnsi"/>
                <w:color w:val="auto"/>
                <w:spacing w:val="-3"/>
              </w:rPr>
              <w:t>n</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 xml:space="preserve">f </w:t>
            </w:r>
            <w:r w:rsidRPr="006D66BA">
              <w:rPr>
                <w:rFonts w:eastAsia="Arial" w:cstheme="minorHAnsi"/>
                <w:color w:val="auto"/>
                <w:spacing w:val="-1"/>
              </w:rPr>
              <w:t>V</w:t>
            </w:r>
            <w:r w:rsidRPr="006D66BA">
              <w:rPr>
                <w:rFonts w:eastAsia="Arial" w:cstheme="minorHAnsi"/>
                <w:color w:val="auto"/>
              </w:rPr>
              <w:t>e</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1"/>
              </w:rPr>
              <w:t>r</w:t>
            </w:r>
            <w:r w:rsidRPr="006D66BA">
              <w:rPr>
                <w:rFonts w:eastAsia="Arial" w:cstheme="minorHAnsi"/>
                <w:color w:val="auto"/>
              </w:rPr>
              <w:t xml:space="preserve">ans’ </w:t>
            </w:r>
            <w:r w:rsidRPr="006D66BA">
              <w:rPr>
                <w:rFonts w:eastAsia="Arial" w:cstheme="minorHAnsi"/>
                <w:color w:val="auto"/>
                <w:spacing w:val="-3"/>
              </w:rPr>
              <w:t>A</w:t>
            </w:r>
            <w:r w:rsidRPr="006D66BA">
              <w:rPr>
                <w:rFonts w:eastAsia="Arial" w:cstheme="minorHAnsi"/>
                <w:color w:val="auto"/>
                <w:spacing w:val="1"/>
              </w:rPr>
              <w:t>ff</w:t>
            </w:r>
            <w:r w:rsidRPr="006D66BA">
              <w:rPr>
                <w:rFonts w:eastAsia="Arial" w:cstheme="minorHAnsi"/>
                <w:color w:val="auto"/>
              </w:rPr>
              <w:t>a</w:t>
            </w:r>
            <w:r w:rsidRPr="006D66BA">
              <w:rPr>
                <w:rFonts w:eastAsia="Arial" w:cstheme="minorHAnsi"/>
                <w:color w:val="auto"/>
                <w:spacing w:val="-1"/>
              </w:rPr>
              <w:t>i</w:t>
            </w:r>
            <w:r w:rsidRPr="006D66BA">
              <w:rPr>
                <w:rFonts w:eastAsia="Arial" w:cstheme="minorHAnsi"/>
                <w:color w:val="auto"/>
                <w:spacing w:val="1"/>
              </w:rPr>
              <w:t>r</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rPr>
              <w:t>c</w:t>
            </w:r>
            <w:r w:rsidRPr="006D66BA">
              <w:rPr>
                <w:rFonts w:eastAsia="Arial" w:cstheme="minorHAnsi"/>
                <w:color w:val="auto"/>
                <w:spacing w:val="-3"/>
              </w:rPr>
              <w:t>a</w:t>
            </w:r>
            <w:r w:rsidRPr="006D66BA">
              <w:rPr>
                <w:rFonts w:eastAsia="Arial" w:cstheme="minorHAnsi"/>
                <w:color w:val="auto"/>
                <w:spacing w:val="1"/>
              </w:rPr>
              <w:t>r</w:t>
            </w:r>
            <w:r w:rsidRPr="006D66BA">
              <w:rPr>
                <w:rFonts w:eastAsia="Arial" w:cstheme="minorHAnsi"/>
                <w:color w:val="auto"/>
              </w:rPr>
              <w:t>d</w:t>
            </w:r>
          </w:p>
          <w:p w14:paraId="482FC49F" w14:textId="77777777" w:rsidR="004C5E78" w:rsidRPr="006D66BA" w:rsidRDefault="004C5E78" w:rsidP="004C5E78">
            <w:pPr>
              <w:spacing w:before="4"/>
              <w:ind w:left="708" w:right="130"/>
              <w:rPr>
                <w:rFonts w:eastAsia="Arial" w:cstheme="minorHAnsi"/>
                <w:color w:val="auto"/>
              </w:rPr>
            </w:pPr>
            <w:r w:rsidRPr="006D66BA">
              <w:rPr>
                <w:rFonts w:eastAsia="Arial" w:cstheme="minorHAnsi"/>
                <w:color w:val="auto"/>
                <w:u w:val="single"/>
              </w:rPr>
              <w:t>p</w:t>
            </w:r>
            <w:r w:rsidRPr="006D66BA">
              <w:rPr>
                <w:rFonts w:eastAsia="Arial" w:cstheme="minorHAnsi"/>
                <w:color w:val="auto"/>
                <w:spacing w:val="-3"/>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rPr>
              <w:t>cha</w:t>
            </w:r>
            <w:r w:rsidRPr="006D66BA">
              <w:rPr>
                <w:rFonts w:eastAsia="Arial" w:cstheme="minorHAnsi"/>
                <w:color w:val="auto"/>
                <w:spacing w:val="-3"/>
              </w:rPr>
              <w:t>n</w:t>
            </w:r>
            <w:r w:rsidRPr="006D66BA">
              <w:rPr>
                <w:rFonts w:eastAsia="Arial" w:cstheme="minorHAnsi"/>
                <w:color w:val="auto"/>
                <w:spacing w:val="2"/>
              </w:rPr>
              <w:t>g</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f na</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rPr>
              <w:t xml:space="preserve">or </w:t>
            </w:r>
            <w:r w:rsidRPr="006D66BA">
              <w:rPr>
                <w:rFonts w:eastAsia="Arial" w:cstheme="minorHAnsi"/>
                <w:color w:val="auto"/>
                <w:spacing w:val="-2"/>
              </w:rPr>
              <w:t>m</w:t>
            </w:r>
            <w:r w:rsidRPr="006D66BA">
              <w:rPr>
                <w:rFonts w:eastAsia="Arial" w:cstheme="minorHAnsi"/>
                <w:color w:val="auto"/>
              </w:rPr>
              <w:t>a</w:t>
            </w:r>
            <w:r w:rsidRPr="006D66BA">
              <w:rPr>
                <w:rFonts w:eastAsia="Arial" w:cstheme="minorHAnsi"/>
                <w:color w:val="auto"/>
                <w:spacing w:val="1"/>
              </w:rPr>
              <w:t>rr</w:t>
            </w:r>
            <w:r w:rsidRPr="006D66BA">
              <w:rPr>
                <w:rFonts w:eastAsia="Arial" w:cstheme="minorHAnsi"/>
                <w:color w:val="auto"/>
                <w:spacing w:val="-1"/>
              </w:rPr>
              <w:t>i</w:t>
            </w:r>
            <w:r w:rsidRPr="006D66BA">
              <w:rPr>
                <w:rFonts w:eastAsia="Arial" w:cstheme="minorHAnsi"/>
                <w:color w:val="auto"/>
                <w:spacing w:val="-3"/>
              </w:rPr>
              <w:t>a</w:t>
            </w:r>
            <w:r w:rsidRPr="006D66BA">
              <w:rPr>
                <w:rFonts w:eastAsia="Arial" w:cstheme="minorHAnsi"/>
                <w:color w:val="auto"/>
                <w:spacing w:val="2"/>
              </w:rPr>
              <w:t>g</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rPr>
              <w:t>c</w:t>
            </w:r>
            <w:r w:rsidRPr="006D66BA">
              <w:rPr>
                <w:rFonts w:eastAsia="Arial" w:cstheme="minorHAnsi"/>
                <w:color w:val="auto"/>
                <w:spacing w:val="-3"/>
              </w:rPr>
              <w:t>e</w:t>
            </w:r>
            <w:r w:rsidRPr="006D66BA">
              <w:rPr>
                <w:rFonts w:eastAsia="Arial" w:cstheme="minorHAnsi"/>
                <w:color w:val="auto"/>
                <w:spacing w:val="1"/>
              </w:rPr>
              <w:t>rt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4"/>
              </w:rPr>
              <w:t>i</w:t>
            </w:r>
            <w:r w:rsidRPr="006D66BA">
              <w:rPr>
                <w:rFonts w:eastAsia="Arial" w:cstheme="minorHAnsi"/>
                <w:color w:val="auto"/>
              </w:rPr>
              <w:t>f necessa</w:t>
            </w:r>
            <w:r w:rsidRPr="006D66BA">
              <w:rPr>
                <w:rFonts w:eastAsia="Arial" w:cstheme="minorHAnsi"/>
                <w:color w:val="auto"/>
                <w:spacing w:val="1"/>
              </w:rPr>
              <w:t>r</w:t>
            </w:r>
            <w:r w:rsidRPr="006D66BA">
              <w:rPr>
                <w:rFonts w:eastAsia="Arial" w:cstheme="minorHAnsi"/>
                <w:color w:val="auto"/>
                <w:spacing w:val="-2"/>
              </w:rPr>
              <w:t>y</w:t>
            </w:r>
            <w:r w:rsidRPr="006D66BA">
              <w:rPr>
                <w:rFonts w:eastAsia="Arial" w:cstheme="minorHAnsi"/>
                <w:color w:val="auto"/>
              </w:rPr>
              <w:t>.</w:t>
            </w:r>
          </w:p>
          <w:p w14:paraId="6B96DC34" w14:textId="77777777" w:rsidR="004C5E78" w:rsidRPr="006D66BA" w:rsidRDefault="004C5E78" w:rsidP="004C5E78">
            <w:pPr>
              <w:spacing w:before="4"/>
              <w:rPr>
                <w:rFonts w:cstheme="minorHAnsi"/>
                <w:i/>
                <w:color w:val="auto"/>
              </w:rPr>
            </w:pPr>
          </w:p>
          <w:p w14:paraId="158AABEE" w14:textId="77777777" w:rsidR="004C5E78" w:rsidRPr="006D66BA" w:rsidRDefault="004C5E78" w:rsidP="004C5E78">
            <w:pPr>
              <w:spacing w:before="4"/>
              <w:ind w:left="142" w:right="153"/>
              <w:rPr>
                <w:rFonts w:eastAsia="Arial" w:cstheme="minorHAnsi"/>
                <w:color w:val="auto"/>
              </w:rPr>
            </w:pPr>
            <w:r w:rsidRPr="006D66BA">
              <w:rPr>
                <w:rFonts w:eastAsia="Arial" w:cstheme="minorHAnsi"/>
                <w:i/>
                <w:color w:val="auto"/>
                <w:spacing w:val="-1"/>
              </w:rPr>
              <w:t>N</w:t>
            </w:r>
            <w:r w:rsidRPr="006D66BA">
              <w:rPr>
                <w:rFonts w:eastAsia="Arial" w:cstheme="minorHAnsi"/>
                <w:i/>
                <w:color w:val="auto"/>
              </w:rPr>
              <w:t>o</w:t>
            </w:r>
            <w:r w:rsidRPr="006D66BA">
              <w:rPr>
                <w:rFonts w:eastAsia="Arial" w:cstheme="minorHAnsi"/>
                <w:i/>
                <w:color w:val="auto"/>
                <w:spacing w:val="1"/>
              </w:rPr>
              <w:t>t</w:t>
            </w:r>
            <w:r w:rsidRPr="006D66BA">
              <w:rPr>
                <w:rFonts w:eastAsia="Arial" w:cstheme="minorHAnsi"/>
                <w:i/>
                <w:color w:val="auto"/>
              </w:rPr>
              <w:t>e:</w:t>
            </w:r>
            <w:r w:rsidRPr="006D66BA">
              <w:rPr>
                <w:rFonts w:eastAsia="Arial" w:cstheme="minorHAnsi"/>
                <w:i/>
                <w:color w:val="auto"/>
              </w:rPr>
              <w:tab/>
            </w:r>
            <w:r w:rsidRPr="006D66BA">
              <w:rPr>
                <w:rFonts w:eastAsia="Arial" w:cstheme="minorHAnsi"/>
                <w:i/>
                <w:color w:val="auto"/>
                <w:spacing w:val="1"/>
              </w:rPr>
              <w:t>R</w:t>
            </w:r>
            <w:r w:rsidRPr="006D66BA">
              <w:rPr>
                <w:rFonts w:eastAsia="Arial" w:cstheme="minorHAnsi"/>
                <w:i/>
                <w:color w:val="auto"/>
                <w:spacing w:val="-3"/>
              </w:rPr>
              <w:t>e</w:t>
            </w:r>
            <w:r w:rsidRPr="006D66BA">
              <w:rPr>
                <w:rFonts w:eastAsia="Arial" w:cstheme="minorHAnsi"/>
                <w:i/>
                <w:color w:val="auto"/>
                <w:spacing w:val="3"/>
              </w:rPr>
              <w:t>f</w:t>
            </w:r>
            <w:r w:rsidRPr="006D66BA">
              <w:rPr>
                <w:rFonts w:eastAsia="Arial" w:cstheme="minorHAnsi"/>
                <w:i/>
                <w:color w:val="auto"/>
                <w:spacing w:val="-3"/>
              </w:rPr>
              <w:t>e</w:t>
            </w:r>
            <w:r w:rsidRPr="006D66BA">
              <w:rPr>
                <w:rFonts w:eastAsia="Arial" w:cstheme="minorHAnsi"/>
                <w:i/>
                <w:color w:val="auto"/>
              </w:rPr>
              <w:t xml:space="preserve">r </w:t>
            </w:r>
            <w:r w:rsidRPr="006D66BA">
              <w:rPr>
                <w:rFonts w:eastAsia="Arial" w:cstheme="minorHAnsi"/>
                <w:i/>
                <w:color w:val="auto"/>
                <w:spacing w:val="1"/>
              </w:rPr>
              <w:t>t</w:t>
            </w:r>
            <w:r w:rsidRPr="006D66BA">
              <w:rPr>
                <w:rFonts w:eastAsia="Arial" w:cstheme="minorHAnsi"/>
                <w:i/>
                <w:color w:val="auto"/>
              </w:rPr>
              <w:t>o</w:t>
            </w:r>
            <w:r w:rsidRPr="006D66BA">
              <w:rPr>
                <w:rFonts w:eastAsia="Arial" w:cstheme="minorHAnsi"/>
                <w:i/>
                <w:color w:val="auto"/>
                <w:spacing w:val="-2"/>
              </w:rPr>
              <w:t xml:space="preserve"> </w:t>
            </w:r>
            <w:r w:rsidRPr="006D66BA">
              <w:rPr>
                <w:rFonts w:eastAsia="Arial" w:cstheme="minorHAnsi"/>
                <w:i/>
                <w:color w:val="auto"/>
                <w:spacing w:val="-1"/>
              </w:rPr>
              <w:t>V</w:t>
            </w:r>
            <w:r w:rsidRPr="006D66BA">
              <w:rPr>
                <w:rFonts w:eastAsia="Arial" w:cstheme="minorHAnsi"/>
                <w:i/>
                <w:color w:val="auto"/>
              </w:rPr>
              <w:t>e</w:t>
            </w:r>
            <w:r w:rsidRPr="006D66BA">
              <w:rPr>
                <w:rFonts w:eastAsia="Arial" w:cstheme="minorHAnsi"/>
                <w:i/>
                <w:color w:val="auto"/>
                <w:spacing w:val="1"/>
              </w:rPr>
              <w:t>r</w:t>
            </w:r>
            <w:r w:rsidRPr="006D66BA">
              <w:rPr>
                <w:rFonts w:eastAsia="Arial" w:cstheme="minorHAnsi"/>
                <w:i/>
                <w:color w:val="auto"/>
                <w:spacing w:val="-4"/>
              </w:rPr>
              <w:t>i</w:t>
            </w:r>
            <w:r w:rsidRPr="006D66BA">
              <w:rPr>
                <w:rFonts w:eastAsia="Arial" w:cstheme="minorHAnsi"/>
                <w:i/>
                <w:color w:val="auto"/>
                <w:spacing w:val="3"/>
              </w:rPr>
              <w:t>f</w:t>
            </w:r>
            <w:r w:rsidRPr="006D66BA">
              <w:rPr>
                <w:rFonts w:eastAsia="Arial" w:cstheme="minorHAnsi"/>
                <w:i/>
                <w:color w:val="auto"/>
                <w:spacing w:val="-1"/>
              </w:rPr>
              <w:t>i</w:t>
            </w:r>
            <w:r w:rsidRPr="006D66BA">
              <w:rPr>
                <w:rFonts w:eastAsia="Arial" w:cstheme="minorHAnsi"/>
                <w:i/>
                <w:color w:val="auto"/>
              </w:rPr>
              <w:t>ca</w:t>
            </w:r>
            <w:r w:rsidRPr="006D66BA">
              <w:rPr>
                <w:rFonts w:eastAsia="Arial" w:cstheme="minorHAnsi"/>
                <w:i/>
                <w:color w:val="auto"/>
                <w:spacing w:val="1"/>
              </w:rPr>
              <w:t>t</w:t>
            </w:r>
            <w:r w:rsidRPr="006D66BA">
              <w:rPr>
                <w:rFonts w:eastAsia="Arial" w:cstheme="minorHAnsi"/>
                <w:i/>
                <w:color w:val="auto"/>
                <w:spacing w:val="-1"/>
              </w:rPr>
              <w:t>i</w:t>
            </w:r>
            <w:r w:rsidRPr="006D66BA">
              <w:rPr>
                <w:rFonts w:eastAsia="Arial" w:cstheme="minorHAnsi"/>
                <w:i/>
                <w:color w:val="auto"/>
              </w:rPr>
              <w:t>on</w:t>
            </w:r>
            <w:r w:rsidRPr="006D66BA">
              <w:rPr>
                <w:rFonts w:eastAsia="Arial" w:cstheme="minorHAnsi"/>
                <w:i/>
                <w:color w:val="auto"/>
                <w:spacing w:val="-2"/>
              </w:rPr>
              <w:t xml:space="preserve"> </w:t>
            </w:r>
            <w:r w:rsidRPr="006D66BA">
              <w:rPr>
                <w:rFonts w:eastAsia="Arial" w:cstheme="minorHAnsi"/>
                <w:i/>
                <w:color w:val="auto"/>
                <w:spacing w:val="-3"/>
              </w:rPr>
              <w:t>o</w:t>
            </w:r>
            <w:r w:rsidRPr="006D66BA">
              <w:rPr>
                <w:rFonts w:eastAsia="Arial" w:cstheme="minorHAnsi"/>
                <w:i/>
                <w:color w:val="auto"/>
              </w:rPr>
              <w:t>f</w:t>
            </w:r>
            <w:r w:rsidRPr="006D66BA">
              <w:rPr>
                <w:rFonts w:eastAsia="Arial" w:cstheme="minorHAnsi"/>
                <w:i/>
                <w:color w:val="auto"/>
                <w:spacing w:val="2"/>
              </w:rPr>
              <w:t xml:space="preserve"> </w:t>
            </w:r>
            <w:r w:rsidRPr="006D66BA">
              <w:rPr>
                <w:rFonts w:eastAsia="Arial" w:cstheme="minorHAnsi"/>
                <w:i/>
                <w:color w:val="auto"/>
                <w:spacing w:val="1"/>
              </w:rPr>
              <w:t>I</w:t>
            </w:r>
            <w:r w:rsidRPr="006D66BA">
              <w:rPr>
                <w:rFonts w:eastAsia="Arial" w:cstheme="minorHAnsi"/>
                <w:i/>
                <w:color w:val="auto"/>
              </w:rPr>
              <w:t>de</w:t>
            </w:r>
            <w:r w:rsidRPr="006D66BA">
              <w:rPr>
                <w:rFonts w:eastAsia="Arial" w:cstheme="minorHAnsi"/>
                <w:i/>
                <w:color w:val="auto"/>
                <w:spacing w:val="-3"/>
              </w:rPr>
              <w:t>n</w:t>
            </w:r>
            <w:r w:rsidRPr="006D66BA">
              <w:rPr>
                <w:rFonts w:eastAsia="Arial" w:cstheme="minorHAnsi"/>
                <w:i/>
                <w:color w:val="auto"/>
                <w:spacing w:val="1"/>
              </w:rPr>
              <w:t>t</w:t>
            </w:r>
            <w:r w:rsidRPr="006D66BA">
              <w:rPr>
                <w:rFonts w:eastAsia="Arial" w:cstheme="minorHAnsi"/>
                <w:i/>
                <w:color w:val="auto"/>
                <w:spacing w:val="-1"/>
              </w:rPr>
              <w:t>i</w:t>
            </w:r>
            <w:r w:rsidRPr="006D66BA">
              <w:rPr>
                <w:rFonts w:eastAsia="Arial" w:cstheme="minorHAnsi"/>
                <w:i/>
                <w:color w:val="auto"/>
                <w:spacing w:val="1"/>
              </w:rPr>
              <w:t>t</w:t>
            </w:r>
            <w:r w:rsidRPr="006D66BA">
              <w:rPr>
                <w:rFonts w:eastAsia="Arial" w:cstheme="minorHAnsi"/>
                <w:i/>
                <w:color w:val="auto"/>
              </w:rPr>
              <w:t>y</w:t>
            </w:r>
            <w:r w:rsidRPr="006D66BA">
              <w:rPr>
                <w:rFonts w:eastAsia="Arial" w:cstheme="minorHAnsi"/>
                <w:i/>
                <w:color w:val="auto"/>
                <w:spacing w:val="-1"/>
              </w:rPr>
              <w:t xml:space="preserve"> S</w:t>
            </w:r>
            <w:r w:rsidRPr="006D66BA">
              <w:rPr>
                <w:rFonts w:eastAsia="Arial" w:cstheme="minorHAnsi"/>
                <w:i/>
                <w:color w:val="auto"/>
                <w:spacing w:val="1"/>
              </w:rPr>
              <w:t>t</w:t>
            </w:r>
            <w:r w:rsidRPr="006D66BA">
              <w:rPr>
                <w:rFonts w:eastAsia="Arial" w:cstheme="minorHAnsi"/>
                <w:i/>
                <w:color w:val="auto"/>
              </w:rPr>
              <w:t>anda</w:t>
            </w:r>
            <w:r w:rsidRPr="006D66BA">
              <w:rPr>
                <w:rFonts w:eastAsia="Arial" w:cstheme="minorHAnsi"/>
                <w:i/>
                <w:color w:val="auto"/>
                <w:spacing w:val="-2"/>
              </w:rPr>
              <w:t>r</w:t>
            </w:r>
            <w:r w:rsidRPr="006D66BA">
              <w:rPr>
                <w:rFonts w:eastAsia="Arial" w:cstheme="minorHAnsi"/>
                <w:i/>
                <w:color w:val="auto"/>
              </w:rPr>
              <w:t>d</w:t>
            </w:r>
            <w:r w:rsidRPr="006D66BA">
              <w:rPr>
                <w:rFonts w:eastAsia="Arial" w:cstheme="minorHAnsi"/>
                <w:i/>
                <w:color w:val="auto"/>
                <w:spacing w:val="1"/>
              </w:rPr>
              <w:t xml:space="preserve"> </w:t>
            </w:r>
            <w:r w:rsidRPr="006D66BA">
              <w:rPr>
                <w:rFonts w:eastAsia="Arial" w:cstheme="minorHAnsi"/>
                <w:i/>
                <w:color w:val="auto"/>
              </w:rPr>
              <w:t>p</w:t>
            </w:r>
            <w:r w:rsidRPr="006D66BA">
              <w:rPr>
                <w:rFonts w:eastAsia="Arial" w:cstheme="minorHAnsi"/>
                <w:i/>
                <w:color w:val="auto"/>
                <w:spacing w:val="-3"/>
              </w:rPr>
              <w:t>a</w:t>
            </w:r>
            <w:r w:rsidRPr="006D66BA">
              <w:rPr>
                <w:rFonts w:eastAsia="Arial" w:cstheme="minorHAnsi"/>
                <w:i/>
                <w:color w:val="auto"/>
                <w:spacing w:val="-2"/>
              </w:rPr>
              <w:t>r</w:t>
            </w:r>
            <w:r w:rsidRPr="006D66BA">
              <w:rPr>
                <w:rFonts w:eastAsia="Arial" w:cstheme="minorHAnsi"/>
                <w:i/>
                <w:color w:val="auto"/>
              </w:rPr>
              <w:t>ag</w:t>
            </w:r>
            <w:r w:rsidRPr="006D66BA">
              <w:rPr>
                <w:rFonts w:eastAsia="Arial" w:cstheme="minorHAnsi"/>
                <w:i/>
                <w:color w:val="auto"/>
                <w:spacing w:val="1"/>
              </w:rPr>
              <w:t>r</w:t>
            </w:r>
            <w:r w:rsidRPr="006D66BA">
              <w:rPr>
                <w:rFonts w:eastAsia="Arial" w:cstheme="minorHAnsi"/>
                <w:i/>
                <w:color w:val="auto"/>
              </w:rPr>
              <w:t>aph</w:t>
            </w:r>
            <w:r w:rsidRPr="006D66BA">
              <w:rPr>
                <w:rFonts w:eastAsia="Arial" w:cstheme="minorHAnsi"/>
                <w:i/>
                <w:color w:val="auto"/>
                <w:spacing w:val="1"/>
              </w:rPr>
              <w:t xml:space="preserve"> </w:t>
            </w:r>
            <w:r w:rsidRPr="006D66BA">
              <w:rPr>
                <w:rFonts w:eastAsia="Arial" w:cstheme="minorHAnsi"/>
                <w:i/>
                <w:color w:val="auto"/>
              </w:rPr>
              <w:t>4.</w:t>
            </w:r>
          </w:p>
        </w:tc>
      </w:tr>
      <w:tr w:rsidR="004C5E78" w:rsidRPr="006D66BA" w14:paraId="6039B7B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DD24C1" w14:textId="77777777" w:rsidR="004C5E78" w:rsidRPr="006D66BA"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B4A4" w14:textId="77777777" w:rsidR="004C5E78" w:rsidRPr="006D66BA" w:rsidRDefault="004C5E78" w:rsidP="004C5E78">
            <w:pPr>
              <w:spacing w:before="4"/>
              <w:ind w:left="669" w:right="-20" w:hanging="500"/>
              <w:rPr>
                <w:rFonts w:eastAsia="Arial" w:cstheme="minorHAnsi"/>
                <w:color w:val="auto"/>
              </w:rPr>
            </w:pPr>
            <w:r w:rsidRPr="006D66BA">
              <w:rPr>
                <w:rFonts w:eastAsia="Arial" w:cstheme="minorHAnsi"/>
                <w:b/>
                <w:bCs/>
                <w:color w:val="auto"/>
              </w:rPr>
              <w:t>For</w:t>
            </w:r>
            <w:r w:rsidRPr="006D66BA">
              <w:rPr>
                <w:rFonts w:eastAsia="Arial" w:cstheme="minorHAnsi"/>
                <w:b/>
                <w:bCs/>
                <w:color w:val="auto"/>
                <w:spacing w:val="2"/>
              </w:rPr>
              <w:t xml:space="preserve"> </w:t>
            </w:r>
            <w:r w:rsidRPr="006D66BA">
              <w:rPr>
                <w:rFonts w:eastAsia="Arial" w:cstheme="minorHAnsi"/>
                <w:b/>
                <w:bCs/>
                <w:color w:val="auto"/>
                <w:spacing w:val="-1"/>
              </w:rPr>
              <w:t>P</w:t>
            </w:r>
            <w:r w:rsidRPr="006D66BA">
              <w:rPr>
                <w:rFonts w:eastAsia="Arial" w:cstheme="minorHAnsi"/>
                <w:b/>
                <w:bCs/>
                <w:color w:val="auto"/>
              </w:rPr>
              <w:t>ersons</w:t>
            </w:r>
            <w:r w:rsidRPr="006D66BA">
              <w:rPr>
                <w:rFonts w:eastAsia="Arial" w:cstheme="minorHAnsi"/>
                <w:b/>
                <w:bCs/>
                <w:color w:val="auto"/>
                <w:spacing w:val="-4"/>
              </w:rPr>
              <w:t xml:space="preserve"> </w:t>
            </w:r>
            <w:r w:rsidRPr="006D66BA">
              <w:rPr>
                <w:rFonts w:eastAsia="Arial" w:cstheme="minorHAnsi"/>
                <w:b/>
                <w:bCs/>
                <w:color w:val="auto"/>
                <w:spacing w:val="3"/>
              </w:rPr>
              <w:t>w</w:t>
            </w:r>
            <w:r w:rsidRPr="006D66BA">
              <w:rPr>
                <w:rFonts w:eastAsia="Arial" w:cstheme="minorHAnsi"/>
                <w:b/>
                <w:bCs/>
                <w:color w:val="auto"/>
              </w:rPr>
              <w:t>ho</w:t>
            </w:r>
            <w:r w:rsidRPr="006D66BA">
              <w:rPr>
                <w:rFonts w:eastAsia="Arial" w:cstheme="minorHAnsi"/>
                <w:b/>
                <w:bCs/>
                <w:color w:val="auto"/>
                <w:spacing w:val="-2"/>
              </w:rPr>
              <w:t xml:space="preserve"> </w:t>
            </w:r>
            <w:r w:rsidRPr="006D66BA">
              <w:rPr>
                <w:rFonts w:eastAsia="Arial" w:cstheme="minorHAnsi"/>
                <w:b/>
                <w:bCs/>
                <w:color w:val="auto"/>
              </w:rPr>
              <w:t>are</w:t>
            </w:r>
            <w:r w:rsidRPr="006D66BA">
              <w:rPr>
                <w:rFonts w:eastAsia="Arial" w:cstheme="minorHAnsi"/>
                <w:b/>
                <w:bCs/>
                <w:color w:val="auto"/>
                <w:spacing w:val="-2"/>
              </w:rPr>
              <w:t xml:space="preserve"> </w:t>
            </w:r>
            <w:r w:rsidRPr="006D66BA">
              <w:rPr>
                <w:rFonts w:eastAsia="Arial" w:cstheme="minorHAnsi"/>
                <w:b/>
                <w:bCs/>
                <w:color w:val="auto"/>
                <w:spacing w:val="-3"/>
              </w:rPr>
              <w:t>n</w:t>
            </w:r>
            <w:r w:rsidRPr="006D66BA">
              <w:rPr>
                <w:rFonts w:eastAsia="Arial" w:cstheme="minorHAnsi"/>
                <w:b/>
                <w:bCs/>
                <w:color w:val="auto"/>
              </w:rPr>
              <w:t>ot</w:t>
            </w:r>
            <w:r w:rsidRPr="006D66BA">
              <w:rPr>
                <w:rFonts w:eastAsia="Arial" w:cstheme="minorHAnsi"/>
                <w:b/>
                <w:bCs/>
                <w:color w:val="auto"/>
                <w:spacing w:val="4"/>
              </w:rPr>
              <w:t xml:space="preserve"> </w:t>
            </w:r>
            <w:r w:rsidRPr="006D66BA">
              <w:rPr>
                <w:rFonts w:eastAsia="Arial" w:cstheme="minorHAnsi"/>
                <w:b/>
                <w:bCs/>
                <w:color w:val="auto"/>
                <w:spacing w:val="-8"/>
              </w:rPr>
              <w:t>A</w:t>
            </w:r>
            <w:r w:rsidRPr="006D66BA">
              <w:rPr>
                <w:rFonts w:eastAsia="Arial" w:cstheme="minorHAnsi"/>
                <w:b/>
                <w:bCs/>
                <w:color w:val="auto"/>
              </w:rPr>
              <w:t>us</w:t>
            </w:r>
            <w:r w:rsidRPr="006D66BA">
              <w:rPr>
                <w:rFonts w:eastAsia="Arial" w:cstheme="minorHAnsi"/>
                <w:b/>
                <w:bCs/>
                <w:color w:val="auto"/>
                <w:spacing w:val="1"/>
              </w:rPr>
              <w:t>t</w:t>
            </w:r>
            <w:r w:rsidRPr="006D66BA">
              <w:rPr>
                <w:rFonts w:eastAsia="Arial" w:cstheme="minorHAnsi"/>
                <w:b/>
                <w:bCs/>
                <w:color w:val="auto"/>
              </w:rPr>
              <w:t>ra</w:t>
            </w:r>
            <w:r w:rsidRPr="006D66BA">
              <w:rPr>
                <w:rFonts w:eastAsia="Arial" w:cstheme="minorHAnsi"/>
                <w:b/>
                <w:bCs/>
                <w:color w:val="auto"/>
                <w:spacing w:val="1"/>
              </w:rPr>
              <w:t>li</w:t>
            </w:r>
            <w:r w:rsidRPr="006D66BA">
              <w:rPr>
                <w:rFonts w:eastAsia="Arial" w:cstheme="minorHAnsi"/>
                <w:b/>
                <w:bCs/>
                <w:color w:val="auto"/>
              </w:rPr>
              <w:t>an</w:t>
            </w:r>
            <w:r w:rsidRPr="006D66BA">
              <w:rPr>
                <w:rFonts w:eastAsia="Arial" w:cstheme="minorHAnsi"/>
                <w:b/>
                <w:bCs/>
                <w:color w:val="auto"/>
                <w:spacing w:val="1"/>
              </w:rPr>
              <w:t xml:space="preserve"> </w:t>
            </w:r>
            <w:r w:rsidRPr="006D66BA">
              <w:rPr>
                <w:rFonts w:eastAsia="Arial" w:cstheme="minorHAnsi"/>
                <w:b/>
                <w:bCs/>
                <w:color w:val="auto"/>
                <w:spacing w:val="-3"/>
              </w:rPr>
              <w:t>c</w:t>
            </w:r>
            <w:r w:rsidRPr="006D66BA">
              <w:rPr>
                <w:rFonts w:eastAsia="Arial" w:cstheme="minorHAnsi"/>
                <w:b/>
                <w:bCs/>
                <w:color w:val="auto"/>
                <w:spacing w:val="1"/>
              </w:rPr>
              <w:t>i</w:t>
            </w:r>
            <w:r w:rsidRPr="006D66BA">
              <w:rPr>
                <w:rFonts w:eastAsia="Arial" w:cstheme="minorHAnsi"/>
                <w:b/>
                <w:bCs/>
                <w:color w:val="auto"/>
                <w:spacing w:val="-2"/>
              </w:rPr>
              <w:t>t</w:t>
            </w:r>
            <w:r w:rsidRPr="006D66BA">
              <w:rPr>
                <w:rFonts w:eastAsia="Arial" w:cstheme="minorHAnsi"/>
                <w:b/>
                <w:bCs/>
                <w:color w:val="auto"/>
                <w:spacing w:val="1"/>
              </w:rPr>
              <w:t>i</w:t>
            </w:r>
            <w:r w:rsidRPr="006D66BA">
              <w:rPr>
                <w:rFonts w:eastAsia="Arial" w:cstheme="minorHAnsi"/>
                <w:b/>
                <w:bCs/>
                <w:color w:val="auto"/>
              </w:rPr>
              <w:t>zens</w:t>
            </w:r>
            <w:r w:rsidRPr="006D66BA">
              <w:rPr>
                <w:rFonts w:eastAsia="Arial" w:cstheme="minorHAnsi"/>
                <w:b/>
                <w:bCs/>
                <w:color w:val="auto"/>
                <w:spacing w:val="-2"/>
              </w:rPr>
              <w:t xml:space="preserve"> </w:t>
            </w:r>
            <w:r w:rsidRPr="006D66BA">
              <w:rPr>
                <w:rFonts w:eastAsia="Arial" w:cstheme="minorHAnsi"/>
                <w:b/>
                <w:bCs/>
                <w:color w:val="auto"/>
                <w:spacing w:val="-3"/>
              </w:rPr>
              <w:t>o</w:t>
            </w:r>
            <w:r w:rsidRPr="006D66BA">
              <w:rPr>
                <w:rFonts w:eastAsia="Arial" w:cstheme="minorHAnsi"/>
                <w:b/>
                <w:bCs/>
                <w:color w:val="auto"/>
              </w:rPr>
              <w:t>r</w:t>
            </w:r>
            <w:r w:rsidRPr="006D66BA">
              <w:rPr>
                <w:rFonts w:eastAsia="Arial" w:cstheme="minorHAnsi"/>
                <w:b/>
                <w:bCs/>
                <w:color w:val="auto"/>
                <w:spacing w:val="2"/>
              </w:rPr>
              <w:t xml:space="preserve"> </w:t>
            </w:r>
            <w:r w:rsidRPr="006D66BA">
              <w:rPr>
                <w:rFonts w:eastAsia="Arial" w:cstheme="minorHAnsi"/>
                <w:b/>
                <w:bCs/>
                <w:color w:val="auto"/>
              </w:rPr>
              <w:t>re</w:t>
            </w:r>
            <w:r w:rsidRPr="006D66BA">
              <w:rPr>
                <w:rFonts w:eastAsia="Arial" w:cstheme="minorHAnsi"/>
                <w:b/>
                <w:bCs/>
                <w:color w:val="auto"/>
                <w:spacing w:val="-3"/>
              </w:rPr>
              <w:t>s</w:t>
            </w:r>
            <w:r w:rsidRPr="006D66BA">
              <w:rPr>
                <w:rFonts w:eastAsia="Arial" w:cstheme="minorHAnsi"/>
                <w:b/>
                <w:bCs/>
                <w:color w:val="auto"/>
                <w:spacing w:val="1"/>
              </w:rPr>
              <w:t>i</w:t>
            </w:r>
            <w:r w:rsidRPr="006D66BA">
              <w:rPr>
                <w:rFonts w:eastAsia="Arial" w:cstheme="minorHAnsi"/>
                <w:b/>
                <w:bCs/>
                <w:color w:val="auto"/>
              </w:rPr>
              <w:t>den</w:t>
            </w:r>
            <w:r w:rsidRPr="006D66BA">
              <w:rPr>
                <w:rFonts w:eastAsia="Arial" w:cstheme="minorHAnsi"/>
                <w:b/>
                <w:bCs/>
                <w:color w:val="auto"/>
                <w:spacing w:val="1"/>
              </w:rPr>
              <w:t>t</w:t>
            </w:r>
            <w:r w:rsidRPr="006D66BA">
              <w:rPr>
                <w:rFonts w:eastAsia="Arial" w:cstheme="minorHAnsi"/>
                <w:b/>
                <w:bCs/>
                <w:color w:val="auto"/>
                <w:spacing w:val="-3"/>
              </w:rPr>
              <w:t>s</w:t>
            </w:r>
            <w:r w:rsidRPr="006D66BA">
              <w:rPr>
                <w:rFonts w:eastAsia="Arial" w:cstheme="minorHAnsi"/>
                <w:b/>
                <w:bCs/>
                <w:color w:val="auto"/>
              </w:rPr>
              <w:t>:</w:t>
            </w:r>
          </w:p>
        </w:tc>
      </w:tr>
      <w:tr w:rsidR="004C5E78" w:rsidRPr="006D66BA" w14:paraId="0B7F56F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149D3E7" w14:textId="77777777" w:rsidR="004C5E78" w:rsidRPr="006D66BA" w:rsidRDefault="004C5E78" w:rsidP="004C5E78">
            <w:pPr>
              <w:ind w:left="481" w:right="463"/>
              <w:rPr>
                <w:rFonts w:eastAsia="Arial" w:cstheme="minorHAnsi"/>
                <w:color w:val="auto"/>
              </w:rPr>
            </w:pPr>
            <w:r w:rsidRPr="006D66BA">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14:paraId="28531864" w14:textId="77777777" w:rsidR="004C5E78" w:rsidRPr="006D66B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6D66BA">
              <w:rPr>
                <w:rFonts w:asciiTheme="minorHAnsi" w:eastAsia="Arial" w:hAnsiTheme="minorHAnsi" w:cstheme="minorHAnsi"/>
                <w:b w:val="0"/>
                <w:bCs w:val="0"/>
                <w:color w:val="auto"/>
              </w:rPr>
              <w:t>Foreign passport</w:t>
            </w:r>
          </w:p>
          <w:p w14:paraId="16DB7525" w14:textId="77777777" w:rsidR="004C5E78" w:rsidRPr="006D66BA" w:rsidRDefault="004C5E78" w:rsidP="004C5E78">
            <w:pPr>
              <w:spacing w:before="4"/>
              <w:ind w:left="701" w:right="130" w:firstLine="7"/>
              <w:rPr>
                <w:rFonts w:eastAsia="Arial" w:cstheme="minorHAnsi"/>
                <w:color w:val="auto"/>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rPr>
              <w:t>ano</w:t>
            </w:r>
            <w:r w:rsidRPr="006D66BA">
              <w:rPr>
                <w:rFonts w:eastAsia="Arial" w:cstheme="minorHAnsi"/>
                <w:color w:val="auto"/>
                <w:spacing w:val="1"/>
              </w:rPr>
              <w:t>t</w:t>
            </w:r>
            <w:r w:rsidRPr="006D66BA">
              <w:rPr>
                <w:rFonts w:eastAsia="Arial" w:cstheme="minorHAnsi"/>
                <w:color w:val="auto"/>
              </w:rPr>
              <w:t>h</w:t>
            </w:r>
            <w:r w:rsidRPr="006D66BA">
              <w:rPr>
                <w:rFonts w:eastAsia="Arial" w:cstheme="minorHAnsi"/>
                <w:color w:val="auto"/>
                <w:spacing w:val="-3"/>
              </w:rPr>
              <w:t>e</w:t>
            </w:r>
            <w:r w:rsidRPr="006D66BA">
              <w:rPr>
                <w:rFonts w:eastAsia="Arial" w:cstheme="minorHAnsi"/>
                <w:color w:val="auto"/>
              </w:rPr>
              <w:t xml:space="preserve">r </w:t>
            </w:r>
            <w:r w:rsidRPr="006D66BA">
              <w:rPr>
                <w:rFonts w:eastAsia="Arial" w:cstheme="minorHAnsi"/>
                <w:color w:val="auto"/>
                <w:spacing w:val="1"/>
              </w:rPr>
              <w:t>f</w:t>
            </w:r>
            <w:r w:rsidRPr="006D66BA">
              <w:rPr>
                <w:rFonts w:eastAsia="Arial" w:cstheme="minorHAnsi"/>
                <w:color w:val="auto"/>
              </w:rPr>
              <w:t>o</w:t>
            </w:r>
            <w:r w:rsidRPr="006D66BA">
              <w:rPr>
                <w:rFonts w:eastAsia="Arial" w:cstheme="minorHAnsi"/>
                <w:color w:val="auto"/>
                <w:spacing w:val="-2"/>
              </w:rPr>
              <w:t>r</w:t>
            </w:r>
            <w:r w:rsidRPr="006D66BA">
              <w:rPr>
                <w:rFonts w:eastAsia="Arial" w:cstheme="minorHAnsi"/>
                <w:color w:val="auto"/>
              </w:rPr>
              <w:t xml:space="preserve">m </w:t>
            </w:r>
            <w:r w:rsidRPr="006D66BA">
              <w:rPr>
                <w:rFonts w:eastAsia="Arial" w:cstheme="minorHAnsi"/>
                <w:color w:val="auto"/>
                <w:spacing w:val="-3"/>
              </w:rPr>
              <w:t>o</w:t>
            </w:r>
            <w:r w:rsidRPr="006D66BA">
              <w:rPr>
                <w:rFonts w:eastAsia="Arial" w:cstheme="minorHAnsi"/>
                <w:color w:val="auto"/>
              </w:rPr>
              <w:t xml:space="preserve">f </w:t>
            </w:r>
            <w:r w:rsidRPr="006D66BA">
              <w:rPr>
                <w:rFonts w:eastAsia="Arial" w:cstheme="minorHAnsi"/>
                <w:color w:val="auto"/>
                <w:spacing w:val="2"/>
              </w:rPr>
              <w:t>g</w:t>
            </w:r>
            <w:r w:rsidRPr="006D66BA">
              <w:rPr>
                <w:rFonts w:eastAsia="Arial" w:cstheme="minorHAnsi"/>
                <w:color w:val="auto"/>
              </w:rPr>
              <w:t>o</w:t>
            </w:r>
            <w:r w:rsidRPr="006D66BA">
              <w:rPr>
                <w:rFonts w:eastAsia="Arial" w:cstheme="minorHAnsi"/>
                <w:color w:val="auto"/>
                <w:spacing w:val="-2"/>
              </w:rPr>
              <w:t>v</w:t>
            </w:r>
            <w:r w:rsidRPr="006D66BA">
              <w:rPr>
                <w:rFonts w:eastAsia="Arial" w:cstheme="minorHAnsi"/>
                <w:color w:val="auto"/>
              </w:rPr>
              <w:t>e</w:t>
            </w:r>
            <w:r w:rsidRPr="006D66BA">
              <w:rPr>
                <w:rFonts w:eastAsia="Arial" w:cstheme="minorHAnsi"/>
                <w:color w:val="auto"/>
                <w:spacing w:val="1"/>
              </w:rPr>
              <w:t>r</w:t>
            </w:r>
            <w:r w:rsidRPr="006D66BA">
              <w:rPr>
                <w:rFonts w:eastAsia="Arial" w:cstheme="minorHAnsi"/>
                <w:color w:val="auto"/>
              </w:rPr>
              <w:t>n</w:t>
            </w:r>
            <w:r w:rsidRPr="006D66BA">
              <w:rPr>
                <w:rFonts w:eastAsia="Arial" w:cstheme="minorHAnsi"/>
                <w:color w:val="auto"/>
                <w:spacing w:val="1"/>
              </w:rPr>
              <w:t>m</w:t>
            </w:r>
            <w:r w:rsidRPr="006D66BA">
              <w:rPr>
                <w:rFonts w:eastAsia="Arial" w:cstheme="minorHAnsi"/>
                <w:color w:val="auto"/>
              </w:rPr>
              <w:t xml:space="preserve">ent </w:t>
            </w:r>
            <w:r w:rsidRPr="006D66BA">
              <w:rPr>
                <w:rFonts w:eastAsia="Arial" w:cstheme="minorHAnsi"/>
                <w:color w:val="auto"/>
                <w:spacing w:val="-1"/>
              </w:rPr>
              <w:t>i</w:t>
            </w:r>
            <w:r w:rsidRPr="006D66BA">
              <w:rPr>
                <w:rFonts w:eastAsia="Arial" w:cstheme="minorHAnsi"/>
                <w:color w:val="auto"/>
              </w:rPr>
              <w:t>ssued</w:t>
            </w:r>
            <w:r w:rsidRPr="006D66BA">
              <w:rPr>
                <w:rFonts w:eastAsia="Arial" w:cstheme="minorHAnsi"/>
                <w:color w:val="auto"/>
                <w:spacing w:val="1"/>
              </w:rPr>
              <w:t xml:space="preserve"> </w:t>
            </w:r>
            <w:r w:rsidRPr="006D66BA">
              <w:rPr>
                <w:rFonts w:eastAsia="Arial" w:cstheme="minorHAnsi"/>
                <w:color w:val="auto"/>
              </w:rPr>
              <w:t>ph</w:t>
            </w:r>
            <w:r w:rsidRPr="006D66BA">
              <w:rPr>
                <w:rFonts w:eastAsia="Arial" w:cstheme="minorHAnsi"/>
                <w:color w:val="auto"/>
                <w:spacing w:val="-3"/>
              </w:rPr>
              <w:t>o</w:t>
            </w:r>
            <w:r w:rsidRPr="006D66BA">
              <w:rPr>
                <w:rFonts w:eastAsia="Arial" w:cstheme="minorHAnsi"/>
                <w:color w:val="auto"/>
                <w:spacing w:val="1"/>
              </w:rPr>
              <w:t>t</w:t>
            </w:r>
            <w:r w:rsidRPr="006D66BA">
              <w:rPr>
                <w:rFonts w:eastAsia="Arial" w:cstheme="minorHAnsi"/>
                <w:color w:val="auto"/>
                <w:spacing w:val="-3"/>
              </w:rPr>
              <w:t>o</w:t>
            </w:r>
            <w:r w:rsidRPr="006D66BA">
              <w:rPr>
                <w:rFonts w:eastAsia="Arial" w:cstheme="minorHAnsi"/>
                <w:color w:val="auto"/>
                <w:spacing w:val="2"/>
              </w:rPr>
              <w:t>g</w:t>
            </w:r>
            <w:r w:rsidRPr="006D66BA">
              <w:rPr>
                <w:rFonts w:eastAsia="Arial" w:cstheme="minorHAnsi"/>
                <w:color w:val="auto"/>
                <w:spacing w:val="1"/>
              </w:rPr>
              <w:t>r</w:t>
            </w:r>
            <w:r w:rsidRPr="006D66BA">
              <w:rPr>
                <w:rFonts w:eastAsia="Arial" w:cstheme="minorHAnsi"/>
                <w:color w:val="auto"/>
              </w:rPr>
              <w:t>a</w:t>
            </w:r>
            <w:r w:rsidRPr="006D66BA">
              <w:rPr>
                <w:rFonts w:eastAsia="Arial" w:cstheme="minorHAnsi"/>
                <w:color w:val="auto"/>
                <w:spacing w:val="-3"/>
              </w:rPr>
              <w:t>p</w:t>
            </w:r>
            <w:r w:rsidRPr="006D66BA">
              <w:rPr>
                <w:rFonts w:eastAsia="Arial" w:cstheme="minorHAnsi"/>
                <w:color w:val="auto"/>
              </w:rPr>
              <w:t>h</w:t>
            </w:r>
            <w:r w:rsidRPr="006D66BA">
              <w:rPr>
                <w:rFonts w:eastAsia="Arial" w:cstheme="minorHAnsi"/>
                <w:color w:val="auto"/>
                <w:spacing w:val="-1"/>
              </w:rPr>
              <w:t>i</w:t>
            </w:r>
            <w:r w:rsidRPr="006D66BA">
              <w:rPr>
                <w:rFonts w:eastAsia="Arial" w:cstheme="minorHAnsi"/>
                <w:color w:val="auto"/>
              </w:rPr>
              <w:t xml:space="preserve">c </w:t>
            </w:r>
            <w:r w:rsidRPr="006D66BA">
              <w:rPr>
                <w:rFonts w:eastAsia="Arial" w:cstheme="minorHAnsi"/>
                <w:color w:val="auto"/>
                <w:spacing w:val="-1"/>
              </w:rPr>
              <w:t>i</w:t>
            </w:r>
            <w:r w:rsidRPr="006D66BA">
              <w:rPr>
                <w:rFonts w:eastAsia="Arial" w:cstheme="minorHAnsi"/>
                <w:color w:val="auto"/>
              </w:rPr>
              <w:t>den</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t</w:t>
            </w:r>
            <w:r w:rsidRPr="006D66BA">
              <w:rPr>
                <w:rFonts w:eastAsia="Arial" w:cstheme="minorHAnsi"/>
                <w:color w:val="auto"/>
              </w:rPr>
              <w:t>y</w:t>
            </w:r>
            <w:r w:rsidRPr="006D66BA">
              <w:rPr>
                <w:rFonts w:eastAsia="Arial" w:cstheme="minorHAnsi"/>
                <w:color w:val="auto"/>
                <w:spacing w:val="-1"/>
              </w:rPr>
              <w:t xml:space="preserve"> D</w:t>
            </w:r>
            <w:r w:rsidRPr="006D66BA">
              <w:rPr>
                <w:rFonts w:eastAsia="Arial" w:cstheme="minorHAnsi"/>
                <w:color w:val="auto"/>
              </w:rPr>
              <w:t>ocu</w:t>
            </w:r>
            <w:r w:rsidRPr="006D66BA">
              <w:rPr>
                <w:rFonts w:eastAsia="Arial" w:cstheme="minorHAnsi"/>
                <w:color w:val="auto"/>
                <w:spacing w:val="1"/>
              </w:rPr>
              <w:t>m</w:t>
            </w:r>
            <w:r w:rsidRPr="006D66BA">
              <w:rPr>
                <w:rFonts w:eastAsia="Arial" w:cstheme="minorHAnsi"/>
                <w:color w:val="auto"/>
              </w:rPr>
              <w:t>ent</w:t>
            </w:r>
          </w:p>
          <w:p w14:paraId="7C29C47C" w14:textId="77777777" w:rsidR="004C5E78" w:rsidRPr="006D66BA" w:rsidRDefault="004C5E78" w:rsidP="004C5E78">
            <w:pPr>
              <w:spacing w:before="4"/>
              <w:ind w:left="701" w:right="130" w:firstLine="7"/>
              <w:rPr>
                <w:rFonts w:eastAsia="Arial" w:cstheme="minorHAnsi"/>
                <w:color w:val="auto"/>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u w:val="single"/>
              </w:rPr>
              <w:t xml:space="preserve"> </w:t>
            </w:r>
            <w:r w:rsidRPr="006D66BA">
              <w:rPr>
                <w:rFonts w:eastAsia="Arial" w:cstheme="minorHAnsi"/>
                <w:color w:val="auto"/>
                <w:spacing w:val="-2"/>
              </w:rPr>
              <w:t>c</w:t>
            </w:r>
            <w:r w:rsidRPr="006D66BA">
              <w:rPr>
                <w:rFonts w:eastAsia="Arial" w:cstheme="minorHAnsi"/>
                <w:color w:val="auto"/>
              </w:rPr>
              <w:t>han</w:t>
            </w:r>
            <w:r w:rsidRPr="006D66BA">
              <w:rPr>
                <w:rFonts w:eastAsia="Arial" w:cstheme="minorHAnsi"/>
                <w:color w:val="auto"/>
                <w:spacing w:val="2"/>
              </w:rPr>
              <w:t>g</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rPr>
              <w:t>na</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rPr>
              <w:t>or</w:t>
            </w:r>
            <w:r w:rsidRPr="006D66BA">
              <w:rPr>
                <w:rFonts w:eastAsia="Arial" w:cstheme="minorHAnsi"/>
                <w:color w:val="auto"/>
                <w:spacing w:val="-3"/>
              </w:rPr>
              <w:t xml:space="preserve"> </w:t>
            </w:r>
            <w:r w:rsidRPr="006D66BA">
              <w:rPr>
                <w:rFonts w:eastAsia="Arial" w:cstheme="minorHAnsi"/>
                <w:color w:val="auto"/>
                <w:spacing w:val="1"/>
              </w:rPr>
              <w:t>m</w:t>
            </w:r>
            <w:r w:rsidRPr="006D66BA">
              <w:rPr>
                <w:rFonts w:eastAsia="Arial" w:cstheme="minorHAnsi"/>
                <w:color w:val="auto"/>
              </w:rPr>
              <w:t>a</w:t>
            </w:r>
            <w:r w:rsidRPr="006D66BA">
              <w:rPr>
                <w:rFonts w:eastAsia="Arial" w:cstheme="minorHAnsi"/>
                <w:color w:val="auto"/>
                <w:spacing w:val="-2"/>
              </w:rPr>
              <w:t>r</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a</w:t>
            </w:r>
            <w:r w:rsidRPr="006D66BA">
              <w:rPr>
                <w:rFonts w:eastAsia="Arial" w:cstheme="minorHAnsi"/>
                <w:color w:val="auto"/>
                <w:spacing w:val="2"/>
              </w:rPr>
              <w:t>g</w:t>
            </w:r>
            <w:r w:rsidRPr="006D66BA">
              <w:rPr>
                <w:rFonts w:eastAsia="Arial" w:cstheme="minorHAnsi"/>
                <w:color w:val="auto"/>
              </w:rPr>
              <w:t>e ce</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4"/>
              </w:rPr>
              <w:t xml:space="preserve">if </w:t>
            </w:r>
            <w:r w:rsidRPr="006D66BA">
              <w:rPr>
                <w:rFonts w:eastAsia="Arial" w:cstheme="minorHAnsi"/>
                <w:color w:val="auto"/>
              </w:rPr>
              <w:t>necessa</w:t>
            </w:r>
            <w:r w:rsidRPr="006D66BA">
              <w:rPr>
                <w:rFonts w:eastAsia="Arial" w:cstheme="minorHAnsi"/>
                <w:color w:val="auto"/>
                <w:spacing w:val="1"/>
              </w:rPr>
              <w:t>r</w:t>
            </w:r>
            <w:r w:rsidRPr="006D66BA">
              <w:rPr>
                <w:rFonts w:eastAsia="Arial" w:cstheme="minorHAnsi"/>
                <w:color w:val="auto"/>
              </w:rPr>
              <w:t>y</w:t>
            </w:r>
          </w:p>
          <w:p w14:paraId="6963C427" w14:textId="77777777" w:rsidR="004C5E78" w:rsidRPr="006D66BA" w:rsidRDefault="004C5E78" w:rsidP="004C5E78">
            <w:pPr>
              <w:spacing w:before="4"/>
              <w:ind w:left="720" w:hanging="579"/>
              <w:rPr>
                <w:rFonts w:cstheme="minorHAnsi"/>
                <w:color w:val="auto"/>
              </w:rPr>
            </w:pPr>
          </w:p>
          <w:p w14:paraId="3368F6CB" w14:textId="77777777" w:rsidR="004C5E78" w:rsidRPr="006D66B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6D66BA">
              <w:rPr>
                <w:rFonts w:asciiTheme="minorHAnsi" w:eastAsia="Arial" w:hAnsiTheme="minorHAnsi" w:cstheme="minorHAnsi"/>
                <w:b w:val="0"/>
                <w:bCs w:val="0"/>
                <w:color w:val="auto"/>
              </w:rPr>
              <w:t>Foreign passport</w:t>
            </w:r>
          </w:p>
          <w:p w14:paraId="5CD08F6E" w14:textId="77777777" w:rsidR="004C5E78" w:rsidRPr="006D66BA" w:rsidRDefault="004C5E78" w:rsidP="004C5E78">
            <w:pPr>
              <w:spacing w:before="4"/>
              <w:ind w:left="720" w:right="132" w:hanging="12"/>
              <w:rPr>
                <w:rFonts w:eastAsia="Arial" w:cstheme="minorHAnsi"/>
                <w:color w:val="auto"/>
                <w:spacing w:val="1"/>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spacing w:val="3"/>
              </w:rPr>
              <w:t>f</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rPr>
              <w:t>l b</w:t>
            </w:r>
            <w:r w:rsidRPr="006D66BA">
              <w:rPr>
                <w:rFonts w:eastAsia="Arial" w:cstheme="minorHAnsi"/>
                <w:color w:val="auto"/>
                <w:spacing w:val="-1"/>
              </w:rPr>
              <w:t>i</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rPr>
              <w:t>h</w:t>
            </w:r>
            <w:r w:rsidRPr="006D66BA">
              <w:rPr>
                <w:rFonts w:eastAsia="Arial" w:cstheme="minorHAnsi"/>
                <w:color w:val="auto"/>
                <w:spacing w:val="1"/>
              </w:rPr>
              <w:t xml:space="preserve"> </w:t>
            </w:r>
            <w:r w:rsidRPr="006D66BA">
              <w:rPr>
                <w:rFonts w:eastAsia="Arial" w:cstheme="minorHAnsi"/>
                <w:color w:val="auto"/>
              </w:rPr>
              <w:t>c</w:t>
            </w:r>
            <w:r w:rsidRPr="006D66BA">
              <w:rPr>
                <w:rFonts w:eastAsia="Arial" w:cstheme="minorHAnsi"/>
                <w:color w:val="auto"/>
                <w:spacing w:val="-3"/>
              </w:rPr>
              <w:t>e</w:t>
            </w:r>
            <w:r w:rsidRPr="006D66BA">
              <w:rPr>
                <w:rFonts w:eastAsia="Arial" w:cstheme="minorHAnsi"/>
                <w:color w:val="auto"/>
                <w:spacing w:val="1"/>
              </w:rPr>
              <w:t>rt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rPr>
              <w:t>e</w:t>
            </w:r>
          </w:p>
          <w:p w14:paraId="481B45F4" w14:textId="77777777" w:rsidR="004C5E78" w:rsidRPr="006D66BA" w:rsidRDefault="004C5E78" w:rsidP="004C5E78">
            <w:pPr>
              <w:spacing w:before="4"/>
              <w:ind w:left="720" w:right="132" w:hanging="12"/>
              <w:rPr>
                <w:rFonts w:eastAsia="Arial" w:cstheme="minorHAnsi"/>
                <w:color w:val="auto"/>
                <w:spacing w:val="2"/>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spacing w:val="-3"/>
                <w:u w:val="single"/>
              </w:rPr>
              <w:t>u</w:t>
            </w:r>
            <w:r w:rsidRPr="006D66BA">
              <w:rPr>
                <w:rFonts w:eastAsia="Arial" w:cstheme="minorHAnsi"/>
                <w:color w:val="auto"/>
                <w:u w:val="single"/>
              </w:rPr>
              <w:t>s</w:t>
            </w:r>
            <w:r w:rsidRPr="006D66BA">
              <w:rPr>
                <w:rFonts w:eastAsia="Arial" w:cstheme="minorHAnsi"/>
                <w:color w:val="auto"/>
                <w:spacing w:val="1"/>
                <w:u w:val="single"/>
              </w:rPr>
              <w:t xml:space="preserve"> </w:t>
            </w:r>
            <w:r w:rsidRPr="006D66BA">
              <w:rPr>
                <w:rFonts w:eastAsia="Arial" w:cstheme="minorHAnsi"/>
                <w:color w:val="auto"/>
              </w:rPr>
              <w:t>ano</w:t>
            </w:r>
            <w:r w:rsidRPr="006D66BA">
              <w:rPr>
                <w:rFonts w:eastAsia="Arial" w:cstheme="minorHAnsi"/>
                <w:color w:val="auto"/>
                <w:spacing w:val="1"/>
              </w:rPr>
              <w:t>t</w:t>
            </w:r>
            <w:r w:rsidRPr="006D66BA">
              <w:rPr>
                <w:rFonts w:eastAsia="Arial" w:cstheme="minorHAnsi"/>
                <w:color w:val="auto"/>
              </w:rPr>
              <w:t>h</w:t>
            </w:r>
            <w:r w:rsidRPr="006D66BA">
              <w:rPr>
                <w:rFonts w:eastAsia="Arial" w:cstheme="minorHAnsi"/>
                <w:color w:val="auto"/>
                <w:spacing w:val="-3"/>
              </w:rPr>
              <w:t>e</w:t>
            </w:r>
            <w:r w:rsidRPr="006D66BA">
              <w:rPr>
                <w:rFonts w:eastAsia="Arial" w:cstheme="minorHAnsi"/>
                <w:color w:val="auto"/>
              </w:rPr>
              <w:t xml:space="preserve">r </w:t>
            </w:r>
            <w:r w:rsidRPr="006D66BA">
              <w:rPr>
                <w:rFonts w:eastAsia="Arial" w:cstheme="minorHAnsi"/>
                <w:color w:val="auto"/>
                <w:spacing w:val="1"/>
              </w:rPr>
              <w:t>f</w:t>
            </w:r>
            <w:r w:rsidRPr="006D66BA">
              <w:rPr>
                <w:rFonts w:eastAsia="Arial" w:cstheme="minorHAnsi"/>
                <w:color w:val="auto"/>
              </w:rPr>
              <w:t>o</w:t>
            </w:r>
            <w:r w:rsidRPr="006D66BA">
              <w:rPr>
                <w:rFonts w:eastAsia="Arial" w:cstheme="minorHAnsi"/>
                <w:color w:val="auto"/>
                <w:spacing w:val="-2"/>
              </w:rPr>
              <w:t>r</w:t>
            </w:r>
            <w:r w:rsidRPr="006D66BA">
              <w:rPr>
                <w:rFonts w:eastAsia="Arial" w:cstheme="minorHAnsi"/>
                <w:color w:val="auto"/>
              </w:rPr>
              <w:t>m</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f go</w:t>
            </w:r>
            <w:r w:rsidRPr="006D66BA">
              <w:rPr>
                <w:rFonts w:eastAsia="Arial" w:cstheme="minorHAnsi"/>
                <w:color w:val="auto"/>
                <w:spacing w:val="-2"/>
              </w:rPr>
              <w:t>v</w:t>
            </w:r>
            <w:r w:rsidRPr="006D66BA">
              <w:rPr>
                <w:rFonts w:eastAsia="Arial" w:cstheme="minorHAnsi"/>
                <w:color w:val="auto"/>
              </w:rPr>
              <w:t>e</w:t>
            </w:r>
            <w:r w:rsidRPr="006D66BA">
              <w:rPr>
                <w:rFonts w:eastAsia="Arial" w:cstheme="minorHAnsi"/>
                <w:color w:val="auto"/>
                <w:spacing w:val="1"/>
              </w:rPr>
              <w:t>r</w:t>
            </w:r>
            <w:r w:rsidRPr="006D66BA">
              <w:rPr>
                <w:rFonts w:eastAsia="Arial" w:cstheme="minorHAnsi"/>
                <w:color w:val="auto"/>
              </w:rPr>
              <w:t>n</w:t>
            </w:r>
            <w:r w:rsidRPr="006D66BA">
              <w:rPr>
                <w:rFonts w:eastAsia="Arial" w:cstheme="minorHAnsi"/>
                <w:color w:val="auto"/>
                <w:spacing w:val="1"/>
              </w:rPr>
              <w:t>m</w:t>
            </w:r>
            <w:r w:rsidRPr="006D66BA">
              <w:rPr>
                <w:rFonts w:eastAsia="Arial" w:cstheme="minorHAnsi"/>
                <w:color w:val="auto"/>
              </w:rPr>
              <w:t xml:space="preserve">ent </w:t>
            </w:r>
            <w:r w:rsidRPr="006D66BA">
              <w:rPr>
                <w:rFonts w:eastAsia="Arial" w:cstheme="minorHAnsi"/>
                <w:color w:val="auto"/>
                <w:spacing w:val="-1"/>
              </w:rPr>
              <w:t>i</w:t>
            </w:r>
            <w:r w:rsidRPr="006D66BA">
              <w:rPr>
                <w:rFonts w:eastAsia="Arial" w:cstheme="minorHAnsi"/>
                <w:color w:val="auto"/>
              </w:rPr>
              <w:t>ssued</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den</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t</w:t>
            </w:r>
            <w:r w:rsidRPr="006D66BA">
              <w:rPr>
                <w:rFonts w:eastAsia="Arial" w:cstheme="minorHAnsi"/>
                <w:color w:val="auto"/>
              </w:rPr>
              <w:t>y</w:t>
            </w:r>
            <w:r w:rsidRPr="006D66BA">
              <w:rPr>
                <w:rFonts w:eastAsia="Arial" w:cstheme="minorHAnsi"/>
                <w:color w:val="auto"/>
                <w:spacing w:val="-1"/>
              </w:rPr>
              <w:t xml:space="preserve"> D</w:t>
            </w:r>
            <w:r w:rsidRPr="006D66BA">
              <w:rPr>
                <w:rFonts w:eastAsia="Arial" w:cstheme="minorHAnsi"/>
                <w:color w:val="auto"/>
              </w:rPr>
              <w:t>ocu</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3"/>
              </w:rPr>
              <w:t>n</w:t>
            </w:r>
            <w:r w:rsidRPr="006D66BA">
              <w:rPr>
                <w:rFonts w:eastAsia="Arial" w:cstheme="minorHAnsi"/>
                <w:color w:val="auto"/>
              </w:rPr>
              <w:t>t</w:t>
            </w:r>
          </w:p>
          <w:p w14:paraId="5957770F" w14:textId="77777777" w:rsidR="004C5E78" w:rsidRPr="006D66BA" w:rsidRDefault="004C5E78" w:rsidP="004C5E78">
            <w:pPr>
              <w:spacing w:before="4"/>
              <w:ind w:left="720" w:right="153" w:hanging="12"/>
              <w:rPr>
                <w:rFonts w:eastAsia="Arial" w:cstheme="minorHAnsi"/>
                <w:color w:val="auto"/>
              </w:rPr>
            </w:pPr>
            <w:r w:rsidRPr="006D66BA">
              <w:rPr>
                <w:rFonts w:eastAsia="Arial" w:cstheme="minorHAnsi"/>
                <w:color w:val="auto"/>
                <w:u w:val="single"/>
              </w:rPr>
              <w:t>p</w:t>
            </w:r>
            <w:r w:rsidRPr="006D66BA">
              <w:rPr>
                <w:rFonts w:eastAsia="Arial" w:cstheme="minorHAnsi"/>
                <w:color w:val="auto"/>
                <w:spacing w:val="-1"/>
                <w:u w:val="single"/>
              </w:rPr>
              <w:t>l</w:t>
            </w:r>
            <w:r w:rsidRPr="006D66BA">
              <w:rPr>
                <w:rFonts w:eastAsia="Arial" w:cstheme="minorHAnsi"/>
                <w:color w:val="auto"/>
                <w:u w:val="single"/>
              </w:rPr>
              <w:t>us</w:t>
            </w:r>
            <w:r w:rsidRPr="006D66BA">
              <w:rPr>
                <w:rFonts w:eastAsia="Arial" w:cstheme="minorHAnsi"/>
                <w:color w:val="auto"/>
                <w:spacing w:val="-1"/>
              </w:rPr>
              <w:t xml:space="preserve"> </w:t>
            </w:r>
            <w:r w:rsidRPr="006D66BA">
              <w:rPr>
                <w:rFonts w:eastAsia="Arial" w:cstheme="minorHAnsi"/>
                <w:color w:val="auto"/>
              </w:rPr>
              <w:t>cha</w:t>
            </w:r>
            <w:r w:rsidRPr="006D66BA">
              <w:rPr>
                <w:rFonts w:eastAsia="Arial" w:cstheme="minorHAnsi"/>
                <w:color w:val="auto"/>
                <w:spacing w:val="-3"/>
              </w:rPr>
              <w:t>n</w:t>
            </w:r>
            <w:r w:rsidRPr="006D66BA">
              <w:rPr>
                <w:rFonts w:eastAsia="Arial" w:cstheme="minorHAnsi"/>
                <w:color w:val="auto"/>
                <w:spacing w:val="2"/>
              </w:rPr>
              <w:t>g</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rPr>
              <w:t>n</w:t>
            </w:r>
            <w:r w:rsidRPr="006D66BA">
              <w:rPr>
                <w:rFonts w:eastAsia="Arial" w:cstheme="minorHAnsi"/>
                <w:color w:val="auto"/>
                <w:spacing w:val="-3"/>
              </w:rPr>
              <w:t>a</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 xml:space="preserve">r </w:t>
            </w:r>
            <w:r w:rsidRPr="006D66BA">
              <w:rPr>
                <w:rFonts w:eastAsia="Arial" w:cstheme="minorHAnsi"/>
                <w:color w:val="auto"/>
                <w:spacing w:val="1"/>
              </w:rPr>
              <w:t>m</w:t>
            </w:r>
            <w:r w:rsidRPr="006D66BA">
              <w:rPr>
                <w:rFonts w:eastAsia="Arial" w:cstheme="minorHAnsi"/>
                <w:color w:val="auto"/>
                <w:spacing w:val="-3"/>
              </w:rPr>
              <w:t>a</w:t>
            </w:r>
            <w:r w:rsidRPr="006D66BA">
              <w:rPr>
                <w:rFonts w:eastAsia="Arial" w:cstheme="minorHAnsi"/>
                <w:color w:val="auto"/>
                <w:spacing w:val="1"/>
              </w:rPr>
              <w:t>rr</w:t>
            </w:r>
            <w:r w:rsidRPr="006D66BA">
              <w:rPr>
                <w:rFonts w:eastAsia="Arial" w:cstheme="minorHAnsi"/>
                <w:color w:val="auto"/>
                <w:spacing w:val="-1"/>
              </w:rPr>
              <w:t>i</w:t>
            </w:r>
            <w:r w:rsidRPr="006D66BA">
              <w:rPr>
                <w:rFonts w:eastAsia="Arial" w:cstheme="minorHAnsi"/>
                <w:color w:val="auto"/>
                <w:spacing w:val="-3"/>
              </w:rPr>
              <w:t>a</w:t>
            </w:r>
            <w:r w:rsidRPr="006D66BA">
              <w:rPr>
                <w:rFonts w:eastAsia="Arial" w:cstheme="minorHAnsi"/>
                <w:color w:val="auto"/>
                <w:spacing w:val="2"/>
              </w:rPr>
              <w:t>g</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2"/>
              </w:rPr>
              <w:t>c</w:t>
            </w:r>
            <w:r w:rsidRPr="006D66BA">
              <w:rPr>
                <w:rFonts w:eastAsia="Arial" w:cstheme="minorHAnsi"/>
                <w:color w:val="auto"/>
              </w:rPr>
              <w:t>e</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spacing w:val="-4"/>
              </w:rPr>
              <w:t>i</w:t>
            </w:r>
            <w:r w:rsidRPr="006D66BA">
              <w:rPr>
                <w:rFonts w:eastAsia="Arial" w:cstheme="minorHAnsi"/>
                <w:color w:val="auto"/>
                <w:spacing w:val="3"/>
              </w:rPr>
              <w:t>f</w:t>
            </w:r>
            <w:r w:rsidRPr="006D66BA">
              <w:rPr>
                <w:rFonts w:eastAsia="Arial" w:cstheme="minorHAnsi"/>
                <w:color w:val="auto"/>
                <w:spacing w:val="-1"/>
              </w:rPr>
              <w:t>i</w:t>
            </w:r>
            <w:r w:rsidRPr="006D66BA">
              <w:rPr>
                <w:rFonts w:eastAsia="Arial" w:cstheme="minorHAnsi"/>
                <w:color w:val="auto"/>
              </w:rPr>
              <w:t>ca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4"/>
              </w:rPr>
              <w:t>i</w:t>
            </w:r>
            <w:r w:rsidRPr="006D66BA">
              <w:rPr>
                <w:rFonts w:eastAsia="Arial" w:cstheme="minorHAnsi"/>
                <w:color w:val="auto"/>
              </w:rPr>
              <w:t>f necessa</w:t>
            </w:r>
            <w:r w:rsidRPr="006D66BA">
              <w:rPr>
                <w:rFonts w:eastAsia="Arial" w:cstheme="minorHAnsi"/>
                <w:color w:val="auto"/>
                <w:spacing w:val="1"/>
              </w:rPr>
              <w:t>r</w:t>
            </w:r>
            <w:r w:rsidRPr="006D66BA">
              <w:rPr>
                <w:rFonts w:eastAsia="Arial" w:cstheme="minorHAnsi"/>
                <w:color w:val="auto"/>
              </w:rPr>
              <w:t>y.</w:t>
            </w:r>
          </w:p>
        </w:tc>
      </w:tr>
    </w:tbl>
    <w:p w14:paraId="2F38E7E6" w14:textId="77777777" w:rsidR="00AF0D9C" w:rsidRPr="006D66BA" w:rsidRDefault="00AF0D9C" w:rsidP="00AF0D9C">
      <w:pPr>
        <w:pStyle w:val="SchHeading"/>
        <w:keepNext/>
        <w:keepLines/>
        <w:numPr>
          <w:ilvl w:val="0"/>
          <w:numId w:val="0"/>
        </w:numPr>
        <w:rPr>
          <w:rFonts w:asciiTheme="minorHAnsi" w:hAnsiTheme="minorHAnsi" w:cstheme="minorHAnsi"/>
          <w:sz w:val="20"/>
          <w:szCs w:val="20"/>
        </w:rPr>
      </w:pPr>
    </w:p>
    <w:p w14:paraId="3525410A" w14:textId="77777777" w:rsidR="004C5E78" w:rsidRPr="006D66BA" w:rsidRDefault="004C5E78" w:rsidP="004C5E78">
      <w:pPr>
        <w:pStyle w:val="SchHeading"/>
        <w:keepNext/>
        <w:keepLines/>
        <w:ind w:left="851" w:hanging="851"/>
        <w:rPr>
          <w:rFonts w:asciiTheme="minorHAnsi" w:hAnsiTheme="minorHAnsi" w:cstheme="minorHAnsi"/>
          <w:sz w:val="20"/>
          <w:szCs w:val="20"/>
        </w:rPr>
      </w:pPr>
      <w:r w:rsidRPr="006D66BA">
        <w:rPr>
          <w:rFonts w:asciiTheme="minorHAnsi" w:hAnsiTheme="minorHAnsi" w:cstheme="minorHAnsi"/>
          <w:sz w:val="20"/>
          <w:szCs w:val="20"/>
        </w:rPr>
        <w:t>The Identifier Declaration</w:t>
      </w:r>
    </w:p>
    <w:p w14:paraId="713CF858" w14:textId="77777777" w:rsidR="004C5E78" w:rsidRPr="006D66BA" w:rsidRDefault="004C5E78" w:rsidP="004C5E78">
      <w:pPr>
        <w:pStyle w:val="SchNumPara"/>
        <w:keepNext w:val="0"/>
        <w:keepLines w:val="0"/>
        <w:spacing w:line="240" w:lineRule="auto"/>
        <w:rPr>
          <w:rFonts w:asciiTheme="minorHAnsi" w:hAnsiTheme="minorHAnsi" w:cstheme="minorHAnsi"/>
          <w:sz w:val="20"/>
          <w:szCs w:val="20"/>
        </w:rPr>
      </w:pPr>
      <w:bookmarkStart w:id="57" w:name="_Toc407571864"/>
      <w:r w:rsidRPr="006D66BA">
        <w:rPr>
          <w:rFonts w:asciiTheme="minorHAnsi" w:hAnsiTheme="minorHAnsi" w:cstheme="minorHAnsi"/>
          <w:spacing w:val="5"/>
          <w:sz w:val="20"/>
          <w:szCs w:val="20"/>
        </w:rPr>
        <w:t>W</w:t>
      </w:r>
      <w:r w:rsidRPr="006D66BA">
        <w:rPr>
          <w:rFonts w:asciiTheme="minorHAnsi" w:hAnsiTheme="minorHAnsi" w:cstheme="minorHAnsi"/>
          <w:spacing w:val="-3"/>
          <w:sz w:val="20"/>
          <w:szCs w:val="20"/>
        </w:rPr>
        <w:t>he</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e</w:t>
      </w:r>
      <w:r w:rsidRPr="006D66BA">
        <w:rPr>
          <w:rFonts w:asciiTheme="minorHAnsi" w:hAnsiTheme="minorHAnsi" w:cstheme="minorHAnsi"/>
          <w:spacing w:val="-2"/>
          <w:sz w:val="20"/>
          <w:szCs w:val="20"/>
        </w:rPr>
        <w:t xml:space="preserve"> </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he</w:t>
      </w:r>
      <w:r w:rsidRPr="006D66BA">
        <w:rPr>
          <w:rFonts w:asciiTheme="minorHAnsi" w:hAnsiTheme="minorHAnsi" w:cstheme="minorHAnsi"/>
          <w:spacing w:val="-2"/>
          <w:sz w:val="20"/>
          <w:szCs w:val="20"/>
        </w:rPr>
        <w:t xml:space="preserve"> </w:t>
      </w:r>
      <w:r w:rsidRPr="006D66BA">
        <w:rPr>
          <w:rFonts w:asciiTheme="minorHAnsi" w:hAnsiTheme="minorHAnsi" w:cstheme="minorHAnsi"/>
          <w:spacing w:val="1"/>
          <w:sz w:val="20"/>
          <w:szCs w:val="20"/>
        </w:rPr>
        <w:t>r</w:t>
      </w:r>
      <w:r w:rsidRPr="006D66BA">
        <w:rPr>
          <w:rFonts w:asciiTheme="minorHAnsi" w:hAnsiTheme="minorHAnsi" w:cstheme="minorHAnsi"/>
          <w:spacing w:val="-3"/>
          <w:sz w:val="20"/>
          <w:szCs w:val="20"/>
        </w:rPr>
        <w:t>e</w:t>
      </w:r>
      <w:r w:rsidRPr="006D66BA">
        <w:rPr>
          <w:rFonts w:asciiTheme="minorHAnsi" w:hAnsiTheme="minorHAnsi" w:cstheme="minorHAnsi"/>
          <w:spacing w:val="2"/>
          <w:sz w:val="20"/>
          <w:szCs w:val="20"/>
        </w:rPr>
        <w:t>q</w:t>
      </w:r>
      <w:r w:rsidRPr="006D66BA">
        <w:rPr>
          <w:rFonts w:asciiTheme="minorHAnsi" w:hAnsiTheme="minorHAnsi" w:cstheme="minorHAnsi"/>
          <w:sz w:val="20"/>
          <w:szCs w:val="20"/>
        </w:rPr>
        <w:t>ui</w:t>
      </w:r>
      <w:r w:rsidRPr="006D66BA">
        <w:rPr>
          <w:rFonts w:asciiTheme="minorHAnsi" w:hAnsiTheme="minorHAnsi" w:cstheme="minorHAnsi"/>
          <w:spacing w:val="1"/>
          <w:sz w:val="20"/>
          <w:szCs w:val="20"/>
        </w:rPr>
        <w:t>r</w:t>
      </w:r>
      <w:r w:rsidRPr="006D66BA">
        <w:rPr>
          <w:rFonts w:asciiTheme="minorHAnsi" w:hAnsiTheme="minorHAnsi" w:cstheme="minorHAnsi"/>
          <w:spacing w:val="-3"/>
          <w:sz w:val="20"/>
          <w:szCs w:val="20"/>
        </w:rPr>
        <w:t>e</w:t>
      </w:r>
      <w:r w:rsidRPr="006D66BA">
        <w:rPr>
          <w:rFonts w:asciiTheme="minorHAnsi" w:hAnsiTheme="minorHAnsi" w:cstheme="minorHAnsi"/>
          <w:spacing w:val="1"/>
          <w:sz w:val="20"/>
          <w:szCs w:val="20"/>
        </w:rPr>
        <w:t>m</w:t>
      </w:r>
      <w:r w:rsidRPr="006D66BA">
        <w:rPr>
          <w:rFonts w:asciiTheme="minorHAnsi" w:hAnsiTheme="minorHAnsi" w:cstheme="minorHAnsi"/>
          <w:sz w:val="20"/>
          <w:szCs w:val="20"/>
        </w:rPr>
        <w:t xml:space="preserve">ents </w:t>
      </w:r>
      <w:r w:rsidRPr="006D66BA">
        <w:rPr>
          <w:rFonts w:asciiTheme="minorHAnsi" w:hAnsiTheme="minorHAnsi" w:cstheme="minorHAnsi"/>
          <w:spacing w:val="-3"/>
          <w:sz w:val="20"/>
          <w:szCs w:val="20"/>
        </w:rPr>
        <w:t>o</w:t>
      </w:r>
      <w:r w:rsidRPr="006D66BA">
        <w:rPr>
          <w:rFonts w:asciiTheme="minorHAnsi" w:hAnsiTheme="minorHAnsi" w:cstheme="minorHAnsi"/>
          <w:spacing w:val="3"/>
          <w:sz w:val="20"/>
          <w:szCs w:val="20"/>
        </w:rPr>
        <w:t>f</w:t>
      </w:r>
      <w:r w:rsidRPr="006D66BA">
        <w:rPr>
          <w:rFonts w:asciiTheme="minorHAnsi" w:hAnsiTheme="minorHAnsi" w:cstheme="minorHAnsi"/>
          <w:sz w:val="20"/>
          <w:szCs w:val="20"/>
        </w:rPr>
        <w:t>:</w:t>
      </w:r>
      <w:bookmarkEnd w:id="57"/>
    </w:p>
    <w:p w14:paraId="4B102E65" w14:textId="77777777" w:rsidR="004C5E78" w:rsidRPr="006D66B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6D66BA">
        <w:rPr>
          <w:rFonts w:asciiTheme="minorHAnsi" w:hAnsiTheme="minorHAnsi" w:cstheme="minorHAnsi"/>
          <w:spacing w:val="-1"/>
          <w:sz w:val="20"/>
          <w:szCs w:val="20"/>
        </w:rPr>
        <w:t>C</w:t>
      </w:r>
      <w:r w:rsidRPr="006D66BA">
        <w:rPr>
          <w:rFonts w:asciiTheme="minorHAnsi" w:hAnsiTheme="minorHAnsi" w:cstheme="minorHAnsi"/>
          <w:sz w:val="20"/>
          <w:szCs w:val="20"/>
        </w:rPr>
        <w:t>a</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e</w:t>
      </w:r>
      <w:r w:rsidRPr="006D66BA">
        <w:rPr>
          <w:rFonts w:asciiTheme="minorHAnsi" w:hAnsiTheme="minorHAnsi" w:cstheme="minorHAnsi"/>
          <w:spacing w:val="2"/>
          <w:sz w:val="20"/>
          <w:szCs w:val="20"/>
        </w:rPr>
        <w:t>g</w:t>
      </w:r>
      <w:r w:rsidRPr="006D66BA">
        <w:rPr>
          <w:rFonts w:asciiTheme="minorHAnsi" w:hAnsiTheme="minorHAnsi" w:cstheme="minorHAnsi"/>
          <w:spacing w:val="-3"/>
          <w:sz w:val="20"/>
          <w:szCs w:val="20"/>
        </w:rPr>
        <w:t>o</w:t>
      </w:r>
      <w:r w:rsidRPr="006D66BA">
        <w:rPr>
          <w:rFonts w:asciiTheme="minorHAnsi" w:hAnsiTheme="minorHAnsi" w:cstheme="minorHAnsi"/>
          <w:spacing w:val="1"/>
          <w:sz w:val="20"/>
          <w:szCs w:val="20"/>
        </w:rPr>
        <w:t>r</w:t>
      </w:r>
      <w:r w:rsidRPr="006D66BA">
        <w:rPr>
          <w:rFonts w:asciiTheme="minorHAnsi" w:hAnsiTheme="minorHAnsi" w:cstheme="minorHAnsi"/>
          <w:spacing w:val="-1"/>
          <w:sz w:val="20"/>
          <w:szCs w:val="20"/>
        </w:rPr>
        <w:t>i</w:t>
      </w:r>
      <w:r w:rsidRPr="006D66BA">
        <w:rPr>
          <w:rFonts w:asciiTheme="minorHAnsi" w:hAnsiTheme="minorHAnsi" w:cstheme="minorHAnsi"/>
          <w:sz w:val="20"/>
          <w:szCs w:val="20"/>
        </w:rPr>
        <w:t>es</w:t>
      </w:r>
      <w:r w:rsidRPr="006D66BA">
        <w:rPr>
          <w:rFonts w:asciiTheme="minorHAnsi" w:hAnsiTheme="minorHAnsi" w:cstheme="minorHAnsi"/>
          <w:spacing w:val="1"/>
          <w:sz w:val="20"/>
          <w:szCs w:val="20"/>
        </w:rPr>
        <w:t xml:space="preserve"> </w:t>
      </w:r>
      <w:r w:rsidRPr="006D66BA">
        <w:rPr>
          <w:rFonts w:asciiTheme="minorHAnsi" w:hAnsiTheme="minorHAnsi" w:cstheme="minorHAnsi"/>
          <w:sz w:val="20"/>
          <w:szCs w:val="20"/>
        </w:rPr>
        <w:t>1</w:t>
      </w:r>
      <w:r w:rsidRPr="006D66BA">
        <w:rPr>
          <w:rFonts w:asciiTheme="minorHAnsi" w:hAnsiTheme="minorHAnsi" w:cstheme="minorHAnsi"/>
          <w:spacing w:val="-2"/>
          <w:sz w:val="20"/>
          <w:szCs w:val="20"/>
        </w:rPr>
        <w:t xml:space="preserve"> </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o</w:t>
      </w:r>
      <w:r w:rsidRPr="006D66BA">
        <w:rPr>
          <w:rFonts w:asciiTheme="minorHAnsi" w:hAnsiTheme="minorHAnsi" w:cstheme="minorHAnsi"/>
          <w:spacing w:val="-2"/>
          <w:sz w:val="20"/>
          <w:szCs w:val="20"/>
        </w:rPr>
        <w:t xml:space="preserve"> 4 </w:t>
      </w:r>
      <w:r w:rsidRPr="006D66BA">
        <w:rPr>
          <w:rFonts w:asciiTheme="minorHAnsi" w:hAnsiTheme="minorHAnsi" w:cstheme="minorHAnsi"/>
          <w:sz w:val="20"/>
          <w:szCs w:val="20"/>
        </w:rPr>
        <w:t>cannot be</w:t>
      </w:r>
      <w:r w:rsidRPr="006D66BA">
        <w:rPr>
          <w:rFonts w:asciiTheme="minorHAnsi" w:hAnsiTheme="minorHAnsi" w:cstheme="minorHAnsi"/>
          <w:spacing w:val="-2"/>
          <w:sz w:val="20"/>
          <w:szCs w:val="20"/>
        </w:rPr>
        <w:t xml:space="preserve"> </w:t>
      </w:r>
      <w:r w:rsidRPr="006D66BA">
        <w:rPr>
          <w:rFonts w:asciiTheme="minorHAnsi" w:hAnsiTheme="minorHAnsi" w:cstheme="minorHAnsi"/>
          <w:spacing w:val="1"/>
          <w:sz w:val="20"/>
          <w:szCs w:val="20"/>
        </w:rPr>
        <w:t>m</w:t>
      </w:r>
      <w:r w:rsidRPr="006D66BA">
        <w:rPr>
          <w:rFonts w:asciiTheme="minorHAnsi" w:hAnsiTheme="minorHAnsi" w:cstheme="minorHAnsi"/>
          <w:sz w:val="20"/>
          <w:szCs w:val="20"/>
        </w:rPr>
        <w:t>e</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w:t>
      </w:r>
      <w:r w:rsidRPr="006D66BA">
        <w:rPr>
          <w:rFonts w:asciiTheme="minorHAnsi" w:hAnsiTheme="minorHAnsi" w:cstheme="minorHAnsi"/>
          <w:spacing w:val="2"/>
          <w:sz w:val="20"/>
          <w:szCs w:val="20"/>
        </w:rPr>
        <w:t xml:space="preserve"> </w:t>
      </w:r>
      <w:r w:rsidRPr="006D66BA">
        <w:rPr>
          <w:rFonts w:asciiTheme="minorHAnsi" w:hAnsiTheme="minorHAnsi" w:cstheme="minorHAnsi"/>
          <w:spacing w:val="-1"/>
          <w:sz w:val="20"/>
          <w:szCs w:val="20"/>
        </w:rPr>
        <w:t>C</w:t>
      </w:r>
      <w:r w:rsidRPr="006D66BA">
        <w:rPr>
          <w:rFonts w:asciiTheme="minorHAnsi" w:hAnsiTheme="minorHAnsi" w:cstheme="minorHAnsi"/>
          <w:spacing w:val="-3"/>
          <w:sz w:val="20"/>
          <w:szCs w:val="20"/>
        </w:rPr>
        <w:t>a</w:t>
      </w:r>
      <w:r w:rsidRPr="006D66BA">
        <w:rPr>
          <w:rFonts w:asciiTheme="minorHAnsi" w:hAnsiTheme="minorHAnsi" w:cstheme="minorHAnsi"/>
          <w:spacing w:val="1"/>
          <w:sz w:val="20"/>
          <w:szCs w:val="20"/>
        </w:rPr>
        <w:t>t</w:t>
      </w:r>
      <w:r w:rsidRPr="006D66BA">
        <w:rPr>
          <w:rFonts w:asciiTheme="minorHAnsi" w:hAnsiTheme="minorHAnsi" w:cstheme="minorHAnsi"/>
          <w:spacing w:val="-3"/>
          <w:sz w:val="20"/>
          <w:szCs w:val="20"/>
        </w:rPr>
        <w:t>e</w:t>
      </w:r>
      <w:r w:rsidRPr="006D66BA">
        <w:rPr>
          <w:rFonts w:asciiTheme="minorHAnsi" w:hAnsiTheme="minorHAnsi" w:cstheme="minorHAnsi"/>
          <w:spacing w:val="2"/>
          <w:sz w:val="20"/>
          <w:szCs w:val="20"/>
        </w:rPr>
        <w:t>g</w:t>
      </w:r>
      <w:r w:rsidRPr="006D66BA">
        <w:rPr>
          <w:rFonts w:asciiTheme="minorHAnsi" w:hAnsiTheme="minorHAnsi" w:cstheme="minorHAnsi"/>
          <w:sz w:val="20"/>
          <w:szCs w:val="20"/>
        </w:rPr>
        <w:t>o</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y</w:t>
      </w:r>
      <w:r w:rsidRPr="006D66BA">
        <w:rPr>
          <w:rFonts w:asciiTheme="minorHAnsi" w:hAnsiTheme="minorHAnsi" w:cstheme="minorHAnsi"/>
          <w:spacing w:val="-1"/>
          <w:sz w:val="20"/>
          <w:szCs w:val="20"/>
        </w:rPr>
        <w:t xml:space="preserve"> </w:t>
      </w:r>
      <w:r w:rsidRPr="006D66BA">
        <w:rPr>
          <w:rFonts w:asciiTheme="minorHAnsi" w:hAnsiTheme="minorHAnsi" w:cstheme="minorHAnsi"/>
          <w:sz w:val="20"/>
          <w:szCs w:val="20"/>
        </w:rPr>
        <w:t>5</w:t>
      </w:r>
      <w:r w:rsidRPr="006D66BA">
        <w:rPr>
          <w:rFonts w:asciiTheme="minorHAnsi" w:hAnsiTheme="minorHAnsi" w:cstheme="minorHAnsi"/>
          <w:spacing w:val="1"/>
          <w:sz w:val="20"/>
          <w:szCs w:val="20"/>
        </w:rPr>
        <w:t>(</w:t>
      </w:r>
      <w:r w:rsidRPr="006D66BA">
        <w:rPr>
          <w:rFonts w:asciiTheme="minorHAnsi" w:hAnsiTheme="minorHAnsi" w:cstheme="minorHAnsi"/>
          <w:spacing w:val="-3"/>
          <w:sz w:val="20"/>
          <w:szCs w:val="20"/>
        </w:rPr>
        <w:t>a</w:t>
      </w:r>
      <w:r w:rsidRPr="006D66BA">
        <w:rPr>
          <w:rFonts w:asciiTheme="minorHAnsi" w:hAnsiTheme="minorHAnsi" w:cstheme="minorHAnsi"/>
          <w:sz w:val="20"/>
          <w:szCs w:val="20"/>
        </w:rPr>
        <w:t xml:space="preserve">) </w:t>
      </w:r>
      <w:r w:rsidRPr="006D66BA">
        <w:rPr>
          <w:rFonts w:asciiTheme="minorHAnsi" w:hAnsiTheme="minorHAnsi" w:cstheme="minorHAnsi"/>
          <w:spacing w:val="-2"/>
          <w:sz w:val="20"/>
          <w:szCs w:val="20"/>
        </w:rPr>
        <w:t>m</w:t>
      </w:r>
      <w:r w:rsidRPr="006D66BA">
        <w:rPr>
          <w:rFonts w:asciiTheme="minorHAnsi" w:hAnsiTheme="minorHAnsi" w:cstheme="minorHAnsi"/>
          <w:sz w:val="20"/>
          <w:szCs w:val="20"/>
        </w:rPr>
        <w:t>ay</w:t>
      </w:r>
      <w:r w:rsidRPr="006D66BA">
        <w:rPr>
          <w:rFonts w:asciiTheme="minorHAnsi" w:hAnsiTheme="minorHAnsi" w:cstheme="minorHAnsi"/>
          <w:spacing w:val="-1"/>
          <w:sz w:val="20"/>
          <w:szCs w:val="20"/>
        </w:rPr>
        <w:t xml:space="preserve"> </w:t>
      </w:r>
      <w:r w:rsidRPr="006D66BA">
        <w:rPr>
          <w:rFonts w:asciiTheme="minorHAnsi" w:hAnsiTheme="minorHAnsi" w:cstheme="minorHAnsi"/>
          <w:sz w:val="20"/>
          <w:szCs w:val="20"/>
        </w:rPr>
        <w:t>be</w:t>
      </w:r>
      <w:r w:rsidRPr="006D66BA">
        <w:rPr>
          <w:rFonts w:asciiTheme="minorHAnsi" w:hAnsiTheme="minorHAnsi" w:cstheme="minorHAnsi"/>
          <w:spacing w:val="1"/>
          <w:sz w:val="20"/>
          <w:szCs w:val="20"/>
        </w:rPr>
        <w:t xml:space="preserve"> </w:t>
      </w:r>
      <w:r w:rsidRPr="006D66BA">
        <w:rPr>
          <w:rFonts w:asciiTheme="minorHAnsi" w:hAnsiTheme="minorHAnsi" w:cstheme="minorHAnsi"/>
          <w:sz w:val="20"/>
          <w:szCs w:val="20"/>
        </w:rPr>
        <w:t>used; and</w:t>
      </w:r>
    </w:p>
    <w:p w14:paraId="46D0BE38" w14:textId="77777777" w:rsidR="004C5E78" w:rsidRPr="006D66B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6D66BA">
        <w:rPr>
          <w:rFonts w:asciiTheme="minorHAnsi" w:hAnsiTheme="minorHAnsi" w:cstheme="minorHAnsi"/>
          <w:spacing w:val="-1"/>
          <w:sz w:val="20"/>
          <w:szCs w:val="20"/>
        </w:rPr>
        <w:t>C</w:t>
      </w:r>
      <w:r w:rsidRPr="006D66BA">
        <w:rPr>
          <w:rFonts w:asciiTheme="minorHAnsi" w:hAnsiTheme="minorHAnsi" w:cstheme="minorHAnsi"/>
          <w:sz w:val="20"/>
          <w:szCs w:val="20"/>
        </w:rPr>
        <w:t>a</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e</w:t>
      </w:r>
      <w:r w:rsidRPr="006D66BA">
        <w:rPr>
          <w:rFonts w:asciiTheme="minorHAnsi" w:hAnsiTheme="minorHAnsi" w:cstheme="minorHAnsi"/>
          <w:spacing w:val="2"/>
          <w:sz w:val="20"/>
          <w:szCs w:val="20"/>
        </w:rPr>
        <w:t>g</w:t>
      </w:r>
      <w:r w:rsidRPr="006D66BA">
        <w:rPr>
          <w:rFonts w:asciiTheme="minorHAnsi" w:hAnsiTheme="minorHAnsi" w:cstheme="minorHAnsi"/>
          <w:spacing w:val="-3"/>
          <w:sz w:val="20"/>
          <w:szCs w:val="20"/>
        </w:rPr>
        <w:t>o</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y</w:t>
      </w:r>
      <w:r w:rsidRPr="006D66BA">
        <w:rPr>
          <w:rFonts w:asciiTheme="minorHAnsi" w:hAnsiTheme="minorHAnsi" w:cstheme="minorHAnsi"/>
          <w:spacing w:val="-1"/>
          <w:sz w:val="20"/>
          <w:szCs w:val="20"/>
        </w:rPr>
        <w:t xml:space="preserve"> </w:t>
      </w:r>
      <w:r w:rsidRPr="006D66BA">
        <w:rPr>
          <w:rFonts w:asciiTheme="minorHAnsi" w:hAnsiTheme="minorHAnsi" w:cstheme="minorHAnsi"/>
          <w:sz w:val="20"/>
          <w:szCs w:val="20"/>
        </w:rPr>
        <w:t>5</w:t>
      </w:r>
      <w:r w:rsidRPr="006D66BA">
        <w:rPr>
          <w:rFonts w:asciiTheme="minorHAnsi" w:hAnsiTheme="minorHAnsi" w:cstheme="minorHAnsi"/>
          <w:spacing w:val="1"/>
          <w:sz w:val="20"/>
          <w:szCs w:val="20"/>
        </w:rPr>
        <w:t>(</w:t>
      </w:r>
      <w:r w:rsidRPr="006D66BA">
        <w:rPr>
          <w:rFonts w:asciiTheme="minorHAnsi" w:hAnsiTheme="minorHAnsi" w:cstheme="minorHAnsi"/>
          <w:spacing w:val="-3"/>
          <w:sz w:val="20"/>
          <w:szCs w:val="20"/>
        </w:rPr>
        <w:t>a</w:t>
      </w:r>
      <w:r w:rsidRPr="006D66BA">
        <w:rPr>
          <w:rFonts w:asciiTheme="minorHAnsi" w:hAnsiTheme="minorHAnsi" w:cstheme="minorHAnsi"/>
          <w:sz w:val="20"/>
          <w:szCs w:val="20"/>
        </w:rPr>
        <w:t>)</w:t>
      </w:r>
      <w:r w:rsidRPr="006D66BA">
        <w:rPr>
          <w:rFonts w:asciiTheme="minorHAnsi" w:hAnsiTheme="minorHAnsi" w:cstheme="minorHAnsi"/>
          <w:spacing w:val="2"/>
          <w:sz w:val="20"/>
          <w:szCs w:val="20"/>
        </w:rPr>
        <w:t xml:space="preserve"> </w:t>
      </w:r>
      <w:r w:rsidRPr="006D66BA">
        <w:rPr>
          <w:rFonts w:asciiTheme="minorHAnsi" w:hAnsiTheme="minorHAnsi" w:cstheme="minorHAnsi"/>
          <w:sz w:val="20"/>
          <w:szCs w:val="20"/>
        </w:rPr>
        <w:t>cann</w:t>
      </w:r>
      <w:r w:rsidRPr="006D66BA">
        <w:rPr>
          <w:rFonts w:asciiTheme="minorHAnsi" w:hAnsiTheme="minorHAnsi" w:cstheme="minorHAnsi"/>
          <w:spacing w:val="-3"/>
          <w:sz w:val="20"/>
          <w:szCs w:val="20"/>
        </w:rPr>
        <w:t>o</w:t>
      </w:r>
      <w:r w:rsidRPr="006D66BA">
        <w:rPr>
          <w:rFonts w:asciiTheme="minorHAnsi" w:hAnsiTheme="minorHAnsi" w:cstheme="minorHAnsi"/>
          <w:sz w:val="20"/>
          <w:szCs w:val="20"/>
        </w:rPr>
        <w:t>t</w:t>
      </w:r>
      <w:r w:rsidRPr="006D66BA">
        <w:rPr>
          <w:rFonts w:asciiTheme="minorHAnsi" w:hAnsiTheme="minorHAnsi" w:cstheme="minorHAnsi"/>
          <w:spacing w:val="2"/>
          <w:sz w:val="20"/>
          <w:szCs w:val="20"/>
        </w:rPr>
        <w:t xml:space="preserve"> </w:t>
      </w:r>
      <w:r w:rsidRPr="006D66BA">
        <w:rPr>
          <w:rFonts w:asciiTheme="minorHAnsi" w:hAnsiTheme="minorHAnsi" w:cstheme="minorHAnsi"/>
          <w:sz w:val="20"/>
          <w:szCs w:val="20"/>
        </w:rPr>
        <w:t>be</w:t>
      </w:r>
      <w:r w:rsidRPr="006D66BA">
        <w:rPr>
          <w:rFonts w:asciiTheme="minorHAnsi" w:hAnsiTheme="minorHAnsi" w:cstheme="minorHAnsi"/>
          <w:spacing w:val="-4"/>
          <w:sz w:val="20"/>
          <w:szCs w:val="20"/>
        </w:rPr>
        <w:t xml:space="preserve"> </w:t>
      </w:r>
      <w:r w:rsidRPr="006D66BA">
        <w:rPr>
          <w:rFonts w:asciiTheme="minorHAnsi" w:hAnsiTheme="minorHAnsi" w:cstheme="minorHAnsi"/>
          <w:spacing w:val="1"/>
          <w:sz w:val="20"/>
          <w:szCs w:val="20"/>
        </w:rPr>
        <w:t>m</w:t>
      </w:r>
      <w:r w:rsidRPr="006D66BA">
        <w:rPr>
          <w:rFonts w:asciiTheme="minorHAnsi" w:hAnsiTheme="minorHAnsi" w:cstheme="minorHAnsi"/>
          <w:sz w:val="20"/>
          <w:szCs w:val="20"/>
        </w:rPr>
        <w:t>e</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w:t>
      </w:r>
      <w:r w:rsidRPr="006D66BA">
        <w:rPr>
          <w:rFonts w:asciiTheme="minorHAnsi" w:hAnsiTheme="minorHAnsi" w:cstheme="minorHAnsi"/>
          <w:spacing w:val="2"/>
          <w:sz w:val="20"/>
          <w:szCs w:val="20"/>
        </w:rPr>
        <w:t xml:space="preserve"> </w:t>
      </w:r>
      <w:r w:rsidRPr="006D66BA">
        <w:rPr>
          <w:rFonts w:asciiTheme="minorHAnsi" w:hAnsiTheme="minorHAnsi" w:cstheme="minorHAnsi"/>
          <w:spacing w:val="-1"/>
          <w:sz w:val="20"/>
          <w:szCs w:val="20"/>
        </w:rPr>
        <w:t>C</w:t>
      </w:r>
      <w:r w:rsidRPr="006D66BA">
        <w:rPr>
          <w:rFonts w:asciiTheme="minorHAnsi" w:hAnsiTheme="minorHAnsi" w:cstheme="minorHAnsi"/>
          <w:spacing w:val="-3"/>
          <w:sz w:val="20"/>
          <w:szCs w:val="20"/>
        </w:rPr>
        <w:t>a</w:t>
      </w:r>
      <w:r w:rsidRPr="006D66BA">
        <w:rPr>
          <w:rFonts w:asciiTheme="minorHAnsi" w:hAnsiTheme="minorHAnsi" w:cstheme="minorHAnsi"/>
          <w:spacing w:val="1"/>
          <w:sz w:val="20"/>
          <w:szCs w:val="20"/>
        </w:rPr>
        <w:t>t</w:t>
      </w:r>
      <w:r w:rsidRPr="006D66BA">
        <w:rPr>
          <w:rFonts w:asciiTheme="minorHAnsi" w:hAnsiTheme="minorHAnsi" w:cstheme="minorHAnsi"/>
          <w:spacing w:val="-3"/>
          <w:sz w:val="20"/>
          <w:szCs w:val="20"/>
        </w:rPr>
        <w:t>e</w:t>
      </w:r>
      <w:r w:rsidRPr="006D66BA">
        <w:rPr>
          <w:rFonts w:asciiTheme="minorHAnsi" w:hAnsiTheme="minorHAnsi" w:cstheme="minorHAnsi"/>
          <w:spacing w:val="2"/>
          <w:sz w:val="20"/>
          <w:szCs w:val="20"/>
        </w:rPr>
        <w:t>g</w:t>
      </w:r>
      <w:r w:rsidRPr="006D66BA">
        <w:rPr>
          <w:rFonts w:asciiTheme="minorHAnsi" w:hAnsiTheme="minorHAnsi" w:cstheme="minorHAnsi"/>
          <w:sz w:val="20"/>
          <w:szCs w:val="20"/>
        </w:rPr>
        <w:t>o</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y</w:t>
      </w:r>
      <w:r w:rsidRPr="006D66BA">
        <w:rPr>
          <w:rFonts w:asciiTheme="minorHAnsi" w:hAnsiTheme="minorHAnsi" w:cstheme="minorHAnsi"/>
          <w:spacing w:val="-1"/>
          <w:sz w:val="20"/>
          <w:szCs w:val="20"/>
        </w:rPr>
        <w:t xml:space="preserve"> </w:t>
      </w:r>
      <w:r w:rsidRPr="006D66BA">
        <w:rPr>
          <w:rFonts w:asciiTheme="minorHAnsi" w:hAnsiTheme="minorHAnsi" w:cstheme="minorHAnsi"/>
          <w:sz w:val="20"/>
          <w:szCs w:val="20"/>
        </w:rPr>
        <w:t>5</w:t>
      </w:r>
      <w:r w:rsidRPr="006D66BA">
        <w:rPr>
          <w:rFonts w:asciiTheme="minorHAnsi" w:hAnsiTheme="minorHAnsi" w:cstheme="minorHAnsi"/>
          <w:spacing w:val="1"/>
          <w:sz w:val="20"/>
          <w:szCs w:val="20"/>
        </w:rPr>
        <w:t>(</w:t>
      </w:r>
      <w:r w:rsidRPr="006D66BA">
        <w:rPr>
          <w:rFonts w:asciiTheme="minorHAnsi" w:hAnsiTheme="minorHAnsi" w:cstheme="minorHAnsi"/>
          <w:spacing w:val="-3"/>
          <w:sz w:val="20"/>
          <w:szCs w:val="20"/>
        </w:rPr>
        <w:t>b</w:t>
      </w:r>
      <w:r w:rsidRPr="006D66BA">
        <w:rPr>
          <w:rFonts w:asciiTheme="minorHAnsi" w:hAnsiTheme="minorHAnsi" w:cstheme="minorHAnsi"/>
          <w:sz w:val="20"/>
          <w:szCs w:val="20"/>
        </w:rPr>
        <w:t xml:space="preserve">) </w:t>
      </w:r>
      <w:r w:rsidRPr="006D66BA">
        <w:rPr>
          <w:rFonts w:asciiTheme="minorHAnsi" w:hAnsiTheme="minorHAnsi" w:cstheme="minorHAnsi"/>
          <w:spacing w:val="1"/>
          <w:sz w:val="20"/>
          <w:szCs w:val="20"/>
        </w:rPr>
        <w:t>m</w:t>
      </w:r>
      <w:r w:rsidRPr="006D66BA">
        <w:rPr>
          <w:rFonts w:asciiTheme="minorHAnsi" w:hAnsiTheme="minorHAnsi" w:cstheme="minorHAnsi"/>
          <w:sz w:val="20"/>
          <w:szCs w:val="20"/>
        </w:rPr>
        <w:t>ay</w:t>
      </w:r>
      <w:r w:rsidRPr="006D66BA">
        <w:rPr>
          <w:rFonts w:asciiTheme="minorHAnsi" w:hAnsiTheme="minorHAnsi" w:cstheme="minorHAnsi"/>
          <w:spacing w:val="-4"/>
          <w:sz w:val="20"/>
          <w:szCs w:val="20"/>
        </w:rPr>
        <w:t xml:space="preserve"> </w:t>
      </w:r>
      <w:r w:rsidRPr="006D66BA">
        <w:rPr>
          <w:rFonts w:asciiTheme="minorHAnsi" w:hAnsiTheme="minorHAnsi" w:cstheme="minorHAnsi"/>
          <w:sz w:val="20"/>
          <w:szCs w:val="20"/>
        </w:rPr>
        <w:t>be</w:t>
      </w:r>
      <w:r w:rsidRPr="006D66BA">
        <w:rPr>
          <w:rFonts w:asciiTheme="minorHAnsi" w:hAnsiTheme="minorHAnsi" w:cstheme="minorHAnsi"/>
          <w:spacing w:val="1"/>
          <w:sz w:val="20"/>
          <w:szCs w:val="20"/>
        </w:rPr>
        <w:t xml:space="preserve"> </w:t>
      </w:r>
      <w:r w:rsidRPr="006D66BA">
        <w:rPr>
          <w:rFonts w:asciiTheme="minorHAnsi" w:hAnsiTheme="minorHAnsi" w:cstheme="minorHAnsi"/>
          <w:sz w:val="20"/>
          <w:szCs w:val="20"/>
        </w:rPr>
        <w:t>used,</w:t>
      </w:r>
    </w:p>
    <w:p w14:paraId="511E48E7" w14:textId="77777777" w:rsidR="004C5E78" w:rsidRPr="006D66BA" w:rsidRDefault="004C5E78" w:rsidP="004C5E78">
      <w:pPr>
        <w:ind w:left="131" w:firstLine="720"/>
        <w:rPr>
          <w:rFonts w:cstheme="minorHAnsi"/>
          <w:color w:val="auto"/>
        </w:rPr>
      </w:pPr>
      <w:r w:rsidRPr="006D66BA">
        <w:rPr>
          <w:rFonts w:cstheme="minorHAnsi"/>
          <w:color w:val="auto"/>
          <w:spacing w:val="-1"/>
        </w:rPr>
        <w:t>i</w:t>
      </w:r>
      <w:r w:rsidRPr="006D66BA">
        <w:rPr>
          <w:rFonts w:cstheme="minorHAnsi"/>
          <w:color w:val="auto"/>
        </w:rPr>
        <w:t>nc</w:t>
      </w:r>
      <w:r w:rsidRPr="006D66BA">
        <w:rPr>
          <w:rFonts w:cstheme="minorHAnsi"/>
          <w:color w:val="auto"/>
          <w:spacing w:val="-1"/>
        </w:rPr>
        <w:t>l</w:t>
      </w:r>
      <w:r w:rsidRPr="006D66BA">
        <w:rPr>
          <w:rFonts w:cstheme="minorHAnsi"/>
          <w:color w:val="auto"/>
        </w:rPr>
        <w:t>ud</w:t>
      </w:r>
      <w:r w:rsidRPr="006D66BA">
        <w:rPr>
          <w:rFonts w:cstheme="minorHAnsi"/>
          <w:color w:val="auto"/>
          <w:spacing w:val="-1"/>
        </w:rPr>
        <w:t>i</w:t>
      </w:r>
      <w:r w:rsidRPr="006D66BA">
        <w:rPr>
          <w:rFonts w:cstheme="minorHAnsi"/>
          <w:color w:val="auto"/>
        </w:rPr>
        <w:t>ng</w:t>
      </w:r>
      <w:r w:rsidRPr="006D66BA">
        <w:rPr>
          <w:rFonts w:cstheme="minorHAnsi"/>
          <w:color w:val="auto"/>
          <w:spacing w:val="3"/>
        </w:rPr>
        <w:t xml:space="preserve"> </w:t>
      </w:r>
      <w:r w:rsidRPr="006D66BA">
        <w:rPr>
          <w:rFonts w:cstheme="minorHAnsi"/>
          <w:color w:val="auto"/>
          <w:spacing w:val="1"/>
        </w:rPr>
        <w:t>t</w:t>
      </w:r>
      <w:r w:rsidRPr="006D66BA">
        <w:rPr>
          <w:rFonts w:cstheme="minorHAnsi"/>
          <w:color w:val="auto"/>
        </w:rPr>
        <w:t>he</w:t>
      </w:r>
      <w:r w:rsidRPr="006D66BA">
        <w:rPr>
          <w:rFonts w:cstheme="minorHAnsi"/>
          <w:color w:val="auto"/>
          <w:spacing w:val="-2"/>
        </w:rPr>
        <w:t xml:space="preserve"> </w:t>
      </w:r>
      <w:r w:rsidRPr="006D66BA">
        <w:rPr>
          <w:rFonts w:cstheme="minorHAnsi"/>
          <w:color w:val="auto"/>
        </w:rPr>
        <w:t>p</w:t>
      </w:r>
      <w:r w:rsidRPr="006D66BA">
        <w:rPr>
          <w:rFonts w:cstheme="minorHAnsi"/>
          <w:color w:val="auto"/>
          <w:spacing w:val="1"/>
        </w:rPr>
        <w:t>r</w:t>
      </w:r>
      <w:r w:rsidRPr="006D66BA">
        <w:rPr>
          <w:rFonts w:cstheme="minorHAnsi"/>
          <w:color w:val="auto"/>
        </w:rPr>
        <w:t>o</w:t>
      </w:r>
      <w:r w:rsidRPr="006D66BA">
        <w:rPr>
          <w:rFonts w:cstheme="minorHAnsi"/>
          <w:color w:val="auto"/>
          <w:spacing w:val="-2"/>
        </w:rPr>
        <w:t>v</w:t>
      </w:r>
      <w:r w:rsidRPr="006D66BA">
        <w:rPr>
          <w:rFonts w:cstheme="minorHAnsi"/>
          <w:color w:val="auto"/>
          <w:spacing w:val="-1"/>
        </w:rPr>
        <w:t>i</w:t>
      </w:r>
      <w:r w:rsidRPr="006D66BA">
        <w:rPr>
          <w:rFonts w:cstheme="minorHAnsi"/>
          <w:color w:val="auto"/>
        </w:rPr>
        <w:t>s</w:t>
      </w:r>
      <w:r w:rsidRPr="006D66BA">
        <w:rPr>
          <w:rFonts w:cstheme="minorHAnsi"/>
          <w:color w:val="auto"/>
          <w:spacing w:val="-1"/>
        </w:rPr>
        <w:t>i</w:t>
      </w:r>
      <w:r w:rsidRPr="006D66BA">
        <w:rPr>
          <w:rFonts w:cstheme="minorHAnsi"/>
          <w:color w:val="auto"/>
        </w:rPr>
        <w:t>on</w:t>
      </w:r>
      <w:r w:rsidRPr="006D66BA">
        <w:rPr>
          <w:rFonts w:cstheme="minorHAnsi"/>
          <w:color w:val="auto"/>
          <w:spacing w:val="1"/>
        </w:rPr>
        <w:t xml:space="preserve"> </w:t>
      </w:r>
      <w:r w:rsidRPr="006D66BA">
        <w:rPr>
          <w:rFonts w:cstheme="minorHAnsi"/>
          <w:color w:val="auto"/>
          <w:spacing w:val="-3"/>
        </w:rPr>
        <w:t>o</w:t>
      </w:r>
      <w:r w:rsidRPr="006D66BA">
        <w:rPr>
          <w:rFonts w:cstheme="minorHAnsi"/>
          <w:color w:val="auto"/>
        </w:rPr>
        <w:t>f</w:t>
      </w:r>
      <w:r w:rsidRPr="006D66BA">
        <w:rPr>
          <w:rFonts w:cstheme="minorHAnsi"/>
          <w:color w:val="auto"/>
          <w:spacing w:val="2"/>
        </w:rPr>
        <w:t xml:space="preserve"> </w:t>
      </w:r>
      <w:r w:rsidRPr="006D66BA">
        <w:rPr>
          <w:rFonts w:cstheme="minorHAnsi"/>
          <w:color w:val="auto"/>
        </w:rPr>
        <w:t>an</w:t>
      </w:r>
      <w:r w:rsidRPr="006D66BA">
        <w:rPr>
          <w:rFonts w:cstheme="minorHAnsi"/>
          <w:color w:val="auto"/>
          <w:spacing w:val="-2"/>
        </w:rPr>
        <w:t xml:space="preserve"> </w:t>
      </w:r>
      <w:r w:rsidRPr="006D66BA">
        <w:rPr>
          <w:rFonts w:cstheme="minorHAnsi"/>
          <w:color w:val="auto"/>
          <w:spacing w:val="1"/>
        </w:rPr>
        <w:t>I</w:t>
      </w:r>
      <w:r w:rsidRPr="006D66BA">
        <w:rPr>
          <w:rFonts w:cstheme="minorHAnsi"/>
          <w:color w:val="auto"/>
        </w:rPr>
        <w:t>den</w:t>
      </w:r>
      <w:r w:rsidRPr="006D66BA">
        <w:rPr>
          <w:rFonts w:cstheme="minorHAnsi"/>
          <w:color w:val="auto"/>
          <w:spacing w:val="1"/>
        </w:rPr>
        <w:t>t</w:t>
      </w:r>
      <w:r w:rsidRPr="006D66BA">
        <w:rPr>
          <w:rFonts w:cstheme="minorHAnsi"/>
          <w:color w:val="auto"/>
          <w:spacing w:val="-3"/>
        </w:rPr>
        <w:t>i</w:t>
      </w:r>
      <w:r w:rsidRPr="006D66BA">
        <w:rPr>
          <w:rFonts w:cstheme="minorHAnsi"/>
          <w:color w:val="auto"/>
          <w:spacing w:val="3"/>
        </w:rPr>
        <w:t>f</w:t>
      </w:r>
      <w:r w:rsidRPr="006D66BA">
        <w:rPr>
          <w:rFonts w:cstheme="minorHAnsi"/>
          <w:color w:val="auto"/>
          <w:spacing w:val="-1"/>
        </w:rPr>
        <w:t>i</w:t>
      </w:r>
      <w:r w:rsidRPr="006D66BA">
        <w:rPr>
          <w:rFonts w:cstheme="minorHAnsi"/>
          <w:color w:val="auto"/>
        </w:rPr>
        <w:t xml:space="preserve">er </w:t>
      </w:r>
      <w:r w:rsidRPr="006D66BA">
        <w:rPr>
          <w:rFonts w:cstheme="minorHAnsi"/>
          <w:color w:val="auto"/>
          <w:spacing w:val="-1"/>
        </w:rPr>
        <w:t>D</w:t>
      </w:r>
      <w:r w:rsidRPr="006D66BA">
        <w:rPr>
          <w:rFonts w:cstheme="minorHAnsi"/>
          <w:color w:val="auto"/>
        </w:rPr>
        <w:t>ec</w:t>
      </w:r>
      <w:r w:rsidRPr="006D66BA">
        <w:rPr>
          <w:rFonts w:cstheme="minorHAnsi"/>
          <w:color w:val="auto"/>
          <w:spacing w:val="-1"/>
        </w:rPr>
        <w:t>l</w:t>
      </w:r>
      <w:r w:rsidRPr="006D66BA">
        <w:rPr>
          <w:rFonts w:cstheme="minorHAnsi"/>
          <w:color w:val="auto"/>
        </w:rPr>
        <w:t>a</w:t>
      </w:r>
      <w:r w:rsidRPr="006D66BA">
        <w:rPr>
          <w:rFonts w:cstheme="minorHAnsi"/>
          <w:color w:val="auto"/>
          <w:spacing w:val="1"/>
        </w:rPr>
        <w:t>r</w:t>
      </w:r>
      <w:r w:rsidRPr="006D66BA">
        <w:rPr>
          <w:rFonts w:cstheme="minorHAnsi"/>
          <w:color w:val="auto"/>
          <w:spacing w:val="-3"/>
        </w:rPr>
        <w:t>a</w:t>
      </w:r>
      <w:r w:rsidRPr="006D66BA">
        <w:rPr>
          <w:rFonts w:cstheme="minorHAnsi"/>
          <w:color w:val="auto"/>
          <w:spacing w:val="1"/>
        </w:rPr>
        <w:t>t</w:t>
      </w:r>
      <w:r w:rsidRPr="006D66BA">
        <w:rPr>
          <w:rFonts w:cstheme="minorHAnsi"/>
          <w:color w:val="auto"/>
          <w:spacing w:val="-1"/>
        </w:rPr>
        <w:t>i</w:t>
      </w:r>
      <w:r w:rsidRPr="006D66BA">
        <w:rPr>
          <w:rFonts w:cstheme="minorHAnsi"/>
          <w:color w:val="auto"/>
        </w:rPr>
        <w:t>on</w:t>
      </w:r>
      <w:r w:rsidRPr="006D66BA">
        <w:rPr>
          <w:rFonts w:cstheme="minorHAnsi"/>
          <w:color w:val="auto"/>
          <w:spacing w:val="-2"/>
        </w:rPr>
        <w:t xml:space="preserve"> </w:t>
      </w:r>
      <w:r w:rsidRPr="006D66BA">
        <w:rPr>
          <w:rFonts w:cstheme="minorHAnsi"/>
          <w:color w:val="auto"/>
          <w:spacing w:val="-1"/>
        </w:rPr>
        <w:t>i</w:t>
      </w:r>
      <w:r w:rsidRPr="006D66BA">
        <w:rPr>
          <w:rFonts w:cstheme="minorHAnsi"/>
          <w:color w:val="auto"/>
        </w:rPr>
        <w:t>n</w:t>
      </w:r>
      <w:r w:rsidRPr="006D66BA">
        <w:rPr>
          <w:rFonts w:cstheme="minorHAnsi"/>
          <w:color w:val="auto"/>
          <w:spacing w:val="1"/>
        </w:rPr>
        <w:t xml:space="preserve"> </w:t>
      </w:r>
      <w:r w:rsidRPr="006D66BA">
        <w:rPr>
          <w:rFonts w:cstheme="minorHAnsi"/>
          <w:color w:val="auto"/>
        </w:rPr>
        <w:t>acco</w:t>
      </w:r>
      <w:r w:rsidRPr="006D66BA">
        <w:rPr>
          <w:rFonts w:cstheme="minorHAnsi"/>
          <w:color w:val="auto"/>
          <w:spacing w:val="1"/>
        </w:rPr>
        <w:t>r</w:t>
      </w:r>
      <w:r w:rsidRPr="006D66BA">
        <w:rPr>
          <w:rFonts w:cstheme="minorHAnsi"/>
          <w:color w:val="auto"/>
        </w:rPr>
        <w:t>dance</w:t>
      </w:r>
      <w:r w:rsidRPr="006D66BA">
        <w:rPr>
          <w:rFonts w:cstheme="minorHAnsi"/>
          <w:color w:val="auto"/>
          <w:spacing w:val="-2"/>
        </w:rPr>
        <w:t xml:space="preserve"> </w:t>
      </w:r>
      <w:r w:rsidRPr="006D66BA">
        <w:rPr>
          <w:rFonts w:cstheme="minorHAnsi"/>
          <w:color w:val="auto"/>
          <w:spacing w:val="-4"/>
        </w:rPr>
        <w:t>w</w:t>
      </w:r>
      <w:r w:rsidRPr="006D66BA">
        <w:rPr>
          <w:rFonts w:cstheme="minorHAnsi"/>
          <w:color w:val="auto"/>
          <w:spacing w:val="-1"/>
        </w:rPr>
        <w:t>i</w:t>
      </w:r>
      <w:r w:rsidRPr="006D66BA">
        <w:rPr>
          <w:rFonts w:cstheme="minorHAnsi"/>
          <w:color w:val="auto"/>
          <w:spacing w:val="1"/>
        </w:rPr>
        <w:t>t</w:t>
      </w:r>
      <w:r w:rsidRPr="006D66BA">
        <w:rPr>
          <w:rFonts w:cstheme="minorHAnsi"/>
          <w:color w:val="auto"/>
        </w:rPr>
        <w:t>h</w:t>
      </w:r>
      <w:r w:rsidRPr="006D66BA">
        <w:rPr>
          <w:rFonts w:cstheme="minorHAnsi"/>
          <w:color w:val="auto"/>
          <w:spacing w:val="1"/>
        </w:rPr>
        <w:t xml:space="preserve"> t</w:t>
      </w:r>
      <w:r w:rsidRPr="006D66BA">
        <w:rPr>
          <w:rFonts w:cstheme="minorHAnsi"/>
          <w:color w:val="auto"/>
        </w:rPr>
        <w:t>h</w:t>
      </w:r>
      <w:r w:rsidRPr="006D66BA">
        <w:rPr>
          <w:rFonts w:cstheme="minorHAnsi"/>
          <w:color w:val="auto"/>
          <w:spacing w:val="-1"/>
        </w:rPr>
        <w:t>i</w:t>
      </w:r>
      <w:r w:rsidRPr="006D66BA">
        <w:rPr>
          <w:rFonts w:cstheme="minorHAnsi"/>
          <w:color w:val="auto"/>
        </w:rPr>
        <w:t>s</w:t>
      </w:r>
      <w:r w:rsidRPr="006D66BA">
        <w:rPr>
          <w:rFonts w:cstheme="minorHAnsi"/>
          <w:color w:val="auto"/>
          <w:spacing w:val="1"/>
        </w:rPr>
        <w:t xml:space="preserve"> </w:t>
      </w:r>
      <w:r w:rsidRPr="006D66BA">
        <w:rPr>
          <w:rFonts w:cstheme="minorHAnsi"/>
          <w:color w:val="auto"/>
          <w:spacing w:val="-3"/>
        </w:rPr>
        <w:t>p</w:t>
      </w:r>
      <w:r w:rsidRPr="006D66BA">
        <w:rPr>
          <w:rFonts w:cstheme="minorHAnsi"/>
          <w:color w:val="auto"/>
        </w:rPr>
        <w:t>a</w:t>
      </w:r>
      <w:r w:rsidRPr="006D66BA">
        <w:rPr>
          <w:rFonts w:cstheme="minorHAnsi"/>
          <w:color w:val="auto"/>
          <w:spacing w:val="1"/>
        </w:rPr>
        <w:t>r</w:t>
      </w:r>
      <w:r w:rsidRPr="006D66BA">
        <w:rPr>
          <w:rFonts w:cstheme="minorHAnsi"/>
          <w:color w:val="auto"/>
          <w:spacing w:val="-3"/>
        </w:rPr>
        <w:t>a</w:t>
      </w:r>
      <w:r w:rsidRPr="006D66BA">
        <w:rPr>
          <w:rFonts w:cstheme="minorHAnsi"/>
          <w:color w:val="auto"/>
          <w:spacing w:val="2"/>
        </w:rPr>
        <w:t>g</w:t>
      </w:r>
      <w:r w:rsidRPr="006D66BA">
        <w:rPr>
          <w:rFonts w:cstheme="minorHAnsi"/>
          <w:color w:val="auto"/>
          <w:spacing w:val="1"/>
        </w:rPr>
        <w:t>r</w:t>
      </w:r>
      <w:r w:rsidRPr="006D66BA">
        <w:rPr>
          <w:rFonts w:cstheme="minorHAnsi"/>
          <w:color w:val="auto"/>
        </w:rPr>
        <w:t>ap</w:t>
      </w:r>
      <w:r w:rsidRPr="006D66BA">
        <w:rPr>
          <w:rFonts w:cstheme="minorHAnsi"/>
          <w:color w:val="auto"/>
          <w:spacing w:val="-3"/>
        </w:rPr>
        <w:t>h</w:t>
      </w:r>
      <w:r w:rsidRPr="006D66BA">
        <w:rPr>
          <w:rFonts w:cstheme="minorHAnsi"/>
          <w:color w:val="auto"/>
        </w:rPr>
        <w:t>.</w:t>
      </w:r>
    </w:p>
    <w:p w14:paraId="11DFA89A" w14:textId="77777777" w:rsidR="004C5E78" w:rsidRPr="006D66BA" w:rsidRDefault="004C5E78" w:rsidP="004C5E78">
      <w:pPr>
        <w:pStyle w:val="SchNumPara"/>
        <w:keepNext w:val="0"/>
        <w:keepLines w:val="0"/>
        <w:spacing w:line="240" w:lineRule="auto"/>
        <w:rPr>
          <w:rFonts w:asciiTheme="minorHAnsi" w:hAnsiTheme="minorHAnsi" w:cstheme="minorHAnsi"/>
          <w:sz w:val="20"/>
          <w:szCs w:val="20"/>
        </w:rPr>
      </w:pPr>
      <w:bookmarkStart w:id="58" w:name="_Toc407571865"/>
      <w:r w:rsidRPr="006D66BA">
        <w:rPr>
          <w:rFonts w:asciiTheme="minorHAnsi" w:hAnsiTheme="minorHAnsi" w:cstheme="minorHAnsi"/>
          <w:sz w:val="20"/>
          <w:szCs w:val="20"/>
        </w:rPr>
        <w:t>The Identity Verifier must ensure that both the Person Being Identified and the Identity Declarant attend the same face-to-face in-person interview described in paragraph 2.1.</w:t>
      </w:r>
      <w:bookmarkEnd w:id="58"/>
    </w:p>
    <w:p w14:paraId="4C53D7E3" w14:textId="77777777" w:rsidR="004C5E78" w:rsidRPr="006D66BA" w:rsidRDefault="004C5E78" w:rsidP="004C5E78">
      <w:pPr>
        <w:pStyle w:val="SchNumPara"/>
        <w:keepNext w:val="0"/>
        <w:keepLines w:val="0"/>
        <w:spacing w:line="240" w:lineRule="auto"/>
        <w:rPr>
          <w:rFonts w:asciiTheme="minorHAnsi" w:hAnsiTheme="minorHAnsi" w:cstheme="minorHAnsi"/>
          <w:sz w:val="20"/>
          <w:szCs w:val="20"/>
        </w:rPr>
      </w:pPr>
      <w:bookmarkStart w:id="59" w:name="_Toc407571866"/>
      <w:r w:rsidRPr="006D66BA">
        <w:rPr>
          <w:rFonts w:asciiTheme="minorHAnsi" w:hAnsiTheme="minorHAnsi" w:cstheme="minorHAnsi"/>
          <w:sz w:val="20"/>
          <w:szCs w:val="20"/>
        </w:rPr>
        <w:t>The Identity Verifier must verify the identity of the Identity Declarant in accordance with this Verification of Identity Standard except that the Identity Verifier cannot utilise Category 5.</w:t>
      </w:r>
      <w:bookmarkEnd w:id="59"/>
    </w:p>
    <w:p w14:paraId="478E054B" w14:textId="77777777" w:rsidR="004C5E78" w:rsidRPr="006D66BA" w:rsidRDefault="004C5E78" w:rsidP="00AF0D9C">
      <w:pPr>
        <w:pStyle w:val="SchNumPara"/>
        <w:spacing w:line="240" w:lineRule="auto"/>
        <w:rPr>
          <w:rFonts w:asciiTheme="minorHAnsi" w:hAnsiTheme="minorHAnsi" w:cstheme="minorHAnsi"/>
          <w:sz w:val="20"/>
          <w:szCs w:val="20"/>
        </w:rPr>
      </w:pPr>
      <w:bookmarkStart w:id="60" w:name="_Toc407571867"/>
      <w:r w:rsidRPr="006D66BA">
        <w:rPr>
          <w:rFonts w:asciiTheme="minorHAnsi" w:hAnsiTheme="minorHAnsi" w:cstheme="minorHAnsi"/>
          <w:spacing w:val="-3"/>
          <w:sz w:val="20"/>
          <w:szCs w:val="20"/>
        </w:rPr>
        <w:lastRenderedPageBreak/>
        <w:t>The Identity Verifier</w:t>
      </w:r>
      <w:r w:rsidRPr="006D66BA">
        <w:rPr>
          <w:rFonts w:asciiTheme="minorHAnsi" w:hAnsiTheme="minorHAnsi" w:cstheme="minorHAnsi"/>
          <w:sz w:val="20"/>
          <w:szCs w:val="20"/>
        </w:rPr>
        <w:t xml:space="preserve"> must undertake reasonable enquiries to satisfy themselves that the Identity Declarant is:</w:t>
      </w:r>
      <w:bookmarkEnd w:id="60"/>
    </w:p>
    <w:p w14:paraId="2E6DE251" w14:textId="77777777" w:rsidR="004C5E78" w:rsidRPr="006D66BA" w:rsidRDefault="004C5E78" w:rsidP="0066145A">
      <w:pPr>
        <w:pStyle w:val="SchAlphaList"/>
        <w:keepNext/>
        <w:keepLines/>
        <w:numPr>
          <w:ilvl w:val="0"/>
          <w:numId w:val="71"/>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an Adult; and</w:t>
      </w:r>
    </w:p>
    <w:p w14:paraId="48900F9F" w14:textId="77777777" w:rsidR="004C5E78" w:rsidRPr="006D66B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an Individual who has known the Person Being Identified for more than 12 months; and</w:t>
      </w:r>
    </w:p>
    <w:p w14:paraId="59B42A91" w14:textId="77777777" w:rsidR="004C5E78" w:rsidRPr="006D66B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not a Relative of the Person Being Identified; and</w:t>
      </w:r>
    </w:p>
    <w:p w14:paraId="6FD1D46A" w14:textId="77777777" w:rsidR="004C5E78" w:rsidRPr="006D66B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not a party to the Conveyancing Transaction(s) the Person Being Identified has or is entering into; and</w:t>
      </w:r>
    </w:p>
    <w:p w14:paraId="5FCEDB3F" w14:textId="0571F1E4" w:rsidR="004C5E78" w:rsidRPr="006D66B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A75725" w:rsidRPr="006D66BA">
        <w:rPr>
          <w:rFonts w:asciiTheme="minorHAnsi" w:hAnsiTheme="minorHAnsi" w:cstheme="minorHAnsi"/>
          <w:spacing w:val="-1"/>
          <w:sz w:val="20"/>
          <w:szCs w:val="20"/>
        </w:rPr>
        <w:t xml:space="preserve">Police Officer or </w:t>
      </w:r>
      <w:r w:rsidRPr="006D66BA">
        <w:rPr>
          <w:rFonts w:asciiTheme="minorHAnsi" w:hAnsiTheme="minorHAnsi" w:cstheme="minorHAnsi"/>
          <w:spacing w:val="-1"/>
          <w:sz w:val="20"/>
          <w:szCs w:val="20"/>
        </w:rPr>
        <w:t>Public Servant.</w:t>
      </w:r>
    </w:p>
    <w:p w14:paraId="1DBDD9BA" w14:textId="77777777" w:rsidR="004C5E78" w:rsidRPr="006D66BA" w:rsidRDefault="004C5E78" w:rsidP="004C5E78">
      <w:pPr>
        <w:pStyle w:val="SchNumPara"/>
        <w:spacing w:line="240" w:lineRule="auto"/>
        <w:rPr>
          <w:rFonts w:asciiTheme="minorHAnsi" w:hAnsiTheme="minorHAnsi" w:cstheme="minorHAnsi"/>
          <w:sz w:val="20"/>
          <w:szCs w:val="20"/>
        </w:rPr>
      </w:pPr>
      <w:bookmarkStart w:id="61" w:name="_Toc407571868"/>
      <w:r w:rsidRPr="006D66BA">
        <w:rPr>
          <w:rFonts w:asciiTheme="minorHAnsi" w:hAnsiTheme="minorHAnsi" w:cstheme="minorHAnsi"/>
          <w:sz w:val="20"/>
          <w:szCs w:val="20"/>
        </w:rPr>
        <w:t>The Identity Verifier must ensure that the Identity Declarant provides a Statutory Declaration detailing the following:</w:t>
      </w:r>
      <w:bookmarkEnd w:id="61"/>
      <w:r w:rsidRPr="006D66BA">
        <w:rPr>
          <w:rFonts w:asciiTheme="minorHAnsi" w:hAnsiTheme="minorHAnsi" w:cstheme="minorHAnsi"/>
          <w:sz w:val="20"/>
          <w:szCs w:val="20"/>
        </w:rPr>
        <w:t xml:space="preserve"> </w:t>
      </w:r>
    </w:p>
    <w:p w14:paraId="1756863F" w14:textId="77777777" w:rsidR="004C5E78" w:rsidRPr="006D66BA" w:rsidRDefault="004C5E78" w:rsidP="0066145A">
      <w:pPr>
        <w:pStyle w:val="SchAlphaList"/>
        <w:numPr>
          <w:ilvl w:val="0"/>
          <w:numId w:val="72"/>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 xml:space="preserve">the Identity Declarant’s name and address; and </w:t>
      </w:r>
    </w:p>
    <w:p w14:paraId="6D68D1E9" w14:textId="77777777" w:rsidR="004C5E78" w:rsidRPr="006D66B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the Identity Declarant’s occupation; and</w:t>
      </w:r>
    </w:p>
    <w:p w14:paraId="6949CC3B" w14:textId="77777777" w:rsidR="004C5E78" w:rsidRPr="006D66B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the Identity Declarant’s date of birth; and</w:t>
      </w:r>
    </w:p>
    <w:p w14:paraId="4F2CE58C" w14:textId="77777777" w:rsidR="004C5E78" w:rsidRPr="006D66B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the nature of the Identity Declarant’s relationship with the Person Being Identified; and</w:t>
      </w:r>
    </w:p>
    <w:p w14:paraId="086F1E34" w14:textId="77777777" w:rsidR="004C5E78" w:rsidRPr="006D66B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that the Identity Declarant is not a relative of the Person Being Identified; and</w:t>
      </w:r>
    </w:p>
    <w:p w14:paraId="29E66B69" w14:textId="77777777" w:rsidR="004C5E78" w:rsidRPr="006D66B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that the Identity Declarant is not a party to the Conveyancing Transaction(s) the Person Being Identified has or is entering into; and</w:t>
      </w:r>
    </w:p>
    <w:p w14:paraId="07B36FAB" w14:textId="77777777" w:rsidR="004C5E78" w:rsidRPr="006D66B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the length of time that the Identity Declarant has known the Person Being Identified; and</w:t>
      </w:r>
    </w:p>
    <w:p w14:paraId="09CFA268" w14:textId="77777777" w:rsidR="004C5E78" w:rsidRPr="006D66B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that to the Identity Declarant’s knowledge, information and belief the Person Being Identified is who they purport to be; and</w:t>
      </w:r>
    </w:p>
    <w:p w14:paraId="7D96147E" w14:textId="53F3FE25" w:rsidR="004C5E78" w:rsidRPr="006D66B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A75725" w:rsidRPr="006D66BA">
        <w:rPr>
          <w:rFonts w:asciiTheme="minorHAnsi" w:hAnsiTheme="minorHAnsi" w:cstheme="minorHAnsi"/>
          <w:spacing w:val="-1"/>
          <w:sz w:val="20"/>
          <w:szCs w:val="20"/>
        </w:rPr>
        <w:t xml:space="preserve">Police Officer or </w:t>
      </w:r>
      <w:r w:rsidRPr="006D66BA">
        <w:rPr>
          <w:rFonts w:asciiTheme="minorHAnsi" w:hAnsiTheme="minorHAnsi" w:cstheme="minorHAnsi"/>
          <w:spacing w:val="-1"/>
          <w:sz w:val="20"/>
          <w:szCs w:val="20"/>
        </w:rPr>
        <w:t>Public Servant.</w:t>
      </w:r>
    </w:p>
    <w:p w14:paraId="019D2621" w14:textId="77777777" w:rsidR="004C5E78" w:rsidRPr="006D66BA" w:rsidRDefault="004C5E78" w:rsidP="004C5E78">
      <w:pPr>
        <w:pStyle w:val="SchHeading"/>
        <w:spacing w:before="240"/>
        <w:ind w:left="851" w:hanging="851"/>
        <w:rPr>
          <w:rFonts w:asciiTheme="minorHAnsi" w:hAnsiTheme="minorHAnsi" w:cstheme="minorHAnsi"/>
          <w:sz w:val="20"/>
          <w:szCs w:val="20"/>
        </w:rPr>
      </w:pPr>
      <w:bookmarkStart w:id="62" w:name="_Toc407571869"/>
      <w:r w:rsidRPr="006D66BA">
        <w:rPr>
          <w:rFonts w:asciiTheme="minorHAnsi" w:hAnsiTheme="minorHAnsi" w:cstheme="minorHAnsi"/>
          <w:sz w:val="20"/>
          <w:szCs w:val="20"/>
        </w:rPr>
        <w:t>Body Corporate</w:t>
      </w:r>
      <w:bookmarkEnd w:id="62"/>
    </w:p>
    <w:p w14:paraId="04CC7950" w14:textId="77777777" w:rsidR="004C5E78" w:rsidRPr="006D66BA" w:rsidRDefault="004C5E78" w:rsidP="004C5E78">
      <w:pPr>
        <w:spacing w:after="120"/>
        <w:rPr>
          <w:rFonts w:cstheme="minorHAnsi"/>
          <w:color w:val="auto"/>
        </w:rPr>
      </w:pPr>
      <w:r w:rsidRPr="006D66BA">
        <w:rPr>
          <w:rFonts w:cstheme="minorHAnsi"/>
          <w:color w:val="auto"/>
          <w:spacing w:val="1"/>
        </w:rPr>
        <w:t>T</w:t>
      </w:r>
      <w:r w:rsidRPr="006D66BA">
        <w:rPr>
          <w:rFonts w:cstheme="minorHAnsi"/>
          <w:color w:val="auto"/>
        </w:rPr>
        <w:t xml:space="preserve">he </w:t>
      </w:r>
      <w:r w:rsidRPr="006D66BA">
        <w:rPr>
          <w:rFonts w:cstheme="minorHAnsi"/>
          <w:color w:val="auto"/>
          <w:spacing w:val="-1"/>
        </w:rPr>
        <w:t>Identity Verifier</w:t>
      </w:r>
      <w:r w:rsidRPr="006D66BA">
        <w:rPr>
          <w:rFonts w:cstheme="minorHAnsi"/>
          <w:color w:val="auto"/>
          <w:spacing w:val="2"/>
        </w:rPr>
        <w:t xml:space="preserve"> </w:t>
      </w:r>
      <w:r w:rsidRPr="006D66BA">
        <w:rPr>
          <w:rFonts w:cstheme="minorHAnsi"/>
          <w:color w:val="auto"/>
          <w:spacing w:val="1"/>
        </w:rPr>
        <w:t>m</w:t>
      </w:r>
      <w:r w:rsidRPr="006D66BA">
        <w:rPr>
          <w:rFonts w:cstheme="minorHAnsi"/>
          <w:color w:val="auto"/>
        </w:rPr>
        <w:t>u</w:t>
      </w:r>
      <w:r w:rsidRPr="006D66BA">
        <w:rPr>
          <w:rFonts w:cstheme="minorHAnsi"/>
          <w:color w:val="auto"/>
          <w:spacing w:val="-2"/>
        </w:rPr>
        <w:t>s</w:t>
      </w:r>
      <w:r w:rsidRPr="006D66BA">
        <w:rPr>
          <w:rFonts w:cstheme="minorHAnsi"/>
          <w:color w:val="auto"/>
          <w:spacing w:val="1"/>
        </w:rPr>
        <w:t>t</w:t>
      </w:r>
      <w:r w:rsidRPr="006D66BA">
        <w:rPr>
          <w:rFonts w:cstheme="minorHAnsi"/>
          <w:color w:val="auto"/>
        </w:rPr>
        <w:t>:</w:t>
      </w:r>
    </w:p>
    <w:p w14:paraId="3356A3D1" w14:textId="77777777" w:rsidR="004C5E78" w:rsidRPr="006D66B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1DD75F47" w14:textId="77777777" w:rsidR="004C5E78" w:rsidRPr="006D66B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take reasonable steps to establish who is authorised to sign or witness the affixing of the seal on behalf of the body corporate; and</w:t>
      </w:r>
    </w:p>
    <w:p w14:paraId="6A6EF2E1" w14:textId="77777777" w:rsidR="004C5E78" w:rsidRPr="006D66B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3D68A041" w14:textId="77777777" w:rsidR="004C5E78" w:rsidRPr="006D66BA" w:rsidRDefault="004C5E78" w:rsidP="004C5E78">
      <w:pPr>
        <w:spacing w:after="240"/>
        <w:rPr>
          <w:rFonts w:cstheme="minorHAnsi"/>
          <w:color w:val="auto"/>
        </w:rPr>
      </w:pPr>
      <w:r w:rsidRPr="006D66BA">
        <w:rPr>
          <w:rFonts w:cstheme="minorHAnsi"/>
          <w:color w:val="auto"/>
          <w:spacing w:val="1"/>
        </w:rPr>
        <w:t>[</w:t>
      </w:r>
      <w:r w:rsidRPr="006D66BA">
        <w:rPr>
          <w:rFonts w:cstheme="minorHAnsi"/>
          <w:color w:val="auto"/>
          <w:spacing w:val="-1"/>
        </w:rPr>
        <w:t>N</w:t>
      </w:r>
      <w:r w:rsidRPr="006D66BA">
        <w:rPr>
          <w:rFonts w:cstheme="minorHAnsi"/>
          <w:color w:val="auto"/>
        </w:rPr>
        <w:t>o</w:t>
      </w:r>
      <w:r w:rsidRPr="006D66BA">
        <w:rPr>
          <w:rFonts w:cstheme="minorHAnsi"/>
          <w:color w:val="auto"/>
          <w:spacing w:val="1"/>
        </w:rPr>
        <w:t>t</w:t>
      </w:r>
      <w:r w:rsidRPr="006D66BA">
        <w:rPr>
          <w:rFonts w:cstheme="minorHAnsi"/>
          <w:color w:val="auto"/>
        </w:rPr>
        <w:t xml:space="preserve">e: </w:t>
      </w:r>
      <w:r w:rsidRPr="006D66BA">
        <w:rPr>
          <w:rFonts w:cstheme="minorHAnsi"/>
          <w:i/>
          <w:color w:val="auto"/>
        </w:rPr>
        <w:t>body</w:t>
      </w:r>
      <w:r w:rsidRPr="006D66BA">
        <w:rPr>
          <w:rFonts w:cstheme="minorHAnsi"/>
          <w:i/>
          <w:color w:val="auto"/>
          <w:spacing w:val="-1"/>
        </w:rPr>
        <w:t xml:space="preserve"> </w:t>
      </w:r>
      <w:r w:rsidRPr="006D66BA">
        <w:rPr>
          <w:rFonts w:cstheme="minorHAnsi"/>
          <w:i/>
          <w:color w:val="auto"/>
        </w:rPr>
        <w:t>co</w:t>
      </w:r>
      <w:r w:rsidRPr="006D66BA">
        <w:rPr>
          <w:rFonts w:cstheme="minorHAnsi"/>
          <w:i/>
          <w:color w:val="auto"/>
          <w:spacing w:val="1"/>
        </w:rPr>
        <w:t>r</w:t>
      </w:r>
      <w:r w:rsidRPr="006D66BA">
        <w:rPr>
          <w:rFonts w:cstheme="minorHAnsi"/>
          <w:i/>
          <w:color w:val="auto"/>
        </w:rPr>
        <w:t>p</w:t>
      </w:r>
      <w:r w:rsidRPr="006D66BA">
        <w:rPr>
          <w:rFonts w:cstheme="minorHAnsi"/>
          <w:i/>
          <w:color w:val="auto"/>
          <w:spacing w:val="-3"/>
        </w:rPr>
        <w:t>o</w:t>
      </w:r>
      <w:r w:rsidRPr="006D66BA">
        <w:rPr>
          <w:rFonts w:cstheme="minorHAnsi"/>
          <w:i/>
          <w:color w:val="auto"/>
          <w:spacing w:val="1"/>
        </w:rPr>
        <w:t>r</w:t>
      </w:r>
      <w:r w:rsidRPr="006D66BA">
        <w:rPr>
          <w:rFonts w:cstheme="minorHAnsi"/>
          <w:i/>
          <w:color w:val="auto"/>
        </w:rPr>
        <w:t>a</w:t>
      </w:r>
      <w:r w:rsidRPr="006D66BA">
        <w:rPr>
          <w:rFonts w:cstheme="minorHAnsi"/>
          <w:i/>
          <w:color w:val="auto"/>
          <w:spacing w:val="1"/>
        </w:rPr>
        <w:t>t</w:t>
      </w:r>
      <w:r w:rsidRPr="006D66BA">
        <w:rPr>
          <w:rFonts w:cstheme="minorHAnsi"/>
          <w:i/>
          <w:color w:val="auto"/>
        </w:rPr>
        <w:t>e</w:t>
      </w:r>
      <w:r w:rsidRPr="006D66BA">
        <w:rPr>
          <w:rFonts w:cstheme="minorHAnsi"/>
          <w:i/>
          <w:color w:val="auto"/>
          <w:spacing w:val="-1"/>
        </w:rPr>
        <w:t xml:space="preserve"> </w:t>
      </w:r>
      <w:r w:rsidRPr="006D66BA">
        <w:rPr>
          <w:rFonts w:cstheme="minorHAnsi"/>
          <w:color w:val="auto"/>
          <w:spacing w:val="-1"/>
        </w:rPr>
        <w:t>i</w:t>
      </w:r>
      <w:r w:rsidRPr="006D66BA">
        <w:rPr>
          <w:rFonts w:cstheme="minorHAnsi"/>
          <w:color w:val="auto"/>
          <w:spacing w:val="-3"/>
        </w:rPr>
        <w:t>n</w:t>
      </w:r>
      <w:r w:rsidRPr="006D66BA">
        <w:rPr>
          <w:rFonts w:cstheme="minorHAnsi"/>
          <w:color w:val="auto"/>
        </w:rPr>
        <w:t>c</w:t>
      </w:r>
      <w:r w:rsidRPr="006D66BA">
        <w:rPr>
          <w:rFonts w:cstheme="minorHAnsi"/>
          <w:color w:val="auto"/>
          <w:spacing w:val="-1"/>
        </w:rPr>
        <w:t>l</w:t>
      </w:r>
      <w:r w:rsidRPr="006D66BA">
        <w:rPr>
          <w:rFonts w:cstheme="minorHAnsi"/>
          <w:color w:val="auto"/>
        </w:rPr>
        <w:t>udes</w:t>
      </w:r>
      <w:r w:rsidRPr="006D66BA">
        <w:rPr>
          <w:rFonts w:cstheme="minorHAnsi"/>
          <w:color w:val="auto"/>
          <w:spacing w:val="1"/>
        </w:rPr>
        <w:t xml:space="preserve"> </w:t>
      </w:r>
      <w:r w:rsidRPr="006D66BA">
        <w:rPr>
          <w:rFonts w:cstheme="minorHAnsi"/>
          <w:color w:val="auto"/>
        </w:rPr>
        <w:t>an</w:t>
      </w:r>
      <w:r w:rsidRPr="006D66BA">
        <w:rPr>
          <w:rFonts w:cstheme="minorHAnsi"/>
          <w:color w:val="auto"/>
          <w:spacing w:val="1"/>
        </w:rPr>
        <w:t xml:space="preserve"> </w:t>
      </w:r>
      <w:r w:rsidRPr="006D66BA">
        <w:rPr>
          <w:rFonts w:cstheme="minorHAnsi"/>
          <w:color w:val="auto"/>
        </w:rPr>
        <w:t>inco</w:t>
      </w:r>
      <w:r w:rsidRPr="006D66BA">
        <w:rPr>
          <w:rFonts w:cstheme="minorHAnsi"/>
          <w:color w:val="auto"/>
          <w:spacing w:val="1"/>
        </w:rPr>
        <w:t>r</w:t>
      </w:r>
      <w:r w:rsidRPr="006D66BA">
        <w:rPr>
          <w:rFonts w:cstheme="minorHAnsi"/>
          <w:color w:val="auto"/>
        </w:rPr>
        <w:t>p</w:t>
      </w:r>
      <w:r w:rsidRPr="006D66BA">
        <w:rPr>
          <w:rFonts w:cstheme="minorHAnsi"/>
          <w:color w:val="auto"/>
          <w:spacing w:val="-3"/>
        </w:rPr>
        <w:t>o</w:t>
      </w:r>
      <w:r w:rsidRPr="006D66BA">
        <w:rPr>
          <w:rFonts w:cstheme="minorHAnsi"/>
          <w:color w:val="auto"/>
          <w:spacing w:val="1"/>
        </w:rPr>
        <w:t>r</w:t>
      </w:r>
      <w:r w:rsidRPr="006D66BA">
        <w:rPr>
          <w:rFonts w:cstheme="minorHAnsi"/>
          <w:color w:val="auto"/>
        </w:rPr>
        <w:t>a</w:t>
      </w:r>
      <w:r w:rsidRPr="006D66BA">
        <w:rPr>
          <w:rFonts w:cstheme="minorHAnsi"/>
          <w:color w:val="auto"/>
          <w:spacing w:val="1"/>
        </w:rPr>
        <w:t>t</w:t>
      </w:r>
      <w:r w:rsidRPr="006D66BA">
        <w:rPr>
          <w:rFonts w:cstheme="minorHAnsi"/>
          <w:color w:val="auto"/>
        </w:rPr>
        <w:t>ed</w:t>
      </w:r>
      <w:r w:rsidRPr="006D66BA">
        <w:rPr>
          <w:rFonts w:cstheme="minorHAnsi"/>
          <w:color w:val="auto"/>
          <w:spacing w:val="-1"/>
        </w:rPr>
        <w:t xml:space="preserve"> </w:t>
      </w:r>
      <w:r w:rsidRPr="006D66BA">
        <w:rPr>
          <w:rFonts w:cstheme="minorHAnsi"/>
          <w:color w:val="auto"/>
          <w:spacing w:val="-3"/>
        </w:rPr>
        <w:t>a</w:t>
      </w:r>
      <w:r w:rsidRPr="006D66BA">
        <w:rPr>
          <w:rFonts w:cstheme="minorHAnsi"/>
          <w:color w:val="auto"/>
        </w:rPr>
        <w:t>ssoc</w:t>
      </w:r>
      <w:r w:rsidRPr="006D66BA">
        <w:rPr>
          <w:rFonts w:cstheme="minorHAnsi"/>
          <w:color w:val="auto"/>
          <w:spacing w:val="-1"/>
        </w:rPr>
        <w:t>i</w:t>
      </w:r>
      <w:r w:rsidRPr="006D66BA">
        <w:rPr>
          <w:rFonts w:cstheme="minorHAnsi"/>
          <w:color w:val="auto"/>
        </w:rPr>
        <w:t>a</w:t>
      </w:r>
      <w:r w:rsidRPr="006D66BA">
        <w:rPr>
          <w:rFonts w:cstheme="minorHAnsi"/>
          <w:color w:val="auto"/>
          <w:spacing w:val="1"/>
        </w:rPr>
        <w:t>t</w:t>
      </w:r>
      <w:r w:rsidRPr="006D66BA">
        <w:rPr>
          <w:rFonts w:cstheme="minorHAnsi"/>
          <w:color w:val="auto"/>
          <w:spacing w:val="-1"/>
        </w:rPr>
        <w:t>i</w:t>
      </w:r>
      <w:r w:rsidRPr="006D66BA">
        <w:rPr>
          <w:rFonts w:cstheme="minorHAnsi"/>
          <w:color w:val="auto"/>
        </w:rPr>
        <w:t>on</w:t>
      </w:r>
      <w:r w:rsidRPr="006D66BA">
        <w:rPr>
          <w:rFonts w:cstheme="minorHAnsi"/>
          <w:color w:val="auto"/>
          <w:spacing w:val="1"/>
        </w:rPr>
        <w:t>.</w:t>
      </w:r>
      <w:r w:rsidRPr="006D66BA">
        <w:rPr>
          <w:rFonts w:cstheme="minorHAnsi"/>
          <w:color w:val="auto"/>
        </w:rPr>
        <w:t>]</w:t>
      </w:r>
    </w:p>
    <w:p w14:paraId="71D8BF2B" w14:textId="77777777" w:rsidR="004C5E78" w:rsidRPr="006D66BA" w:rsidRDefault="004C5E78" w:rsidP="004C5E78">
      <w:pPr>
        <w:pStyle w:val="SchHeading"/>
        <w:spacing w:before="240"/>
        <w:ind w:left="851" w:hanging="851"/>
        <w:rPr>
          <w:rFonts w:asciiTheme="minorHAnsi" w:hAnsiTheme="minorHAnsi" w:cstheme="minorHAnsi"/>
          <w:sz w:val="20"/>
          <w:szCs w:val="20"/>
        </w:rPr>
      </w:pPr>
      <w:bookmarkStart w:id="63" w:name="_Toc407571870"/>
      <w:r w:rsidRPr="006D66BA">
        <w:rPr>
          <w:rFonts w:asciiTheme="minorHAnsi" w:hAnsiTheme="minorHAnsi" w:cstheme="minorHAnsi"/>
          <w:sz w:val="20"/>
          <w:szCs w:val="20"/>
        </w:rPr>
        <w:t>Individual as attorney</w:t>
      </w:r>
      <w:bookmarkEnd w:id="63"/>
    </w:p>
    <w:p w14:paraId="232AC17E" w14:textId="77777777" w:rsidR="004C5E78" w:rsidRPr="006D66BA" w:rsidRDefault="004C5E78" w:rsidP="004C5E78">
      <w:pPr>
        <w:spacing w:after="120"/>
        <w:rPr>
          <w:rFonts w:cstheme="minorHAnsi"/>
          <w:color w:val="auto"/>
          <w:spacing w:val="1"/>
        </w:rPr>
      </w:pPr>
      <w:r w:rsidRPr="006D66BA">
        <w:rPr>
          <w:rFonts w:cstheme="minorHAnsi"/>
          <w:color w:val="auto"/>
          <w:spacing w:val="1"/>
        </w:rPr>
        <w:t>The Identity Verifier must:</w:t>
      </w:r>
    </w:p>
    <w:p w14:paraId="3A4DD5C4" w14:textId="77777777" w:rsidR="004C5E78" w:rsidRPr="006D66B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confirm from the [registered] power of attorney the details of the attorney and the donor; and</w:t>
      </w:r>
    </w:p>
    <w:p w14:paraId="570E959F" w14:textId="77777777" w:rsidR="004C5E78" w:rsidRPr="006D66B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take reasonable steps to establish that the Conveyancing Transaction(s) is authorised by the power of attorney; and</w:t>
      </w:r>
    </w:p>
    <w:p w14:paraId="658ED14C" w14:textId="77777777" w:rsidR="004C5E78" w:rsidRPr="006D66B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6D66BA">
        <w:rPr>
          <w:rFonts w:asciiTheme="minorHAnsi" w:hAnsiTheme="minorHAnsi" w:cstheme="minorHAnsi"/>
          <w:spacing w:val="-1"/>
          <w:sz w:val="20"/>
          <w:szCs w:val="20"/>
        </w:rPr>
        <w:t>verify the identity of the attorney in accordance with the Verification of Identity Standard.</w:t>
      </w:r>
    </w:p>
    <w:p w14:paraId="330036F6" w14:textId="77777777" w:rsidR="004C5E78" w:rsidRPr="006D66BA" w:rsidRDefault="004C5E78" w:rsidP="00AF0D9C">
      <w:pPr>
        <w:pStyle w:val="SchHeading"/>
        <w:keepNext/>
        <w:keepLines/>
        <w:spacing w:before="240"/>
        <w:ind w:left="851" w:hanging="851"/>
        <w:rPr>
          <w:rFonts w:asciiTheme="minorHAnsi" w:hAnsiTheme="minorHAnsi" w:cstheme="minorHAnsi"/>
          <w:sz w:val="20"/>
          <w:szCs w:val="20"/>
        </w:rPr>
      </w:pPr>
      <w:bookmarkStart w:id="64" w:name="_Toc407571871"/>
      <w:r w:rsidRPr="006D66BA">
        <w:rPr>
          <w:rFonts w:asciiTheme="minorHAnsi" w:hAnsiTheme="minorHAnsi" w:cstheme="minorHAnsi"/>
          <w:sz w:val="20"/>
          <w:szCs w:val="20"/>
        </w:rPr>
        <w:lastRenderedPageBreak/>
        <w:t>Body Corporate as attorney</w:t>
      </w:r>
      <w:bookmarkEnd w:id="64"/>
    </w:p>
    <w:p w14:paraId="2A4959DA" w14:textId="77777777" w:rsidR="004C5E78" w:rsidRPr="006D66BA" w:rsidRDefault="004C5E78" w:rsidP="00AF0D9C">
      <w:pPr>
        <w:keepNext/>
        <w:keepLines/>
        <w:spacing w:after="120"/>
        <w:rPr>
          <w:rFonts w:cstheme="minorHAnsi"/>
          <w:color w:val="auto"/>
          <w:spacing w:val="1"/>
        </w:rPr>
      </w:pPr>
      <w:r w:rsidRPr="006D66BA">
        <w:rPr>
          <w:rFonts w:cstheme="minorHAnsi"/>
          <w:color w:val="auto"/>
          <w:spacing w:val="1"/>
        </w:rPr>
        <w:t>The Identity Verifier must:</w:t>
      </w:r>
    </w:p>
    <w:p w14:paraId="5B08DBE8" w14:textId="77777777" w:rsidR="004C5E78" w:rsidRPr="006D66B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6D66BA">
        <w:rPr>
          <w:rFonts w:asciiTheme="minorHAnsi" w:hAnsiTheme="minorHAnsi" w:cstheme="minorHAnsi"/>
          <w:sz w:val="20"/>
          <w:szCs w:val="20"/>
        </w:rPr>
        <w:t>co</w:t>
      </w:r>
      <w:r w:rsidRPr="006D66BA">
        <w:rPr>
          <w:rFonts w:asciiTheme="minorHAnsi" w:hAnsiTheme="minorHAnsi" w:cstheme="minorHAnsi"/>
          <w:spacing w:val="-3"/>
          <w:sz w:val="20"/>
          <w:szCs w:val="20"/>
        </w:rPr>
        <w:t>n</w:t>
      </w:r>
      <w:r w:rsidRPr="006D66BA">
        <w:rPr>
          <w:rFonts w:asciiTheme="minorHAnsi" w:hAnsiTheme="minorHAnsi" w:cstheme="minorHAnsi"/>
          <w:spacing w:val="3"/>
          <w:sz w:val="20"/>
          <w:szCs w:val="20"/>
        </w:rPr>
        <w:t>f</w:t>
      </w:r>
      <w:r w:rsidRPr="006D66BA">
        <w:rPr>
          <w:rFonts w:asciiTheme="minorHAnsi" w:hAnsiTheme="minorHAnsi" w:cstheme="minorHAnsi"/>
          <w:spacing w:val="-1"/>
          <w:sz w:val="20"/>
          <w:szCs w:val="20"/>
        </w:rPr>
        <w:t>i</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m</w:t>
      </w:r>
      <w:r w:rsidRPr="006D66BA">
        <w:rPr>
          <w:rFonts w:asciiTheme="minorHAnsi" w:hAnsiTheme="minorHAnsi" w:cstheme="minorHAnsi"/>
          <w:spacing w:val="14"/>
          <w:sz w:val="20"/>
          <w:szCs w:val="20"/>
        </w:rPr>
        <w:t xml:space="preserve"> </w:t>
      </w:r>
      <w:r w:rsidRPr="006D66BA">
        <w:rPr>
          <w:rFonts w:asciiTheme="minorHAnsi" w:hAnsiTheme="minorHAnsi" w:cstheme="minorHAnsi"/>
          <w:spacing w:val="1"/>
          <w:sz w:val="20"/>
          <w:szCs w:val="20"/>
        </w:rPr>
        <w:t>fr</w:t>
      </w:r>
      <w:r w:rsidRPr="006D66BA">
        <w:rPr>
          <w:rFonts w:asciiTheme="minorHAnsi" w:hAnsiTheme="minorHAnsi" w:cstheme="minorHAnsi"/>
          <w:spacing w:val="-3"/>
          <w:sz w:val="20"/>
          <w:szCs w:val="20"/>
        </w:rPr>
        <w:t>o</w:t>
      </w:r>
      <w:r w:rsidRPr="006D66BA">
        <w:rPr>
          <w:rFonts w:asciiTheme="minorHAnsi" w:hAnsiTheme="minorHAnsi" w:cstheme="minorHAnsi"/>
          <w:sz w:val="20"/>
          <w:szCs w:val="20"/>
        </w:rPr>
        <w:t>m</w:t>
      </w:r>
      <w:r w:rsidRPr="006D66BA">
        <w:rPr>
          <w:rFonts w:asciiTheme="minorHAnsi" w:hAnsiTheme="minorHAnsi" w:cstheme="minorHAnsi"/>
          <w:spacing w:val="17"/>
          <w:sz w:val="20"/>
          <w:szCs w:val="20"/>
        </w:rPr>
        <w:t xml:space="preserve"> </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he</w:t>
      </w:r>
      <w:r w:rsidRPr="006D66BA">
        <w:rPr>
          <w:rFonts w:asciiTheme="minorHAnsi" w:hAnsiTheme="minorHAnsi" w:cstheme="minorHAnsi"/>
          <w:spacing w:val="15"/>
          <w:sz w:val="20"/>
          <w:szCs w:val="20"/>
        </w:rPr>
        <w:t xml:space="preserve"> </w:t>
      </w:r>
      <w:r w:rsidRPr="006D66BA">
        <w:rPr>
          <w:rFonts w:asciiTheme="minorHAnsi" w:hAnsiTheme="minorHAnsi" w:cstheme="minorHAnsi"/>
          <w:spacing w:val="1"/>
          <w:sz w:val="20"/>
          <w:szCs w:val="20"/>
        </w:rPr>
        <w:t>[r</w:t>
      </w:r>
      <w:r w:rsidRPr="006D66BA">
        <w:rPr>
          <w:rFonts w:asciiTheme="minorHAnsi" w:hAnsiTheme="minorHAnsi" w:cstheme="minorHAnsi"/>
          <w:spacing w:val="-3"/>
          <w:sz w:val="20"/>
          <w:szCs w:val="20"/>
        </w:rPr>
        <w:t>e</w:t>
      </w:r>
      <w:r w:rsidRPr="006D66BA">
        <w:rPr>
          <w:rFonts w:asciiTheme="minorHAnsi" w:hAnsiTheme="minorHAnsi" w:cstheme="minorHAnsi"/>
          <w:spacing w:val="2"/>
          <w:sz w:val="20"/>
          <w:szCs w:val="20"/>
        </w:rPr>
        <w:t>g</w:t>
      </w:r>
      <w:r w:rsidRPr="006D66BA">
        <w:rPr>
          <w:rFonts w:asciiTheme="minorHAnsi" w:hAnsiTheme="minorHAnsi" w:cstheme="minorHAnsi"/>
          <w:spacing w:val="-1"/>
          <w:sz w:val="20"/>
          <w:szCs w:val="20"/>
        </w:rPr>
        <w:t>i</w:t>
      </w:r>
      <w:r w:rsidRPr="006D66BA">
        <w:rPr>
          <w:rFonts w:asciiTheme="minorHAnsi" w:hAnsiTheme="minorHAnsi" w:cstheme="minorHAnsi"/>
          <w:spacing w:val="-2"/>
          <w:sz w:val="20"/>
          <w:szCs w:val="20"/>
        </w:rPr>
        <w:t>s</w:t>
      </w:r>
      <w:r w:rsidRPr="006D66BA">
        <w:rPr>
          <w:rFonts w:asciiTheme="minorHAnsi" w:hAnsiTheme="minorHAnsi" w:cstheme="minorHAnsi"/>
          <w:spacing w:val="1"/>
          <w:sz w:val="20"/>
          <w:szCs w:val="20"/>
        </w:rPr>
        <w:t>t</w:t>
      </w:r>
      <w:r w:rsidRPr="006D66BA">
        <w:rPr>
          <w:rFonts w:asciiTheme="minorHAnsi" w:hAnsiTheme="minorHAnsi" w:cstheme="minorHAnsi"/>
          <w:spacing w:val="-3"/>
          <w:sz w:val="20"/>
          <w:szCs w:val="20"/>
        </w:rPr>
        <w:t>e</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ed]</w:t>
      </w:r>
      <w:r w:rsidRPr="006D66BA">
        <w:rPr>
          <w:rFonts w:asciiTheme="minorHAnsi" w:hAnsiTheme="minorHAnsi" w:cstheme="minorHAnsi"/>
          <w:spacing w:val="17"/>
          <w:sz w:val="20"/>
          <w:szCs w:val="20"/>
        </w:rPr>
        <w:t xml:space="preserve"> </w:t>
      </w:r>
      <w:r w:rsidRPr="006D66BA">
        <w:rPr>
          <w:rFonts w:asciiTheme="minorHAnsi" w:hAnsiTheme="minorHAnsi" w:cstheme="minorHAnsi"/>
          <w:sz w:val="20"/>
          <w:szCs w:val="20"/>
        </w:rPr>
        <w:t>po</w:t>
      </w:r>
      <w:r w:rsidRPr="006D66BA">
        <w:rPr>
          <w:rFonts w:asciiTheme="minorHAnsi" w:hAnsiTheme="minorHAnsi" w:cstheme="minorHAnsi"/>
          <w:spacing w:val="-4"/>
          <w:sz w:val="20"/>
          <w:szCs w:val="20"/>
        </w:rPr>
        <w:t>w</w:t>
      </w:r>
      <w:r w:rsidRPr="006D66BA">
        <w:rPr>
          <w:rFonts w:asciiTheme="minorHAnsi" w:hAnsiTheme="minorHAnsi" w:cstheme="minorHAnsi"/>
          <w:sz w:val="20"/>
          <w:szCs w:val="20"/>
        </w:rPr>
        <w:t>er</w:t>
      </w:r>
      <w:r w:rsidRPr="006D66BA">
        <w:rPr>
          <w:rFonts w:asciiTheme="minorHAnsi" w:hAnsiTheme="minorHAnsi" w:cstheme="minorHAnsi"/>
          <w:spacing w:val="17"/>
          <w:sz w:val="20"/>
          <w:szCs w:val="20"/>
        </w:rPr>
        <w:t xml:space="preserve"> </w:t>
      </w:r>
      <w:r w:rsidRPr="006D66BA">
        <w:rPr>
          <w:rFonts w:asciiTheme="minorHAnsi" w:hAnsiTheme="minorHAnsi" w:cstheme="minorHAnsi"/>
          <w:sz w:val="20"/>
          <w:szCs w:val="20"/>
        </w:rPr>
        <w:t>of</w:t>
      </w:r>
      <w:r w:rsidRPr="006D66BA">
        <w:rPr>
          <w:rFonts w:asciiTheme="minorHAnsi" w:hAnsiTheme="minorHAnsi" w:cstheme="minorHAnsi"/>
          <w:spacing w:val="19"/>
          <w:sz w:val="20"/>
          <w:szCs w:val="20"/>
        </w:rPr>
        <w:t xml:space="preserve"> </w:t>
      </w:r>
      <w:r w:rsidRPr="006D66BA">
        <w:rPr>
          <w:rFonts w:asciiTheme="minorHAnsi" w:hAnsiTheme="minorHAnsi" w:cstheme="minorHAnsi"/>
          <w:sz w:val="20"/>
          <w:szCs w:val="20"/>
        </w:rPr>
        <w:t>a</w:t>
      </w:r>
      <w:r w:rsidRPr="006D66BA">
        <w:rPr>
          <w:rFonts w:asciiTheme="minorHAnsi" w:hAnsiTheme="minorHAnsi" w:cstheme="minorHAnsi"/>
          <w:spacing w:val="1"/>
          <w:sz w:val="20"/>
          <w:szCs w:val="20"/>
        </w:rPr>
        <w:t>tt</w:t>
      </w:r>
      <w:r w:rsidRPr="006D66BA">
        <w:rPr>
          <w:rFonts w:asciiTheme="minorHAnsi" w:hAnsiTheme="minorHAnsi" w:cstheme="minorHAnsi"/>
          <w:spacing w:val="-3"/>
          <w:sz w:val="20"/>
          <w:szCs w:val="20"/>
        </w:rPr>
        <w:t>o</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ney</w:t>
      </w:r>
      <w:r w:rsidRPr="006D66BA">
        <w:rPr>
          <w:rFonts w:asciiTheme="minorHAnsi" w:hAnsiTheme="minorHAnsi" w:cstheme="minorHAnsi"/>
          <w:spacing w:val="13"/>
          <w:sz w:val="20"/>
          <w:szCs w:val="20"/>
        </w:rPr>
        <w:t xml:space="preserve"> </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he</w:t>
      </w:r>
      <w:r w:rsidRPr="006D66BA">
        <w:rPr>
          <w:rFonts w:asciiTheme="minorHAnsi" w:hAnsiTheme="minorHAnsi" w:cstheme="minorHAnsi"/>
          <w:spacing w:val="15"/>
          <w:sz w:val="20"/>
          <w:szCs w:val="20"/>
        </w:rPr>
        <w:t xml:space="preserve"> </w:t>
      </w:r>
      <w:r w:rsidRPr="006D66BA">
        <w:rPr>
          <w:rFonts w:asciiTheme="minorHAnsi" w:hAnsiTheme="minorHAnsi" w:cstheme="minorHAnsi"/>
          <w:sz w:val="20"/>
          <w:szCs w:val="20"/>
        </w:rPr>
        <w:t>de</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a</w:t>
      </w:r>
      <w:r w:rsidRPr="006D66BA">
        <w:rPr>
          <w:rFonts w:asciiTheme="minorHAnsi" w:hAnsiTheme="minorHAnsi" w:cstheme="minorHAnsi"/>
          <w:spacing w:val="-1"/>
          <w:sz w:val="20"/>
          <w:szCs w:val="20"/>
        </w:rPr>
        <w:t>il</w:t>
      </w:r>
      <w:r w:rsidRPr="006D66BA">
        <w:rPr>
          <w:rFonts w:asciiTheme="minorHAnsi" w:hAnsiTheme="minorHAnsi" w:cstheme="minorHAnsi"/>
          <w:sz w:val="20"/>
          <w:szCs w:val="20"/>
        </w:rPr>
        <w:t>s</w:t>
      </w:r>
      <w:r w:rsidRPr="006D66BA">
        <w:rPr>
          <w:rFonts w:asciiTheme="minorHAnsi" w:hAnsiTheme="minorHAnsi" w:cstheme="minorHAnsi"/>
          <w:spacing w:val="16"/>
          <w:sz w:val="20"/>
          <w:szCs w:val="20"/>
        </w:rPr>
        <w:t xml:space="preserve"> </w:t>
      </w:r>
      <w:r w:rsidRPr="006D66BA">
        <w:rPr>
          <w:rFonts w:asciiTheme="minorHAnsi" w:hAnsiTheme="minorHAnsi" w:cstheme="minorHAnsi"/>
          <w:sz w:val="20"/>
          <w:szCs w:val="20"/>
        </w:rPr>
        <w:t>of</w:t>
      </w:r>
      <w:r w:rsidRPr="006D66BA">
        <w:rPr>
          <w:rFonts w:asciiTheme="minorHAnsi" w:hAnsiTheme="minorHAnsi" w:cstheme="minorHAnsi"/>
          <w:spacing w:val="19"/>
          <w:sz w:val="20"/>
          <w:szCs w:val="20"/>
        </w:rPr>
        <w:t xml:space="preserve"> </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he</w:t>
      </w:r>
      <w:r w:rsidRPr="006D66BA">
        <w:rPr>
          <w:rFonts w:asciiTheme="minorHAnsi" w:hAnsiTheme="minorHAnsi" w:cstheme="minorHAnsi"/>
          <w:spacing w:val="15"/>
          <w:sz w:val="20"/>
          <w:szCs w:val="20"/>
        </w:rPr>
        <w:t xml:space="preserve"> </w:t>
      </w:r>
      <w:r w:rsidRPr="006D66BA">
        <w:rPr>
          <w:rFonts w:asciiTheme="minorHAnsi" w:hAnsiTheme="minorHAnsi" w:cstheme="minorHAnsi"/>
          <w:sz w:val="20"/>
          <w:szCs w:val="20"/>
        </w:rPr>
        <w:t>a</w:t>
      </w:r>
      <w:r w:rsidRPr="006D66BA">
        <w:rPr>
          <w:rFonts w:asciiTheme="minorHAnsi" w:hAnsiTheme="minorHAnsi" w:cstheme="minorHAnsi"/>
          <w:spacing w:val="1"/>
          <w:sz w:val="20"/>
          <w:szCs w:val="20"/>
        </w:rPr>
        <w:t>tt</w:t>
      </w:r>
      <w:r w:rsidRPr="006D66BA">
        <w:rPr>
          <w:rFonts w:asciiTheme="minorHAnsi" w:hAnsiTheme="minorHAnsi" w:cstheme="minorHAnsi"/>
          <w:spacing w:val="-3"/>
          <w:sz w:val="20"/>
          <w:szCs w:val="20"/>
        </w:rPr>
        <w:t>o</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ney</w:t>
      </w:r>
      <w:r w:rsidRPr="006D66BA">
        <w:rPr>
          <w:rFonts w:asciiTheme="minorHAnsi" w:hAnsiTheme="minorHAnsi" w:cstheme="minorHAnsi"/>
          <w:spacing w:val="16"/>
          <w:sz w:val="20"/>
          <w:szCs w:val="20"/>
        </w:rPr>
        <w:t xml:space="preserve"> </w:t>
      </w:r>
      <w:r w:rsidRPr="006D66BA">
        <w:rPr>
          <w:rFonts w:asciiTheme="minorHAnsi" w:hAnsiTheme="minorHAnsi" w:cstheme="minorHAnsi"/>
          <w:sz w:val="20"/>
          <w:szCs w:val="20"/>
        </w:rPr>
        <w:t>and</w:t>
      </w:r>
      <w:r w:rsidRPr="006D66BA">
        <w:rPr>
          <w:rFonts w:asciiTheme="minorHAnsi" w:hAnsiTheme="minorHAnsi" w:cstheme="minorHAnsi"/>
          <w:spacing w:val="15"/>
          <w:sz w:val="20"/>
          <w:szCs w:val="20"/>
        </w:rPr>
        <w:t xml:space="preserve"> </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he donor;</w:t>
      </w:r>
      <w:r w:rsidRPr="006D66BA">
        <w:rPr>
          <w:rFonts w:asciiTheme="minorHAnsi" w:hAnsiTheme="minorHAnsi" w:cstheme="minorHAnsi"/>
          <w:spacing w:val="2"/>
          <w:sz w:val="20"/>
          <w:szCs w:val="20"/>
        </w:rPr>
        <w:t xml:space="preserve"> </w:t>
      </w:r>
      <w:r w:rsidRPr="006D66BA">
        <w:rPr>
          <w:rFonts w:asciiTheme="minorHAnsi" w:hAnsiTheme="minorHAnsi" w:cstheme="minorHAnsi"/>
          <w:sz w:val="20"/>
          <w:szCs w:val="20"/>
        </w:rPr>
        <w:t>and</w:t>
      </w:r>
    </w:p>
    <w:p w14:paraId="7DE939B4" w14:textId="77777777" w:rsidR="004C5E78" w:rsidRPr="006D66B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6D66BA">
        <w:rPr>
          <w:rFonts w:asciiTheme="minorHAnsi" w:hAnsiTheme="minorHAnsi" w:cstheme="minorHAnsi"/>
          <w:spacing w:val="1"/>
          <w:sz w:val="20"/>
          <w:szCs w:val="20"/>
        </w:rPr>
        <w:t>t</w:t>
      </w:r>
      <w:r w:rsidRPr="006D66BA">
        <w:rPr>
          <w:rFonts w:asciiTheme="minorHAnsi" w:hAnsiTheme="minorHAnsi" w:cstheme="minorHAnsi"/>
          <w:spacing w:val="-3"/>
          <w:sz w:val="20"/>
          <w:szCs w:val="20"/>
        </w:rPr>
        <w:t>a</w:t>
      </w:r>
      <w:r w:rsidRPr="006D66BA">
        <w:rPr>
          <w:rFonts w:asciiTheme="minorHAnsi" w:hAnsiTheme="minorHAnsi" w:cstheme="minorHAnsi"/>
          <w:spacing w:val="2"/>
          <w:sz w:val="20"/>
          <w:szCs w:val="20"/>
        </w:rPr>
        <w:t>k</w:t>
      </w:r>
      <w:r w:rsidRPr="006D66BA">
        <w:rPr>
          <w:rFonts w:asciiTheme="minorHAnsi" w:hAnsiTheme="minorHAnsi" w:cstheme="minorHAnsi"/>
          <w:sz w:val="20"/>
          <w:szCs w:val="20"/>
        </w:rPr>
        <w:t>e</w:t>
      </w:r>
      <w:r w:rsidRPr="006D66BA">
        <w:rPr>
          <w:rFonts w:asciiTheme="minorHAnsi" w:hAnsiTheme="minorHAnsi" w:cstheme="minorHAnsi"/>
          <w:spacing w:val="2"/>
          <w:sz w:val="20"/>
          <w:szCs w:val="20"/>
        </w:rPr>
        <w:t xml:space="preserve"> </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easonable</w:t>
      </w:r>
      <w:r w:rsidRPr="006D66BA">
        <w:rPr>
          <w:rFonts w:asciiTheme="minorHAnsi" w:hAnsiTheme="minorHAnsi" w:cstheme="minorHAnsi"/>
          <w:spacing w:val="2"/>
          <w:sz w:val="20"/>
          <w:szCs w:val="20"/>
        </w:rPr>
        <w:t xml:space="preserve"> </w:t>
      </w:r>
      <w:r w:rsidRPr="006D66BA">
        <w:rPr>
          <w:rFonts w:asciiTheme="minorHAnsi" w:hAnsiTheme="minorHAnsi" w:cstheme="minorHAnsi"/>
          <w:sz w:val="20"/>
          <w:szCs w:val="20"/>
        </w:rPr>
        <w:t>s</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e</w:t>
      </w:r>
      <w:r w:rsidRPr="006D66BA">
        <w:rPr>
          <w:rFonts w:asciiTheme="minorHAnsi" w:hAnsiTheme="minorHAnsi" w:cstheme="minorHAnsi"/>
          <w:spacing w:val="-3"/>
          <w:sz w:val="20"/>
          <w:szCs w:val="20"/>
        </w:rPr>
        <w:t>p</w:t>
      </w:r>
      <w:r w:rsidRPr="006D66BA">
        <w:rPr>
          <w:rFonts w:asciiTheme="minorHAnsi" w:hAnsiTheme="minorHAnsi" w:cstheme="minorHAnsi"/>
          <w:sz w:val="20"/>
          <w:szCs w:val="20"/>
        </w:rPr>
        <w:t xml:space="preserve">s </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o</w:t>
      </w:r>
      <w:r w:rsidRPr="006D66BA">
        <w:rPr>
          <w:rFonts w:asciiTheme="minorHAnsi" w:hAnsiTheme="minorHAnsi" w:cstheme="minorHAnsi"/>
          <w:spacing w:val="2"/>
          <w:sz w:val="20"/>
          <w:szCs w:val="20"/>
        </w:rPr>
        <w:t xml:space="preserve"> </w:t>
      </w:r>
      <w:r w:rsidRPr="006D66BA">
        <w:rPr>
          <w:rFonts w:asciiTheme="minorHAnsi" w:hAnsiTheme="minorHAnsi" w:cstheme="minorHAnsi"/>
          <w:sz w:val="20"/>
          <w:szCs w:val="20"/>
        </w:rPr>
        <w:t>es</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ab</w:t>
      </w:r>
      <w:r w:rsidRPr="006D66BA">
        <w:rPr>
          <w:rFonts w:asciiTheme="minorHAnsi" w:hAnsiTheme="minorHAnsi" w:cstheme="minorHAnsi"/>
          <w:spacing w:val="-1"/>
          <w:sz w:val="20"/>
          <w:szCs w:val="20"/>
        </w:rPr>
        <w:t>li</w:t>
      </w:r>
      <w:r w:rsidRPr="006D66BA">
        <w:rPr>
          <w:rFonts w:asciiTheme="minorHAnsi" w:hAnsiTheme="minorHAnsi" w:cstheme="minorHAnsi"/>
          <w:sz w:val="20"/>
          <w:szCs w:val="20"/>
        </w:rPr>
        <w:t>sh</w:t>
      </w:r>
      <w:r w:rsidRPr="006D66BA">
        <w:rPr>
          <w:rFonts w:asciiTheme="minorHAnsi" w:hAnsiTheme="minorHAnsi" w:cstheme="minorHAnsi"/>
          <w:spacing w:val="2"/>
          <w:sz w:val="20"/>
          <w:szCs w:val="20"/>
        </w:rPr>
        <w:t xml:space="preserve"> </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hat</w:t>
      </w:r>
      <w:r w:rsidRPr="006D66BA">
        <w:rPr>
          <w:rFonts w:asciiTheme="minorHAnsi" w:hAnsiTheme="minorHAnsi" w:cstheme="minorHAnsi"/>
          <w:spacing w:val="4"/>
          <w:sz w:val="20"/>
          <w:szCs w:val="20"/>
        </w:rPr>
        <w:t xml:space="preserve"> </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 xml:space="preserve">he </w:t>
      </w:r>
      <w:r w:rsidRPr="006D66BA">
        <w:rPr>
          <w:rFonts w:asciiTheme="minorHAnsi" w:hAnsiTheme="minorHAnsi" w:cstheme="minorHAnsi"/>
          <w:spacing w:val="-1"/>
          <w:sz w:val="20"/>
          <w:szCs w:val="20"/>
        </w:rPr>
        <w:t>C</w:t>
      </w:r>
      <w:r w:rsidRPr="006D66BA">
        <w:rPr>
          <w:rFonts w:asciiTheme="minorHAnsi" w:hAnsiTheme="minorHAnsi" w:cstheme="minorHAnsi"/>
          <w:sz w:val="20"/>
          <w:szCs w:val="20"/>
        </w:rPr>
        <w:t>on</w:t>
      </w:r>
      <w:r w:rsidRPr="006D66BA">
        <w:rPr>
          <w:rFonts w:asciiTheme="minorHAnsi" w:hAnsiTheme="minorHAnsi" w:cstheme="minorHAnsi"/>
          <w:spacing w:val="-2"/>
          <w:sz w:val="20"/>
          <w:szCs w:val="20"/>
        </w:rPr>
        <w:t>v</w:t>
      </w:r>
      <w:r w:rsidRPr="006D66BA">
        <w:rPr>
          <w:rFonts w:asciiTheme="minorHAnsi" w:hAnsiTheme="minorHAnsi" w:cstheme="minorHAnsi"/>
          <w:spacing w:val="2"/>
          <w:sz w:val="20"/>
          <w:szCs w:val="20"/>
        </w:rPr>
        <w:t>e</w:t>
      </w:r>
      <w:r w:rsidRPr="006D66BA">
        <w:rPr>
          <w:rFonts w:asciiTheme="minorHAnsi" w:hAnsiTheme="minorHAnsi" w:cstheme="minorHAnsi"/>
          <w:spacing w:val="-2"/>
          <w:sz w:val="20"/>
          <w:szCs w:val="20"/>
        </w:rPr>
        <w:t>y</w:t>
      </w:r>
      <w:r w:rsidRPr="006D66BA">
        <w:rPr>
          <w:rFonts w:asciiTheme="minorHAnsi" w:hAnsiTheme="minorHAnsi" w:cstheme="minorHAnsi"/>
          <w:sz w:val="20"/>
          <w:szCs w:val="20"/>
        </w:rPr>
        <w:t>anc</w:t>
      </w:r>
      <w:r w:rsidRPr="006D66BA">
        <w:rPr>
          <w:rFonts w:asciiTheme="minorHAnsi" w:hAnsiTheme="minorHAnsi" w:cstheme="minorHAnsi"/>
          <w:spacing w:val="-1"/>
          <w:sz w:val="20"/>
          <w:szCs w:val="20"/>
        </w:rPr>
        <w:t>i</w:t>
      </w:r>
      <w:r w:rsidRPr="006D66BA">
        <w:rPr>
          <w:rFonts w:asciiTheme="minorHAnsi" w:hAnsiTheme="minorHAnsi" w:cstheme="minorHAnsi"/>
          <w:sz w:val="20"/>
          <w:szCs w:val="20"/>
        </w:rPr>
        <w:t>ng</w:t>
      </w:r>
      <w:r w:rsidRPr="006D66BA">
        <w:rPr>
          <w:rFonts w:asciiTheme="minorHAnsi" w:hAnsiTheme="minorHAnsi" w:cstheme="minorHAnsi"/>
          <w:spacing w:val="4"/>
          <w:sz w:val="20"/>
          <w:szCs w:val="20"/>
        </w:rPr>
        <w:t xml:space="preserve"> </w:t>
      </w:r>
      <w:r w:rsidRPr="006D66BA">
        <w:rPr>
          <w:rFonts w:asciiTheme="minorHAnsi" w:hAnsiTheme="minorHAnsi" w:cstheme="minorHAnsi"/>
          <w:spacing w:val="2"/>
          <w:sz w:val="20"/>
          <w:szCs w:val="20"/>
        </w:rPr>
        <w:t>T</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ans</w:t>
      </w:r>
      <w:r w:rsidRPr="006D66BA">
        <w:rPr>
          <w:rFonts w:asciiTheme="minorHAnsi" w:hAnsiTheme="minorHAnsi" w:cstheme="minorHAnsi"/>
          <w:spacing w:val="-3"/>
          <w:sz w:val="20"/>
          <w:szCs w:val="20"/>
        </w:rPr>
        <w:t>a</w:t>
      </w:r>
      <w:r w:rsidRPr="006D66BA">
        <w:rPr>
          <w:rFonts w:asciiTheme="minorHAnsi" w:hAnsiTheme="minorHAnsi" w:cstheme="minorHAnsi"/>
          <w:sz w:val="20"/>
          <w:szCs w:val="20"/>
        </w:rPr>
        <w:t>c</w:t>
      </w:r>
      <w:r w:rsidRPr="006D66BA">
        <w:rPr>
          <w:rFonts w:asciiTheme="minorHAnsi" w:hAnsiTheme="minorHAnsi" w:cstheme="minorHAnsi"/>
          <w:spacing w:val="1"/>
          <w:sz w:val="20"/>
          <w:szCs w:val="20"/>
        </w:rPr>
        <w:t>t</w:t>
      </w:r>
      <w:r w:rsidRPr="006D66BA">
        <w:rPr>
          <w:rFonts w:asciiTheme="minorHAnsi" w:hAnsiTheme="minorHAnsi" w:cstheme="minorHAnsi"/>
          <w:spacing w:val="-1"/>
          <w:sz w:val="20"/>
          <w:szCs w:val="20"/>
        </w:rPr>
        <w:t>i</w:t>
      </w:r>
      <w:r w:rsidRPr="006D66BA">
        <w:rPr>
          <w:rFonts w:asciiTheme="minorHAnsi" w:hAnsiTheme="minorHAnsi" w:cstheme="minorHAnsi"/>
          <w:sz w:val="20"/>
          <w:szCs w:val="20"/>
        </w:rPr>
        <w:t>on</w:t>
      </w:r>
      <w:r w:rsidRPr="006D66BA">
        <w:rPr>
          <w:rFonts w:asciiTheme="minorHAnsi" w:hAnsiTheme="minorHAnsi" w:cstheme="minorHAnsi"/>
          <w:spacing w:val="1"/>
          <w:sz w:val="20"/>
          <w:szCs w:val="20"/>
        </w:rPr>
        <w:t>(</w:t>
      </w:r>
      <w:r w:rsidRPr="006D66BA">
        <w:rPr>
          <w:rFonts w:asciiTheme="minorHAnsi" w:hAnsiTheme="minorHAnsi" w:cstheme="minorHAnsi"/>
          <w:sz w:val="20"/>
          <w:szCs w:val="20"/>
        </w:rPr>
        <w:t>s)</w:t>
      </w:r>
      <w:r w:rsidRPr="006D66BA">
        <w:rPr>
          <w:rFonts w:asciiTheme="minorHAnsi" w:hAnsiTheme="minorHAnsi" w:cstheme="minorHAnsi"/>
          <w:spacing w:val="3"/>
          <w:sz w:val="20"/>
          <w:szCs w:val="20"/>
        </w:rPr>
        <w:t xml:space="preserve"> </w:t>
      </w:r>
      <w:r w:rsidRPr="006D66BA">
        <w:rPr>
          <w:rFonts w:asciiTheme="minorHAnsi" w:hAnsiTheme="minorHAnsi" w:cstheme="minorHAnsi"/>
          <w:spacing w:val="-1"/>
          <w:sz w:val="20"/>
          <w:szCs w:val="20"/>
        </w:rPr>
        <w:t>i</w:t>
      </w:r>
      <w:r w:rsidRPr="006D66BA">
        <w:rPr>
          <w:rFonts w:asciiTheme="minorHAnsi" w:hAnsiTheme="minorHAnsi" w:cstheme="minorHAnsi"/>
          <w:sz w:val="20"/>
          <w:szCs w:val="20"/>
        </w:rPr>
        <w:t>s au</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ho</w:t>
      </w:r>
      <w:r w:rsidRPr="006D66BA">
        <w:rPr>
          <w:rFonts w:asciiTheme="minorHAnsi" w:hAnsiTheme="minorHAnsi" w:cstheme="minorHAnsi"/>
          <w:spacing w:val="1"/>
          <w:sz w:val="20"/>
          <w:szCs w:val="20"/>
        </w:rPr>
        <w:t>r</w:t>
      </w:r>
      <w:r w:rsidRPr="006D66BA">
        <w:rPr>
          <w:rFonts w:asciiTheme="minorHAnsi" w:hAnsiTheme="minorHAnsi" w:cstheme="minorHAnsi"/>
          <w:spacing w:val="-1"/>
          <w:sz w:val="20"/>
          <w:szCs w:val="20"/>
        </w:rPr>
        <w:t>i</w:t>
      </w:r>
      <w:r w:rsidRPr="006D66BA">
        <w:rPr>
          <w:rFonts w:asciiTheme="minorHAnsi" w:hAnsiTheme="minorHAnsi" w:cstheme="minorHAnsi"/>
          <w:sz w:val="20"/>
          <w:szCs w:val="20"/>
        </w:rPr>
        <w:t>sed</w:t>
      </w:r>
      <w:r w:rsidRPr="006D66BA">
        <w:rPr>
          <w:rFonts w:asciiTheme="minorHAnsi" w:hAnsiTheme="minorHAnsi" w:cstheme="minorHAnsi"/>
          <w:spacing w:val="1"/>
          <w:sz w:val="20"/>
          <w:szCs w:val="20"/>
        </w:rPr>
        <w:t xml:space="preserve"> </w:t>
      </w:r>
      <w:r w:rsidRPr="006D66BA">
        <w:rPr>
          <w:rFonts w:asciiTheme="minorHAnsi" w:hAnsiTheme="minorHAnsi" w:cstheme="minorHAnsi"/>
          <w:sz w:val="20"/>
          <w:szCs w:val="20"/>
        </w:rPr>
        <w:t>by</w:t>
      </w:r>
      <w:r w:rsidRPr="006D66BA">
        <w:rPr>
          <w:rFonts w:asciiTheme="minorHAnsi" w:hAnsiTheme="minorHAnsi" w:cstheme="minorHAnsi"/>
          <w:spacing w:val="-4"/>
          <w:sz w:val="20"/>
          <w:szCs w:val="20"/>
        </w:rPr>
        <w:t xml:space="preserve"> </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he</w:t>
      </w:r>
      <w:r w:rsidRPr="006D66BA">
        <w:rPr>
          <w:rFonts w:asciiTheme="minorHAnsi" w:hAnsiTheme="minorHAnsi" w:cstheme="minorHAnsi"/>
          <w:spacing w:val="1"/>
          <w:sz w:val="20"/>
          <w:szCs w:val="20"/>
        </w:rPr>
        <w:t xml:space="preserve"> </w:t>
      </w:r>
      <w:r w:rsidRPr="006D66BA">
        <w:rPr>
          <w:rFonts w:asciiTheme="minorHAnsi" w:hAnsiTheme="minorHAnsi" w:cstheme="minorHAnsi"/>
          <w:sz w:val="20"/>
          <w:szCs w:val="20"/>
        </w:rPr>
        <w:t>po</w:t>
      </w:r>
      <w:r w:rsidRPr="006D66BA">
        <w:rPr>
          <w:rFonts w:asciiTheme="minorHAnsi" w:hAnsiTheme="minorHAnsi" w:cstheme="minorHAnsi"/>
          <w:spacing w:val="-4"/>
          <w:sz w:val="20"/>
          <w:szCs w:val="20"/>
        </w:rPr>
        <w:t>w</w:t>
      </w:r>
      <w:r w:rsidRPr="006D66BA">
        <w:rPr>
          <w:rFonts w:asciiTheme="minorHAnsi" w:hAnsiTheme="minorHAnsi" w:cstheme="minorHAnsi"/>
          <w:sz w:val="20"/>
          <w:szCs w:val="20"/>
        </w:rPr>
        <w:t xml:space="preserve">er </w:t>
      </w:r>
      <w:r w:rsidRPr="006D66BA">
        <w:rPr>
          <w:rFonts w:asciiTheme="minorHAnsi" w:hAnsiTheme="minorHAnsi" w:cstheme="minorHAnsi"/>
          <w:spacing w:val="-3"/>
          <w:sz w:val="20"/>
          <w:szCs w:val="20"/>
        </w:rPr>
        <w:t>o</w:t>
      </w:r>
      <w:r w:rsidRPr="006D66BA">
        <w:rPr>
          <w:rFonts w:asciiTheme="minorHAnsi" w:hAnsiTheme="minorHAnsi" w:cstheme="minorHAnsi"/>
          <w:sz w:val="20"/>
          <w:szCs w:val="20"/>
        </w:rPr>
        <w:t>f</w:t>
      </w:r>
      <w:r w:rsidRPr="006D66BA">
        <w:rPr>
          <w:rFonts w:asciiTheme="minorHAnsi" w:hAnsiTheme="minorHAnsi" w:cstheme="minorHAnsi"/>
          <w:spacing w:val="5"/>
          <w:sz w:val="20"/>
          <w:szCs w:val="20"/>
        </w:rPr>
        <w:t xml:space="preserve"> </w:t>
      </w:r>
      <w:r w:rsidRPr="006D66BA">
        <w:rPr>
          <w:rFonts w:asciiTheme="minorHAnsi" w:hAnsiTheme="minorHAnsi" w:cstheme="minorHAnsi"/>
          <w:spacing w:val="-3"/>
          <w:sz w:val="20"/>
          <w:szCs w:val="20"/>
        </w:rPr>
        <w:t>a</w:t>
      </w:r>
      <w:r w:rsidRPr="006D66BA">
        <w:rPr>
          <w:rFonts w:asciiTheme="minorHAnsi" w:hAnsiTheme="minorHAnsi" w:cstheme="minorHAnsi"/>
          <w:spacing w:val="1"/>
          <w:sz w:val="20"/>
          <w:szCs w:val="20"/>
        </w:rPr>
        <w:t>tt</w:t>
      </w:r>
      <w:r w:rsidRPr="006D66BA">
        <w:rPr>
          <w:rFonts w:asciiTheme="minorHAnsi" w:hAnsiTheme="minorHAnsi" w:cstheme="minorHAnsi"/>
          <w:spacing w:val="-3"/>
          <w:sz w:val="20"/>
          <w:szCs w:val="20"/>
        </w:rPr>
        <w:t>o</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ne</w:t>
      </w:r>
      <w:r w:rsidRPr="006D66BA">
        <w:rPr>
          <w:rFonts w:asciiTheme="minorHAnsi" w:hAnsiTheme="minorHAnsi" w:cstheme="minorHAnsi"/>
          <w:spacing w:val="-2"/>
          <w:sz w:val="20"/>
          <w:szCs w:val="20"/>
        </w:rPr>
        <w:t>y</w:t>
      </w:r>
      <w:r w:rsidRPr="006D66BA">
        <w:rPr>
          <w:rFonts w:asciiTheme="minorHAnsi" w:hAnsiTheme="minorHAnsi" w:cstheme="minorHAnsi"/>
          <w:sz w:val="20"/>
          <w:szCs w:val="20"/>
        </w:rPr>
        <w:t>;</w:t>
      </w:r>
      <w:r w:rsidRPr="006D66BA">
        <w:rPr>
          <w:rFonts w:asciiTheme="minorHAnsi" w:hAnsiTheme="minorHAnsi" w:cstheme="minorHAnsi"/>
          <w:spacing w:val="2"/>
          <w:sz w:val="20"/>
          <w:szCs w:val="20"/>
        </w:rPr>
        <w:t xml:space="preserve"> </w:t>
      </w:r>
      <w:r w:rsidRPr="006D66BA">
        <w:rPr>
          <w:rFonts w:asciiTheme="minorHAnsi" w:hAnsiTheme="minorHAnsi" w:cstheme="minorHAnsi"/>
          <w:sz w:val="20"/>
          <w:szCs w:val="20"/>
        </w:rPr>
        <w:t>and</w:t>
      </w:r>
    </w:p>
    <w:p w14:paraId="7757BA34" w14:textId="77777777" w:rsidR="004C5E78" w:rsidRPr="006D66B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6D66BA">
        <w:rPr>
          <w:rFonts w:asciiTheme="minorHAnsi" w:hAnsiTheme="minorHAnsi" w:cstheme="minorHAnsi"/>
          <w:sz w:val="20"/>
          <w:szCs w:val="20"/>
        </w:rPr>
        <w:t>co</w:t>
      </w:r>
      <w:r w:rsidRPr="006D66BA">
        <w:rPr>
          <w:rFonts w:asciiTheme="minorHAnsi" w:hAnsiTheme="minorHAnsi" w:cstheme="minorHAnsi"/>
          <w:spacing w:val="1"/>
          <w:sz w:val="20"/>
          <w:szCs w:val="20"/>
        </w:rPr>
        <w:t>m</w:t>
      </w:r>
      <w:r w:rsidRPr="006D66BA">
        <w:rPr>
          <w:rFonts w:asciiTheme="minorHAnsi" w:hAnsiTheme="minorHAnsi" w:cstheme="minorHAnsi"/>
          <w:sz w:val="20"/>
          <w:szCs w:val="20"/>
        </w:rPr>
        <w:t>p</w:t>
      </w:r>
      <w:r w:rsidRPr="006D66BA">
        <w:rPr>
          <w:rFonts w:asciiTheme="minorHAnsi" w:hAnsiTheme="minorHAnsi" w:cstheme="minorHAnsi"/>
          <w:spacing w:val="-1"/>
          <w:sz w:val="20"/>
          <w:szCs w:val="20"/>
        </w:rPr>
        <w:t>l</w:t>
      </w:r>
      <w:r w:rsidRPr="006D66BA">
        <w:rPr>
          <w:rFonts w:asciiTheme="minorHAnsi" w:hAnsiTheme="minorHAnsi" w:cstheme="minorHAnsi"/>
          <w:sz w:val="20"/>
          <w:szCs w:val="20"/>
        </w:rPr>
        <w:t>y</w:t>
      </w:r>
      <w:r w:rsidRPr="006D66BA">
        <w:rPr>
          <w:rFonts w:asciiTheme="minorHAnsi" w:hAnsiTheme="minorHAnsi" w:cstheme="minorHAnsi"/>
          <w:spacing w:val="-1"/>
          <w:sz w:val="20"/>
          <w:szCs w:val="20"/>
        </w:rPr>
        <w:t xml:space="preserve"> </w:t>
      </w:r>
      <w:r w:rsidRPr="006D66BA">
        <w:rPr>
          <w:rFonts w:asciiTheme="minorHAnsi" w:hAnsiTheme="minorHAnsi" w:cstheme="minorHAnsi"/>
          <w:spacing w:val="-4"/>
          <w:sz w:val="20"/>
          <w:szCs w:val="20"/>
        </w:rPr>
        <w:t>w</w:t>
      </w:r>
      <w:r w:rsidRPr="006D66BA">
        <w:rPr>
          <w:rFonts w:asciiTheme="minorHAnsi" w:hAnsiTheme="minorHAnsi" w:cstheme="minorHAnsi"/>
          <w:spacing w:val="-1"/>
          <w:sz w:val="20"/>
          <w:szCs w:val="20"/>
        </w:rPr>
        <w:t>i</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h</w:t>
      </w:r>
      <w:r w:rsidRPr="006D66BA">
        <w:rPr>
          <w:rFonts w:asciiTheme="minorHAnsi" w:hAnsiTheme="minorHAnsi" w:cstheme="minorHAnsi"/>
          <w:spacing w:val="1"/>
          <w:sz w:val="20"/>
          <w:szCs w:val="20"/>
        </w:rPr>
        <w:t xml:space="preserve"> </w:t>
      </w:r>
      <w:r w:rsidRPr="006D66BA">
        <w:rPr>
          <w:rFonts w:asciiTheme="minorHAnsi" w:hAnsiTheme="minorHAnsi" w:cstheme="minorHAnsi"/>
          <w:spacing w:val="-1"/>
          <w:sz w:val="20"/>
          <w:szCs w:val="20"/>
        </w:rPr>
        <w:t>V</w:t>
      </w:r>
      <w:r w:rsidRPr="006D66BA">
        <w:rPr>
          <w:rFonts w:asciiTheme="minorHAnsi" w:hAnsiTheme="minorHAnsi" w:cstheme="minorHAnsi"/>
          <w:sz w:val="20"/>
          <w:szCs w:val="20"/>
        </w:rPr>
        <w:t>e</w:t>
      </w:r>
      <w:r w:rsidRPr="006D66BA">
        <w:rPr>
          <w:rFonts w:asciiTheme="minorHAnsi" w:hAnsiTheme="minorHAnsi" w:cstheme="minorHAnsi"/>
          <w:spacing w:val="1"/>
          <w:sz w:val="20"/>
          <w:szCs w:val="20"/>
        </w:rPr>
        <w:t>r</w:t>
      </w:r>
      <w:r w:rsidRPr="006D66BA">
        <w:rPr>
          <w:rFonts w:asciiTheme="minorHAnsi" w:hAnsiTheme="minorHAnsi" w:cstheme="minorHAnsi"/>
          <w:spacing w:val="-1"/>
          <w:sz w:val="20"/>
          <w:szCs w:val="20"/>
        </w:rPr>
        <w:t>i</w:t>
      </w:r>
      <w:r w:rsidRPr="006D66BA">
        <w:rPr>
          <w:rFonts w:asciiTheme="minorHAnsi" w:hAnsiTheme="minorHAnsi" w:cstheme="minorHAnsi"/>
          <w:spacing w:val="3"/>
          <w:sz w:val="20"/>
          <w:szCs w:val="20"/>
        </w:rPr>
        <w:t>f</w:t>
      </w:r>
      <w:r w:rsidRPr="006D66BA">
        <w:rPr>
          <w:rFonts w:asciiTheme="minorHAnsi" w:hAnsiTheme="minorHAnsi" w:cstheme="minorHAnsi"/>
          <w:spacing w:val="-1"/>
          <w:sz w:val="20"/>
          <w:szCs w:val="20"/>
        </w:rPr>
        <w:t>i</w:t>
      </w:r>
      <w:r w:rsidRPr="006D66BA">
        <w:rPr>
          <w:rFonts w:asciiTheme="minorHAnsi" w:hAnsiTheme="minorHAnsi" w:cstheme="minorHAnsi"/>
          <w:sz w:val="20"/>
          <w:szCs w:val="20"/>
        </w:rPr>
        <w:t>c</w:t>
      </w:r>
      <w:r w:rsidRPr="006D66BA">
        <w:rPr>
          <w:rFonts w:asciiTheme="minorHAnsi" w:hAnsiTheme="minorHAnsi" w:cstheme="minorHAnsi"/>
          <w:spacing w:val="-3"/>
          <w:sz w:val="20"/>
          <w:szCs w:val="20"/>
        </w:rPr>
        <w:t>a</w:t>
      </w:r>
      <w:r w:rsidRPr="006D66BA">
        <w:rPr>
          <w:rFonts w:asciiTheme="minorHAnsi" w:hAnsiTheme="minorHAnsi" w:cstheme="minorHAnsi"/>
          <w:spacing w:val="1"/>
          <w:sz w:val="20"/>
          <w:szCs w:val="20"/>
        </w:rPr>
        <w:t>t</w:t>
      </w:r>
      <w:r w:rsidRPr="006D66BA">
        <w:rPr>
          <w:rFonts w:asciiTheme="minorHAnsi" w:hAnsiTheme="minorHAnsi" w:cstheme="minorHAnsi"/>
          <w:spacing w:val="-1"/>
          <w:sz w:val="20"/>
          <w:szCs w:val="20"/>
        </w:rPr>
        <w:t>i</w:t>
      </w:r>
      <w:r w:rsidRPr="006D66BA">
        <w:rPr>
          <w:rFonts w:asciiTheme="minorHAnsi" w:hAnsiTheme="minorHAnsi" w:cstheme="minorHAnsi"/>
          <w:sz w:val="20"/>
          <w:szCs w:val="20"/>
        </w:rPr>
        <w:t>on</w:t>
      </w:r>
      <w:r w:rsidRPr="006D66BA">
        <w:rPr>
          <w:rFonts w:asciiTheme="minorHAnsi" w:hAnsiTheme="minorHAnsi" w:cstheme="minorHAnsi"/>
          <w:spacing w:val="-2"/>
          <w:sz w:val="20"/>
          <w:szCs w:val="20"/>
        </w:rPr>
        <w:t xml:space="preserve"> </w:t>
      </w:r>
      <w:r w:rsidRPr="006D66BA">
        <w:rPr>
          <w:rFonts w:asciiTheme="minorHAnsi" w:hAnsiTheme="minorHAnsi" w:cstheme="minorHAnsi"/>
          <w:spacing w:val="-3"/>
          <w:sz w:val="20"/>
          <w:szCs w:val="20"/>
        </w:rPr>
        <w:t>o</w:t>
      </w:r>
      <w:r w:rsidRPr="006D66BA">
        <w:rPr>
          <w:rFonts w:asciiTheme="minorHAnsi" w:hAnsiTheme="minorHAnsi" w:cstheme="minorHAnsi"/>
          <w:sz w:val="20"/>
          <w:szCs w:val="20"/>
        </w:rPr>
        <w:t>f</w:t>
      </w:r>
      <w:r w:rsidRPr="006D66BA">
        <w:rPr>
          <w:rFonts w:asciiTheme="minorHAnsi" w:hAnsiTheme="minorHAnsi" w:cstheme="minorHAnsi"/>
          <w:spacing w:val="2"/>
          <w:sz w:val="20"/>
          <w:szCs w:val="20"/>
        </w:rPr>
        <w:t xml:space="preserve"> </w:t>
      </w:r>
      <w:r w:rsidRPr="006D66BA">
        <w:rPr>
          <w:rFonts w:asciiTheme="minorHAnsi" w:hAnsiTheme="minorHAnsi" w:cstheme="minorHAnsi"/>
          <w:spacing w:val="1"/>
          <w:sz w:val="20"/>
          <w:szCs w:val="20"/>
        </w:rPr>
        <w:t>I</w:t>
      </w:r>
      <w:r w:rsidRPr="006D66BA">
        <w:rPr>
          <w:rFonts w:asciiTheme="minorHAnsi" w:hAnsiTheme="minorHAnsi" w:cstheme="minorHAnsi"/>
          <w:sz w:val="20"/>
          <w:szCs w:val="20"/>
        </w:rPr>
        <w:t>den</w:t>
      </w:r>
      <w:r w:rsidRPr="006D66BA">
        <w:rPr>
          <w:rFonts w:asciiTheme="minorHAnsi" w:hAnsiTheme="minorHAnsi" w:cstheme="minorHAnsi"/>
          <w:spacing w:val="1"/>
          <w:sz w:val="20"/>
          <w:szCs w:val="20"/>
        </w:rPr>
        <w:t>t</w:t>
      </w:r>
      <w:r w:rsidRPr="006D66BA">
        <w:rPr>
          <w:rFonts w:asciiTheme="minorHAnsi" w:hAnsiTheme="minorHAnsi" w:cstheme="minorHAnsi"/>
          <w:spacing w:val="-1"/>
          <w:sz w:val="20"/>
          <w:szCs w:val="20"/>
        </w:rPr>
        <w:t>i</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y</w:t>
      </w:r>
      <w:r w:rsidRPr="006D66BA">
        <w:rPr>
          <w:rFonts w:asciiTheme="minorHAnsi" w:hAnsiTheme="minorHAnsi" w:cstheme="minorHAnsi"/>
          <w:spacing w:val="-1"/>
          <w:sz w:val="20"/>
          <w:szCs w:val="20"/>
        </w:rPr>
        <w:t xml:space="preserve"> S</w:t>
      </w:r>
      <w:r w:rsidRPr="006D66BA">
        <w:rPr>
          <w:rFonts w:asciiTheme="minorHAnsi" w:hAnsiTheme="minorHAnsi" w:cstheme="minorHAnsi"/>
          <w:spacing w:val="1"/>
          <w:sz w:val="20"/>
          <w:szCs w:val="20"/>
        </w:rPr>
        <w:t>t</w:t>
      </w:r>
      <w:r w:rsidRPr="006D66BA">
        <w:rPr>
          <w:rFonts w:asciiTheme="minorHAnsi" w:hAnsiTheme="minorHAnsi" w:cstheme="minorHAnsi"/>
          <w:sz w:val="20"/>
          <w:szCs w:val="20"/>
        </w:rPr>
        <w:t>and</w:t>
      </w:r>
      <w:r w:rsidRPr="006D66BA">
        <w:rPr>
          <w:rFonts w:asciiTheme="minorHAnsi" w:hAnsiTheme="minorHAnsi" w:cstheme="minorHAnsi"/>
          <w:spacing w:val="-3"/>
          <w:sz w:val="20"/>
          <w:szCs w:val="20"/>
        </w:rPr>
        <w:t>a</w:t>
      </w:r>
      <w:r w:rsidRPr="006D66BA">
        <w:rPr>
          <w:rFonts w:asciiTheme="minorHAnsi" w:hAnsiTheme="minorHAnsi" w:cstheme="minorHAnsi"/>
          <w:spacing w:val="1"/>
          <w:sz w:val="20"/>
          <w:szCs w:val="20"/>
        </w:rPr>
        <w:t>r</w:t>
      </w:r>
      <w:r w:rsidRPr="006D66BA">
        <w:rPr>
          <w:rFonts w:asciiTheme="minorHAnsi" w:hAnsiTheme="minorHAnsi" w:cstheme="minorHAnsi"/>
          <w:sz w:val="20"/>
          <w:szCs w:val="20"/>
        </w:rPr>
        <w:t>d</w:t>
      </w:r>
      <w:r w:rsidRPr="006D66BA">
        <w:rPr>
          <w:rFonts w:asciiTheme="minorHAnsi" w:hAnsiTheme="minorHAnsi" w:cstheme="minorHAnsi"/>
          <w:spacing w:val="-2"/>
          <w:sz w:val="20"/>
          <w:szCs w:val="20"/>
        </w:rPr>
        <w:t xml:space="preserve"> </w:t>
      </w:r>
      <w:r w:rsidRPr="006D66BA">
        <w:rPr>
          <w:rFonts w:asciiTheme="minorHAnsi" w:hAnsiTheme="minorHAnsi" w:cstheme="minorHAnsi"/>
          <w:sz w:val="20"/>
          <w:szCs w:val="20"/>
        </w:rPr>
        <w:t>pa</w:t>
      </w:r>
      <w:r w:rsidRPr="006D66BA">
        <w:rPr>
          <w:rFonts w:asciiTheme="minorHAnsi" w:hAnsiTheme="minorHAnsi" w:cstheme="minorHAnsi"/>
          <w:spacing w:val="1"/>
          <w:sz w:val="20"/>
          <w:szCs w:val="20"/>
        </w:rPr>
        <w:t>r</w:t>
      </w:r>
      <w:r w:rsidRPr="006D66BA">
        <w:rPr>
          <w:rFonts w:asciiTheme="minorHAnsi" w:hAnsiTheme="minorHAnsi" w:cstheme="minorHAnsi"/>
          <w:spacing w:val="-3"/>
          <w:sz w:val="20"/>
          <w:szCs w:val="20"/>
        </w:rPr>
        <w:t>a</w:t>
      </w:r>
      <w:r w:rsidRPr="006D66BA">
        <w:rPr>
          <w:rFonts w:asciiTheme="minorHAnsi" w:hAnsiTheme="minorHAnsi" w:cstheme="minorHAnsi"/>
          <w:spacing w:val="2"/>
          <w:sz w:val="20"/>
          <w:szCs w:val="20"/>
        </w:rPr>
        <w:t>g</w:t>
      </w:r>
      <w:r w:rsidRPr="006D66BA">
        <w:rPr>
          <w:rFonts w:asciiTheme="minorHAnsi" w:hAnsiTheme="minorHAnsi" w:cstheme="minorHAnsi"/>
          <w:spacing w:val="-2"/>
          <w:sz w:val="20"/>
          <w:szCs w:val="20"/>
        </w:rPr>
        <w:t>r</w:t>
      </w:r>
      <w:r w:rsidRPr="006D66BA">
        <w:rPr>
          <w:rFonts w:asciiTheme="minorHAnsi" w:hAnsiTheme="minorHAnsi" w:cstheme="minorHAnsi"/>
          <w:sz w:val="20"/>
          <w:szCs w:val="20"/>
        </w:rPr>
        <w:t>aph</w:t>
      </w:r>
      <w:r w:rsidRPr="006D66BA">
        <w:rPr>
          <w:rFonts w:asciiTheme="minorHAnsi" w:hAnsiTheme="minorHAnsi" w:cstheme="minorHAnsi"/>
          <w:spacing w:val="1"/>
          <w:sz w:val="20"/>
          <w:szCs w:val="20"/>
        </w:rPr>
        <w:t xml:space="preserve"> </w:t>
      </w:r>
      <w:r w:rsidRPr="006D66BA">
        <w:rPr>
          <w:rFonts w:asciiTheme="minorHAnsi" w:hAnsiTheme="minorHAnsi" w:cstheme="minorHAnsi"/>
          <w:spacing w:val="-3"/>
          <w:sz w:val="20"/>
          <w:szCs w:val="20"/>
        </w:rPr>
        <w:t>5</w:t>
      </w:r>
      <w:r w:rsidRPr="006D66BA">
        <w:rPr>
          <w:rFonts w:asciiTheme="minorHAnsi" w:hAnsiTheme="minorHAnsi" w:cstheme="minorHAnsi"/>
          <w:sz w:val="20"/>
          <w:szCs w:val="20"/>
        </w:rPr>
        <w:t>.</w:t>
      </w:r>
    </w:p>
    <w:p w14:paraId="7B8F5AFE" w14:textId="77777777" w:rsidR="004C5E78" w:rsidRPr="006D66BA" w:rsidRDefault="004C5E78" w:rsidP="004C5E78">
      <w:pPr>
        <w:spacing w:after="120"/>
        <w:rPr>
          <w:rFonts w:cstheme="minorHAnsi"/>
          <w:color w:val="auto"/>
        </w:rPr>
      </w:pPr>
      <w:r w:rsidRPr="006D66BA">
        <w:rPr>
          <w:rFonts w:cstheme="minorHAnsi"/>
          <w:color w:val="auto"/>
          <w:spacing w:val="1"/>
        </w:rPr>
        <w:t>[</w:t>
      </w:r>
      <w:r w:rsidRPr="006D66BA">
        <w:rPr>
          <w:rFonts w:cstheme="minorHAnsi"/>
          <w:color w:val="auto"/>
          <w:spacing w:val="-1"/>
        </w:rPr>
        <w:t>N</w:t>
      </w:r>
      <w:r w:rsidRPr="006D66BA">
        <w:rPr>
          <w:rFonts w:cstheme="minorHAnsi"/>
          <w:color w:val="auto"/>
        </w:rPr>
        <w:t>o</w:t>
      </w:r>
      <w:r w:rsidRPr="006D66BA">
        <w:rPr>
          <w:rFonts w:cstheme="minorHAnsi"/>
          <w:color w:val="auto"/>
          <w:spacing w:val="1"/>
        </w:rPr>
        <w:t>t</w:t>
      </w:r>
      <w:r w:rsidRPr="006D66BA">
        <w:rPr>
          <w:rFonts w:cstheme="minorHAnsi"/>
          <w:color w:val="auto"/>
        </w:rPr>
        <w:t xml:space="preserve">e: </w:t>
      </w:r>
      <w:r w:rsidRPr="006D66BA">
        <w:rPr>
          <w:rFonts w:cstheme="minorHAnsi"/>
          <w:i/>
          <w:color w:val="auto"/>
        </w:rPr>
        <w:t>body</w:t>
      </w:r>
      <w:r w:rsidRPr="006D66BA">
        <w:rPr>
          <w:rFonts w:cstheme="minorHAnsi"/>
          <w:i/>
          <w:color w:val="auto"/>
          <w:spacing w:val="-1"/>
        </w:rPr>
        <w:t xml:space="preserve"> </w:t>
      </w:r>
      <w:r w:rsidRPr="006D66BA">
        <w:rPr>
          <w:rFonts w:cstheme="minorHAnsi"/>
          <w:i/>
          <w:color w:val="auto"/>
        </w:rPr>
        <w:t>co</w:t>
      </w:r>
      <w:r w:rsidRPr="006D66BA">
        <w:rPr>
          <w:rFonts w:cstheme="minorHAnsi"/>
          <w:i/>
          <w:color w:val="auto"/>
          <w:spacing w:val="1"/>
        </w:rPr>
        <w:t>r</w:t>
      </w:r>
      <w:r w:rsidRPr="006D66BA">
        <w:rPr>
          <w:rFonts w:cstheme="minorHAnsi"/>
          <w:i/>
          <w:color w:val="auto"/>
        </w:rPr>
        <w:t>p</w:t>
      </w:r>
      <w:r w:rsidRPr="006D66BA">
        <w:rPr>
          <w:rFonts w:cstheme="minorHAnsi"/>
          <w:i/>
          <w:color w:val="auto"/>
          <w:spacing w:val="-3"/>
        </w:rPr>
        <w:t>o</w:t>
      </w:r>
      <w:r w:rsidRPr="006D66BA">
        <w:rPr>
          <w:rFonts w:cstheme="minorHAnsi"/>
          <w:i/>
          <w:color w:val="auto"/>
          <w:spacing w:val="1"/>
        </w:rPr>
        <w:t>r</w:t>
      </w:r>
      <w:r w:rsidRPr="006D66BA">
        <w:rPr>
          <w:rFonts w:cstheme="minorHAnsi"/>
          <w:i/>
          <w:color w:val="auto"/>
        </w:rPr>
        <w:t>a</w:t>
      </w:r>
      <w:r w:rsidRPr="006D66BA">
        <w:rPr>
          <w:rFonts w:cstheme="minorHAnsi"/>
          <w:i/>
          <w:color w:val="auto"/>
          <w:spacing w:val="1"/>
        </w:rPr>
        <w:t>t</w:t>
      </w:r>
      <w:r w:rsidRPr="006D66BA">
        <w:rPr>
          <w:rFonts w:cstheme="minorHAnsi"/>
          <w:i/>
          <w:color w:val="auto"/>
        </w:rPr>
        <w:t>e</w:t>
      </w:r>
      <w:r w:rsidRPr="006D66BA">
        <w:rPr>
          <w:rFonts w:cstheme="minorHAnsi"/>
          <w:i/>
          <w:color w:val="auto"/>
          <w:spacing w:val="-1"/>
        </w:rPr>
        <w:t xml:space="preserve"> </w:t>
      </w:r>
      <w:r w:rsidRPr="006D66BA">
        <w:rPr>
          <w:rFonts w:cstheme="minorHAnsi"/>
          <w:color w:val="auto"/>
          <w:spacing w:val="-1"/>
        </w:rPr>
        <w:t>i</w:t>
      </w:r>
      <w:r w:rsidRPr="006D66BA">
        <w:rPr>
          <w:rFonts w:cstheme="minorHAnsi"/>
          <w:color w:val="auto"/>
          <w:spacing w:val="-3"/>
        </w:rPr>
        <w:t>n</w:t>
      </w:r>
      <w:r w:rsidRPr="006D66BA">
        <w:rPr>
          <w:rFonts w:cstheme="minorHAnsi"/>
          <w:color w:val="auto"/>
        </w:rPr>
        <w:t>c</w:t>
      </w:r>
      <w:r w:rsidRPr="006D66BA">
        <w:rPr>
          <w:rFonts w:cstheme="minorHAnsi"/>
          <w:color w:val="auto"/>
          <w:spacing w:val="-1"/>
        </w:rPr>
        <w:t>l</w:t>
      </w:r>
      <w:r w:rsidRPr="006D66BA">
        <w:rPr>
          <w:rFonts w:cstheme="minorHAnsi"/>
          <w:color w:val="auto"/>
        </w:rPr>
        <w:t>udes</w:t>
      </w:r>
      <w:r w:rsidRPr="006D66BA">
        <w:rPr>
          <w:rFonts w:cstheme="minorHAnsi"/>
          <w:color w:val="auto"/>
          <w:spacing w:val="1"/>
        </w:rPr>
        <w:t xml:space="preserve"> </w:t>
      </w:r>
      <w:r w:rsidRPr="006D66BA">
        <w:rPr>
          <w:rFonts w:cstheme="minorHAnsi"/>
          <w:color w:val="auto"/>
        </w:rPr>
        <w:t>an</w:t>
      </w:r>
      <w:r w:rsidRPr="006D66BA">
        <w:rPr>
          <w:rFonts w:cstheme="minorHAnsi"/>
          <w:color w:val="auto"/>
          <w:spacing w:val="1"/>
        </w:rPr>
        <w:t xml:space="preserve"> </w:t>
      </w:r>
      <w:r w:rsidRPr="006D66BA">
        <w:rPr>
          <w:rFonts w:cstheme="minorHAnsi"/>
          <w:color w:val="auto"/>
        </w:rPr>
        <w:t>inco</w:t>
      </w:r>
      <w:r w:rsidRPr="006D66BA">
        <w:rPr>
          <w:rFonts w:cstheme="minorHAnsi"/>
          <w:color w:val="auto"/>
          <w:spacing w:val="1"/>
        </w:rPr>
        <w:t>r</w:t>
      </w:r>
      <w:r w:rsidRPr="006D66BA">
        <w:rPr>
          <w:rFonts w:cstheme="minorHAnsi"/>
          <w:color w:val="auto"/>
        </w:rPr>
        <w:t>p</w:t>
      </w:r>
      <w:r w:rsidRPr="006D66BA">
        <w:rPr>
          <w:rFonts w:cstheme="minorHAnsi"/>
          <w:color w:val="auto"/>
          <w:spacing w:val="-3"/>
        </w:rPr>
        <w:t>o</w:t>
      </w:r>
      <w:r w:rsidRPr="006D66BA">
        <w:rPr>
          <w:rFonts w:cstheme="minorHAnsi"/>
          <w:color w:val="auto"/>
          <w:spacing w:val="1"/>
        </w:rPr>
        <w:t>r</w:t>
      </w:r>
      <w:r w:rsidRPr="006D66BA">
        <w:rPr>
          <w:rFonts w:cstheme="minorHAnsi"/>
          <w:color w:val="auto"/>
        </w:rPr>
        <w:t>a</w:t>
      </w:r>
      <w:r w:rsidRPr="006D66BA">
        <w:rPr>
          <w:rFonts w:cstheme="minorHAnsi"/>
          <w:color w:val="auto"/>
          <w:spacing w:val="1"/>
        </w:rPr>
        <w:t>t</w:t>
      </w:r>
      <w:r w:rsidRPr="006D66BA">
        <w:rPr>
          <w:rFonts w:cstheme="minorHAnsi"/>
          <w:color w:val="auto"/>
        </w:rPr>
        <w:t>ed</w:t>
      </w:r>
      <w:r w:rsidRPr="006D66BA">
        <w:rPr>
          <w:rFonts w:cstheme="minorHAnsi"/>
          <w:color w:val="auto"/>
          <w:spacing w:val="-1"/>
        </w:rPr>
        <w:t xml:space="preserve"> </w:t>
      </w:r>
      <w:r w:rsidRPr="006D66BA">
        <w:rPr>
          <w:rFonts w:cstheme="minorHAnsi"/>
          <w:color w:val="auto"/>
          <w:spacing w:val="-3"/>
        </w:rPr>
        <w:t>a</w:t>
      </w:r>
      <w:r w:rsidRPr="006D66BA">
        <w:rPr>
          <w:rFonts w:cstheme="minorHAnsi"/>
          <w:color w:val="auto"/>
        </w:rPr>
        <w:t>ssoc</w:t>
      </w:r>
      <w:r w:rsidRPr="006D66BA">
        <w:rPr>
          <w:rFonts w:cstheme="minorHAnsi"/>
          <w:color w:val="auto"/>
          <w:spacing w:val="-1"/>
        </w:rPr>
        <w:t>i</w:t>
      </w:r>
      <w:r w:rsidRPr="006D66BA">
        <w:rPr>
          <w:rFonts w:cstheme="minorHAnsi"/>
          <w:color w:val="auto"/>
        </w:rPr>
        <w:t>a</w:t>
      </w:r>
      <w:r w:rsidRPr="006D66BA">
        <w:rPr>
          <w:rFonts w:cstheme="minorHAnsi"/>
          <w:color w:val="auto"/>
          <w:spacing w:val="1"/>
        </w:rPr>
        <w:t>t</w:t>
      </w:r>
      <w:r w:rsidRPr="006D66BA">
        <w:rPr>
          <w:rFonts w:cstheme="minorHAnsi"/>
          <w:color w:val="auto"/>
          <w:spacing w:val="-1"/>
        </w:rPr>
        <w:t>i</w:t>
      </w:r>
      <w:r w:rsidRPr="006D66BA">
        <w:rPr>
          <w:rFonts w:cstheme="minorHAnsi"/>
          <w:color w:val="auto"/>
        </w:rPr>
        <w:t>on</w:t>
      </w:r>
      <w:r w:rsidRPr="006D66BA">
        <w:rPr>
          <w:rFonts w:cstheme="minorHAnsi"/>
          <w:color w:val="auto"/>
          <w:spacing w:val="1"/>
        </w:rPr>
        <w:t>.</w:t>
      </w:r>
      <w:r w:rsidRPr="006D66BA">
        <w:rPr>
          <w:rFonts w:cstheme="minorHAnsi"/>
          <w:color w:val="auto"/>
        </w:rPr>
        <w:t>]</w:t>
      </w:r>
    </w:p>
    <w:p w14:paraId="45A2B716" w14:textId="77777777" w:rsidR="004C5E78" w:rsidRPr="006D66BA" w:rsidRDefault="004C5E78" w:rsidP="004C5E78">
      <w:pPr>
        <w:pStyle w:val="SchHeading"/>
        <w:spacing w:before="240"/>
        <w:ind w:left="851" w:hanging="851"/>
        <w:rPr>
          <w:rFonts w:asciiTheme="minorHAnsi" w:hAnsiTheme="minorHAnsi" w:cstheme="minorHAnsi"/>
          <w:sz w:val="20"/>
          <w:szCs w:val="20"/>
        </w:rPr>
      </w:pPr>
      <w:bookmarkStart w:id="65" w:name="_Toc407571872"/>
      <w:r w:rsidRPr="006D66BA">
        <w:rPr>
          <w:rFonts w:asciiTheme="minorHAnsi" w:hAnsiTheme="minorHAnsi" w:cstheme="minorHAnsi"/>
          <w:sz w:val="20"/>
          <w:szCs w:val="20"/>
        </w:rPr>
        <w:t>(Deleted)</w:t>
      </w:r>
      <w:bookmarkEnd w:id="65"/>
    </w:p>
    <w:p w14:paraId="0E56A7BA" w14:textId="77777777" w:rsidR="004C5E78" w:rsidRPr="006D66BA" w:rsidRDefault="004C5E78" w:rsidP="004C5E78">
      <w:pPr>
        <w:pStyle w:val="SchHeading"/>
        <w:spacing w:before="240"/>
        <w:ind w:left="851" w:hanging="851"/>
        <w:rPr>
          <w:rFonts w:asciiTheme="minorHAnsi" w:hAnsiTheme="minorHAnsi" w:cstheme="minorHAnsi"/>
          <w:sz w:val="20"/>
          <w:szCs w:val="20"/>
        </w:rPr>
      </w:pPr>
      <w:bookmarkStart w:id="66" w:name="_Toc407571876"/>
      <w:r w:rsidRPr="006D66BA">
        <w:rPr>
          <w:rFonts w:asciiTheme="minorHAnsi" w:hAnsiTheme="minorHAnsi" w:cstheme="minorHAnsi"/>
          <w:sz w:val="20"/>
          <w:szCs w:val="20"/>
        </w:rPr>
        <w:t>(Deleted)</w:t>
      </w:r>
      <w:bookmarkEnd w:id="66"/>
    </w:p>
    <w:p w14:paraId="2D6D5127" w14:textId="77777777" w:rsidR="004C5E78" w:rsidRPr="006D66BA" w:rsidRDefault="004C5E78" w:rsidP="004C5E78">
      <w:pPr>
        <w:pStyle w:val="SchHeading"/>
        <w:spacing w:before="240"/>
        <w:ind w:left="851" w:hanging="851"/>
        <w:rPr>
          <w:rFonts w:asciiTheme="minorHAnsi" w:hAnsiTheme="minorHAnsi" w:cstheme="minorHAnsi"/>
          <w:sz w:val="20"/>
          <w:szCs w:val="20"/>
        </w:rPr>
      </w:pPr>
      <w:bookmarkStart w:id="67" w:name="_Toc407571877"/>
      <w:r w:rsidRPr="006D66BA">
        <w:rPr>
          <w:rFonts w:asciiTheme="minorHAnsi" w:hAnsiTheme="minorHAnsi" w:cstheme="minorHAnsi"/>
          <w:sz w:val="20"/>
          <w:szCs w:val="20"/>
        </w:rPr>
        <w:t>Further checks</w:t>
      </w:r>
      <w:bookmarkEnd w:id="67"/>
    </w:p>
    <w:p w14:paraId="55CF230D" w14:textId="77777777" w:rsidR="004C5E78" w:rsidRPr="006D66BA" w:rsidRDefault="004C5E78" w:rsidP="004C5E78">
      <w:pPr>
        <w:spacing w:after="120"/>
        <w:rPr>
          <w:rFonts w:cstheme="minorHAnsi"/>
          <w:color w:val="auto"/>
          <w:spacing w:val="1"/>
        </w:rPr>
      </w:pPr>
      <w:r w:rsidRPr="006D66BA">
        <w:rPr>
          <w:rFonts w:cstheme="minorHAnsi"/>
          <w:color w:val="auto"/>
          <w:spacing w:val="1"/>
        </w:rPr>
        <w:t>The Identity Verifier must undertake further steps to verify the identity of the Person Being Identified and/or the Identity Declarant where:</w:t>
      </w:r>
    </w:p>
    <w:p w14:paraId="06809A6B" w14:textId="77777777" w:rsidR="004C5E78" w:rsidRPr="006D66B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6D66BA">
        <w:rPr>
          <w:rFonts w:asciiTheme="minorHAnsi" w:hAnsiTheme="minorHAnsi" w:cstheme="minorHAnsi"/>
          <w:sz w:val="20"/>
          <w:szCs w:val="20"/>
        </w:rPr>
        <w:t>the Identity Verifier knows or ought reasonably to know that:</w:t>
      </w:r>
    </w:p>
    <w:p w14:paraId="0EB0B58B" w14:textId="77777777" w:rsidR="004C5E78" w:rsidRPr="006D66B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6D66BA">
        <w:rPr>
          <w:rFonts w:asciiTheme="minorHAnsi" w:hAnsiTheme="minorHAnsi" w:cstheme="minorHAnsi"/>
          <w:sz w:val="20"/>
          <w:szCs w:val="20"/>
        </w:rPr>
        <w:t>any identity Document produced by the Person Being Identified and/or the Identity Declarant is not genuine; or</w:t>
      </w:r>
    </w:p>
    <w:p w14:paraId="2C315197" w14:textId="77777777" w:rsidR="004C5E78" w:rsidRPr="006D66B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6D66B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7B13DB41" w14:textId="77777777" w:rsidR="004C5E78" w:rsidRPr="006D66B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6D66BA">
        <w:rPr>
          <w:rFonts w:asciiTheme="minorHAnsi" w:hAnsiTheme="minorHAnsi" w:cstheme="minorHAnsi"/>
          <w:sz w:val="20"/>
          <w:szCs w:val="20"/>
        </w:rPr>
        <w:t>the Person Being Identified and/or the Identity Declarant does not appear to be the Person to which the identity Document(s) relate; or</w:t>
      </w:r>
    </w:p>
    <w:p w14:paraId="43CF3ECE" w14:textId="77777777" w:rsidR="004C5E78" w:rsidRPr="006D66B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6D66BA">
        <w:rPr>
          <w:rFonts w:asciiTheme="minorHAnsi" w:hAnsiTheme="minorHAnsi" w:cstheme="minorHAnsi"/>
          <w:sz w:val="20"/>
          <w:szCs w:val="20"/>
        </w:rPr>
        <w:t>it would otherwise be reasonable to do so.</w:t>
      </w:r>
    </w:p>
    <w:p w14:paraId="00A937C9" w14:textId="77777777" w:rsidR="004C5E78" w:rsidRPr="006D66BA" w:rsidRDefault="004C5E78" w:rsidP="004C5E78">
      <w:bookmarkStart w:id="68" w:name="_Toc407571863"/>
    </w:p>
    <w:p w14:paraId="76CDD06A" w14:textId="77777777" w:rsidR="004C5E78" w:rsidRPr="006D66BA" w:rsidRDefault="004C5E78" w:rsidP="004C5E78"/>
    <w:p w14:paraId="50C16DC4" w14:textId="77777777" w:rsidR="004C5E78" w:rsidRPr="006D66BA" w:rsidRDefault="004C5E78" w:rsidP="004C5E78">
      <w:pPr>
        <w:sectPr w:rsidR="004C5E78" w:rsidRPr="006D66BA" w:rsidSect="004C5E78">
          <w:pgSz w:w="11920" w:h="16840"/>
          <w:pgMar w:top="1134" w:right="851" w:bottom="567" w:left="1418" w:header="567" w:footer="567" w:gutter="0"/>
          <w:cols w:space="720"/>
          <w:docGrid w:linePitch="299"/>
        </w:sectPr>
      </w:pPr>
    </w:p>
    <w:p w14:paraId="279CD5F1" w14:textId="77777777" w:rsidR="004C5E78" w:rsidRPr="006D66BA" w:rsidRDefault="004C5E78" w:rsidP="004C5E78">
      <w:pPr>
        <w:pStyle w:val="HA"/>
        <w:rPr>
          <w:rFonts w:asciiTheme="minorHAnsi" w:hAnsiTheme="minorHAnsi" w:cstheme="minorHAnsi"/>
          <w:color w:val="B3272F" w:themeColor="text2"/>
        </w:rPr>
      </w:pPr>
      <w:bookmarkStart w:id="69" w:name="_Toc480816303"/>
      <w:bookmarkEnd w:id="68"/>
      <w:r w:rsidRPr="006D66BA">
        <w:rPr>
          <w:rFonts w:asciiTheme="minorHAnsi" w:hAnsiTheme="minorHAnsi" w:cstheme="minorHAnsi"/>
          <w:color w:val="B3272F" w:themeColor="text2"/>
        </w:rPr>
        <w:lastRenderedPageBreak/>
        <w:t>Schedule 2 – Identity Agent Certification</w:t>
      </w:r>
      <w:bookmarkEnd w:id="69"/>
    </w:p>
    <w:p w14:paraId="46C83AF1" w14:textId="0A04B9EE" w:rsidR="004C5E78" w:rsidRPr="006D66BA" w:rsidRDefault="004C5E78" w:rsidP="004C5E78">
      <w:pPr>
        <w:spacing w:after="120"/>
        <w:rPr>
          <w:color w:val="auto"/>
          <w:spacing w:val="1"/>
        </w:rPr>
      </w:pPr>
      <w:r w:rsidRPr="006D66BA">
        <w:rPr>
          <w:color w:val="auto"/>
          <w:spacing w:val="1"/>
        </w:rPr>
        <w:t xml:space="preserve">“I, [full name of the </w:t>
      </w:r>
      <w:r w:rsidR="00EB778D" w:rsidRPr="006D66BA">
        <w:rPr>
          <w:color w:val="auto"/>
          <w:spacing w:val="1"/>
        </w:rPr>
        <w:t>Person undertaking the verification of identity</w:t>
      </w:r>
      <w:r w:rsidRPr="006D66BA">
        <w:rPr>
          <w:color w:val="auto"/>
          <w:spacing w:val="1"/>
        </w:rPr>
        <w:t xml:space="preserve">], of </w:t>
      </w:r>
      <w:r w:rsidR="00EB778D" w:rsidRPr="006D66BA">
        <w:rPr>
          <w:color w:val="auto"/>
          <w:spacing w:val="1"/>
        </w:rPr>
        <w:t xml:space="preserve">[full name of </w:t>
      </w:r>
      <w:r w:rsidR="00A34061" w:rsidRPr="006D66BA">
        <w:rPr>
          <w:color w:val="auto"/>
          <w:spacing w:val="1"/>
        </w:rPr>
        <w:t>Identity</w:t>
      </w:r>
      <w:r w:rsidR="00EB778D" w:rsidRPr="006D66BA">
        <w:rPr>
          <w:color w:val="auto"/>
          <w:spacing w:val="1"/>
        </w:rPr>
        <w:t xml:space="preserve"> Agent] of </w:t>
      </w:r>
      <w:r w:rsidRPr="006D66BA">
        <w:rPr>
          <w:color w:val="auto"/>
          <w:spacing w:val="1"/>
        </w:rPr>
        <w:t>[address of the Identity Agent] being a [occupation of the Identity Agent] and having been directed to use the Verification of Identity Standard by [Subscriber name] hereby certify that:</w:t>
      </w:r>
    </w:p>
    <w:p w14:paraId="0A8A18D4" w14:textId="77777777" w:rsidR="004C5E78" w:rsidRPr="006D66BA" w:rsidRDefault="004C5E78" w:rsidP="0066145A">
      <w:pPr>
        <w:pStyle w:val="SchAlphaList"/>
        <w:numPr>
          <w:ilvl w:val="0"/>
          <w:numId w:val="48"/>
        </w:numPr>
        <w:spacing w:line="240" w:lineRule="auto"/>
        <w:ind w:left="1418" w:hanging="567"/>
        <w:rPr>
          <w:rFonts w:asciiTheme="minorHAnsi" w:hAnsiTheme="minorHAnsi"/>
          <w:sz w:val="20"/>
          <w:szCs w:val="20"/>
        </w:rPr>
      </w:pPr>
      <w:r w:rsidRPr="006D66BA">
        <w:rPr>
          <w:rFonts w:asciiTheme="minorHAnsi" w:eastAsia="Arial" w:hAnsiTheme="minorHAnsi"/>
          <w:sz w:val="20"/>
          <w:szCs w:val="20"/>
        </w:rPr>
        <w:t>the</w:t>
      </w:r>
      <w:r w:rsidRPr="006D66BA">
        <w:rPr>
          <w:rFonts w:asciiTheme="minorHAnsi" w:hAnsiTheme="minorHAnsi"/>
          <w:sz w:val="20"/>
          <w:szCs w:val="20"/>
        </w:rPr>
        <w:t xml:space="preserve"> identification relates to [full name of the Person Being Identified or the Identity Declarant]; and</w:t>
      </w:r>
    </w:p>
    <w:p w14:paraId="6EE7385B" w14:textId="77777777" w:rsidR="004C5E78" w:rsidRPr="006D66BA" w:rsidRDefault="004C5E78" w:rsidP="0066145A">
      <w:pPr>
        <w:pStyle w:val="SchAlphaList"/>
        <w:numPr>
          <w:ilvl w:val="0"/>
          <w:numId w:val="32"/>
        </w:numPr>
        <w:spacing w:line="240" w:lineRule="auto"/>
        <w:ind w:left="1418" w:hanging="567"/>
        <w:rPr>
          <w:rFonts w:asciiTheme="minorHAnsi" w:hAnsiTheme="minorHAnsi"/>
          <w:sz w:val="20"/>
          <w:szCs w:val="20"/>
        </w:rPr>
      </w:pPr>
      <w:r w:rsidRPr="006D66BA">
        <w:rPr>
          <w:rFonts w:asciiTheme="minorHAnsi" w:hAnsiTheme="minorHAnsi"/>
          <w:sz w:val="20"/>
          <w:szCs w:val="20"/>
        </w:rPr>
        <w:t>the identification was carried out on [date]; and</w:t>
      </w:r>
    </w:p>
    <w:p w14:paraId="3769F5DE" w14:textId="4F09B8B7" w:rsidR="004C5E78" w:rsidRPr="006D66BA" w:rsidRDefault="004C5E78" w:rsidP="0066145A">
      <w:pPr>
        <w:pStyle w:val="SchAlphaList"/>
        <w:numPr>
          <w:ilvl w:val="0"/>
          <w:numId w:val="32"/>
        </w:numPr>
        <w:spacing w:line="240" w:lineRule="auto"/>
        <w:ind w:left="1418" w:hanging="567"/>
        <w:rPr>
          <w:rFonts w:asciiTheme="minorHAnsi" w:hAnsiTheme="minorHAnsi"/>
          <w:sz w:val="20"/>
          <w:szCs w:val="20"/>
        </w:rPr>
      </w:pPr>
      <w:r w:rsidRPr="006D66BA">
        <w:rPr>
          <w:rFonts w:asciiTheme="minorHAnsi" w:eastAsia="Arial" w:hAnsiTheme="minorHAnsi"/>
          <w:sz w:val="20"/>
          <w:szCs w:val="20"/>
        </w:rPr>
        <w:t xml:space="preserve">the original identification Documents as listed below were produced </w:t>
      </w:r>
      <w:r w:rsidRPr="006D66BA">
        <w:rPr>
          <w:rFonts w:asciiTheme="minorHAnsi" w:hAnsiTheme="minorHAnsi"/>
          <w:sz w:val="20"/>
          <w:szCs w:val="20"/>
        </w:rPr>
        <w:t>to me and copies of these Documents signed, dated and endorsed by me as true copies are attached to this certificat</w:t>
      </w:r>
      <w:r w:rsidR="00A75725" w:rsidRPr="006D66BA">
        <w:rPr>
          <w:rFonts w:asciiTheme="minorHAnsi" w:hAnsiTheme="minorHAnsi"/>
          <w:sz w:val="20"/>
          <w:szCs w:val="20"/>
        </w:rPr>
        <w:t>ion</w:t>
      </w:r>
      <w:r w:rsidRPr="006D66BA">
        <w:rPr>
          <w:rFonts w:asciiTheme="minorHAnsi" w:hAnsiTheme="minorHAnsi"/>
          <w:sz w:val="20"/>
          <w:szCs w:val="20"/>
        </w:rPr>
        <w:t>; and</w:t>
      </w:r>
    </w:p>
    <w:p w14:paraId="770A1465" w14:textId="60C2FD2F" w:rsidR="004C5E78" w:rsidRPr="006D66BA" w:rsidRDefault="004C5E78" w:rsidP="0066145A">
      <w:pPr>
        <w:pStyle w:val="SchAlphaList"/>
        <w:numPr>
          <w:ilvl w:val="0"/>
          <w:numId w:val="32"/>
        </w:numPr>
        <w:spacing w:line="240" w:lineRule="auto"/>
        <w:ind w:left="1418" w:hanging="567"/>
        <w:rPr>
          <w:rFonts w:asciiTheme="minorHAnsi" w:hAnsiTheme="minorHAnsi"/>
          <w:sz w:val="20"/>
          <w:szCs w:val="20"/>
        </w:rPr>
      </w:pPr>
      <w:r w:rsidRPr="006D66BA">
        <w:rPr>
          <w:rFonts w:asciiTheme="minorHAnsi" w:hAnsiTheme="minorHAnsi"/>
          <w:sz w:val="20"/>
          <w:szCs w:val="20"/>
        </w:rPr>
        <w:t>the verification of identity was conducted in accordance with the Verification of Identity Stand</w:t>
      </w:r>
      <w:bookmarkStart w:id="70" w:name="_GoBack"/>
      <w:bookmarkEnd w:id="70"/>
      <w:r w:rsidRPr="006D66BA">
        <w:rPr>
          <w:rFonts w:asciiTheme="minorHAnsi" w:hAnsiTheme="minorHAnsi"/>
          <w:sz w:val="20"/>
          <w:szCs w:val="20"/>
        </w:rPr>
        <w:t>ard[; and</w:t>
      </w:r>
    </w:p>
    <w:p w14:paraId="58BD6339" w14:textId="77777777" w:rsidR="004C5E78" w:rsidRPr="006D66BA" w:rsidRDefault="004C5E78" w:rsidP="0066145A">
      <w:pPr>
        <w:pStyle w:val="SchAlphaList"/>
        <w:numPr>
          <w:ilvl w:val="0"/>
          <w:numId w:val="32"/>
        </w:numPr>
        <w:spacing w:line="240" w:lineRule="auto"/>
        <w:ind w:left="1418" w:hanging="567"/>
        <w:rPr>
          <w:rFonts w:asciiTheme="minorHAnsi" w:hAnsiTheme="minorHAnsi"/>
          <w:sz w:val="20"/>
          <w:szCs w:val="20"/>
        </w:rPr>
      </w:pPr>
      <w:r w:rsidRPr="006D66BA">
        <w:rPr>
          <w:rFonts w:asciiTheme="minorHAnsi" w:hAnsiTheme="minorHAnsi"/>
          <w:sz w:val="20"/>
          <w:szCs w:val="20"/>
        </w:rPr>
        <w:t>I witnessed [full name of the Person Being Identified] execute the completed Client Authorisation or grant the mortgage].*”</w:t>
      </w:r>
    </w:p>
    <w:p w14:paraId="74945759" w14:textId="77777777" w:rsidR="004C5E78" w:rsidRPr="006D66BA" w:rsidRDefault="004C5E78" w:rsidP="004C5E78">
      <w:pPr>
        <w:tabs>
          <w:tab w:val="left" w:pos="0"/>
        </w:tabs>
        <w:rPr>
          <w:color w:val="auto"/>
        </w:rPr>
      </w:pPr>
    </w:p>
    <w:p w14:paraId="79E7E2C5" w14:textId="77777777" w:rsidR="004C5E78" w:rsidRPr="006D66BA" w:rsidRDefault="004C5E78" w:rsidP="004C5E78">
      <w:pPr>
        <w:tabs>
          <w:tab w:val="left" w:pos="0"/>
        </w:tabs>
        <w:rPr>
          <w:color w:val="auto"/>
        </w:rPr>
      </w:pPr>
    </w:p>
    <w:p w14:paraId="4FF3A011" w14:textId="77777777" w:rsidR="004C5E78" w:rsidRPr="006D66BA" w:rsidRDefault="004C5E78" w:rsidP="004C5E78">
      <w:pPr>
        <w:tabs>
          <w:tab w:val="left" w:pos="0"/>
        </w:tabs>
      </w:pPr>
    </w:p>
    <w:p w14:paraId="505099CC" w14:textId="77777777" w:rsidR="004C5E78" w:rsidRPr="006D66BA" w:rsidRDefault="004C5E78" w:rsidP="004C5E78">
      <w:pPr>
        <w:tabs>
          <w:tab w:val="left" w:pos="0"/>
          <w:tab w:val="left" w:pos="5812"/>
        </w:tabs>
      </w:pPr>
      <w:r w:rsidRPr="006D66BA">
        <w:rPr>
          <w:spacing w:val="-2"/>
        </w:rPr>
        <w:t>…</w:t>
      </w:r>
      <w:r w:rsidRPr="006D66BA">
        <w:t>……</w:t>
      </w:r>
      <w:r w:rsidRPr="006D66BA">
        <w:rPr>
          <w:spacing w:val="-2"/>
        </w:rPr>
        <w:t>…</w:t>
      </w:r>
      <w:r w:rsidRPr="006D66BA">
        <w:t>………</w:t>
      </w:r>
      <w:r w:rsidRPr="006D66BA">
        <w:rPr>
          <w:spacing w:val="-2"/>
        </w:rPr>
        <w:t>…</w:t>
      </w:r>
      <w:r w:rsidRPr="006D66BA">
        <w:t>……</w:t>
      </w:r>
      <w:r w:rsidRPr="006D66BA">
        <w:rPr>
          <w:spacing w:val="-2"/>
        </w:rPr>
        <w:t>…</w:t>
      </w:r>
      <w:r w:rsidRPr="006D66BA">
        <w:rPr>
          <w:spacing w:val="1"/>
        </w:rPr>
        <w:t>.</w:t>
      </w:r>
      <w:r w:rsidRPr="006D66BA">
        <w:t>.</w:t>
      </w:r>
      <w:r w:rsidRPr="006D66BA">
        <w:tab/>
        <w:t>………………</w:t>
      </w:r>
      <w:r w:rsidRPr="006D66BA">
        <w:rPr>
          <w:spacing w:val="-2"/>
        </w:rPr>
        <w:t>…</w:t>
      </w:r>
      <w:r w:rsidRPr="006D66BA">
        <w:t>……</w:t>
      </w:r>
      <w:r w:rsidRPr="006D66BA">
        <w:rPr>
          <w:spacing w:val="-2"/>
        </w:rPr>
        <w:t>…</w:t>
      </w:r>
      <w:r w:rsidRPr="006D66BA">
        <w:t>……</w:t>
      </w:r>
      <w:r w:rsidRPr="006D66BA">
        <w:rPr>
          <w:spacing w:val="-2"/>
        </w:rPr>
        <w:t>………</w:t>
      </w:r>
    </w:p>
    <w:p w14:paraId="3F28F6FC" w14:textId="77777777" w:rsidR="004C5E78" w:rsidRPr="006D66BA" w:rsidRDefault="004C5E78" w:rsidP="004C5E78">
      <w:pPr>
        <w:tabs>
          <w:tab w:val="left" w:pos="0"/>
          <w:tab w:val="left" w:pos="5812"/>
        </w:tabs>
        <w:spacing w:before="8"/>
        <w:ind w:right="-20"/>
        <w:rPr>
          <w:rFonts w:eastAsia="Arial"/>
        </w:rPr>
      </w:pPr>
      <w:r w:rsidRPr="006D66BA">
        <w:rPr>
          <w:spacing w:val="-1"/>
        </w:rPr>
        <w:t>D</w:t>
      </w:r>
      <w:r w:rsidRPr="006D66BA">
        <w:t>a</w:t>
      </w:r>
      <w:r w:rsidRPr="006D66BA">
        <w:rPr>
          <w:spacing w:val="1"/>
        </w:rPr>
        <w:t>t</w:t>
      </w:r>
      <w:r w:rsidRPr="006D66BA">
        <w:t>e</w:t>
      </w:r>
      <w:r w:rsidRPr="006D66BA">
        <w:rPr>
          <w:spacing w:val="1"/>
        </w:rPr>
        <w:t>:</w:t>
      </w:r>
      <w:r w:rsidRPr="006D66BA">
        <w:rPr>
          <w:spacing w:val="1"/>
        </w:rPr>
        <w:tab/>
      </w:r>
      <w:r w:rsidRPr="006D66BA">
        <w:rPr>
          <w:rFonts w:eastAsia="Arial"/>
        </w:rPr>
        <w:t>Signature of Identity Agent</w:t>
      </w:r>
    </w:p>
    <w:p w14:paraId="2197ED27" w14:textId="77777777" w:rsidR="004C5E78" w:rsidRPr="006D66BA" w:rsidRDefault="004C5E78" w:rsidP="004C5E78">
      <w:pPr>
        <w:tabs>
          <w:tab w:val="left" w:pos="0"/>
        </w:tabs>
        <w:spacing w:before="20" w:line="260" w:lineRule="exact"/>
        <w:rPr>
          <w:sz w:val="26"/>
          <w:szCs w:val="26"/>
        </w:rPr>
      </w:pPr>
    </w:p>
    <w:p w14:paraId="5C71AF35" w14:textId="77777777" w:rsidR="004C5E78" w:rsidRPr="006D66BA" w:rsidRDefault="004C5E78" w:rsidP="004C5E78">
      <w:pPr>
        <w:tabs>
          <w:tab w:val="left" w:pos="0"/>
        </w:tabs>
        <w:spacing w:after="240"/>
        <w:rPr>
          <w:sz w:val="26"/>
          <w:szCs w:val="26"/>
        </w:rPr>
      </w:pPr>
      <w:r w:rsidRPr="006D66BA">
        <w:t>L</w:t>
      </w:r>
      <w:r w:rsidRPr="006D66BA">
        <w:rPr>
          <w:spacing w:val="-1"/>
        </w:rPr>
        <w:t>i</w:t>
      </w:r>
      <w:r w:rsidRPr="006D66BA">
        <w:t>st</w:t>
      </w:r>
      <w:r w:rsidRPr="006D66BA">
        <w:rPr>
          <w:spacing w:val="2"/>
        </w:rPr>
        <w:t xml:space="preserve"> </w:t>
      </w:r>
      <w:r w:rsidRPr="006D66BA">
        <w:rPr>
          <w:spacing w:val="-3"/>
        </w:rPr>
        <w:t>o</w:t>
      </w:r>
      <w:r w:rsidRPr="006D66BA">
        <w:t>f</w:t>
      </w:r>
      <w:r w:rsidRPr="006D66BA">
        <w:rPr>
          <w:spacing w:val="2"/>
        </w:rPr>
        <w:t xml:space="preserve"> </w:t>
      </w:r>
      <w:r w:rsidRPr="006D66BA">
        <w:rPr>
          <w:spacing w:val="-1"/>
        </w:rPr>
        <w:t>i</w:t>
      </w:r>
      <w:r w:rsidRPr="006D66BA">
        <w:t>den</w:t>
      </w:r>
      <w:r w:rsidRPr="006D66BA">
        <w:rPr>
          <w:spacing w:val="1"/>
        </w:rPr>
        <w:t>t</w:t>
      </w:r>
      <w:r w:rsidRPr="006D66BA">
        <w:rPr>
          <w:spacing w:val="-4"/>
        </w:rPr>
        <w:t>i</w:t>
      </w:r>
      <w:r w:rsidRPr="006D66BA">
        <w:rPr>
          <w:spacing w:val="3"/>
        </w:rPr>
        <w:t>f</w:t>
      </w:r>
      <w:r w:rsidRPr="006D66BA">
        <w:rPr>
          <w:spacing w:val="-1"/>
        </w:rPr>
        <w:t>i</w:t>
      </w:r>
      <w:r w:rsidRPr="006D66BA">
        <w:t>c</w:t>
      </w:r>
      <w:r w:rsidRPr="006D66BA">
        <w:rPr>
          <w:spacing w:val="-3"/>
        </w:rPr>
        <w:t>a</w:t>
      </w:r>
      <w:r w:rsidRPr="006D66BA">
        <w:rPr>
          <w:spacing w:val="1"/>
        </w:rPr>
        <w:t>t</w:t>
      </w:r>
      <w:r w:rsidRPr="006D66BA">
        <w:rPr>
          <w:spacing w:val="-1"/>
        </w:rPr>
        <w:t>i</w:t>
      </w:r>
      <w:r w:rsidRPr="006D66BA">
        <w:t>on</w:t>
      </w:r>
      <w:r w:rsidRPr="006D66BA">
        <w:rPr>
          <w:spacing w:val="1"/>
        </w:rPr>
        <w:t xml:space="preserve"> </w:t>
      </w:r>
      <w:r w:rsidRPr="006D66BA">
        <w:rPr>
          <w:spacing w:val="-1"/>
        </w:rPr>
        <w:t>D</w:t>
      </w:r>
      <w:r w:rsidRPr="006D66BA">
        <w:t>oc</w:t>
      </w:r>
      <w:r w:rsidRPr="006D66BA">
        <w:rPr>
          <w:spacing w:val="-3"/>
        </w:rPr>
        <w:t>u</w:t>
      </w:r>
      <w:r w:rsidRPr="006D66BA">
        <w:rPr>
          <w:spacing w:val="1"/>
        </w:rPr>
        <w:t>m</w:t>
      </w:r>
      <w:r w:rsidRPr="006D66BA">
        <w:t>en</w:t>
      </w:r>
      <w:r w:rsidRPr="006D66BA">
        <w:rPr>
          <w:spacing w:val="1"/>
        </w:rPr>
        <w:t>t</w:t>
      </w:r>
      <w:r w:rsidRPr="006D66BA">
        <w:t>s</w:t>
      </w:r>
      <w:r w:rsidRPr="006D66BA">
        <w:rPr>
          <w:spacing w:val="-1"/>
        </w:rPr>
        <w:t xml:space="preserve"> </w:t>
      </w:r>
      <w:r w:rsidRPr="006D66BA">
        <w:t>p</w:t>
      </w:r>
      <w:r w:rsidRPr="006D66BA">
        <w:rPr>
          <w:spacing w:val="1"/>
        </w:rPr>
        <w:t>r</w:t>
      </w:r>
      <w:r w:rsidRPr="006D66BA">
        <w:t>od</w:t>
      </w:r>
      <w:r w:rsidRPr="006D66BA">
        <w:rPr>
          <w:spacing w:val="-3"/>
        </w:rPr>
        <w:t>u</w:t>
      </w:r>
      <w:r w:rsidRPr="006D66BA">
        <w:t>ced</w:t>
      </w:r>
      <w:r w:rsidRPr="006D66BA">
        <w:rPr>
          <w:spacing w:val="-2"/>
        </w:rPr>
        <w:t xml:space="preserve"> </w:t>
      </w:r>
      <w:r w:rsidRPr="006D66BA">
        <w:rPr>
          <w:spacing w:val="1"/>
        </w:rPr>
        <w:t>(</w:t>
      </w:r>
      <w:r w:rsidRPr="006D66BA">
        <w:t>see</w:t>
      </w:r>
      <w:r w:rsidRPr="006D66BA">
        <w:rPr>
          <w:spacing w:val="-2"/>
        </w:rPr>
        <w:t xml:space="preserve"> (</w:t>
      </w:r>
      <w:r w:rsidRPr="006D66BA">
        <w:t>c)</w:t>
      </w:r>
      <w:r w:rsidRPr="006D66BA">
        <w:rPr>
          <w:spacing w:val="-3"/>
        </w:rPr>
        <w:t xml:space="preserve"> </w:t>
      </w:r>
      <w:r w:rsidRPr="006D66BA">
        <w:t>abo</w:t>
      </w:r>
      <w:r w:rsidRPr="006D66BA">
        <w:rPr>
          <w:spacing w:val="-2"/>
        </w:rPr>
        <w:t>v</w:t>
      </w:r>
      <w:r w:rsidRPr="006D66BA">
        <w:t>e</w:t>
      </w:r>
      <w:r w:rsidRPr="006D66BA">
        <w:rPr>
          <w:spacing w:val="1"/>
        </w:rPr>
        <w:t>)</w:t>
      </w:r>
      <w:r w:rsidRPr="006D66B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EB778D" w:rsidRPr="006D66BA" w14:paraId="2E0D876A" w14:textId="77777777" w:rsidTr="00EB778D">
        <w:tc>
          <w:tcPr>
            <w:tcW w:w="9498" w:type="dxa"/>
            <w:shd w:val="clear" w:color="auto" w:fill="D9D9D9" w:themeFill="background1" w:themeFillShade="D9"/>
          </w:tcPr>
          <w:p w14:paraId="105B6D62" w14:textId="77777777" w:rsidR="00EB778D" w:rsidRPr="006D66BA" w:rsidRDefault="00EB778D" w:rsidP="004C5E78">
            <w:pPr>
              <w:spacing w:before="80" w:after="80"/>
              <w:ind w:left="34" w:right="-23"/>
              <w:rPr>
                <w:rFonts w:eastAsia="Arial"/>
                <w:b/>
              </w:rPr>
            </w:pPr>
            <w:r w:rsidRPr="006D66BA">
              <w:rPr>
                <w:rFonts w:eastAsia="Arial"/>
                <w:b/>
                <w:spacing w:val="-1"/>
              </w:rPr>
              <w:t>D</w:t>
            </w:r>
            <w:r w:rsidRPr="006D66BA">
              <w:rPr>
                <w:rFonts w:eastAsia="Arial"/>
                <w:b/>
              </w:rPr>
              <w:t>esc</w:t>
            </w:r>
            <w:r w:rsidRPr="006D66BA">
              <w:rPr>
                <w:rFonts w:eastAsia="Arial"/>
                <w:b/>
                <w:spacing w:val="1"/>
              </w:rPr>
              <w:t>r</w:t>
            </w:r>
            <w:r w:rsidRPr="006D66BA">
              <w:rPr>
                <w:rFonts w:eastAsia="Arial"/>
                <w:b/>
                <w:spacing w:val="-1"/>
              </w:rPr>
              <w:t>i</w:t>
            </w:r>
            <w:r w:rsidRPr="006D66BA">
              <w:rPr>
                <w:rFonts w:eastAsia="Arial"/>
                <w:b/>
              </w:rPr>
              <w:t>p</w:t>
            </w:r>
            <w:r w:rsidRPr="006D66BA">
              <w:rPr>
                <w:rFonts w:eastAsia="Arial"/>
                <w:b/>
                <w:spacing w:val="1"/>
              </w:rPr>
              <w:t>t</w:t>
            </w:r>
            <w:r w:rsidRPr="006D66BA">
              <w:rPr>
                <w:rFonts w:eastAsia="Arial"/>
                <w:b/>
                <w:spacing w:val="-1"/>
              </w:rPr>
              <w:t>i</w:t>
            </w:r>
            <w:r w:rsidRPr="006D66BA">
              <w:rPr>
                <w:rFonts w:eastAsia="Arial"/>
                <w:b/>
              </w:rPr>
              <w:t>on</w:t>
            </w:r>
            <w:r w:rsidRPr="006D66BA">
              <w:rPr>
                <w:rFonts w:eastAsia="Arial"/>
                <w:b/>
                <w:spacing w:val="1"/>
              </w:rPr>
              <w:t xml:space="preserve"> </w:t>
            </w:r>
            <w:r w:rsidRPr="006D66BA">
              <w:rPr>
                <w:rFonts w:eastAsia="Arial"/>
                <w:b/>
                <w:spacing w:val="-3"/>
              </w:rPr>
              <w:t>o</w:t>
            </w:r>
            <w:r w:rsidRPr="006D66BA">
              <w:rPr>
                <w:rFonts w:eastAsia="Arial"/>
                <w:b/>
              </w:rPr>
              <w:t>f</w:t>
            </w:r>
            <w:r w:rsidRPr="006D66BA">
              <w:rPr>
                <w:rFonts w:eastAsia="Arial"/>
                <w:b/>
                <w:spacing w:val="2"/>
              </w:rPr>
              <w:t xml:space="preserve"> </w:t>
            </w:r>
            <w:r w:rsidRPr="006D66BA">
              <w:rPr>
                <w:rFonts w:eastAsia="Arial"/>
                <w:b/>
                <w:spacing w:val="-1"/>
              </w:rPr>
              <w:t>i</w:t>
            </w:r>
            <w:r w:rsidRPr="006D66BA">
              <w:rPr>
                <w:rFonts w:eastAsia="Arial"/>
                <w:b/>
              </w:rPr>
              <w:t>den</w:t>
            </w:r>
            <w:r w:rsidRPr="006D66BA">
              <w:rPr>
                <w:rFonts w:eastAsia="Arial"/>
                <w:b/>
                <w:spacing w:val="1"/>
              </w:rPr>
              <w:t>t</w:t>
            </w:r>
            <w:r w:rsidRPr="006D66BA">
              <w:rPr>
                <w:rFonts w:eastAsia="Arial"/>
                <w:b/>
                <w:spacing w:val="-1"/>
              </w:rPr>
              <w:t>i</w:t>
            </w:r>
            <w:r w:rsidRPr="006D66BA">
              <w:rPr>
                <w:rFonts w:eastAsia="Arial"/>
                <w:b/>
                <w:spacing w:val="1"/>
              </w:rPr>
              <w:t>t</w:t>
            </w:r>
            <w:r w:rsidRPr="006D66BA">
              <w:rPr>
                <w:rFonts w:eastAsia="Arial"/>
                <w:b/>
              </w:rPr>
              <w:t>y</w:t>
            </w:r>
            <w:r w:rsidRPr="006D66BA">
              <w:rPr>
                <w:rFonts w:eastAsia="Arial"/>
                <w:b/>
                <w:spacing w:val="-1"/>
              </w:rPr>
              <w:t xml:space="preserve"> D</w:t>
            </w:r>
            <w:r w:rsidRPr="006D66BA">
              <w:rPr>
                <w:rFonts w:eastAsia="Arial"/>
                <w:b/>
                <w:spacing w:val="-3"/>
              </w:rPr>
              <w:t>o</w:t>
            </w:r>
            <w:r w:rsidRPr="006D66BA">
              <w:rPr>
                <w:rFonts w:eastAsia="Arial"/>
                <w:b/>
              </w:rPr>
              <w:t>cu</w:t>
            </w:r>
            <w:r w:rsidRPr="006D66BA">
              <w:rPr>
                <w:rFonts w:eastAsia="Arial"/>
                <w:b/>
                <w:spacing w:val="1"/>
              </w:rPr>
              <w:t>m</w:t>
            </w:r>
            <w:r w:rsidRPr="006D66BA">
              <w:rPr>
                <w:rFonts w:eastAsia="Arial"/>
                <w:b/>
              </w:rPr>
              <w:t>en</w:t>
            </w:r>
            <w:r w:rsidRPr="006D66BA">
              <w:rPr>
                <w:rFonts w:eastAsia="Arial"/>
                <w:b/>
                <w:spacing w:val="-1"/>
              </w:rPr>
              <w:t>t</w:t>
            </w:r>
            <w:r w:rsidRPr="006D66BA">
              <w:rPr>
                <w:rFonts w:eastAsia="Arial"/>
                <w:b/>
              </w:rPr>
              <w:t>s</w:t>
            </w:r>
            <w:r w:rsidRPr="006D66BA">
              <w:rPr>
                <w:rFonts w:eastAsia="Arial"/>
                <w:b/>
                <w:spacing w:val="1"/>
              </w:rPr>
              <w:t xml:space="preserve"> </w:t>
            </w:r>
            <w:r w:rsidRPr="006D66BA">
              <w:rPr>
                <w:rFonts w:eastAsia="Arial"/>
                <w:b/>
                <w:spacing w:val="-3"/>
              </w:rPr>
              <w:t>p</w:t>
            </w:r>
            <w:r w:rsidRPr="006D66BA">
              <w:rPr>
                <w:rFonts w:eastAsia="Arial"/>
                <w:b/>
                <w:spacing w:val="1"/>
              </w:rPr>
              <w:t>r</w:t>
            </w:r>
            <w:r w:rsidRPr="006D66BA">
              <w:rPr>
                <w:rFonts w:eastAsia="Arial"/>
                <w:b/>
              </w:rPr>
              <w:t>oduced</w:t>
            </w:r>
            <w:r w:rsidRPr="006D66BA">
              <w:rPr>
                <w:rFonts w:eastAsia="Arial"/>
                <w:b/>
                <w:spacing w:val="1"/>
              </w:rPr>
              <w:t xml:space="preserve"> </w:t>
            </w:r>
            <w:r w:rsidRPr="006D66BA">
              <w:rPr>
                <w:rFonts w:eastAsia="Arial"/>
                <w:b/>
              </w:rPr>
              <w:t>and</w:t>
            </w:r>
            <w:r w:rsidRPr="006D66BA">
              <w:rPr>
                <w:rFonts w:eastAsia="Arial"/>
                <w:b/>
                <w:spacing w:val="-2"/>
              </w:rPr>
              <w:t xml:space="preserve"> endorsed</w:t>
            </w:r>
          </w:p>
        </w:tc>
      </w:tr>
      <w:tr w:rsidR="00EB778D" w:rsidRPr="006D66BA" w14:paraId="58D90223" w14:textId="77777777" w:rsidTr="00EB778D">
        <w:tc>
          <w:tcPr>
            <w:tcW w:w="9498" w:type="dxa"/>
          </w:tcPr>
          <w:p w14:paraId="5810BB6F" w14:textId="77777777" w:rsidR="00EB778D" w:rsidRPr="006D66BA" w:rsidRDefault="00EB778D" w:rsidP="004C5E78">
            <w:pPr>
              <w:spacing w:before="80" w:after="80"/>
              <w:ind w:left="34" w:right="-23"/>
              <w:rPr>
                <w:rFonts w:eastAsia="Arial"/>
              </w:rPr>
            </w:pPr>
            <w:r w:rsidRPr="006D66BA">
              <w:rPr>
                <w:rFonts w:eastAsia="Arial"/>
                <w:spacing w:val="-1"/>
              </w:rPr>
              <w:t>e</w:t>
            </w:r>
            <w:r w:rsidRPr="006D66BA">
              <w:rPr>
                <w:rFonts w:eastAsia="Arial"/>
                <w:spacing w:val="1"/>
              </w:rPr>
              <w:t>.</w:t>
            </w:r>
            <w:r w:rsidRPr="006D66BA">
              <w:rPr>
                <w:rFonts w:eastAsia="Arial"/>
              </w:rPr>
              <w:t>g.</w:t>
            </w:r>
            <w:r w:rsidRPr="006D66BA">
              <w:rPr>
                <w:rFonts w:eastAsia="Arial"/>
                <w:spacing w:val="2"/>
              </w:rPr>
              <w:t xml:space="preserve">  </w:t>
            </w:r>
            <w:r w:rsidRPr="006D66BA">
              <w:rPr>
                <w:rFonts w:eastAsia="Arial"/>
                <w:spacing w:val="-1"/>
              </w:rPr>
              <w:t>A</w:t>
            </w:r>
            <w:r w:rsidRPr="006D66BA">
              <w:rPr>
                <w:rFonts w:eastAsia="Arial"/>
              </w:rPr>
              <w:t>u</w:t>
            </w:r>
            <w:r w:rsidRPr="006D66BA">
              <w:rPr>
                <w:rFonts w:eastAsia="Arial"/>
                <w:spacing w:val="-2"/>
              </w:rPr>
              <w:t>s</w:t>
            </w:r>
            <w:r w:rsidRPr="006D66BA">
              <w:rPr>
                <w:rFonts w:eastAsia="Arial"/>
                <w:spacing w:val="1"/>
              </w:rPr>
              <w:t>t</w:t>
            </w:r>
            <w:r w:rsidRPr="006D66BA">
              <w:rPr>
                <w:rFonts w:eastAsia="Arial"/>
                <w:spacing w:val="-2"/>
              </w:rPr>
              <w:t>r</w:t>
            </w:r>
            <w:r w:rsidRPr="006D66BA">
              <w:rPr>
                <w:rFonts w:eastAsia="Arial"/>
              </w:rPr>
              <w:t>a</w:t>
            </w:r>
            <w:r w:rsidRPr="006D66BA">
              <w:rPr>
                <w:rFonts w:eastAsia="Arial"/>
                <w:spacing w:val="-1"/>
              </w:rPr>
              <w:t>li</w:t>
            </w:r>
            <w:r w:rsidRPr="006D66BA">
              <w:rPr>
                <w:rFonts w:eastAsia="Arial"/>
              </w:rPr>
              <w:t>an</w:t>
            </w:r>
            <w:r w:rsidRPr="006D66BA">
              <w:rPr>
                <w:rFonts w:eastAsia="Arial"/>
                <w:spacing w:val="1"/>
              </w:rPr>
              <w:t xml:space="preserve"> </w:t>
            </w:r>
            <w:r w:rsidRPr="006D66BA">
              <w:rPr>
                <w:rFonts w:eastAsia="Arial"/>
                <w:spacing w:val="-1"/>
              </w:rPr>
              <w:t>P</w:t>
            </w:r>
            <w:r w:rsidRPr="006D66BA">
              <w:rPr>
                <w:rFonts w:eastAsia="Arial"/>
              </w:rPr>
              <w:t>asspo</w:t>
            </w:r>
            <w:r w:rsidRPr="006D66BA">
              <w:rPr>
                <w:rFonts w:eastAsia="Arial"/>
                <w:spacing w:val="-2"/>
              </w:rPr>
              <w:t>r</w:t>
            </w:r>
            <w:r w:rsidRPr="006D66BA">
              <w:rPr>
                <w:rFonts w:eastAsia="Arial"/>
              </w:rPr>
              <w:t>t</w:t>
            </w:r>
          </w:p>
        </w:tc>
      </w:tr>
      <w:tr w:rsidR="00EB778D" w:rsidRPr="006D66BA" w14:paraId="57445046" w14:textId="77777777" w:rsidTr="00EB778D">
        <w:tc>
          <w:tcPr>
            <w:tcW w:w="9498" w:type="dxa"/>
          </w:tcPr>
          <w:p w14:paraId="1833D81A" w14:textId="77777777" w:rsidR="00EB778D" w:rsidRPr="006D66BA" w:rsidRDefault="00EB778D" w:rsidP="004C5E78">
            <w:pPr>
              <w:spacing w:before="80" w:after="80"/>
              <w:ind w:left="567" w:right="-23"/>
              <w:rPr>
                <w:rFonts w:eastAsia="Arial"/>
              </w:rPr>
            </w:pPr>
          </w:p>
        </w:tc>
      </w:tr>
      <w:tr w:rsidR="00EB778D" w:rsidRPr="006D66BA" w14:paraId="6C09819D" w14:textId="77777777" w:rsidTr="00EB778D">
        <w:tc>
          <w:tcPr>
            <w:tcW w:w="9498" w:type="dxa"/>
          </w:tcPr>
          <w:p w14:paraId="72C87760" w14:textId="77777777" w:rsidR="00EB778D" w:rsidRPr="006D66BA" w:rsidRDefault="00EB778D" w:rsidP="004C5E78">
            <w:pPr>
              <w:spacing w:before="80" w:after="80"/>
              <w:ind w:left="567" w:right="-23"/>
              <w:rPr>
                <w:rFonts w:eastAsia="Arial"/>
              </w:rPr>
            </w:pPr>
          </w:p>
        </w:tc>
      </w:tr>
      <w:tr w:rsidR="00EB778D" w:rsidRPr="006D66BA" w14:paraId="53CEBCF8" w14:textId="77777777" w:rsidTr="00EB778D">
        <w:tc>
          <w:tcPr>
            <w:tcW w:w="9498" w:type="dxa"/>
          </w:tcPr>
          <w:p w14:paraId="43BE636A" w14:textId="77777777" w:rsidR="00EB778D" w:rsidRPr="006D66BA" w:rsidRDefault="00EB778D" w:rsidP="004C5E78">
            <w:pPr>
              <w:spacing w:before="80" w:after="80"/>
              <w:ind w:left="567" w:right="-23"/>
              <w:rPr>
                <w:rFonts w:eastAsia="Arial"/>
              </w:rPr>
            </w:pPr>
          </w:p>
        </w:tc>
      </w:tr>
    </w:tbl>
    <w:p w14:paraId="3D3466B6" w14:textId="77777777" w:rsidR="004C5E78" w:rsidRPr="006D66BA" w:rsidRDefault="004C5E78" w:rsidP="004C5E78">
      <w:pPr>
        <w:rPr>
          <w:sz w:val="2"/>
        </w:rPr>
      </w:pPr>
    </w:p>
    <w:p w14:paraId="1E552E2F" w14:textId="77777777" w:rsidR="004C5E78" w:rsidRPr="006D66BA" w:rsidRDefault="004C5E78" w:rsidP="004C5E78">
      <w:pPr>
        <w:spacing w:before="120"/>
      </w:pPr>
      <w:r w:rsidRPr="006D66BA">
        <w:t>*</w:t>
      </w:r>
      <w:r w:rsidR="00314FB3" w:rsidRPr="006D66BA">
        <w:t xml:space="preserve"> </w:t>
      </w:r>
      <w:r w:rsidRPr="006D66BA">
        <w:t>Delete where Identity Agent not requested to witness or is not legally entitled to witness the document.</w:t>
      </w:r>
    </w:p>
    <w:p w14:paraId="44D9814A" w14:textId="77777777" w:rsidR="00A75725" w:rsidRPr="006D66BA" w:rsidRDefault="00A75725" w:rsidP="004C5E78">
      <w:pPr>
        <w:spacing w:before="120"/>
      </w:pPr>
    </w:p>
    <w:p w14:paraId="6741C0E8" w14:textId="77777777" w:rsidR="004C5E78" w:rsidRPr="006D66BA" w:rsidRDefault="004C5E78" w:rsidP="004C5E78">
      <w:pPr>
        <w:tabs>
          <w:tab w:val="left" w:pos="851"/>
        </w:tabs>
      </w:pPr>
    </w:p>
    <w:p w14:paraId="609279FE" w14:textId="77777777" w:rsidR="004C5E78" w:rsidRPr="006D66BA" w:rsidRDefault="004C5E78" w:rsidP="004C5E78">
      <w:pPr>
        <w:spacing w:after="200"/>
        <w:rPr>
          <w:b/>
          <w:spacing w:val="1"/>
        </w:rPr>
      </w:pPr>
      <w:r w:rsidRPr="006D66BA">
        <w:rPr>
          <w:b/>
          <w:spacing w:val="1"/>
        </w:rPr>
        <w:br w:type="page"/>
      </w:r>
    </w:p>
    <w:p w14:paraId="6E5EECD2" w14:textId="77777777" w:rsidR="004C5E78" w:rsidRPr="006D66BA" w:rsidRDefault="004C5E78" w:rsidP="004C5E78">
      <w:pPr>
        <w:pStyle w:val="HA"/>
        <w:rPr>
          <w:rFonts w:asciiTheme="minorHAnsi" w:hAnsiTheme="minorHAnsi"/>
          <w:color w:val="B3272F" w:themeColor="text2"/>
        </w:rPr>
      </w:pPr>
      <w:bookmarkStart w:id="71" w:name="_Toc480816304"/>
      <w:r w:rsidRPr="006D66BA">
        <w:rPr>
          <w:rFonts w:asciiTheme="minorHAnsi" w:hAnsiTheme="minorHAnsi"/>
          <w:color w:val="B3272F" w:themeColor="text2"/>
        </w:rPr>
        <w:lastRenderedPageBreak/>
        <w:t>Schedule 3 – Insurance Rules</w:t>
      </w:r>
      <w:bookmarkEnd w:id="71"/>
      <w:r w:rsidRPr="006D66BA">
        <w:rPr>
          <w:rFonts w:asciiTheme="minorHAnsi" w:hAnsiTheme="minorHAnsi"/>
          <w:color w:val="B3272F" w:themeColor="text2"/>
        </w:rPr>
        <w:t xml:space="preserve"> </w:t>
      </w:r>
    </w:p>
    <w:p w14:paraId="4AB0358A" w14:textId="77777777" w:rsidR="004C5E78" w:rsidRPr="006D66BA" w:rsidRDefault="004C5E78" w:rsidP="004C5E78">
      <w:pPr>
        <w:spacing w:after="200"/>
        <w:rPr>
          <w:color w:val="auto"/>
          <w:spacing w:val="1"/>
        </w:rPr>
      </w:pPr>
      <w:r w:rsidRPr="006D66BA">
        <w:rPr>
          <w:b/>
          <w:color w:val="auto"/>
          <w:spacing w:val="1"/>
        </w:rPr>
        <w:t>1</w:t>
      </w:r>
      <w:r w:rsidRPr="006D66BA">
        <w:rPr>
          <w:b/>
          <w:color w:val="auto"/>
          <w:spacing w:val="1"/>
        </w:rPr>
        <w:tab/>
        <w:t>[not used]</w:t>
      </w:r>
    </w:p>
    <w:p w14:paraId="6502D5B5" w14:textId="77777777" w:rsidR="004C5E78" w:rsidRPr="006D66BA" w:rsidRDefault="004C5E78" w:rsidP="004C5E78">
      <w:pPr>
        <w:spacing w:after="200"/>
        <w:rPr>
          <w:color w:val="auto"/>
          <w:spacing w:val="1"/>
        </w:rPr>
      </w:pPr>
      <w:r w:rsidRPr="006D66BA">
        <w:rPr>
          <w:b/>
          <w:color w:val="auto"/>
          <w:spacing w:val="1"/>
        </w:rPr>
        <w:t>2</w:t>
      </w:r>
      <w:r w:rsidRPr="006D66BA">
        <w:rPr>
          <w:b/>
          <w:color w:val="auto"/>
          <w:spacing w:val="1"/>
        </w:rPr>
        <w:tab/>
        <w:t>Identity Agent insurance</w:t>
      </w:r>
    </w:p>
    <w:p w14:paraId="38CD7425" w14:textId="77777777" w:rsidR="004C5E78" w:rsidRPr="006D66BA" w:rsidRDefault="004C5E78" w:rsidP="004C5E78">
      <w:pPr>
        <w:spacing w:after="200"/>
        <w:rPr>
          <w:color w:val="auto"/>
          <w:spacing w:val="1"/>
        </w:rPr>
      </w:pPr>
      <w:r w:rsidRPr="006D66BA">
        <w:rPr>
          <w:color w:val="auto"/>
          <w:spacing w:val="1"/>
        </w:rPr>
        <w:t>2.1</w:t>
      </w:r>
      <w:r w:rsidRPr="006D66BA">
        <w:rPr>
          <w:color w:val="auto"/>
          <w:spacing w:val="1"/>
        </w:rPr>
        <w:tab/>
        <w:t xml:space="preserve">Each Identity Agent must maintain professional indemnity insurance: </w:t>
      </w:r>
    </w:p>
    <w:p w14:paraId="3CED7ECA" w14:textId="77777777" w:rsidR="00B51B96" w:rsidRPr="006D66BA" w:rsidRDefault="004C5E78" w:rsidP="004C5E78">
      <w:pPr>
        <w:spacing w:after="200"/>
        <w:ind w:firstLine="720"/>
        <w:rPr>
          <w:color w:val="auto"/>
          <w:spacing w:val="1"/>
        </w:rPr>
      </w:pPr>
      <w:r w:rsidRPr="006D66BA">
        <w:rPr>
          <w:color w:val="auto"/>
          <w:spacing w:val="1"/>
        </w:rPr>
        <w:t>(a)</w:t>
      </w:r>
      <w:r w:rsidRPr="006D66BA">
        <w:rPr>
          <w:color w:val="auto"/>
          <w:spacing w:val="1"/>
        </w:rPr>
        <w:tab/>
      </w:r>
      <w:r w:rsidR="00B51B96" w:rsidRPr="006D66BA">
        <w:rPr>
          <w:color w:val="auto"/>
          <w:spacing w:val="1"/>
        </w:rPr>
        <w:t>which specifically names the Subscriber as being insured; and</w:t>
      </w:r>
    </w:p>
    <w:p w14:paraId="48096B78" w14:textId="431FCFCF" w:rsidR="00626C91" w:rsidRPr="006D66BA" w:rsidRDefault="00B51B96" w:rsidP="00626C91">
      <w:pPr>
        <w:spacing w:after="200"/>
        <w:ind w:firstLine="720"/>
        <w:rPr>
          <w:color w:val="auto"/>
          <w:spacing w:val="1"/>
        </w:rPr>
      </w:pPr>
      <w:r w:rsidRPr="006D66BA">
        <w:rPr>
          <w:color w:val="auto"/>
          <w:spacing w:val="1"/>
        </w:rPr>
        <w:t>(b)</w:t>
      </w:r>
      <w:r w:rsidRPr="006D66BA">
        <w:rPr>
          <w:color w:val="auto"/>
          <w:spacing w:val="1"/>
        </w:rPr>
        <w:tab/>
      </w:r>
      <w:r w:rsidR="004C5E78" w:rsidRPr="006D66BA">
        <w:rPr>
          <w:color w:val="auto"/>
          <w:spacing w:val="1"/>
        </w:rPr>
        <w:t>with an Approved Insurer; and</w:t>
      </w:r>
    </w:p>
    <w:p w14:paraId="10E595B7" w14:textId="678B1409" w:rsidR="004C5E78" w:rsidRPr="006D66BA" w:rsidRDefault="004C5E78" w:rsidP="00626C91">
      <w:pPr>
        <w:spacing w:after="200"/>
        <w:ind w:firstLine="720"/>
        <w:rPr>
          <w:color w:val="auto"/>
          <w:spacing w:val="1"/>
        </w:rPr>
      </w:pPr>
      <w:r w:rsidRPr="006D66BA">
        <w:rPr>
          <w:color w:val="auto"/>
          <w:spacing w:val="1"/>
        </w:rPr>
        <w:t>(</w:t>
      </w:r>
      <w:r w:rsidR="00B51B96" w:rsidRPr="006D66BA">
        <w:rPr>
          <w:color w:val="auto"/>
          <w:spacing w:val="1"/>
        </w:rPr>
        <w:t>c</w:t>
      </w:r>
      <w:r w:rsidRPr="006D66BA">
        <w:rPr>
          <w:color w:val="auto"/>
          <w:spacing w:val="1"/>
        </w:rPr>
        <w:t>)</w:t>
      </w:r>
      <w:r w:rsidR="00626C91" w:rsidRPr="006D66BA">
        <w:rPr>
          <w:color w:val="auto"/>
          <w:spacing w:val="1"/>
        </w:rPr>
        <w:tab/>
      </w:r>
      <w:r w:rsidRPr="006D66BA">
        <w:rPr>
          <w:color w:val="auto"/>
          <w:spacing w:val="1"/>
        </w:rPr>
        <w:t>for an insured amount of at least $1.5 million per claim (including legal Costs); and</w:t>
      </w:r>
    </w:p>
    <w:p w14:paraId="52AD4DB1" w14:textId="128742D8"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d</w:t>
      </w:r>
      <w:r w:rsidRPr="006D66BA">
        <w:rPr>
          <w:color w:val="auto"/>
          <w:spacing w:val="1"/>
        </w:rPr>
        <w:t>)</w:t>
      </w:r>
      <w:r w:rsidRPr="006D66BA">
        <w:rPr>
          <w:color w:val="auto"/>
          <w:spacing w:val="1"/>
        </w:rPr>
        <w:tab/>
        <w:t>having an excess per claim of no greater than $20,000; and</w:t>
      </w:r>
    </w:p>
    <w:p w14:paraId="5D8A72B0" w14:textId="4337D2F3"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e</w:t>
      </w:r>
      <w:r w:rsidRPr="006D66BA">
        <w:rPr>
          <w:color w:val="auto"/>
          <w:spacing w:val="1"/>
        </w:rPr>
        <w:t>)</w:t>
      </w:r>
      <w:r w:rsidRPr="006D66BA">
        <w:rPr>
          <w:color w:val="auto"/>
          <w:spacing w:val="1"/>
        </w:rPr>
        <w:tab/>
        <w:t>having an annual aggregate amount of not less than $20,000,000; and</w:t>
      </w:r>
    </w:p>
    <w:p w14:paraId="235EBFA7" w14:textId="5FD130EF" w:rsidR="004C5E78" w:rsidRPr="006D66BA" w:rsidRDefault="004C5E78" w:rsidP="00117880">
      <w:pPr>
        <w:spacing w:after="200"/>
        <w:ind w:left="1134" w:hanging="414"/>
        <w:rPr>
          <w:color w:val="auto"/>
          <w:spacing w:val="1"/>
        </w:rPr>
      </w:pPr>
      <w:r w:rsidRPr="006D66BA">
        <w:rPr>
          <w:color w:val="auto"/>
          <w:spacing w:val="1"/>
        </w:rPr>
        <w:t>(</w:t>
      </w:r>
      <w:r w:rsidR="00B51B96" w:rsidRPr="006D66BA">
        <w:rPr>
          <w:color w:val="auto"/>
          <w:spacing w:val="1"/>
        </w:rPr>
        <w:t>f</w:t>
      </w:r>
      <w:r w:rsidRPr="006D66BA">
        <w:rPr>
          <w:color w:val="auto"/>
          <w:spacing w:val="1"/>
        </w:rPr>
        <w:t>)</w:t>
      </w:r>
      <w:r w:rsidRPr="006D66BA">
        <w:rPr>
          <w:color w:val="auto"/>
          <w:spacing w:val="1"/>
        </w:rPr>
        <w:tab/>
        <w:t>which includes coverage for verification of identity for the purposes of these Registrar’s Requirements; and</w:t>
      </w:r>
    </w:p>
    <w:p w14:paraId="04EB2ADC" w14:textId="1A0DB7F6"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g</w:t>
      </w:r>
      <w:r w:rsidRPr="006D66BA">
        <w:rPr>
          <w:color w:val="auto"/>
          <w:spacing w:val="1"/>
        </w:rPr>
        <w:t>)</w:t>
      </w:r>
      <w:r w:rsidRPr="006D66BA">
        <w:rPr>
          <w:color w:val="auto"/>
          <w:spacing w:val="1"/>
        </w:rPr>
        <w:tab/>
        <w:t>the terms of which do not limit compliance with Insurance Rules 2.1(a) to (</w:t>
      </w:r>
      <w:r w:rsidR="00B51B96" w:rsidRPr="006D66BA">
        <w:rPr>
          <w:color w:val="auto"/>
          <w:spacing w:val="1"/>
        </w:rPr>
        <w:t>f</w:t>
      </w:r>
      <w:r w:rsidRPr="006D66BA">
        <w:rPr>
          <w:color w:val="auto"/>
          <w:spacing w:val="1"/>
        </w:rPr>
        <w:t>).</w:t>
      </w:r>
    </w:p>
    <w:p w14:paraId="4CD7EE72" w14:textId="77777777" w:rsidR="004C5E78" w:rsidRPr="006D66BA" w:rsidRDefault="004C5E78" w:rsidP="004C5E78">
      <w:pPr>
        <w:spacing w:after="200"/>
        <w:rPr>
          <w:color w:val="auto"/>
          <w:spacing w:val="1"/>
        </w:rPr>
      </w:pPr>
      <w:r w:rsidRPr="006D66BA">
        <w:rPr>
          <w:color w:val="auto"/>
          <w:spacing w:val="1"/>
        </w:rPr>
        <w:t>2.2</w:t>
      </w:r>
      <w:r w:rsidRPr="006D66BA">
        <w:rPr>
          <w:color w:val="auto"/>
          <w:spacing w:val="1"/>
        </w:rPr>
        <w:tab/>
        <w:t>Each Identity Agent must maintain fidelity insurance:</w:t>
      </w:r>
    </w:p>
    <w:p w14:paraId="12E371EB" w14:textId="77777777" w:rsidR="00B51B96" w:rsidRPr="006D66BA" w:rsidRDefault="00B51B96" w:rsidP="004C5E78">
      <w:pPr>
        <w:spacing w:after="200"/>
        <w:ind w:firstLine="720"/>
        <w:rPr>
          <w:color w:val="auto"/>
          <w:spacing w:val="1"/>
        </w:rPr>
      </w:pPr>
      <w:r w:rsidRPr="006D66BA">
        <w:rPr>
          <w:color w:val="auto"/>
          <w:spacing w:val="1"/>
        </w:rPr>
        <w:t>(a)</w:t>
      </w:r>
      <w:r w:rsidRPr="006D66BA">
        <w:rPr>
          <w:color w:val="auto"/>
          <w:spacing w:val="1"/>
        </w:rPr>
        <w:tab/>
        <w:t>which specifically names the Subscriber as being insured; and</w:t>
      </w:r>
    </w:p>
    <w:p w14:paraId="3A960A6E" w14:textId="216047A2"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b</w:t>
      </w:r>
      <w:r w:rsidRPr="006D66BA">
        <w:rPr>
          <w:color w:val="auto"/>
          <w:spacing w:val="1"/>
        </w:rPr>
        <w:t>)</w:t>
      </w:r>
      <w:r w:rsidRPr="006D66BA">
        <w:rPr>
          <w:color w:val="auto"/>
          <w:spacing w:val="1"/>
        </w:rPr>
        <w:tab/>
        <w:t>with an Approved Insurer; and</w:t>
      </w:r>
    </w:p>
    <w:p w14:paraId="291AF16F" w14:textId="064BE5A5" w:rsidR="004C5E78" w:rsidRPr="006D66BA" w:rsidRDefault="004C5E78" w:rsidP="006D66BA">
      <w:pPr>
        <w:spacing w:after="200"/>
        <w:ind w:firstLine="720"/>
        <w:rPr>
          <w:color w:val="auto"/>
          <w:spacing w:val="1"/>
        </w:rPr>
      </w:pPr>
      <w:r w:rsidRPr="006D66BA">
        <w:rPr>
          <w:color w:val="auto"/>
          <w:spacing w:val="1"/>
        </w:rPr>
        <w:t>(</w:t>
      </w:r>
      <w:r w:rsidR="00B51B96" w:rsidRPr="006D66BA">
        <w:rPr>
          <w:color w:val="auto"/>
          <w:spacing w:val="1"/>
        </w:rPr>
        <w:t>c</w:t>
      </w:r>
      <w:r w:rsidRPr="006D66BA">
        <w:rPr>
          <w:color w:val="auto"/>
          <w:spacing w:val="1"/>
        </w:rPr>
        <w:t>)</w:t>
      </w:r>
      <w:r w:rsidRPr="006D66BA">
        <w:rPr>
          <w:color w:val="auto"/>
          <w:spacing w:val="1"/>
        </w:rPr>
        <w:tab/>
        <w:t>for an insured amount of at least $1.5 million per claim (including legal Costs); and</w:t>
      </w:r>
    </w:p>
    <w:p w14:paraId="09ACF024" w14:textId="6E172904"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d</w:t>
      </w:r>
      <w:r w:rsidRPr="006D66BA">
        <w:rPr>
          <w:color w:val="auto"/>
          <w:spacing w:val="1"/>
        </w:rPr>
        <w:t>)</w:t>
      </w:r>
      <w:r w:rsidRPr="006D66BA">
        <w:rPr>
          <w:color w:val="auto"/>
          <w:spacing w:val="1"/>
        </w:rPr>
        <w:tab/>
        <w:t>having an excess per claim of no greater than $20,000; and</w:t>
      </w:r>
    </w:p>
    <w:p w14:paraId="4A854D20" w14:textId="7D18FC84"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e</w:t>
      </w:r>
      <w:r w:rsidRPr="006D66BA">
        <w:rPr>
          <w:color w:val="auto"/>
          <w:spacing w:val="1"/>
        </w:rPr>
        <w:t>)</w:t>
      </w:r>
      <w:r w:rsidRPr="006D66BA">
        <w:rPr>
          <w:color w:val="auto"/>
          <w:spacing w:val="1"/>
        </w:rPr>
        <w:tab/>
        <w:t>having an annual aggregate amount of not less than $20,000,000; and</w:t>
      </w:r>
    </w:p>
    <w:p w14:paraId="76EC995E" w14:textId="327DA22C" w:rsidR="004C5E78" w:rsidRPr="006D66BA" w:rsidRDefault="004C5E78" w:rsidP="00117880">
      <w:pPr>
        <w:spacing w:after="200"/>
        <w:ind w:left="1134" w:hanging="414"/>
        <w:rPr>
          <w:color w:val="auto"/>
          <w:spacing w:val="1"/>
        </w:rPr>
      </w:pPr>
      <w:r w:rsidRPr="006D66BA">
        <w:rPr>
          <w:color w:val="auto"/>
          <w:spacing w:val="1"/>
        </w:rPr>
        <w:t>(</w:t>
      </w:r>
      <w:r w:rsidR="00B51B96" w:rsidRPr="006D66BA">
        <w:rPr>
          <w:color w:val="auto"/>
          <w:spacing w:val="1"/>
        </w:rPr>
        <w:t>f</w:t>
      </w:r>
      <w:r w:rsidRPr="006D66BA">
        <w:rPr>
          <w:color w:val="auto"/>
          <w:spacing w:val="1"/>
        </w:rPr>
        <w:t>)</w:t>
      </w:r>
      <w:r w:rsidRPr="006D66BA">
        <w:rPr>
          <w:color w:val="auto"/>
          <w:spacing w:val="1"/>
        </w:rPr>
        <w:tab/>
        <w:t>which provides coverage for third party claims arising from dishonest and fraudulent acts; and</w:t>
      </w:r>
    </w:p>
    <w:p w14:paraId="6DC495B2" w14:textId="18CEEE98" w:rsidR="004C5E78" w:rsidRPr="006D66BA" w:rsidRDefault="004C5E78" w:rsidP="00117880">
      <w:pPr>
        <w:spacing w:after="200"/>
        <w:ind w:left="1134" w:hanging="414"/>
        <w:rPr>
          <w:color w:val="auto"/>
          <w:spacing w:val="1"/>
        </w:rPr>
      </w:pPr>
      <w:r w:rsidRPr="006D66BA">
        <w:rPr>
          <w:color w:val="auto"/>
          <w:spacing w:val="1"/>
        </w:rPr>
        <w:t>(</w:t>
      </w:r>
      <w:r w:rsidR="00B51B96" w:rsidRPr="006D66BA">
        <w:rPr>
          <w:color w:val="auto"/>
          <w:spacing w:val="1"/>
        </w:rPr>
        <w:t>g</w:t>
      </w:r>
      <w:r w:rsidRPr="006D66BA">
        <w:rPr>
          <w:color w:val="auto"/>
          <w:spacing w:val="1"/>
        </w:rPr>
        <w:t>)</w:t>
      </w:r>
      <w:r w:rsidRPr="006D66BA">
        <w:rPr>
          <w:color w:val="auto"/>
          <w:spacing w:val="1"/>
        </w:rPr>
        <w:tab/>
        <w:t>which includes coverage for verification of identity for the purposes of these Registrar’s Requirements; and</w:t>
      </w:r>
    </w:p>
    <w:p w14:paraId="29AFB2E5" w14:textId="58D78692"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h</w:t>
      </w:r>
      <w:r w:rsidRPr="006D66BA">
        <w:rPr>
          <w:color w:val="auto"/>
          <w:spacing w:val="1"/>
        </w:rPr>
        <w:t>)</w:t>
      </w:r>
      <w:r w:rsidRPr="006D66BA">
        <w:rPr>
          <w:color w:val="auto"/>
          <w:spacing w:val="1"/>
        </w:rPr>
        <w:tab/>
        <w:t>the terms of which do not limit compliance with Insurance Rules 2.2(a) to (</w:t>
      </w:r>
      <w:r w:rsidR="00B51B96" w:rsidRPr="006D66BA">
        <w:rPr>
          <w:color w:val="auto"/>
          <w:spacing w:val="1"/>
        </w:rPr>
        <w:t>g</w:t>
      </w:r>
      <w:r w:rsidRPr="006D66BA">
        <w:rPr>
          <w:color w:val="auto"/>
          <w:spacing w:val="1"/>
        </w:rPr>
        <w:t>).</w:t>
      </w:r>
    </w:p>
    <w:p w14:paraId="546EBDF4" w14:textId="77777777" w:rsidR="004C5E78" w:rsidRPr="006D66BA" w:rsidRDefault="004C5E78" w:rsidP="004C5E78">
      <w:pPr>
        <w:spacing w:after="200"/>
        <w:ind w:left="720" w:hanging="720"/>
        <w:rPr>
          <w:color w:val="auto"/>
          <w:spacing w:val="1"/>
        </w:rPr>
      </w:pPr>
      <w:r w:rsidRPr="006D66BA">
        <w:rPr>
          <w:color w:val="auto"/>
          <w:spacing w:val="1"/>
        </w:rPr>
        <w:t>2.3</w:t>
      </w:r>
      <w:r w:rsidRPr="006D66BA">
        <w:rPr>
          <w:color w:val="auto"/>
          <w:spacing w:val="1"/>
        </w:rPr>
        <w:tab/>
        <w:t>If an Identity Agent does not comply with Insurance Rules 2.1 and 2.2, the Identity Agent must maintain professional indemnity insurance:</w:t>
      </w:r>
    </w:p>
    <w:p w14:paraId="377A0D69" w14:textId="77777777" w:rsidR="00B51B96" w:rsidRPr="006D66BA" w:rsidRDefault="00B51B96" w:rsidP="004C5E78">
      <w:pPr>
        <w:spacing w:after="200"/>
        <w:ind w:firstLine="720"/>
        <w:rPr>
          <w:color w:val="auto"/>
          <w:spacing w:val="1"/>
        </w:rPr>
      </w:pPr>
      <w:r w:rsidRPr="006D66BA">
        <w:rPr>
          <w:color w:val="auto"/>
          <w:spacing w:val="1"/>
        </w:rPr>
        <w:t>(a)</w:t>
      </w:r>
      <w:r w:rsidRPr="006D66BA">
        <w:rPr>
          <w:color w:val="auto"/>
          <w:spacing w:val="1"/>
        </w:rPr>
        <w:tab/>
        <w:t>which specifically names the Subscriber as being insured; and</w:t>
      </w:r>
    </w:p>
    <w:p w14:paraId="606151D4" w14:textId="6D5A2932"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b</w:t>
      </w:r>
      <w:r w:rsidRPr="006D66BA">
        <w:rPr>
          <w:color w:val="auto"/>
          <w:spacing w:val="1"/>
        </w:rPr>
        <w:t>)</w:t>
      </w:r>
      <w:r w:rsidRPr="006D66BA">
        <w:rPr>
          <w:color w:val="auto"/>
          <w:spacing w:val="1"/>
        </w:rPr>
        <w:tab/>
        <w:t>with an Approved Insurer; and</w:t>
      </w:r>
    </w:p>
    <w:p w14:paraId="108D264F" w14:textId="3940692E" w:rsidR="004C5E78" w:rsidRPr="006D66BA" w:rsidRDefault="004C5E78" w:rsidP="006D66BA">
      <w:pPr>
        <w:spacing w:after="200"/>
        <w:ind w:firstLine="720"/>
        <w:rPr>
          <w:color w:val="auto"/>
          <w:spacing w:val="1"/>
        </w:rPr>
      </w:pPr>
      <w:r w:rsidRPr="006D66BA">
        <w:rPr>
          <w:color w:val="auto"/>
          <w:spacing w:val="1"/>
        </w:rPr>
        <w:t>(</w:t>
      </w:r>
      <w:r w:rsidR="00B51B96" w:rsidRPr="006D66BA">
        <w:rPr>
          <w:color w:val="auto"/>
          <w:spacing w:val="1"/>
        </w:rPr>
        <w:t>c</w:t>
      </w:r>
      <w:r w:rsidRPr="006D66BA">
        <w:rPr>
          <w:color w:val="auto"/>
          <w:spacing w:val="1"/>
        </w:rPr>
        <w:t>)</w:t>
      </w:r>
      <w:r w:rsidRPr="006D66BA">
        <w:rPr>
          <w:color w:val="auto"/>
          <w:spacing w:val="1"/>
        </w:rPr>
        <w:tab/>
        <w:t>for an insured amount of at least $1.5 million per claim (including legal Costs); and</w:t>
      </w:r>
    </w:p>
    <w:p w14:paraId="12035495" w14:textId="28C4984E"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d</w:t>
      </w:r>
      <w:r w:rsidRPr="006D66BA">
        <w:rPr>
          <w:color w:val="auto"/>
          <w:spacing w:val="1"/>
        </w:rPr>
        <w:t>)</w:t>
      </w:r>
      <w:r w:rsidRPr="006D66BA">
        <w:rPr>
          <w:color w:val="auto"/>
          <w:spacing w:val="1"/>
        </w:rPr>
        <w:tab/>
        <w:t>having an excess per claim of no greater than $20,000; and</w:t>
      </w:r>
    </w:p>
    <w:p w14:paraId="24D08E3B" w14:textId="7EF1E8E6"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e</w:t>
      </w:r>
      <w:r w:rsidRPr="006D66BA">
        <w:rPr>
          <w:color w:val="auto"/>
          <w:spacing w:val="1"/>
        </w:rPr>
        <w:t>)</w:t>
      </w:r>
      <w:r w:rsidRPr="006D66BA">
        <w:rPr>
          <w:color w:val="auto"/>
          <w:spacing w:val="1"/>
        </w:rPr>
        <w:tab/>
        <w:t>having an annual aggregate amount of not less than $20,000,000; and</w:t>
      </w:r>
    </w:p>
    <w:p w14:paraId="6FED2674" w14:textId="11BE86F3" w:rsidR="004C5E78" w:rsidRPr="006D66BA" w:rsidRDefault="004C5E78" w:rsidP="006D66BA">
      <w:pPr>
        <w:spacing w:after="200"/>
        <w:ind w:left="1134" w:hanging="414"/>
        <w:rPr>
          <w:color w:val="auto"/>
          <w:spacing w:val="1"/>
        </w:rPr>
      </w:pPr>
      <w:r w:rsidRPr="006D66BA">
        <w:rPr>
          <w:color w:val="auto"/>
          <w:spacing w:val="1"/>
        </w:rPr>
        <w:t>(</w:t>
      </w:r>
      <w:r w:rsidR="00B51B96" w:rsidRPr="006D66BA">
        <w:rPr>
          <w:color w:val="auto"/>
          <w:spacing w:val="1"/>
        </w:rPr>
        <w:t>f</w:t>
      </w:r>
      <w:r w:rsidRPr="006D66BA">
        <w:rPr>
          <w:color w:val="auto"/>
          <w:spacing w:val="1"/>
        </w:rPr>
        <w:t>)</w:t>
      </w:r>
      <w:r w:rsidRPr="006D66BA">
        <w:rPr>
          <w:color w:val="auto"/>
          <w:spacing w:val="1"/>
        </w:rPr>
        <w:tab/>
        <w:t>which provides coverage for third party claims arising from dishonest and fraudulent acts; and</w:t>
      </w:r>
    </w:p>
    <w:p w14:paraId="77E912BE" w14:textId="6AD46377" w:rsidR="004C5E78" w:rsidRPr="006D66BA" w:rsidRDefault="004C5E78" w:rsidP="006D66BA">
      <w:pPr>
        <w:spacing w:after="200"/>
        <w:ind w:left="1134" w:hanging="414"/>
        <w:rPr>
          <w:color w:val="auto"/>
          <w:spacing w:val="1"/>
        </w:rPr>
      </w:pPr>
      <w:r w:rsidRPr="006D66BA">
        <w:rPr>
          <w:color w:val="auto"/>
          <w:spacing w:val="1"/>
        </w:rPr>
        <w:t>(</w:t>
      </w:r>
      <w:r w:rsidR="00B51B96" w:rsidRPr="006D66BA">
        <w:rPr>
          <w:color w:val="auto"/>
          <w:spacing w:val="1"/>
        </w:rPr>
        <w:t>g</w:t>
      </w:r>
      <w:r w:rsidRPr="006D66BA">
        <w:rPr>
          <w:color w:val="auto"/>
          <w:spacing w:val="1"/>
        </w:rPr>
        <w:t>)</w:t>
      </w:r>
      <w:r w:rsidRPr="006D66BA">
        <w:rPr>
          <w:color w:val="auto"/>
          <w:spacing w:val="1"/>
        </w:rPr>
        <w:tab/>
        <w:t>which includes coverage for verification of identity for the purposes of these Registrar’s Requirements; and</w:t>
      </w:r>
    </w:p>
    <w:p w14:paraId="438104B9" w14:textId="06C83186" w:rsidR="004C5E78" w:rsidRPr="006D66BA" w:rsidRDefault="004C5E78" w:rsidP="004C5E78">
      <w:pPr>
        <w:spacing w:after="200"/>
        <w:ind w:firstLine="720"/>
        <w:rPr>
          <w:color w:val="auto"/>
          <w:spacing w:val="1"/>
        </w:rPr>
      </w:pPr>
      <w:r w:rsidRPr="006D66BA">
        <w:rPr>
          <w:color w:val="auto"/>
          <w:spacing w:val="1"/>
        </w:rPr>
        <w:t>(</w:t>
      </w:r>
      <w:r w:rsidR="00B51B96" w:rsidRPr="006D66BA">
        <w:rPr>
          <w:color w:val="auto"/>
          <w:spacing w:val="1"/>
        </w:rPr>
        <w:t>h</w:t>
      </w:r>
      <w:r w:rsidRPr="006D66BA">
        <w:rPr>
          <w:color w:val="auto"/>
          <w:spacing w:val="1"/>
        </w:rPr>
        <w:t>)</w:t>
      </w:r>
      <w:r w:rsidRPr="006D66BA">
        <w:rPr>
          <w:color w:val="auto"/>
          <w:spacing w:val="1"/>
        </w:rPr>
        <w:tab/>
        <w:t>the terms of which do not limit compliance with Insurance Rules 2.3(a) to (</w:t>
      </w:r>
      <w:r w:rsidR="00B51B96" w:rsidRPr="006D66BA">
        <w:rPr>
          <w:color w:val="auto"/>
          <w:spacing w:val="1"/>
        </w:rPr>
        <w:t>g</w:t>
      </w:r>
      <w:r w:rsidRPr="006D66BA">
        <w:rPr>
          <w:color w:val="auto"/>
          <w:spacing w:val="1"/>
        </w:rPr>
        <w:t>).</w:t>
      </w:r>
    </w:p>
    <w:p w14:paraId="479F173B" w14:textId="77777777" w:rsidR="004C5E78" w:rsidRPr="006D66BA" w:rsidRDefault="004C5E78" w:rsidP="004C5E78">
      <w:pPr>
        <w:spacing w:after="200"/>
        <w:ind w:left="720" w:hanging="720"/>
        <w:rPr>
          <w:color w:val="auto"/>
          <w:spacing w:val="1"/>
        </w:rPr>
      </w:pPr>
      <w:r w:rsidRPr="006D66BA">
        <w:rPr>
          <w:color w:val="auto"/>
          <w:spacing w:val="1"/>
        </w:rPr>
        <w:lastRenderedPageBreak/>
        <w:t>2.4</w:t>
      </w:r>
      <w:r w:rsidRPr="006D66BA">
        <w:rPr>
          <w:color w:val="auto"/>
          <w:spacing w:val="1"/>
        </w:rPr>
        <w:tab/>
        <w:t>An Identity Agent may maintain fidelity insurance held through a mutual fund by paying a levy or contribution rather than an annual insurance premium.  The insurance must otherwise comply with Insurance Rule 2.2.</w:t>
      </w:r>
    </w:p>
    <w:p w14:paraId="3D4B0D19" w14:textId="77777777" w:rsidR="004C5E78" w:rsidRPr="006D66BA" w:rsidRDefault="004C5E78" w:rsidP="00AF0D9C">
      <w:pPr>
        <w:keepNext/>
        <w:keepLines/>
        <w:spacing w:after="200"/>
        <w:rPr>
          <w:b/>
          <w:color w:val="auto"/>
          <w:spacing w:val="1"/>
        </w:rPr>
      </w:pPr>
      <w:r w:rsidRPr="006D66BA">
        <w:rPr>
          <w:b/>
          <w:color w:val="auto"/>
          <w:spacing w:val="1"/>
        </w:rPr>
        <w:t>3</w:t>
      </w:r>
      <w:r w:rsidRPr="006D66BA">
        <w:rPr>
          <w:b/>
          <w:color w:val="auto"/>
          <w:spacing w:val="1"/>
        </w:rPr>
        <w:tab/>
        <w:t>Self-insuring Identity Agents</w:t>
      </w:r>
    </w:p>
    <w:p w14:paraId="034249AF" w14:textId="77777777" w:rsidR="004C5E78" w:rsidRPr="006D66BA" w:rsidRDefault="004C5E78" w:rsidP="004C5E78">
      <w:pPr>
        <w:spacing w:after="200"/>
        <w:rPr>
          <w:color w:val="auto"/>
          <w:spacing w:val="1"/>
        </w:rPr>
      </w:pPr>
      <w:r w:rsidRPr="006D66BA">
        <w:rPr>
          <w:color w:val="auto"/>
          <w:spacing w:val="1"/>
        </w:rPr>
        <w:t>Despite Insurance Rule 2, the following Persons need not take out any insurance to become or remain an Identity Agent:</w:t>
      </w:r>
    </w:p>
    <w:p w14:paraId="21116AA2" w14:textId="77777777" w:rsidR="004C5E78" w:rsidRPr="006D66BA" w:rsidRDefault="004C5E78" w:rsidP="004C5E78">
      <w:pPr>
        <w:spacing w:after="200"/>
        <w:ind w:firstLine="720"/>
        <w:rPr>
          <w:color w:val="auto"/>
          <w:spacing w:val="1"/>
        </w:rPr>
      </w:pPr>
      <w:r w:rsidRPr="006D66BA">
        <w:rPr>
          <w:color w:val="auto"/>
          <w:spacing w:val="1"/>
        </w:rPr>
        <w:t>(a)</w:t>
      </w:r>
      <w:r w:rsidRPr="006D66BA">
        <w:rPr>
          <w:color w:val="auto"/>
          <w:spacing w:val="1"/>
        </w:rPr>
        <w:tab/>
        <w:t>an ADI; or</w:t>
      </w:r>
    </w:p>
    <w:p w14:paraId="34349B33" w14:textId="77777777" w:rsidR="004C5E78" w:rsidRPr="006D66BA" w:rsidRDefault="004C5E78" w:rsidP="004C5E78">
      <w:pPr>
        <w:spacing w:after="200"/>
        <w:ind w:firstLine="720"/>
        <w:rPr>
          <w:color w:val="auto"/>
          <w:spacing w:val="1"/>
        </w:rPr>
      </w:pPr>
      <w:r w:rsidRPr="006D66BA">
        <w:rPr>
          <w:color w:val="auto"/>
          <w:spacing w:val="1"/>
        </w:rPr>
        <w:t>(b)</w:t>
      </w:r>
      <w:r w:rsidRPr="006D66BA">
        <w:rPr>
          <w:color w:val="auto"/>
          <w:spacing w:val="1"/>
        </w:rPr>
        <w:tab/>
        <w:t>the Crown in right of the Commonwealth, a State or a Territory.</w:t>
      </w:r>
    </w:p>
    <w:p w14:paraId="6132D5E8" w14:textId="77777777" w:rsidR="004C5E78" w:rsidRPr="006D66BA" w:rsidRDefault="004C5E78" w:rsidP="004C5E78">
      <w:pPr>
        <w:spacing w:after="200"/>
        <w:rPr>
          <w:b/>
          <w:color w:val="auto"/>
          <w:spacing w:val="1"/>
        </w:rPr>
      </w:pPr>
      <w:r w:rsidRPr="006D66BA">
        <w:rPr>
          <w:b/>
          <w:color w:val="auto"/>
          <w:spacing w:val="1"/>
        </w:rPr>
        <w:t>4</w:t>
      </w:r>
      <w:r w:rsidRPr="006D66BA">
        <w:rPr>
          <w:b/>
          <w:color w:val="auto"/>
          <w:spacing w:val="1"/>
        </w:rPr>
        <w:tab/>
        <w:t>Deemed compliance with these Insurance Rules</w:t>
      </w:r>
    </w:p>
    <w:p w14:paraId="76451213" w14:textId="77777777" w:rsidR="004C5E78" w:rsidRPr="006D66BA" w:rsidRDefault="004C5E78" w:rsidP="004C5E78">
      <w:pPr>
        <w:spacing w:after="200"/>
        <w:rPr>
          <w:color w:val="auto"/>
          <w:spacing w:val="1"/>
        </w:rPr>
      </w:pPr>
      <w:r w:rsidRPr="006D66BA">
        <w:rPr>
          <w:color w:val="auto"/>
          <w:spacing w:val="1"/>
        </w:rPr>
        <w:t>4.1</w:t>
      </w:r>
      <w:r w:rsidRPr="006D66BA">
        <w:rPr>
          <w:color w:val="auto"/>
          <w:spacing w:val="1"/>
        </w:rPr>
        <w:tab/>
        <w:t>The following are deemed to comply with Insurance Rules 2:</w:t>
      </w:r>
    </w:p>
    <w:p w14:paraId="52D35937" w14:textId="588608DF" w:rsidR="004C5E78" w:rsidRPr="006D66BA" w:rsidRDefault="004C5E78" w:rsidP="00117880">
      <w:pPr>
        <w:spacing w:after="200"/>
        <w:ind w:left="1134" w:hanging="414"/>
        <w:rPr>
          <w:color w:val="auto"/>
          <w:spacing w:val="1"/>
        </w:rPr>
      </w:pPr>
      <w:r w:rsidRPr="006D66BA">
        <w:rPr>
          <w:color w:val="auto"/>
          <w:spacing w:val="1"/>
        </w:rPr>
        <w:t>(a)</w:t>
      </w:r>
      <w:r w:rsidRPr="006D66BA">
        <w:rPr>
          <w:color w:val="auto"/>
          <w:spacing w:val="1"/>
        </w:rPr>
        <w:tab/>
        <w:t>an Australian Legal Practitioner or a Law Practice who holds or is covered by professional</w:t>
      </w:r>
      <w:r w:rsidR="00117880" w:rsidRPr="006D66BA">
        <w:rPr>
          <w:color w:val="auto"/>
          <w:spacing w:val="1"/>
        </w:rPr>
        <w:t xml:space="preserve"> </w:t>
      </w:r>
      <w:r w:rsidRPr="006D66BA">
        <w:rPr>
          <w:color w:val="auto"/>
          <w:spacing w:val="1"/>
        </w:rPr>
        <w:t>indemnity insurance and either holds fidelity insurance or contributes to, or on whose behalf a contribution is made to, a fidelity fund operated pursuant to legislative requirements; and</w:t>
      </w:r>
    </w:p>
    <w:p w14:paraId="111265A1" w14:textId="77777777" w:rsidR="004C5E78" w:rsidRPr="006D66BA" w:rsidRDefault="004C5E78" w:rsidP="00285AD5">
      <w:pPr>
        <w:spacing w:after="200"/>
        <w:ind w:left="1134" w:hanging="414"/>
        <w:rPr>
          <w:color w:val="auto"/>
          <w:spacing w:val="1"/>
        </w:rPr>
      </w:pPr>
      <w:r w:rsidRPr="006D66BA">
        <w:rPr>
          <w:color w:val="auto"/>
          <w:spacing w:val="1"/>
        </w:rPr>
        <w:t>(b)</w:t>
      </w:r>
      <w:r w:rsidRPr="006D66BA">
        <w:rPr>
          <w:color w:val="auto"/>
          <w:spacing w:val="1"/>
        </w:rPr>
        <w:tab/>
        <w:t>a Licensed Conveyancer who holds or is covered by professional indemnity insurance and either holds fidelity insurance or contributes to, or on whose behalf a contribution is made to, a fidelity fund operated pursuant to legislative requirements.</w:t>
      </w:r>
    </w:p>
    <w:p w14:paraId="09D19261" w14:textId="77777777" w:rsidR="004C5E78" w:rsidRPr="006D66BA" w:rsidRDefault="004C5E78" w:rsidP="004C5E78">
      <w:pPr>
        <w:spacing w:after="200"/>
        <w:ind w:left="720" w:hanging="720"/>
        <w:rPr>
          <w:color w:val="auto"/>
          <w:spacing w:val="1"/>
        </w:rPr>
      </w:pPr>
      <w:r w:rsidRPr="006D66BA">
        <w:rPr>
          <w:color w:val="auto"/>
          <w:spacing w:val="1"/>
        </w:rPr>
        <w:t>4.2</w:t>
      </w:r>
      <w:r w:rsidRPr="006D66BA">
        <w:rPr>
          <w:color w:val="auto"/>
          <w:spacing w:val="1"/>
        </w:rPr>
        <w:tab/>
        <w:t>A Mortgage Broker, when acting as agent of a mortgagee for the purposes of verifying the identity of a mortgagor, is deemed to comply with Insurance Rule 2 if:</w:t>
      </w:r>
    </w:p>
    <w:p w14:paraId="117B4300" w14:textId="633E894D" w:rsidR="00117880" w:rsidRPr="006D66BA" w:rsidRDefault="004C5E78" w:rsidP="006D66BA">
      <w:pPr>
        <w:spacing w:after="200"/>
        <w:ind w:left="1134" w:hanging="414"/>
        <w:rPr>
          <w:color w:val="auto"/>
          <w:spacing w:val="1"/>
        </w:rPr>
      </w:pPr>
      <w:r w:rsidRPr="006D66BA">
        <w:rPr>
          <w:color w:val="auto"/>
          <w:spacing w:val="1"/>
        </w:rPr>
        <w:t>(a)</w:t>
      </w:r>
      <w:r w:rsidRPr="006D66BA">
        <w:rPr>
          <w:color w:val="auto"/>
          <w:spacing w:val="1"/>
        </w:rPr>
        <w:tab/>
        <w:t>pursuant to legislative requirements, either it holds or is covered by:</w:t>
      </w:r>
    </w:p>
    <w:p w14:paraId="744C07AF" w14:textId="27AD97CF" w:rsidR="00117880" w:rsidRPr="006D66BA" w:rsidRDefault="004C5E78" w:rsidP="006D66BA">
      <w:pPr>
        <w:spacing w:after="200"/>
        <w:ind w:left="1134"/>
        <w:rPr>
          <w:color w:val="auto"/>
          <w:spacing w:val="1"/>
        </w:rPr>
      </w:pPr>
      <w:r w:rsidRPr="006D66BA">
        <w:rPr>
          <w:color w:val="auto"/>
          <w:spacing w:val="1"/>
        </w:rPr>
        <w:t>(i)</w:t>
      </w:r>
      <w:r w:rsidRPr="006D66BA">
        <w:rPr>
          <w:color w:val="auto"/>
          <w:spacing w:val="1"/>
        </w:rPr>
        <w:tab/>
        <w:t>professional indemnity insurance and fidelity insurance, or</w:t>
      </w:r>
    </w:p>
    <w:p w14:paraId="3116E0B9" w14:textId="549FA854" w:rsidR="004C5E78" w:rsidRPr="006D66BA" w:rsidRDefault="004C5E78" w:rsidP="00285AD5">
      <w:pPr>
        <w:spacing w:after="200"/>
        <w:ind w:left="1689" w:hanging="555"/>
        <w:rPr>
          <w:color w:val="auto"/>
          <w:spacing w:val="1"/>
        </w:rPr>
      </w:pPr>
      <w:r w:rsidRPr="006D66BA">
        <w:rPr>
          <w:color w:val="auto"/>
          <w:spacing w:val="1"/>
        </w:rPr>
        <w:t>(ii)</w:t>
      </w:r>
      <w:r w:rsidRPr="006D66BA">
        <w:rPr>
          <w:color w:val="auto"/>
          <w:spacing w:val="1"/>
        </w:rPr>
        <w:tab/>
      </w:r>
      <w:r w:rsidR="00117880" w:rsidRPr="006D66BA">
        <w:rPr>
          <w:color w:val="auto"/>
          <w:spacing w:val="1"/>
        </w:rPr>
        <w:tab/>
      </w:r>
      <w:r w:rsidRPr="006D66BA">
        <w:rPr>
          <w:color w:val="auto"/>
          <w:spacing w:val="1"/>
        </w:rPr>
        <w:t>professional indemnity insurance which provides cover for third party claims arising from dishonest and fraudulent acts, and</w:t>
      </w:r>
    </w:p>
    <w:p w14:paraId="55B7D466" w14:textId="77777777" w:rsidR="004C5E78" w:rsidRPr="006D66BA" w:rsidRDefault="004C5E78" w:rsidP="00285AD5">
      <w:pPr>
        <w:spacing w:after="200"/>
        <w:ind w:left="1134" w:hanging="414"/>
        <w:rPr>
          <w:color w:val="auto"/>
          <w:spacing w:val="1"/>
        </w:rPr>
      </w:pPr>
      <w:r w:rsidRPr="006D66BA">
        <w:rPr>
          <w:color w:val="auto"/>
          <w:spacing w:val="1"/>
        </w:rPr>
        <w:t>(b)</w:t>
      </w:r>
      <w:r w:rsidRPr="006D66BA">
        <w:rPr>
          <w:color w:val="auto"/>
          <w:spacing w:val="1"/>
        </w:rPr>
        <w:tab/>
        <w:t>that insurance covers the verification of identity.</w:t>
      </w:r>
    </w:p>
    <w:p w14:paraId="085C39EE" w14:textId="77777777" w:rsidR="004C5E78" w:rsidRPr="006D66BA" w:rsidRDefault="004C5E78" w:rsidP="004C5E78">
      <w:pPr>
        <w:spacing w:after="200"/>
        <w:rPr>
          <w:b/>
          <w:color w:val="auto"/>
          <w:spacing w:val="1"/>
        </w:rPr>
      </w:pPr>
      <w:r w:rsidRPr="006D66BA">
        <w:rPr>
          <w:b/>
          <w:color w:val="auto"/>
          <w:spacing w:val="1"/>
        </w:rPr>
        <w:t>5</w:t>
      </w:r>
      <w:r w:rsidRPr="006D66BA">
        <w:rPr>
          <w:b/>
          <w:color w:val="auto"/>
          <w:spacing w:val="1"/>
        </w:rPr>
        <w:tab/>
        <w:t>Compliance</w:t>
      </w:r>
    </w:p>
    <w:p w14:paraId="55271003" w14:textId="77777777" w:rsidR="004C5E78" w:rsidRPr="006D66BA" w:rsidRDefault="004C5E78" w:rsidP="004C5E78">
      <w:pPr>
        <w:spacing w:after="200"/>
        <w:rPr>
          <w:color w:val="auto"/>
          <w:spacing w:val="1"/>
        </w:rPr>
      </w:pPr>
      <w:r w:rsidRPr="006D66BA">
        <w:rPr>
          <w:color w:val="auto"/>
          <w:spacing w:val="1"/>
        </w:rPr>
        <w:t>An Identity Agent must comply with any requirements set by its insurer.</w:t>
      </w:r>
    </w:p>
    <w:p w14:paraId="569E37E7" w14:textId="77777777" w:rsidR="004C5E78" w:rsidRPr="006D66BA" w:rsidRDefault="004C5E78" w:rsidP="004C5E78">
      <w:pPr>
        <w:spacing w:after="200"/>
        <w:rPr>
          <w:b/>
          <w:color w:val="auto"/>
          <w:spacing w:val="1"/>
        </w:rPr>
      </w:pPr>
      <w:r w:rsidRPr="006D66BA">
        <w:rPr>
          <w:b/>
          <w:color w:val="auto"/>
          <w:spacing w:val="1"/>
        </w:rPr>
        <w:t>6</w:t>
      </w:r>
      <w:r w:rsidRPr="006D66BA">
        <w:rPr>
          <w:b/>
          <w:color w:val="auto"/>
          <w:spacing w:val="1"/>
        </w:rPr>
        <w:tab/>
        <w:t>Proof of insurance</w:t>
      </w:r>
    </w:p>
    <w:p w14:paraId="0ED37994" w14:textId="77777777" w:rsidR="004C5E78" w:rsidRPr="006D66BA" w:rsidRDefault="004C5E78" w:rsidP="004C5E78">
      <w:pPr>
        <w:spacing w:after="200"/>
        <w:rPr>
          <w:color w:val="auto"/>
          <w:spacing w:val="1"/>
        </w:rPr>
      </w:pPr>
      <w:r w:rsidRPr="006D66BA">
        <w:rPr>
          <w:color w:val="auto"/>
          <w:spacing w:val="1"/>
        </w:rPr>
        <w:t>An Identity Agent must provide evidence of insurance to the Registrar as required by the Registrar.</w:t>
      </w:r>
    </w:p>
    <w:p w14:paraId="61EBE261" w14:textId="77777777" w:rsidR="004C5E78" w:rsidRPr="006D66BA" w:rsidRDefault="004C5E78" w:rsidP="004C5E78">
      <w:pPr>
        <w:spacing w:after="200"/>
        <w:rPr>
          <w:b/>
          <w:color w:val="auto"/>
          <w:spacing w:val="1"/>
        </w:rPr>
      </w:pPr>
    </w:p>
    <w:p w14:paraId="3158853F" w14:textId="77777777" w:rsidR="004C5E78" w:rsidRPr="006D66BA" w:rsidRDefault="004C5E78" w:rsidP="004C5E78">
      <w:pPr>
        <w:spacing w:after="200"/>
        <w:rPr>
          <w:b/>
          <w:spacing w:val="1"/>
        </w:rPr>
      </w:pPr>
      <w:r w:rsidRPr="006D66BA">
        <w:rPr>
          <w:b/>
          <w:spacing w:val="1"/>
        </w:rPr>
        <w:br w:type="page"/>
      </w:r>
    </w:p>
    <w:p w14:paraId="2BFC8BD8" w14:textId="77777777" w:rsidR="004C5E78" w:rsidRPr="006D66BA" w:rsidRDefault="004C5E78" w:rsidP="004C5E78">
      <w:pPr>
        <w:pStyle w:val="HA"/>
        <w:rPr>
          <w:rFonts w:asciiTheme="minorHAnsi" w:hAnsiTheme="minorHAnsi"/>
          <w:color w:val="B3272F" w:themeColor="text2"/>
        </w:rPr>
      </w:pPr>
      <w:bookmarkStart w:id="72" w:name="_Toc480816305"/>
      <w:r w:rsidRPr="006D66BA">
        <w:rPr>
          <w:rFonts w:asciiTheme="minorHAnsi" w:hAnsiTheme="minorHAnsi"/>
          <w:color w:val="B3272F" w:themeColor="text2"/>
        </w:rPr>
        <w:lastRenderedPageBreak/>
        <w:t>Schedule 4 – Certification Rules</w:t>
      </w:r>
      <w:bookmarkEnd w:id="44"/>
      <w:bookmarkEnd w:id="72"/>
    </w:p>
    <w:p w14:paraId="5D997317" w14:textId="77777777" w:rsidR="004C5E78" w:rsidRPr="006D66BA" w:rsidRDefault="004C5E78" w:rsidP="004C5E78">
      <w:pPr>
        <w:spacing w:before="37"/>
        <w:ind w:right="-65"/>
        <w:jc w:val="both"/>
        <w:rPr>
          <w:rFonts w:eastAsia="Arial"/>
          <w:color w:val="auto"/>
        </w:rPr>
      </w:pPr>
    </w:p>
    <w:p w14:paraId="62E12B3F" w14:textId="77777777" w:rsidR="004C5E78" w:rsidRPr="006D66BA" w:rsidRDefault="004C5E78" w:rsidP="0066145A">
      <w:pPr>
        <w:numPr>
          <w:ilvl w:val="1"/>
          <w:numId w:val="36"/>
        </w:numPr>
        <w:spacing w:before="40" w:after="240" w:line="240" w:lineRule="auto"/>
        <w:jc w:val="both"/>
        <w:rPr>
          <w:rFonts w:eastAsia="Calibri"/>
          <w:color w:val="auto"/>
        </w:rPr>
      </w:pPr>
      <w:r w:rsidRPr="006D66BA">
        <w:rPr>
          <w:rFonts w:eastAsia="Calibri"/>
          <w:color w:val="auto"/>
        </w:rPr>
        <w:t>The Certifier has taken reasonable steps to verify the identity of the [transferor/transferee/ mortgagee/ mortgagor/caveator/applicant].</w:t>
      </w:r>
    </w:p>
    <w:p w14:paraId="7344ED52" w14:textId="77777777" w:rsidR="004C5E78" w:rsidRPr="006D66BA" w:rsidRDefault="004C5E78" w:rsidP="0066145A">
      <w:pPr>
        <w:numPr>
          <w:ilvl w:val="1"/>
          <w:numId w:val="36"/>
        </w:numPr>
        <w:spacing w:before="40" w:after="240" w:line="240" w:lineRule="auto"/>
        <w:jc w:val="both"/>
        <w:rPr>
          <w:rFonts w:eastAsia="Calibri"/>
          <w:color w:val="auto"/>
        </w:rPr>
      </w:pPr>
      <w:r w:rsidRPr="006D66BA">
        <w:rPr>
          <w:rFonts w:eastAsia="Calibri"/>
          <w:color w:val="auto"/>
        </w:rPr>
        <w:t>The Certifier holds a properly completed Client Authorisation for the Conveyancing Transaction including this Registry Instrument or Document.</w:t>
      </w:r>
    </w:p>
    <w:p w14:paraId="36515009" w14:textId="77777777" w:rsidR="004C5E78" w:rsidRPr="006D66BA" w:rsidRDefault="004C5E78" w:rsidP="0066145A">
      <w:pPr>
        <w:numPr>
          <w:ilvl w:val="1"/>
          <w:numId w:val="36"/>
        </w:numPr>
        <w:spacing w:before="40" w:after="240" w:line="240" w:lineRule="auto"/>
        <w:jc w:val="both"/>
        <w:rPr>
          <w:rFonts w:eastAsia="Calibri"/>
          <w:color w:val="auto"/>
        </w:rPr>
      </w:pPr>
      <w:r w:rsidRPr="006D66BA">
        <w:rPr>
          <w:rFonts w:eastAsia="Calibri"/>
          <w:color w:val="auto"/>
        </w:rPr>
        <w:t>The Certifier has retained the evidence supporting this Registry Instrument or Document.</w:t>
      </w:r>
    </w:p>
    <w:p w14:paraId="68783CD0" w14:textId="77777777" w:rsidR="004C5E78" w:rsidRPr="006D66BA" w:rsidRDefault="004C5E78" w:rsidP="0066145A">
      <w:pPr>
        <w:numPr>
          <w:ilvl w:val="1"/>
          <w:numId w:val="36"/>
        </w:numPr>
        <w:spacing w:before="40" w:after="240" w:line="240" w:lineRule="auto"/>
        <w:jc w:val="both"/>
        <w:rPr>
          <w:rFonts w:eastAsia="Calibri"/>
          <w:color w:val="auto"/>
        </w:rPr>
      </w:pPr>
      <w:r w:rsidRPr="006D66BA">
        <w:rPr>
          <w:rFonts w:eastAsia="Calibri"/>
          <w:color w:val="auto"/>
        </w:rPr>
        <w:t>The Certifier has taken reasonable steps to ensure that this Registry Instrument or Document is correct and compliant with relevant legislation and any Prescribed Requirement.</w:t>
      </w:r>
    </w:p>
    <w:p w14:paraId="67C1E5B4" w14:textId="77777777" w:rsidR="004C5E78" w:rsidRPr="006D66BA" w:rsidRDefault="004C5E78" w:rsidP="0066145A">
      <w:pPr>
        <w:numPr>
          <w:ilvl w:val="1"/>
          <w:numId w:val="36"/>
        </w:numPr>
        <w:spacing w:before="40" w:after="120" w:line="240" w:lineRule="auto"/>
        <w:jc w:val="both"/>
        <w:rPr>
          <w:rFonts w:eastAsia="Calibri"/>
          <w:color w:val="auto"/>
        </w:rPr>
      </w:pPr>
      <w:r w:rsidRPr="006D66BA">
        <w:rPr>
          <w:rFonts w:eastAsia="Calibri"/>
          <w:color w:val="auto"/>
        </w:rPr>
        <w:t>The Certifier, or the Certifier is reasonably satisfied that the mortgagee it represents,:</w:t>
      </w:r>
    </w:p>
    <w:p w14:paraId="14962B0C" w14:textId="77777777" w:rsidR="004C5E78" w:rsidRPr="006D66BA" w:rsidRDefault="004C5E78" w:rsidP="0066145A">
      <w:pPr>
        <w:numPr>
          <w:ilvl w:val="0"/>
          <w:numId w:val="47"/>
        </w:numPr>
        <w:spacing w:before="40" w:after="120" w:line="240" w:lineRule="auto"/>
        <w:ind w:left="1418" w:hanging="567"/>
        <w:jc w:val="both"/>
        <w:rPr>
          <w:rFonts w:eastAsia="Calibri"/>
          <w:color w:val="auto"/>
        </w:rPr>
      </w:pPr>
      <w:r w:rsidRPr="006D66BA">
        <w:rPr>
          <w:rFonts w:eastAsia="Calibri"/>
          <w:color w:val="auto"/>
        </w:rPr>
        <w:t>has taken reasonable steps to verify the identity of the mortgagor; and</w:t>
      </w:r>
    </w:p>
    <w:p w14:paraId="5FFE1A1D" w14:textId="77777777" w:rsidR="004C5E78" w:rsidRPr="006D66BA" w:rsidRDefault="004C5E78" w:rsidP="0066145A">
      <w:pPr>
        <w:numPr>
          <w:ilvl w:val="0"/>
          <w:numId w:val="47"/>
        </w:numPr>
        <w:spacing w:before="40" w:after="120" w:line="240" w:lineRule="auto"/>
        <w:ind w:left="1418" w:hanging="567"/>
        <w:jc w:val="both"/>
        <w:rPr>
          <w:rFonts w:eastAsia="Calibri"/>
          <w:color w:val="auto"/>
        </w:rPr>
      </w:pPr>
      <w:r w:rsidRPr="006D66BA">
        <w:rPr>
          <w:rFonts w:eastAsia="Calibri"/>
          <w:color w:val="auto"/>
        </w:rPr>
        <w:t>holds a mortgage granted by the mortgagor on the same terms as this Registry Instrument or Document.</w:t>
      </w:r>
    </w:p>
    <w:p w14:paraId="323CB190" w14:textId="77777777" w:rsidR="004C5E78" w:rsidRPr="006D66BA" w:rsidRDefault="004C5E78" w:rsidP="0066145A">
      <w:pPr>
        <w:numPr>
          <w:ilvl w:val="1"/>
          <w:numId w:val="36"/>
        </w:numPr>
        <w:spacing w:before="40" w:after="120" w:line="240" w:lineRule="auto"/>
        <w:jc w:val="both"/>
        <w:rPr>
          <w:rFonts w:eastAsia="Calibri"/>
          <w:color w:val="auto"/>
        </w:rPr>
      </w:pPr>
      <w:r w:rsidRPr="006D66BA">
        <w:rPr>
          <w:rFonts w:eastAsia="Calibri"/>
          <w:color w:val="auto"/>
        </w:rPr>
        <w:t xml:space="preserve">The Certifier has: </w:t>
      </w:r>
    </w:p>
    <w:p w14:paraId="5D74B1C9" w14:textId="77777777" w:rsidR="004C5E78" w:rsidRPr="006D66BA" w:rsidRDefault="004C5E78" w:rsidP="0066145A">
      <w:pPr>
        <w:numPr>
          <w:ilvl w:val="0"/>
          <w:numId w:val="77"/>
        </w:numPr>
        <w:spacing w:before="40" w:after="120" w:line="240" w:lineRule="auto"/>
        <w:ind w:left="1418" w:hanging="567"/>
        <w:jc w:val="both"/>
        <w:rPr>
          <w:rFonts w:eastAsia="Calibri"/>
          <w:color w:val="auto"/>
        </w:rPr>
      </w:pPr>
      <w:r w:rsidRPr="006D66BA">
        <w:rPr>
          <w:rFonts w:eastAsia="Calibri"/>
          <w:color w:val="auto"/>
        </w:rPr>
        <w:t>retrieved; and</w:t>
      </w:r>
    </w:p>
    <w:p w14:paraId="60D54901" w14:textId="75C80964" w:rsidR="004C5E78" w:rsidRPr="006D66BA" w:rsidRDefault="004C5E78" w:rsidP="0066145A">
      <w:pPr>
        <w:numPr>
          <w:ilvl w:val="0"/>
          <w:numId w:val="77"/>
        </w:numPr>
        <w:spacing w:before="40" w:after="120" w:line="240" w:lineRule="auto"/>
        <w:ind w:left="1418" w:hanging="567"/>
        <w:jc w:val="both"/>
        <w:rPr>
          <w:rFonts w:eastAsia="Calibri"/>
          <w:color w:val="auto"/>
        </w:rPr>
      </w:pPr>
      <w:r w:rsidRPr="006D66BA">
        <w:rPr>
          <w:rFonts w:eastAsia="Calibri"/>
          <w:color w:val="auto"/>
        </w:rPr>
        <w:t xml:space="preserve">either securely destroyed or made invalid </w:t>
      </w:r>
    </w:p>
    <w:p w14:paraId="715E9529" w14:textId="77777777" w:rsidR="004C5E78" w:rsidRPr="006D66BA" w:rsidRDefault="004C5E78" w:rsidP="004C5E78">
      <w:pPr>
        <w:spacing w:before="40" w:after="120"/>
        <w:ind w:left="851"/>
        <w:jc w:val="both"/>
        <w:rPr>
          <w:rFonts w:eastAsia="Calibri"/>
          <w:color w:val="auto"/>
        </w:rPr>
      </w:pPr>
      <w:r w:rsidRPr="006D66BA">
        <w:rPr>
          <w:rFonts w:eastAsia="Calibri"/>
          <w:color w:val="auto"/>
        </w:rPr>
        <w:t>the (duplicate) certificate(s) of title for the folio(s) of the Register listed in this Registry Instrument or Document.</w:t>
      </w:r>
    </w:p>
    <w:p w14:paraId="548D3204" w14:textId="77777777" w:rsidR="004C5E78" w:rsidRPr="006D66BA" w:rsidRDefault="004C5E78" w:rsidP="004C5E78">
      <w:pPr>
        <w:tabs>
          <w:tab w:val="left" w:pos="1220"/>
        </w:tabs>
        <w:spacing w:before="8"/>
        <w:ind w:left="667" w:right="-65"/>
        <w:rPr>
          <w:rFonts w:eastAsia="Arial"/>
        </w:rPr>
      </w:pPr>
    </w:p>
    <w:p w14:paraId="47C4A17D" w14:textId="77777777" w:rsidR="004C5E78" w:rsidRPr="006D66BA" w:rsidRDefault="004C5E78" w:rsidP="004C5E78">
      <w:pPr>
        <w:tabs>
          <w:tab w:val="left" w:pos="1220"/>
        </w:tabs>
        <w:spacing w:before="8"/>
        <w:ind w:left="667" w:right="-65"/>
        <w:rPr>
          <w:rFonts w:eastAsia="Arial"/>
        </w:rPr>
      </w:pPr>
    </w:p>
    <w:p w14:paraId="5D7410AD" w14:textId="77777777" w:rsidR="004C5E78" w:rsidRPr="006D66BA" w:rsidRDefault="004C5E78" w:rsidP="004C5E78">
      <w:pPr>
        <w:ind w:right="-65"/>
        <w:sectPr w:rsidR="004C5E78" w:rsidRPr="006D66BA" w:rsidSect="004C5E78">
          <w:pgSz w:w="11920" w:h="16840"/>
          <w:pgMar w:top="1247" w:right="1247" w:bottom="1247" w:left="1247" w:header="567" w:footer="567" w:gutter="0"/>
          <w:cols w:space="720"/>
          <w:docGrid w:linePitch="299"/>
        </w:sectPr>
      </w:pPr>
    </w:p>
    <w:p w14:paraId="6C5BE8DC" w14:textId="4110C419" w:rsidR="00117880" w:rsidRPr="006D66BA" w:rsidRDefault="004C5E78" w:rsidP="003D4562">
      <w:pPr>
        <w:pStyle w:val="HA"/>
        <w:spacing w:before="120"/>
      </w:pPr>
      <w:bookmarkStart w:id="73" w:name="_Toc407571810"/>
      <w:bookmarkStart w:id="74" w:name="_Toc480816306"/>
      <w:r w:rsidRPr="006D66BA">
        <w:rPr>
          <w:rFonts w:asciiTheme="minorHAnsi" w:hAnsiTheme="minorHAnsi"/>
          <w:color w:val="B3272F" w:themeColor="text2"/>
        </w:rPr>
        <w:lastRenderedPageBreak/>
        <w:t>Schedule 5 – Client Authorisation Form</w:t>
      </w:r>
      <w:bookmarkStart w:id="75" w:name="_Toc480816307"/>
      <w:bookmarkEnd w:id="73"/>
      <w:bookmarkEnd w:id="74"/>
      <w:r w:rsidR="00117880" w:rsidRPr="006D66BA">
        <w:rPr>
          <w:noProof/>
        </w:rPr>
        <w:drawing>
          <wp:inline distT="0" distB="0" distL="0" distR="0" wp14:anchorId="4FD88D7B" wp14:editId="41B8868B">
            <wp:extent cx="6218555" cy="45046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18555" cy="4504690"/>
                    </a:xfrm>
                    <a:prstGeom prst="rect">
                      <a:avLst/>
                    </a:prstGeom>
                  </pic:spPr>
                </pic:pic>
              </a:graphicData>
            </a:graphic>
          </wp:inline>
        </w:drawing>
      </w:r>
      <w:r w:rsidR="00117880" w:rsidRPr="006D66BA">
        <w:rPr>
          <w:noProof/>
        </w:rPr>
        <w:drawing>
          <wp:inline distT="0" distB="0" distL="0" distR="0" wp14:anchorId="5F0E5AAF" wp14:editId="44B9E3C2">
            <wp:extent cx="6218555" cy="317817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18555" cy="3178175"/>
                    </a:xfrm>
                    <a:prstGeom prst="rect">
                      <a:avLst/>
                    </a:prstGeom>
                  </pic:spPr>
                </pic:pic>
              </a:graphicData>
            </a:graphic>
          </wp:inline>
        </w:drawing>
      </w:r>
      <w:bookmarkEnd w:id="75"/>
    </w:p>
    <w:p w14:paraId="1D012441" w14:textId="77777777" w:rsidR="00117880" w:rsidRPr="006D66BA" w:rsidRDefault="00117880" w:rsidP="00117880">
      <w:pPr>
        <w:pStyle w:val="BodyText"/>
        <w:rPr>
          <w:lang w:eastAsia="en-AU"/>
        </w:rPr>
      </w:pPr>
      <w:r w:rsidRPr="006D66BA">
        <w:rPr>
          <w:noProof/>
          <w:lang w:eastAsia="en-AU"/>
        </w:rPr>
        <w:lastRenderedPageBreak/>
        <w:drawing>
          <wp:inline distT="0" distB="0" distL="0" distR="0" wp14:anchorId="2A6370CE" wp14:editId="43EB54D2">
            <wp:extent cx="6218555" cy="2428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18555" cy="2428875"/>
                    </a:xfrm>
                    <a:prstGeom prst="rect">
                      <a:avLst/>
                    </a:prstGeom>
                  </pic:spPr>
                </pic:pic>
              </a:graphicData>
            </a:graphic>
          </wp:inline>
        </w:drawing>
      </w:r>
    </w:p>
    <w:p w14:paraId="7D890D53" w14:textId="77777777" w:rsidR="004C5E78" w:rsidRPr="006D66BA" w:rsidRDefault="004C5E78" w:rsidP="004C5E78">
      <w:pPr>
        <w:rPr>
          <w:b/>
          <w:bCs/>
          <w:color w:val="auto"/>
        </w:rPr>
      </w:pPr>
    </w:p>
    <w:p w14:paraId="58813005" w14:textId="77777777" w:rsidR="004C5E78" w:rsidRPr="006D66BA" w:rsidRDefault="004C5E78" w:rsidP="004C5E78"/>
    <w:p w14:paraId="6F1C1CD6" w14:textId="77777777" w:rsidR="004C5E78" w:rsidRPr="006D66BA" w:rsidRDefault="004C5E78" w:rsidP="004C5E78">
      <w:pPr>
        <w:spacing w:after="240"/>
        <w:rPr>
          <w:rFonts w:cstheme="minorHAnsi"/>
          <w:b/>
          <w:color w:val="auto"/>
        </w:rPr>
      </w:pPr>
      <w:r w:rsidRPr="006D66BA">
        <w:rPr>
          <w:rFonts w:cstheme="minorHAnsi"/>
          <w:b/>
          <w:color w:val="auto"/>
        </w:rPr>
        <w:t>Terms of this Client Authorisation</w:t>
      </w:r>
    </w:p>
    <w:p w14:paraId="248B2299" w14:textId="77777777" w:rsidR="004C5E78" w:rsidRPr="006D66B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6D66BA">
        <w:rPr>
          <w:rFonts w:cstheme="minorHAnsi"/>
          <w:b/>
          <w:bCs/>
          <w:color w:val="auto"/>
        </w:rPr>
        <w:t>What is Authorised</w:t>
      </w:r>
    </w:p>
    <w:p w14:paraId="08BB0DF2" w14:textId="1FDD136E" w:rsidR="004C5E78" w:rsidRPr="006D66BA" w:rsidRDefault="004C5E78" w:rsidP="004C5E78">
      <w:pPr>
        <w:spacing w:before="120" w:after="180"/>
        <w:rPr>
          <w:rFonts w:cstheme="minorHAnsi"/>
          <w:color w:val="auto"/>
        </w:rPr>
      </w:pPr>
      <w:r w:rsidRPr="006D66BA">
        <w:rPr>
          <w:rFonts w:cstheme="minorHAnsi"/>
          <w:color w:val="auto"/>
        </w:rPr>
        <w:t xml:space="preserve">The Client authorises the </w:t>
      </w:r>
      <w:r w:rsidR="00973D25" w:rsidRPr="006D66BA">
        <w:rPr>
          <w:rFonts w:cstheme="minorHAnsi"/>
          <w:color w:val="auto"/>
        </w:rPr>
        <w:t xml:space="preserve">Representative </w:t>
      </w:r>
      <w:r w:rsidRPr="006D66BA">
        <w:rPr>
          <w:rFonts w:cstheme="minorHAnsi"/>
          <w:color w:val="auto"/>
        </w:rPr>
        <w:t>to act on behalf of the Client in accordance with the terms of this Client Authorisation and any Participation Rules and any Prescribed Requirement to:</w:t>
      </w:r>
    </w:p>
    <w:p w14:paraId="0B129F89" w14:textId="77777777" w:rsidR="004C5E78" w:rsidRPr="006D66BA" w:rsidRDefault="004C5E78" w:rsidP="0066145A">
      <w:pPr>
        <w:widowControl w:val="0"/>
        <w:numPr>
          <w:ilvl w:val="0"/>
          <w:numId w:val="46"/>
        </w:numPr>
        <w:spacing w:before="120" w:after="180" w:line="240" w:lineRule="auto"/>
        <w:ind w:left="567" w:hanging="567"/>
        <w:rPr>
          <w:rFonts w:cstheme="minorHAnsi"/>
          <w:color w:val="auto"/>
        </w:rPr>
      </w:pPr>
      <w:r w:rsidRPr="006D66BA">
        <w:rPr>
          <w:rFonts w:cstheme="minorHAnsi"/>
          <w:color w:val="auto"/>
        </w:rPr>
        <w:t>sign Documents on the Client’s behalf as required for the Conveyancing Transaction(s); and</w:t>
      </w:r>
    </w:p>
    <w:p w14:paraId="647EFB19" w14:textId="77777777" w:rsidR="004C5E78" w:rsidRPr="006D66BA" w:rsidRDefault="004C5E78" w:rsidP="0066145A">
      <w:pPr>
        <w:widowControl w:val="0"/>
        <w:numPr>
          <w:ilvl w:val="0"/>
          <w:numId w:val="46"/>
        </w:numPr>
        <w:spacing w:before="120" w:after="180" w:line="240" w:lineRule="auto"/>
        <w:ind w:left="567" w:hanging="567"/>
        <w:rPr>
          <w:rFonts w:cstheme="minorHAnsi"/>
          <w:color w:val="auto"/>
        </w:rPr>
      </w:pPr>
      <w:r w:rsidRPr="006D66BA">
        <w:rPr>
          <w:rFonts w:cstheme="minorHAnsi"/>
          <w:color w:val="auto"/>
        </w:rPr>
        <w:t>submit or authorise submission of Documents for lodgment with the relevant Land Registry; and</w:t>
      </w:r>
    </w:p>
    <w:p w14:paraId="7673CDFD" w14:textId="77777777" w:rsidR="004C5E78" w:rsidRPr="006D66BA" w:rsidRDefault="004C5E78" w:rsidP="0066145A">
      <w:pPr>
        <w:widowControl w:val="0"/>
        <w:numPr>
          <w:ilvl w:val="0"/>
          <w:numId w:val="46"/>
        </w:numPr>
        <w:spacing w:before="120" w:after="180" w:line="240" w:lineRule="auto"/>
        <w:ind w:left="567" w:hanging="567"/>
        <w:rPr>
          <w:rFonts w:cstheme="minorHAnsi"/>
          <w:color w:val="auto"/>
        </w:rPr>
      </w:pPr>
      <w:r w:rsidRPr="006D66BA">
        <w:rPr>
          <w:rFonts w:cstheme="minorHAnsi"/>
          <w:color w:val="auto"/>
        </w:rPr>
        <w:t>authorise any financial settlement involved in the Conveyancing Transaction(s); and</w:t>
      </w:r>
    </w:p>
    <w:p w14:paraId="53B24FEE" w14:textId="77777777" w:rsidR="004C5E78" w:rsidRPr="006D66BA" w:rsidRDefault="004C5E78" w:rsidP="0066145A">
      <w:pPr>
        <w:widowControl w:val="0"/>
        <w:numPr>
          <w:ilvl w:val="0"/>
          <w:numId w:val="46"/>
        </w:numPr>
        <w:spacing w:before="120" w:after="180" w:line="240" w:lineRule="auto"/>
        <w:ind w:left="567" w:hanging="567"/>
        <w:rPr>
          <w:rFonts w:cstheme="minorHAnsi"/>
          <w:color w:val="auto"/>
        </w:rPr>
      </w:pPr>
      <w:r w:rsidRPr="006D66BA">
        <w:rPr>
          <w:rFonts w:cstheme="minorHAnsi"/>
          <w:color w:val="auto"/>
        </w:rPr>
        <w:t>do anything else necessary to complete the Conveyancing Transaction(s).</w:t>
      </w:r>
    </w:p>
    <w:p w14:paraId="7AB14263" w14:textId="71B1DE01" w:rsidR="004C5E78" w:rsidRPr="006D66BA" w:rsidRDefault="004C5E78" w:rsidP="004C5E78">
      <w:pPr>
        <w:spacing w:before="120" w:after="180"/>
        <w:rPr>
          <w:rFonts w:cstheme="minorHAnsi"/>
          <w:color w:val="auto"/>
        </w:rPr>
      </w:pPr>
      <w:r w:rsidRPr="006D66BA">
        <w:rPr>
          <w:rFonts w:cstheme="minorHAnsi"/>
          <w:color w:val="auto"/>
        </w:rPr>
        <w:t xml:space="preserve">The Client acknowledges that the Client is bound by any Documents required in connection with a Conveyancing Transaction that the </w:t>
      </w:r>
      <w:r w:rsidR="00973D25" w:rsidRPr="006D66BA">
        <w:rPr>
          <w:rFonts w:cstheme="minorHAnsi"/>
          <w:color w:val="auto"/>
        </w:rPr>
        <w:t xml:space="preserve">Representative </w:t>
      </w:r>
      <w:r w:rsidRPr="006D66BA">
        <w:rPr>
          <w:rFonts w:cstheme="minorHAnsi"/>
          <w:color w:val="auto"/>
        </w:rPr>
        <w:t>signs on the Client’s behalf in accordance with this Client Authorisation.</w:t>
      </w:r>
    </w:p>
    <w:p w14:paraId="7D4CC380" w14:textId="77777777" w:rsidR="004C5E78" w:rsidRPr="006D66B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6D66BA">
        <w:rPr>
          <w:rFonts w:cstheme="minorHAnsi"/>
          <w:b/>
          <w:bCs/>
          <w:color w:val="auto"/>
        </w:rPr>
        <w:t>Mortgagees</w:t>
      </w:r>
    </w:p>
    <w:p w14:paraId="04F5094E" w14:textId="77777777" w:rsidR="004C5E78" w:rsidRPr="006D66BA" w:rsidRDefault="004C5E78" w:rsidP="004C5E78">
      <w:pPr>
        <w:spacing w:before="120" w:after="180"/>
        <w:rPr>
          <w:rFonts w:cstheme="minorHAnsi"/>
          <w:color w:val="auto"/>
        </w:rPr>
      </w:pPr>
      <w:r w:rsidRPr="006D66BA">
        <w:rPr>
          <w:rFonts w:cstheme="minorHAnsi"/>
          <w:color w:val="auto"/>
        </w:rPr>
        <w:t>Where:</w:t>
      </w:r>
    </w:p>
    <w:p w14:paraId="477295EE" w14:textId="0DA2B47D" w:rsidR="004C5E78" w:rsidRPr="006D66BA" w:rsidRDefault="004C5E78" w:rsidP="0066145A">
      <w:pPr>
        <w:widowControl w:val="0"/>
        <w:numPr>
          <w:ilvl w:val="0"/>
          <w:numId w:val="79"/>
        </w:numPr>
        <w:spacing w:before="120" w:after="180" w:line="240" w:lineRule="auto"/>
        <w:ind w:left="567" w:hanging="567"/>
        <w:rPr>
          <w:rFonts w:cstheme="minorHAnsi"/>
          <w:color w:val="auto"/>
        </w:rPr>
      </w:pPr>
      <w:r w:rsidRPr="006D66BA">
        <w:rPr>
          <w:rFonts w:cstheme="minorHAnsi"/>
          <w:color w:val="auto"/>
        </w:rPr>
        <w:t xml:space="preserve">the </w:t>
      </w:r>
      <w:r w:rsidR="00973D25" w:rsidRPr="006D66BA">
        <w:rPr>
          <w:rFonts w:cstheme="minorHAnsi"/>
          <w:color w:val="auto"/>
        </w:rPr>
        <w:t xml:space="preserve">Representative </w:t>
      </w:r>
      <w:r w:rsidRPr="006D66BA">
        <w:rPr>
          <w:rFonts w:cstheme="minorHAnsi"/>
          <w:color w:val="auto"/>
        </w:rPr>
        <w:t>represents the Client in the Client’s capacity as mortgagee; and</w:t>
      </w:r>
    </w:p>
    <w:p w14:paraId="11EEA5D4" w14:textId="1913C87A" w:rsidR="004C5E78" w:rsidRPr="006D66BA" w:rsidRDefault="004C5E78" w:rsidP="0066145A">
      <w:pPr>
        <w:widowControl w:val="0"/>
        <w:numPr>
          <w:ilvl w:val="0"/>
          <w:numId w:val="79"/>
        </w:numPr>
        <w:spacing w:before="120" w:after="180" w:line="240" w:lineRule="auto"/>
        <w:ind w:left="567" w:hanging="567"/>
        <w:rPr>
          <w:rFonts w:cstheme="minorHAnsi"/>
          <w:color w:val="auto"/>
        </w:rPr>
      </w:pPr>
      <w:r w:rsidRPr="006D66BA">
        <w:rPr>
          <w:rFonts w:cstheme="minorHAnsi"/>
          <w:color w:val="auto"/>
        </w:rPr>
        <w:t xml:space="preserve">the Client represents to the </w:t>
      </w:r>
      <w:r w:rsidR="00973D25" w:rsidRPr="006D66BA">
        <w:rPr>
          <w:rFonts w:cstheme="minorHAnsi"/>
          <w:color w:val="auto"/>
        </w:rPr>
        <w:t xml:space="preserve">Representative </w:t>
      </w:r>
      <w:r w:rsidRPr="006D66BA">
        <w:rPr>
          <w:rFonts w:cstheme="minorHAnsi"/>
          <w:color w:val="auto"/>
        </w:rPr>
        <w:t>that the Client has taken reasonable steps to verify the identity of the mortgagor</w:t>
      </w:r>
      <w:r w:rsidR="00274CEE" w:rsidRPr="006D66BA">
        <w:rPr>
          <w:rFonts w:cstheme="minorHAnsi"/>
          <w:color w:val="auto"/>
        </w:rPr>
        <w:t>,</w:t>
      </w:r>
    </w:p>
    <w:p w14:paraId="0B5C6BBE" w14:textId="2CE856B1" w:rsidR="004C5E78" w:rsidRPr="006D66BA" w:rsidRDefault="004C5E78" w:rsidP="004C5E78">
      <w:pPr>
        <w:spacing w:before="120" w:after="180"/>
        <w:rPr>
          <w:rFonts w:cstheme="minorHAnsi"/>
          <w:color w:val="auto"/>
        </w:rPr>
      </w:pPr>
      <w:r w:rsidRPr="006D66BA">
        <w:rPr>
          <w:rFonts w:cstheme="minorHAnsi"/>
          <w:color w:val="auto"/>
        </w:rPr>
        <w:t xml:space="preserve">the Client indemnifies the </w:t>
      </w:r>
      <w:r w:rsidR="00973D25" w:rsidRPr="006D66BA">
        <w:rPr>
          <w:rFonts w:cstheme="minorHAnsi"/>
          <w:color w:val="auto"/>
        </w:rPr>
        <w:t xml:space="preserve">Representative </w:t>
      </w:r>
      <w:r w:rsidRPr="006D66BA">
        <w:rPr>
          <w:rFonts w:cstheme="minorHAnsi"/>
          <w:color w:val="auto"/>
        </w:rPr>
        <w:t>for any loss resulting from the Client’s failure to take reasonable steps to verify the identity of the mortgagor.</w:t>
      </w:r>
    </w:p>
    <w:p w14:paraId="739E1490" w14:textId="77777777" w:rsidR="004C5E78" w:rsidRPr="006D66B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6D66BA">
        <w:rPr>
          <w:rFonts w:cstheme="minorHAnsi"/>
          <w:b/>
          <w:bCs/>
          <w:color w:val="auto"/>
        </w:rPr>
        <w:t>Revocation</w:t>
      </w:r>
    </w:p>
    <w:p w14:paraId="1287CF87" w14:textId="6FEBA2B3" w:rsidR="004C5E78" w:rsidRPr="006D66BA" w:rsidRDefault="004C5E78" w:rsidP="004C5E78">
      <w:pPr>
        <w:spacing w:before="120" w:after="180"/>
        <w:rPr>
          <w:rFonts w:cstheme="minorHAnsi"/>
          <w:color w:val="auto"/>
        </w:rPr>
      </w:pPr>
      <w:r w:rsidRPr="006D66BA">
        <w:rPr>
          <w:rFonts w:cstheme="minorHAnsi"/>
          <w:color w:val="auto"/>
        </w:rPr>
        <w:t xml:space="preserve">This Client Authorisation may be revoked by either the Client or the </w:t>
      </w:r>
      <w:r w:rsidR="00973D25" w:rsidRPr="006D66BA">
        <w:rPr>
          <w:rFonts w:cstheme="minorHAnsi"/>
          <w:color w:val="auto"/>
        </w:rPr>
        <w:t xml:space="preserve">Representative </w:t>
      </w:r>
      <w:r w:rsidRPr="006D66BA">
        <w:rPr>
          <w:rFonts w:cstheme="minorHAnsi"/>
          <w:color w:val="auto"/>
        </w:rPr>
        <w:t>giving notice in writing to the other that they wish to end this Client Authorisation.</w:t>
      </w:r>
    </w:p>
    <w:p w14:paraId="7F312137" w14:textId="77777777" w:rsidR="004C5E78" w:rsidRPr="006D66B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6D66BA">
        <w:rPr>
          <w:rFonts w:cstheme="minorHAnsi"/>
          <w:b/>
          <w:bCs/>
          <w:color w:val="auto"/>
        </w:rPr>
        <w:t>Privacy and Client Information</w:t>
      </w:r>
    </w:p>
    <w:p w14:paraId="1AD43D82" w14:textId="77777777" w:rsidR="004C5E78" w:rsidRPr="006D66BA" w:rsidRDefault="004C5E78" w:rsidP="004C5E78">
      <w:pPr>
        <w:spacing w:before="120" w:after="180"/>
        <w:rPr>
          <w:rFonts w:cstheme="minorHAnsi"/>
          <w:color w:val="auto"/>
        </w:rPr>
      </w:pPr>
      <w:r w:rsidRPr="006D66BA">
        <w:rPr>
          <w:rFonts w:cstheme="minorHAnsi"/>
          <w:color w:val="auto"/>
        </w:rPr>
        <w:t xml:space="preserve">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w:t>
      </w:r>
      <w:r w:rsidRPr="006D66BA">
        <w:rPr>
          <w:rFonts w:cstheme="minorHAnsi"/>
          <w:color w:val="auto"/>
        </w:rPr>
        <w:lastRenderedPageBreak/>
        <w:t>For further information about the collection and disclosure of your Personal Information, refer to the relevant party’s privacy policy.</w:t>
      </w:r>
    </w:p>
    <w:p w14:paraId="5B4867E3" w14:textId="77777777" w:rsidR="004C5E78" w:rsidRPr="006D66B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6D66BA">
        <w:rPr>
          <w:rFonts w:cstheme="minorHAnsi"/>
          <w:b/>
          <w:bCs/>
          <w:color w:val="auto"/>
        </w:rPr>
        <w:t>Applicable Law</w:t>
      </w:r>
    </w:p>
    <w:p w14:paraId="03C64A22" w14:textId="72919067" w:rsidR="004C5E78" w:rsidRPr="006D66BA" w:rsidRDefault="004C5E78" w:rsidP="004C5E78">
      <w:pPr>
        <w:spacing w:before="120" w:after="180"/>
        <w:rPr>
          <w:rFonts w:cstheme="minorHAnsi"/>
          <w:color w:val="auto"/>
        </w:rPr>
      </w:pPr>
      <w:r w:rsidRPr="006D66BA">
        <w:rPr>
          <w:rFonts w:cstheme="minorHAnsi"/>
          <w:color w:val="auto"/>
        </w:rPr>
        <w:t xml:space="preserve">This Client Authorisation is governed by the law in force in the Jurisdiction in which the Property is situated.  The Client and the </w:t>
      </w:r>
      <w:r w:rsidR="00973D25" w:rsidRPr="006D66BA">
        <w:rPr>
          <w:rFonts w:cstheme="minorHAnsi"/>
          <w:color w:val="auto"/>
        </w:rPr>
        <w:t xml:space="preserve">Representative </w:t>
      </w:r>
      <w:r w:rsidRPr="006D66BA">
        <w:rPr>
          <w:rFonts w:cstheme="minorHAnsi"/>
          <w:color w:val="auto"/>
        </w:rPr>
        <w:t>submit to the non-exclusive jurisdiction of the courts of that place.</w:t>
      </w:r>
    </w:p>
    <w:p w14:paraId="6916A595" w14:textId="77777777" w:rsidR="004C5E78" w:rsidRPr="006D66B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6D66BA">
        <w:rPr>
          <w:rFonts w:cstheme="minorHAnsi"/>
          <w:b/>
          <w:bCs/>
          <w:color w:val="auto"/>
        </w:rPr>
        <w:t xml:space="preserve">Meaning of Words Used in this Client Authorisation </w:t>
      </w:r>
    </w:p>
    <w:p w14:paraId="24DB3DEA" w14:textId="77777777" w:rsidR="004C5E78" w:rsidRPr="006D66BA" w:rsidRDefault="004C5E78" w:rsidP="004C5E78">
      <w:pPr>
        <w:spacing w:before="120" w:after="180"/>
        <w:rPr>
          <w:rFonts w:cstheme="minorHAnsi"/>
          <w:color w:val="auto"/>
        </w:rPr>
      </w:pPr>
      <w:r w:rsidRPr="006D66BA">
        <w:rPr>
          <w:rFonts w:cstheme="minorHAnsi"/>
          <w:color w:val="auto"/>
        </w:rPr>
        <w:t xml:space="preserve">In this Client Authorisation, capitalised terms have the meaning set out below: </w:t>
      </w:r>
    </w:p>
    <w:p w14:paraId="665DCA6F" w14:textId="77777777" w:rsidR="004C5E78" w:rsidRPr="006D66BA" w:rsidRDefault="004C5E78" w:rsidP="004C5E78">
      <w:pPr>
        <w:spacing w:after="180"/>
        <w:rPr>
          <w:rFonts w:cstheme="minorHAnsi"/>
          <w:color w:val="auto"/>
        </w:rPr>
      </w:pPr>
      <w:r w:rsidRPr="006D66BA">
        <w:rPr>
          <w:rFonts w:cstheme="minorHAnsi"/>
          <w:b/>
          <w:color w:val="auto"/>
        </w:rPr>
        <w:t>Australian Legal Practitioner</w:t>
      </w:r>
      <w:r w:rsidRPr="006D66BA">
        <w:rPr>
          <w:rFonts w:cstheme="minorHAnsi"/>
          <w:color w:val="auto"/>
        </w:rPr>
        <w:t xml:space="preserve"> has the meaning given to it in the relevant legislation of the Jurisdiction in which the property is situated and in South Australia is a legal practitioner for the purposes of the </w:t>
      </w:r>
      <w:r w:rsidRPr="006D66BA">
        <w:rPr>
          <w:rFonts w:cstheme="minorHAnsi"/>
          <w:i/>
          <w:color w:val="auto"/>
        </w:rPr>
        <w:t>Legal Practitioners Act 1981</w:t>
      </w:r>
      <w:r w:rsidRPr="006D66BA">
        <w:rPr>
          <w:rFonts w:cstheme="minorHAnsi"/>
          <w:color w:val="auto"/>
        </w:rPr>
        <w:t xml:space="preserve"> (SA).</w:t>
      </w:r>
    </w:p>
    <w:p w14:paraId="372BFA30" w14:textId="24C3CDD6" w:rsidR="004C5E78" w:rsidRPr="006D66BA" w:rsidRDefault="004C5E78" w:rsidP="004C5E78">
      <w:pPr>
        <w:spacing w:after="180"/>
        <w:rPr>
          <w:rFonts w:cstheme="minorHAnsi"/>
          <w:color w:val="auto"/>
        </w:rPr>
      </w:pPr>
      <w:r w:rsidRPr="006D66BA">
        <w:rPr>
          <w:rFonts w:cstheme="minorHAnsi"/>
          <w:b/>
          <w:color w:val="auto"/>
        </w:rPr>
        <w:t>Batch Authority</w:t>
      </w:r>
      <w:r w:rsidRPr="006D66BA">
        <w:rPr>
          <w:rFonts w:cstheme="minorHAnsi"/>
          <w:color w:val="auto"/>
        </w:rPr>
        <w:t xml:space="preserve"> means an authority for the </w:t>
      </w:r>
      <w:r w:rsidR="00973D25" w:rsidRPr="006D66BA">
        <w:rPr>
          <w:rFonts w:cstheme="minorHAnsi"/>
          <w:color w:val="auto"/>
        </w:rPr>
        <w:t xml:space="preserve">Representative </w:t>
      </w:r>
      <w:r w:rsidRPr="006D66BA">
        <w:rPr>
          <w:rFonts w:cstheme="minorHAnsi"/>
          <w:color w:val="auto"/>
        </w:rPr>
        <w:t>to act for the Client in a batch of Conveyancing Transactions details of which are attached to this Client Authorisation.</w:t>
      </w:r>
    </w:p>
    <w:p w14:paraId="2D29D290" w14:textId="77777777" w:rsidR="004C5E78" w:rsidRPr="006D66BA" w:rsidRDefault="004C5E78" w:rsidP="004C5E78">
      <w:pPr>
        <w:spacing w:after="180"/>
        <w:rPr>
          <w:rFonts w:cstheme="minorHAnsi"/>
          <w:color w:val="auto"/>
        </w:rPr>
      </w:pPr>
      <w:r w:rsidRPr="006D66BA">
        <w:rPr>
          <w:rFonts w:cstheme="minorHAnsi"/>
          <w:b/>
          <w:color w:val="auto"/>
        </w:rPr>
        <w:t>Capacity</w:t>
      </w:r>
      <w:r w:rsidRPr="006D66BA">
        <w:rPr>
          <w:rFonts w:cstheme="minorHAnsi"/>
          <w:color w:val="auto"/>
        </w:rPr>
        <w:t xml:space="preserve"> means the role of the signatory (for example an attorney or a director of a company).</w:t>
      </w:r>
    </w:p>
    <w:p w14:paraId="387FB0F6" w14:textId="77777777" w:rsidR="004C5E78" w:rsidRPr="006D66BA" w:rsidRDefault="004C5E78" w:rsidP="004C5E78">
      <w:pPr>
        <w:spacing w:after="180"/>
        <w:rPr>
          <w:rFonts w:cstheme="minorHAnsi"/>
          <w:color w:val="auto"/>
        </w:rPr>
      </w:pPr>
      <w:r w:rsidRPr="006D66BA">
        <w:rPr>
          <w:rFonts w:cstheme="minorHAnsi"/>
          <w:b/>
          <w:color w:val="auto"/>
        </w:rPr>
        <w:t>Caveat</w:t>
      </w:r>
      <w:r w:rsidRPr="006D66BA">
        <w:rPr>
          <w:rFonts w:cstheme="minorHAnsi"/>
          <w:color w:val="auto"/>
        </w:rPr>
        <w:t xml:space="preserve"> means a Document giving notice of a claim to an interest in land that may have the effect of an injunction to stop the registration of a Registry Instrument</w:t>
      </w:r>
      <w:r w:rsidR="00973D25" w:rsidRPr="006D66BA">
        <w:rPr>
          <w:rFonts w:cstheme="minorHAnsi"/>
          <w:color w:val="auto"/>
        </w:rPr>
        <w:t xml:space="preserve"> or other Document</w:t>
      </w:r>
      <w:r w:rsidRPr="006D66BA">
        <w:rPr>
          <w:rFonts w:cstheme="minorHAnsi"/>
          <w:color w:val="auto"/>
        </w:rPr>
        <w:t xml:space="preserve"> in the Titles Register.</w:t>
      </w:r>
    </w:p>
    <w:p w14:paraId="15B48E42" w14:textId="77777777" w:rsidR="004C5E78" w:rsidRPr="006D66BA" w:rsidRDefault="004C5E78" w:rsidP="004C5E78">
      <w:pPr>
        <w:spacing w:after="180"/>
        <w:rPr>
          <w:rFonts w:cstheme="minorHAnsi"/>
          <w:b/>
          <w:color w:val="auto"/>
        </w:rPr>
      </w:pPr>
      <w:r w:rsidRPr="006D66BA">
        <w:rPr>
          <w:rFonts w:cstheme="minorHAnsi"/>
          <w:b/>
          <w:color w:val="auto"/>
        </w:rPr>
        <w:t>Client</w:t>
      </w:r>
      <w:r w:rsidRPr="006D66BA">
        <w:rPr>
          <w:rFonts w:cstheme="minorHAnsi"/>
          <w:color w:val="auto"/>
        </w:rPr>
        <w:t xml:space="preserve"> means the Person or Persons named in this Client Authorisation.</w:t>
      </w:r>
    </w:p>
    <w:p w14:paraId="4AC238FE" w14:textId="35820C05" w:rsidR="004C5E78" w:rsidRPr="006D66BA" w:rsidRDefault="004C5E78" w:rsidP="004C5E78">
      <w:pPr>
        <w:spacing w:after="180"/>
        <w:rPr>
          <w:rFonts w:cstheme="minorHAnsi"/>
          <w:color w:val="auto"/>
        </w:rPr>
      </w:pPr>
      <w:r w:rsidRPr="006D66BA">
        <w:rPr>
          <w:rFonts w:cstheme="minorHAnsi"/>
          <w:b/>
          <w:color w:val="auto"/>
        </w:rPr>
        <w:t>Client Agent</w:t>
      </w:r>
      <w:r w:rsidRPr="006D66BA">
        <w:rPr>
          <w:rFonts w:cstheme="minorHAnsi"/>
          <w:color w:val="auto"/>
        </w:rPr>
        <w:t xml:space="preserve"> means a Person authorised to act as the Client’s agent but does not include the </w:t>
      </w:r>
      <w:r w:rsidR="00973D25" w:rsidRPr="006D66BA">
        <w:rPr>
          <w:rFonts w:cstheme="minorHAnsi"/>
          <w:color w:val="auto"/>
        </w:rPr>
        <w:t xml:space="preserve">Representative </w:t>
      </w:r>
      <w:r w:rsidRPr="006D66BA">
        <w:rPr>
          <w:rFonts w:cstheme="minorHAnsi"/>
          <w:color w:val="auto"/>
        </w:rPr>
        <w:t>acting solely</w:t>
      </w:r>
      <w:r w:rsidR="00973D25" w:rsidRPr="006D66BA">
        <w:rPr>
          <w:rFonts w:cstheme="minorHAnsi"/>
          <w:color w:val="auto"/>
        </w:rPr>
        <w:t xml:space="preserve"> in this role</w:t>
      </w:r>
      <w:r w:rsidRPr="006D66BA">
        <w:rPr>
          <w:rFonts w:cstheme="minorHAnsi"/>
          <w:color w:val="auto"/>
        </w:rPr>
        <w:t>.</w:t>
      </w:r>
    </w:p>
    <w:p w14:paraId="181138E6" w14:textId="77777777" w:rsidR="004C5E78" w:rsidRPr="006D66BA" w:rsidRDefault="004C5E78" w:rsidP="004C5E78">
      <w:pPr>
        <w:spacing w:after="180"/>
        <w:rPr>
          <w:rFonts w:cstheme="minorHAnsi"/>
          <w:color w:val="auto"/>
        </w:rPr>
      </w:pPr>
      <w:r w:rsidRPr="006D66BA">
        <w:rPr>
          <w:rFonts w:cstheme="minorHAnsi"/>
          <w:b/>
          <w:color w:val="auto"/>
        </w:rPr>
        <w:t>Conveyancing Transaction</w:t>
      </w:r>
      <w:r w:rsidRPr="006D66BA">
        <w:rPr>
          <w:rFonts w:cstheme="minorHAnsi"/>
          <w:color w:val="auto"/>
        </w:rPr>
        <w:t xml:space="preserve"> has the meaning given to it in the ECNL.</w:t>
      </w:r>
    </w:p>
    <w:p w14:paraId="67C0941D" w14:textId="3485AD47" w:rsidR="004C5E78" w:rsidRPr="006D66BA" w:rsidRDefault="004C5E78" w:rsidP="004C5E78">
      <w:pPr>
        <w:spacing w:after="180"/>
        <w:rPr>
          <w:rFonts w:cstheme="minorHAnsi"/>
          <w:color w:val="auto"/>
        </w:rPr>
      </w:pPr>
      <w:r w:rsidRPr="006D66BA">
        <w:rPr>
          <w:rFonts w:cstheme="minorHAnsi"/>
          <w:b/>
          <w:color w:val="auto"/>
        </w:rPr>
        <w:t>Discharge/Release of Mortgage</w:t>
      </w:r>
      <w:r w:rsidRPr="006D66BA">
        <w:rPr>
          <w:rFonts w:cstheme="minorHAnsi"/>
          <w:color w:val="auto"/>
        </w:rPr>
        <w:t xml:space="preserve"> means a </w:t>
      </w:r>
      <w:r w:rsidR="00973D25" w:rsidRPr="006D66BA">
        <w:rPr>
          <w:rFonts w:cstheme="minorHAnsi"/>
          <w:color w:val="auto"/>
        </w:rPr>
        <w:t>Document</w:t>
      </w:r>
      <w:r w:rsidRPr="006D66BA">
        <w:rPr>
          <w:rFonts w:cstheme="minorHAnsi"/>
          <w:color w:val="auto"/>
        </w:rPr>
        <w:t xml:space="preserve"> that discharges or releases a Mortgage.</w:t>
      </w:r>
    </w:p>
    <w:p w14:paraId="61FEFE17" w14:textId="77777777" w:rsidR="004C5E78" w:rsidRPr="006D66BA" w:rsidRDefault="004C5E78" w:rsidP="004C5E78">
      <w:pPr>
        <w:spacing w:after="180"/>
        <w:rPr>
          <w:rFonts w:cstheme="minorHAnsi"/>
          <w:color w:val="auto"/>
        </w:rPr>
      </w:pPr>
      <w:r w:rsidRPr="006D66BA">
        <w:rPr>
          <w:rFonts w:cstheme="minorHAnsi"/>
          <w:b/>
          <w:color w:val="auto"/>
        </w:rPr>
        <w:t xml:space="preserve">Document </w:t>
      </w:r>
      <w:r w:rsidRPr="006D66BA">
        <w:rPr>
          <w:rFonts w:cstheme="minorHAnsi"/>
          <w:color w:val="auto"/>
        </w:rPr>
        <w:t>has the meaning given to it in the ECNL.</w:t>
      </w:r>
    </w:p>
    <w:p w14:paraId="0E66A53B" w14:textId="77777777" w:rsidR="004C5E78" w:rsidRPr="006D66BA" w:rsidRDefault="004C5E78" w:rsidP="004C5E78">
      <w:pPr>
        <w:spacing w:after="180"/>
        <w:rPr>
          <w:rFonts w:cstheme="minorHAnsi"/>
          <w:color w:val="auto"/>
        </w:rPr>
      </w:pPr>
      <w:r w:rsidRPr="006D66BA">
        <w:rPr>
          <w:rFonts w:cstheme="minorHAnsi"/>
          <w:b/>
          <w:color w:val="auto"/>
        </w:rPr>
        <w:t>Duty Authority</w:t>
      </w:r>
      <w:r w:rsidRPr="006D66BA">
        <w:rPr>
          <w:rFonts w:cstheme="minorHAnsi"/>
          <w:color w:val="auto"/>
        </w:rPr>
        <w:t xml:space="preserve"> means the State Revenue Office of the Jurisdiction in which the property is situated.</w:t>
      </w:r>
    </w:p>
    <w:p w14:paraId="12DD78FD" w14:textId="77777777" w:rsidR="004C5E78" w:rsidRPr="006D66BA" w:rsidRDefault="004C5E78" w:rsidP="004C5E78">
      <w:pPr>
        <w:spacing w:after="180"/>
        <w:rPr>
          <w:rFonts w:cstheme="minorHAnsi"/>
          <w:color w:val="auto"/>
        </w:rPr>
      </w:pPr>
      <w:r w:rsidRPr="006D66BA">
        <w:rPr>
          <w:rFonts w:cstheme="minorHAnsi"/>
          <w:b/>
          <w:color w:val="auto"/>
        </w:rPr>
        <w:t>ECNL</w:t>
      </w:r>
      <w:r w:rsidRPr="006D66BA">
        <w:rPr>
          <w:rFonts w:cstheme="minorHAnsi"/>
          <w:color w:val="auto"/>
        </w:rPr>
        <w:t xml:space="preserve"> means the Electronic Conveyancing National Law as adopted or implemented in a Jurisdiction by the application law, as amended from time to time.</w:t>
      </w:r>
    </w:p>
    <w:p w14:paraId="5577505C" w14:textId="77777777" w:rsidR="004C5E78" w:rsidRPr="006D66BA" w:rsidRDefault="004C5E78" w:rsidP="004C5E78">
      <w:pPr>
        <w:spacing w:after="180"/>
        <w:rPr>
          <w:rFonts w:cstheme="minorHAnsi"/>
          <w:color w:val="auto"/>
        </w:rPr>
      </w:pPr>
      <w:r w:rsidRPr="006D66BA">
        <w:rPr>
          <w:rFonts w:cstheme="minorHAnsi"/>
          <w:b/>
          <w:color w:val="auto"/>
        </w:rPr>
        <w:t>ELNO</w:t>
      </w:r>
      <w:r w:rsidRPr="006D66BA">
        <w:rPr>
          <w:rFonts w:cstheme="minorHAnsi"/>
          <w:color w:val="auto"/>
        </w:rPr>
        <w:t xml:space="preserve"> means Electronic Lodgment Network Operator and has the meaning given to it in the ECNL.</w:t>
      </w:r>
    </w:p>
    <w:p w14:paraId="5D52BA14" w14:textId="63A47FA7" w:rsidR="004C5E78" w:rsidRPr="006D66BA" w:rsidRDefault="004C5E78" w:rsidP="004C5E78">
      <w:pPr>
        <w:spacing w:after="180"/>
        <w:rPr>
          <w:rFonts w:cstheme="minorHAnsi"/>
          <w:color w:val="auto"/>
        </w:rPr>
      </w:pPr>
      <w:r w:rsidRPr="006D66BA">
        <w:rPr>
          <w:rFonts w:cstheme="minorHAnsi"/>
          <w:b/>
          <w:color w:val="auto"/>
        </w:rPr>
        <w:t>Identity Agent</w:t>
      </w:r>
      <w:r w:rsidRPr="006D66BA">
        <w:rPr>
          <w:rFonts w:cstheme="minorHAnsi"/>
          <w:color w:val="auto"/>
        </w:rPr>
        <w:t xml:space="preserve"> means a Person who is an agent of either a </w:t>
      </w:r>
      <w:r w:rsidR="00973D25" w:rsidRPr="006D66BA">
        <w:rPr>
          <w:rFonts w:cstheme="minorHAnsi"/>
          <w:color w:val="auto"/>
        </w:rPr>
        <w:t>Representative</w:t>
      </w:r>
      <w:r w:rsidRPr="006D66BA">
        <w:rPr>
          <w:rFonts w:cstheme="minorHAnsi"/>
          <w:color w:val="auto"/>
        </w:rPr>
        <w:t xml:space="preserve">, or a mortgagee represented by a </w:t>
      </w:r>
      <w:r w:rsidR="00973D25" w:rsidRPr="006D66BA">
        <w:rPr>
          <w:rFonts w:cstheme="minorHAnsi"/>
          <w:color w:val="auto"/>
        </w:rPr>
        <w:t>Representative</w:t>
      </w:r>
      <w:r w:rsidRPr="006D66BA">
        <w:rPr>
          <w:rFonts w:cstheme="minorHAnsi"/>
          <w:color w:val="auto"/>
        </w:rPr>
        <w:t>, and who:</w:t>
      </w:r>
    </w:p>
    <w:p w14:paraId="49B9773E" w14:textId="3081919D" w:rsidR="004C5E78" w:rsidRPr="006D66B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6D66BA">
        <w:rPr>
          <w:rFonts w:cstheme="minorHAnsi"/>
          <w:color w:val="auto"/>
        </w:rPr>
        <w:t xml:space="preserve">the </w:t>
      </w:r>
      <w:r w:rsidR="00973D25" w:rsidRPr="006D66BA">
        <w:rPr>
          <w:rFonts w:cstheme="minorHAnsi"/>
          <w:color w:val="auto"/>
        </w:rPr>
        <w:t xml:space="preserve">Representative </w:t>
      </w:r>
      <w:r w:rsidRPr="006D66BA">
        <w:rPr>
          <w:rFonts w:cstheme="minorHAnsi"/>
          <w:color w:val="auto"/>
        </w:rPr>
        <w:t>or mortgagee reasonably believes is reputable, competent and</w:t>
      </w:r>
      <w:r w:rsidR="00973D25" w:rsidRPr="006D66BA">
        <w:rPr>
          <w:rFonts w:cstheme="minorHAnsi"/>
          <w:color w:val="auto"/>
        </w:rPr>
        <w:t xml:space="preserve"> appropriately</w:t>
      </w:r>
      <w:r w:rsidRPr="006D66BA">
        <w:rPr>
          <w:rFonts w:cstheme="minorHAnsi"/>
          <w:color w:val="auto"/>
        </w:rPr>
        <w:t xml:space="preserve"> insured; and</w:t>
      </w:r>
    </w:p>
    <w:p w14:paraId="6B206787" w14:textId="32F3A450" w:rsidR="004C5E78" w:rsidRPr="006D66B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6D66BA">
        <w:rPr>
          <w:rFonts w:cstheme="minorHAnsi"/>
          <w:color w:val="auto"/>
        </w:rPr>
        <w:t xml:space="preserve">is authorised by the </w:t>
      </w:r>
      <w:r w:rsidR="00973D25" w:rsidRPr="006D66BA">
        <w:rPr>
          <w:rFonts w:cstheme="minorHAnsi"/>
          <w:color w:val="auto"/>
        </w:rPr>
        <w:t xml:space="preserve">Representative </w:t>
      </w:r>
      <w:r w:rsidRPr="006D66BA">
        <w:rPr>
          <w:rFonts w:cstheme="minorHAnsi"/>
          <w:color w:val="auto"/>
        </w:rPr>
        <w:t xml:space="preserve">or mortgagee to conduct verification of identity on behalf of the </w:t>
      </w:r>
      <w:r w:rsidR="00973D25" w:rsidRPr="006D66BA">
        <w:rPr>
          <w:rFonts w:cstheme="minorHAnsi"/>
          <w:color w:val="auto"/>
        </w:rPr>
        <w:t xml:space="preserve">Representative </w:t>
      </w:r>
      <w:r w:rsidRPr="006D66BA">
        <w:rPr>
          <w:rFonts w:cstheme="minorHAnsi"/>
          <w:color w:val="auto"/>
        </w:rPr>
        <w:t>or mortgagee in accordance with the Verification of Identity Standard.</w:t>
      </w:r>
    </w:p>
    <w:p w14:paraId="44052C0D" w14:textId="77777777" w:rsidR="004C5E78" w:rsidRPr="006D66BA" w:rsidRDefault="004C5E78" w:rsidP="004C5E78">
      <w:pPr>
        <w:spacing w:after="180"/>
        <w:rPr>
          <w:rFonts w:cstheme="minorHAnsi"/>
          <w:color w:val="auto"/>
        </w:rPr>
      </w:pPr>
      <w:r w:rsidRPr="006D66BA">
        <w:rPr>
          <w:rFonts w:cstheme="minorHAnsi"/>
          <w:b/>
          <w:color w:val="auto"/>
        </w:rPr>
        <w:t>Jurisdiction</w:t>
      </w:r>
      <w:r w:rsidRPr="006D66BA">
        <w:rPr>
          <w:rFonts w:cstheme="minorHAnsi"/>
          <w:color w:val="auto"/>
        </w:rPr>
        <w:t xml:space="preserve"> means an Australian State or Territory.</w:t>
      </w:r>
    </w:p>
    <w:p w14:paraId="1577C664" w14:textId="77777777" w:rsidR="004C5E78" w:rsidRPr="006D66BA" w:rsidRDefault="004C5E78" w:rsidP="004C5E78">
      <w:pPr>
        <w:spacing w:after="180"/>
        <w:rPr>
          <w:rFonts w:cstheme="minorHAnsi"/>
          <w:color w:val="auto"/>
        </w:rPr>
      </w:pPr>
      <w:r w:rsidRPr="006D66BA">
        <w:rPr>
          <w:rFonts w:cstheme="minorHAnsi"/>
          <w:b/>
          <w:color w:val="auto"/>
        </w:rPr>
        <w:t>Land Registry</w:t>
      </w:r>
      <w:r w:rsidRPr="006D66BA">
        <w:rPr>
          <w:rFonts w:cstheme="minorHAnsi"/>
          <w:color w:val="auto"/>
        </w:rPr>
        <w:t xml:space="preserve"> means the agency of a State or Territory responsible for maintaining the Jurisdiction’s Titles Register.</w:t>
      </w:r>
    </w:p>
    <w:p w14:paraId="2F02B1BC" w14:textId="77777777" w:rsidR="004C5E78" w:rsidRPr="006D66BA" w:rsidRDefault="004C5E78" w:rsidP="004C5E78">
      <w:pPr>
        <w:spacing w:after="180"/>
        <w:rPr>
          <w:rFonts w:cstheme="minorHAnsi"/>
          <w:color w:val="auto"/>
        </w:rPr>
      </w:pPr>
      <w:r w:rsidRPr="006D66BA">
        <w:rPr>
          <w:rFonts w:cstheme="minorHAnsi"/>
          <w:b/>
          <w:color w:val="auto"/>
        </w:rPr>
        <w:t>Land Title Reference</w:t>
      </w:r>
      <w:r w:rsidRPr="006D66BA">
        <w:rPr>
          <w:rFonts w:cstheme="minorHAnsi"/>
          <w:color w:val="auto"/>
        </w:rPr>
        <w:t xml:space="preserve"> means the relevant Land Registry’s unique identifier(s) for the property.</w:t>
      </w:r>
    </w:p>
    <w:p w14:paraId="53498536" w14:textId="779643B6" w:rsidR="00285AD5" w:rsidRPr="006D66BA" w:rsidRDefault="00973D25" w:rsidP="004C5E78">
      <w:pPr>
        <w:spacing w:after="180"/>
        <w:rPr>
          <w:rFonts w:cstheme="minorHAnsi"/>
          <w:b/>
          <w:color w:val="auto"/>
        </w:rPr>
      </w:pPr>
      <w:r w:rsidRPr="006D66BA">
        <w:rPr>
          <w:b/>
        </w:rPr>
        <w:t>L</w:t>
      </w:r>
      <w:r w:rsidRPr="006D66BA">
        <w:rPr>
          <w:b/>
          <w:spacing w:val="-3"/>
        </w:rPr>
        <w:t>a</w:t>
      </w:r>
      <w:r w:rsidRPr="006D66BA">
        <w:rPr>
          <w:b/>
        </w:rPr>
        <w:t>w</w:t>
      </w:r>
      <w:r w:rsidRPr="006D66BA">
        <w:rPr>
          <w:b/>
          <w:spacing w:val="5"/>
        </w:rPr>
        <w:t xml:space="preserve"> </w:t>
      </w:r>
      <w:r w:rsidRPr="006D66BA">
        <w:rPr>
          <w:b/>
          <w:spacing w:val="-1"/>
        </w:rPr>
        <w:t>P</w:t>
      </w:r>
      <w:r w:rsidRPr="006D66BA">
        <w:rPr>
          <w:b/>
        </w:rPr>
        <w:t>ra</w:t>
      </w:r>
      <w:r w:rsidRPr="006D66BA">
        <w:rPr>
          <w:b/>
          <w:spacing w:val="-3"/>
        </w:rPr>
        <w:t>c</w:t>
      </w:r>
      <w:r w:rsidRPr="006D66BA">
        <w:rPr>
          <w:b/>
          <w:spacing w:val="1"/>
        </w:rPr>
        <w:t>ti</w:t>
      </w:r>
      <w:r w:rsidRPr="006D66BA">
        <w:rPr>
          <w:b/>
        </w:rPr>
        <w:t>ce</w:t>
      </w:r>
      <w:r w:rsidRPr="006D66BA">
        <w:rPr>
          <w:b/>
          <w:spacing w:val="-2"/>
        </w:rPr>
        <w:t xml:space="preserve"> </w:t>
      </w:r>
      <w:r w:rsidRPr="006D66BA">
        <w:t>has</w:t>
      </w:r>
      <w:r w:rsidRPr="006D66BA">
        <w:rPr>
          <w:spacing w:val="-1"/>
        </w:rPr>
        <w:t xml:space="preserve"> </w:t>
      </w:r>
      <w:r w:rsidRPr="006D66BA">
        <w:rPr>
          <w:spacing w:val="1"/>
        </w:rPr>
        <w:t>t</w:t>
      </w:r>
      <w:r w:rsidRPr="006D66BA">
        <w:t>he</w:t>
      </w:r>
      <w:r w:rsidRPr="006D66BA">
        <w:rPr>
          <w:spacing w:val="-2"/>
        </w:rPr>
        <w:t xml:space="preserve"> m</w:t>
      </w:r>
      <w:r w:rsidRPr="006D66BA">
        <w:t>ean</w:t>
      </w:r>
      <w:r w:rsidRPr="006D66BA">
        <w:rPr>
          <w:spacing w:val="-1"/>
        </w:rPr>
        <w:t>i</w:t>
      </w:r>
      <w:r w:rsidRPr="006D66BA">
        <w:t>ng</w:t>
      </w:r>
      <w:r w:rsidRPr="006D66BA">
        <w:rPr>
          <w:spacing w:val="1"/>
        </w:rPr>
        <w:t xml:space="preserve"> </w:t>
      </w:r>
      <w:r w:rsidRPr="006D66BA">
        <w:rPr>
          <w:spacing w:val="2"/>
        </w:rPr>
        <w:t>g</w:t>
      </w:r>
      <w:r w:rsidRPr="006D66BA">
        <w:rPr>
          <w:spacing w:val="-1"/>
        </w:rPr>
        <w:t>i</w:t>
      </w:r>
      <w:r w:rsidRPr="006D66BA">
        <w:rPr>
          <w:spacing w:val="-2"/>
        </w:rPr>
        <w:t>v</w:t>
      </w:r>
      <w:r w:rsidRPr="006D66BA">
        <w:t>en</w:t>
      </w:r>
      <w:r w:rsidRPr="006D66BA">
        <w:rPr>
          <w:spacing w:val="1"/>
        </w:rPr>
        <w:t xml:space="preserve"> t</w:t>
      </w:r>
      <w:r w:rsidRPr="006D66BA">
        <w:t>o</w:t>
      </w:r>
      <w:r w:rsidRPr="006D66BA">
        <w:rPr>
          <w:spacing w:val="-2"/>
        </w:rPr>
        <w:t xml:space="preserve"> </w:t>
      </w:r>
      <w:r w:rsidRPr="006D66BA">
        <w:rPr>
          <w:spacing w:val="-1"/>
        </w:rPr>
        <w:t>i</w:t>
      </w:r>
      <w:r w:rsidRPr="006D66BA">
        <w:t>t</w:t>
      </w:r>
      <w:r w:rsidRPr="006D66BA">
        <w:rPr>
          <w:spacing w:val="2"/>
        </w:rPr>
        <w:t xml:space="preserve"> </w:t>
      </w:r>
      <w:r w:rsidRPr="006D66BA">
        <w:rPr>
          <w:spacing w:val="-1"/>
        </w:rPr>
        <w:t>i</w:t>
      </w:r>
      <w:r w:rsidRPr="006D66BA">
        <w:t>n</w:t>
      </w:r>
      <w:r w:rsidRPr="006D66BA">
        <w:rPr>
          <w:spacing w:val="-2"/>
        </w:rPr>
        <w:t xml:space="preserve"> </w:t>
      </w:r>
      <w:r w:rsidRPr="006D66BA">
        <w:rPr>
          <w:spacing w:val="1"/>
        </w:rPr>
        <w:t>t</w:t>
      </w:r>
      <w:r w:rsidRPr="006D66BA">
        <w:t>he</w:t>
      </w:r>
      <w:r w:rsidRPr="006D66BA">
        <w:rPr>
          <w:spacing w:val="-2"/>
        </w:rPr>
        <w:t xml:space="preserve"> </w:t>
      </w:r>
      <w:r w:rsidRPr="006D66BA">
        <w:t>relevant legislation of the Jurisdiction in which the land the subject of the Conveyancing Transaction is situated</w:t>
      </w:r>
      <w:r w:rsidRPr="006D66BA">
        <w:rPr>
          <w:spacing w:val="1"/>
        </w:rPr>
        <w:t>.</w:t>
      </w:r>
    </w:p>
    <w:p w14:paraId="7298968F" w14:textId="26E5A722" w:rsidR="004C5E78" w:rsidRPr="006D66BA" w:rsidRDefault="004C5E78" w:rsidP="004C5E78">
      <w:pPr>
        <w:spacing w:after="180"/>
        <w:rPr>
          <w:rFonts w:cstheme="minorHAnsi"/>
          <w:color w:val="auto"/>
        </w:rPr>
      </w:pPr>
      <w:r w:rsidRPr="006D66BA">
        <w:rPr>
          <w:rFonts w:cstheme="minorHAnsi"/>
          <w:b/>
          <w:color w:val="auto"/>
        </w:rPr>
        <w:t xml:space="preserve">Licensed Conveyancer </w:t>
      </w:r>
      <w:r w:rsidRPr="006D66BA">
        <w:rPr>
          <w:rFonts w:cstheme="minorHAnsi"/>
          <w:color w:val="auto"/>
        </w:rPr>
        <w:t xml:space="preserve">means a Person licensed or registered under the relevant legislation of the Jurisdiction in which the property is situated and in Western Australia is a real estate settlement agent for the purposes of the </w:t>
      </w:r>
      <w:r w:rsidRPr="006D66BA">
        <w:rPr>
          <w:rFonts w:cstheme="minorHAnsi"/>
          <w:i/>
          <w:color w:val="auto"/>
        </w:rPr>
        <w:t>Settlement Agents Act 1981</w:t>
      </w:r>
      <w:r w:rsidRPr="006D66BA">
        <w:rPr>
          <w:rFonts w:cstheme="minorHAnsi"/>
          <w:color w:val="auto"/>
        </w:rPr>
        <w:t xml:space="preserve"> (WA).</w:t>
      </w:r>
    </w:p>
    <w:p w14:paraId="62D4CE07" w14:textId="69832F67" w:rsidR="004C5E78" w:rsidRPr="006D66BA" w:rsidRDefault="004C5E78" w:rsidP="004C5E78">
      <w:pPr>
        <w:spacing w:after="180"/>
        <w:rPr>
          <w:rFonts w:cstheme="minorHAnsi"/>
          <w:color w:val="auto"/>
        </w:rPr>
      </w:pPr>
      <w:r w:rsidRPr="006D66BA">
        <w:rPr>
          <w:rFonts w:cstheme="minorHAnsi"/>
          <w:b/>
          <w:color w:val="auto"/>
        </w:rPr>
        <w:t xml:space="preserve">Mortgage </w:t>
      </w:r>
      <w:r w:rsidRPr="006D66BA">
        <w:rPr>
          <w:rFonts w:cstheme="minorHAnsi"/>
          <w:color w:val="auto"/>
        </w:rPr>
        <w:t xml:space="preserve">means a </w:t>
      </w:r>
      <w:r w:rsidR="00B51B96" w:rsidRPr="006D66BA">
        <w:rPr>
          <w:rFonts w:cstheme="minorHAnsi"/>
          <w:color w:val="auto"/>
        </w:rPr>
        <w:t>Document</w:t>
      </w:r>
      <w:r w:rsidRPr="006D66BA">
        <w:rPr>
          <w:rFonts w:cstheme="minorHAnsi"/>
          <w:color w:val="auto"/>
        </w:rPr>
        <w:t xml:space="preserve"> by which a Person charges an estate or interest in land as security.</w:t>
      </w:r>
    </w:p>
    <w:p w14:paraId="18F0D9E8" w14:textId="77777777" w:rsidR="004C5E78" w:rsidRPr="006D66BA" w:rsidRDefault="004C5E78" w:rsidP="004C5E78">
      <w:pPr>
        <w:spacing w:after="180"/>
        <w:rPr>
          <w:rFonts w:cstheme="minorHAnsi"/>
          <w:color w:val="auto"/>
        </w:rPr>
      </w:pPr>
      <w:r w:rsidRPr="006D66BA">
        <w:rPr>
          <w:rFonts w:cstheme="minorHAnsi"/>
          <w:b/>
          <w:color w:val="auto"/>
        </w:rPr>
        <w:lastRenderedPageBreak/>
        <w:t>Participation Rules</w:t>
      </w:r>
      <w:r w:rsidRPr="006D66BA">
        <w:rPr>
          <w:rFonts w:cstheme="minorHAnsi"/>
          <w:color w:val="auto"/>
        </w:rPr>
        <w:t>, as amended from time to time, has the meaning given to it in the ECNL.</w:t>
      </w:r>
    </w:p>
    <w:p w14:paraId="6AE45A51" w14:textId="77777777" w:rsidR="004C5E78" w:rsidRPr="006D66BA" w:rsidRDefault="004C5E78" w:rsidP="004C5E78">
      <w:pPr>
        <w:spacing w:after="180"/>
        <w:rPr>
          <w:rFonts w:cstheme="minorHAnsi"/>
          <w:color w:val="auto"/>
        </w:rPr>
      </w:pPr>
      <w:r w:rsidRPr="006D66BA">
        <w:rPr>
          <w:rFonts w:cstheme="minorHAnsi"/>
          <w:b/>
          <w:color w:val="auto"/>
        </w:rPr>
        <w:t>Person</w:t>
      </w:r>
      <w:r w:rsidRPr="006D66BA">
        <w:rPr>
          <w:rFonts w:cstheme="minorHAnsi"/>
          <w:color w:val="auto"/>
        </w:rPr>
        <w:t xml:space="preserve"> has the meaning given to it in the ECNL.</w:t>
      </w:r>
    </w:p>
    <w:p w14:paraId="5569C8BD" w14:textId="77777777" w:rsidR="004C5E78" w:rsidRPr="006D66BA" w:rsidRDefault="004C5E78" w:rsidP="004C5E78">
      <w:pPr>
        <w:spacing w:after="180"/>
        <w:rPr>
          <w:rFonts w:cstheme="minorHAnsi"/>
          <w:color w:val="auto"/>
        </w:rPr>
      </w:pPr>
      <w:r w:rsidRPr="006D66BA">
        <w:rPr>
          <w:rFonts w:cstheme="minorHAnsi"/>
          <w:b/>
          <w:color w:val="auto"/>
        </w:rPr>
        <w:t xml:space="preserve">Personal Information </w:t>
      </w:r>
      <w:r w:rsidRPr="006D66BA">
        <w:rPr>
          <w:rFonts w:cstheme="minorHAnsi"/>
          <w:color w:val="auto"/>
        </w:rPr>
        <w:t xml:space="preserve">has the meaning given to it in the </w:t>
      </w:r>
      <w:r w:rsidRPr="006D66BA">
        <w:rPr>
          <w:rFonts w:cstheme="minorHAnsi"/>
          <w:i/>
          <w:color w:val="auto"/>
        </w:rPr>
        <w:t xml:space="preserve">Privacy Act 1988 </w:t>
      </w:r>
      <w:r w:rsidRPr="006D66BA">
        <w:rPr>
          <w:rFonts w:cstheme="minorHAnsi"/>
          <w:color w:val="auto"/>
        </w:rPr>
        <w:t>(Cth).</w:t>
      </w:r>
    </w:p>
    <w:p w14:paraId="5646E97A" w14:textId="339BAB16" w:rsidR="004C5E78" w:rsidRPr="006D66BA" w:rsidRDefault="004C5E78" w:rsidP="004C5E78">
      <w:pPr>
        <w:spacing w:after="180"/>
        <w:rPr>
          <w:rFonts w:cstheme="minorHAnsi"/>
          <w:color w:val="auto"/>
        </w:rPr>
      </w:pPr>
      <w:r w:rsidRPr="006D66BA">
        <w:rPr>
          <w:rFonts w:cstheme="minorHAnsi"/>
          <w:b/>
          <w:color w:val="auto"/>
        </w:rPr>
        <w:t>Prescribed Requirement</w:t>
      </w:r>
      <w:r w:rsidRPr="006D66BA">
        <w:rPr>
          <w:rFonts w:cstheme="minorHAnsi"/>
          <w:color w:val="auto"/>
        </w:rPr>
        <w:t xml:space="preserve"> means any Published requirement of the Registrar that </w:t>
      </w:r>
      <w:r w:rsidR="00B51B96" w:rsidRPr="006D66BA">
        <w:rPr>
          <w:rFonts w:cstheme="minorHAnsi"/>
          <w:color w:val="auto"/>
        </w:rPr>
        <w:t xml:space="preserve">Representatives </w:t>
      </w:r>
      <w:r w:rsidRPr="006D66BA">
        <w:rPr>
          <w:rFonts w:cstheme="minorHAnsi"/>
          <w:color w:val="auto"/>
        </w:rPr>
        <w:t>are required to comply with.</w:t>
      </w:r>
    </w:p>
    <w:p w14:paraId="7977DFF5" w14:textId="77777777" w:rsidR="004C5E78" w:rsidRPr="006D66BA" w:rsidRDefault="004C5E78" w:rsidP="004C5E78">
      <w:pPr>
        <w:spacing w:after="180"/>
        <w:rPr>
          <w:rFonts w:cstheme="minorHAnsi"/>
          <w:color w:val="auto"/>
        </w:rPr>
      </w:pPr>
      <w:r w:rsidRPr="006D66BA">
        <w:rPr>
          <w:rFonts w:cstheme="minorHAnsi"/>
          <w:b/>
          <w:color w:val="auto"/>
        </w:rPr>
        <w:t xml:space="preserve">Priority/Settlement Notice </w:t>
      </w:r>
      <w:r w:rsidRPr="006D66BA">
        <w:rPr>
          <w:rFonts w:cstheme="minorHAnsi"/>
          <w:color w:val="auto"/>
        </w:rPr>
        <w:t>means a notice (other than a Caveat) which prevents (subject to specified exceptions) registration or recording in the Titles Register of a Registry Instrument or other Document affecting land or an interest in land until the notice lapses or is withdrawn, removed or cancelled.</w:t>
      </w:r>
    </w:p>
    <w:p w14:paraId="06D7B6C3" w14:textId="77777777" w:rsidR="004C5E78" w:rsidRPr="006D66BA" w:rsidRDefault="004C5E78" w:rsidP="004C5E78">
      <w:pPr>
        <w:spacing w:after="180"/>
        <w:rPr>
          <w:rFonts w:cstheme="minorHAnsi"/>
          <w:color w:val="auto"/>
        </w:rPr>
      </w:pPr>
      <w:r w:rsidRPr="006D66BA">
        <w:rPr>
          <w:rFonts w:cstheme="minorHAnsi"/>
          <w:b/>
          <w:color w:val="auto"/>
        </w:rPr>
        <w:t xml:space="preserve">Publish </w:t>
      </w:r>
      <w:r w:rsidRPr="006D66BA">
        <w:rPr>
          <w:rFonts w:cstheme="minorHAnsi"/>
          <w:color w:val="auto"/>
        </w:rPr>
        <w:t>means, for any information, to publish the information on the Registrar’s website.</w:t>
      </w:r>
    </w:p>
    <w:p w14:paraId="1C8B1AF4" w14:textId="77777777" w:rsidR="004C5E78" w:rsidRPr="006D66BA" w:rsidRDefault="004C5E78" w:rsidP="004C5E78">
      <w:pPr>
        <w:spacing w:after="180"/>
        <w:rPr>
          <w:rFonts w:cstheme="minorHAnsi"/>
          <w:color w:val="auto"/>
        </w:rPr>
      </w:pPr>
      <w:r w:rsidRPr="006D66BA">
        <w:rPr>
          <w:rFonts w:cstheme="minorHAnsi"/>
          <w:b/>
          <w:color w:val="auto"/>
        </w:rPr>
        <w:t xml:space="preserve">Registrar </w:t>
      </w:r>
      <w:r w:rsidRPr="006D66BA">
        <w:rPr>
          <w:rFonts w:cstheme="minorHAnsi"/>
          <w:color w:val="auto"/>
        </w:rPr>
        <w:t>has the meaning given to it in the ECNL.</w:t>
      </w:r>
    </w:p>
    <w:p w14:paraId="1F95BA64" w14:textId="77777777" w:rsidR="004C5E78" w:rsidRPr="006D66BA" w:rsidRDefault="004C5E78" w:rsidP="004C5E78">
      <w:pPr>
        <w:spacing w:after="180"/>
        <w:rPr>
          <w:rFonts w:cstheme="minorHAnsi"/>
          <w:color w:val="auto"/>
        </w:rPr>
      </w:pPr>
      <w:r w:rsidRPr="006D66BA">
        <w:rPr>
          <w:rFonts w:cstheme="minorHAnsi"/>
          <w:b/>
          <w:color w:val="auto"/>
        </w:rPr>
        <w:t>Registry Instrument</w:t>
      </w:r>
      <w:r w:rsidRPr="006D66BA">
        <w:rPr>
          <w:rFonts w:cstheme="minorHAnsi"/>
          <w:color w:val="auto"/>
        </w:rPr>
        <w:t xml:space="preserve"> has the meaning given to it in the ECNL.</w:t>
      </w:r>
    </w:p>
    <w:p w14:paraId="4E1C4733" w14:textId="12B9B946" w:rsidR="004C5E78" w:rsidRPr="006D66BA" w:rsidRDefault="004C5E78" w:rsidP="004C5E78">
      <w:pPr>
        <w:spacing w:after="180"/>
        <w:rPr>
          <w:rFonts w:cstheme="minorHAnsi"/>
          <w:color w:val="auto"/>
        </w:rPr>
      </w:pPr>
      <w:r w:rsidRPr="006D66BA">
        <w:rPr>
          <w:rFonts w:cstheme="minorHAnsi"/>
          <w:b/>
          <w:color w:val="auto"/>
        </w:rPr>
        <w:t>Representative</w:t>
      </w:r>
      <w:r w:rsidRPr="006D66BA">
        <w:rPr>
          <w:rFonts w:cstheme="minorHAnsi"/>
          <w:color w:val="auto"/>
        </w:rPr>
        <w:t xml:space="preserve"> </w:t>
      </w:r>
      <w:r w:rsidR="00B51B96" w:rsidRPr="006D66BA">
        <w:t xml:space="preserve">is the Australian Legal Practitioner, Law Practice or Licensed Conveyancer named in this Client Authorisation </w:t>
      </w:r>
      <w:r w:rsidRPr="006D66BA">
        <w:rPr>
          <w:rFonts w:cstheme="minorHAnsi"/>
          <w:color w:val="auto"/>
        </w:rPr>
        <w:t xml:space="preserve">who acts on behalf of </w:t>
      </w:r>
      <w:r w:rsidR="00B51B96" w:rsidRPr="006D66BA">
        <w:rPr>
          <w:rFonts w:cstheme="minorHAnsi"/>
          <w:color w:val="auto"/>
        </w:rPr>
        <w:t>the</w:t>
      </w:r>
      <w:r w:rsidRPr="006D66BA">
        <w:rPr>
          <w:rFonts w:cstheme="minorHAnsi"/>
          <w:color w:val="auto"/>
        </w:rPr>
        <w:t xml:space="preserve"> Client</w:t>
      </w:r>
      <w:r w:rsidR="00B51B96" w:rsidRPr="006D66BA">
        <w:rPr>
          <w:rFonts w:cstheme="minorHAnsi"/>
          <w:color w:val="auto"/>
        </w:rPr>
        <w:t xml:space="preserve"> </w:t>
      </w:r>
      <w:r w:rsidR="00B51B96" w:rsidRPr="006D66BA">
        <w:t>and under the relevant legislation of the Jurisdiction in which the property is situated can conduct a Conveyancing Transaction</w:t>
      </w:r>
      <w:r w:rsidRPr="006D66BA">
        <w:rPr>
          <w:rFonts w:cstheme="minorHAnsi"/>
          <w:color w:val="auto"/>
        </w:rPr>
        <w:t>.</w:t>
      </w:r>
    </w:p>
    <w:p w14:paraId="79185FBF" w14:textId="2A4D9990" w:rsidR="00285AD5" w:rsidRPr="006D66BA" w:rsidRDefault="00B51B96" w:rsidP="004C5E78">
      <w:pPr>
        <w:spacing w:after="180"/>
        <w:rPr>
          <w:rFonts w:cstheme="minorHAnsi"/>
          <w:b/>
          <w:color w:val="auto"/>
        </w:rPr>
      </w:pPr>
      <w:r w:rsidRPr="006D66BA">
        <w:rPr>
          <w:b/>
        </w:rPr>
        <w:t>Representative Agent</w:t>
      </w:r>
      <w:r w:rsidRPr="006D66BA">
        <w:t xml:space="preserve"> means a Person authorised by a Representative to act as the Representative’s agent.  For the avoidance of doubt this can include an Identity Agent.</w:t>
      </w:r>
    </w:p>
    <w:p w14:paraId="42640339" w14:textId="7E0538DE" w:rsidR="004C5E78" w:rsidRPr="006D66BA" w:rsidRDefault="004C5E78" w:rsidP="004C5E78">
      <w:pPr>
        <w:spacing w:after="180"/>
        <w:rPr>
          <w:rFonts w:cstheme="minorHAnsi"/>
          <w:color w:val="auto"/>
        </w:rPr>
      </w:pPr>
      <w:r w:rsidRPr="006D66BA">
        <w:rPr>
          <w:rFonts w:cstheme="minorHAnsi"/>
          <w:b/>
          <w:color w:val="auto"/>
        </w:rPr>
        <w:t>Specific Authority</w:t>
      </w:r>
      <w:r w:rsidRPr="006D66BA">
        <w:rPr>
          <w:rFonts w:cstheme="minorHAnsi"/>
          <w:color w:val="auto"/>
        </w:rPr>
        <w:t xml:space="preserve"> means an authority for the </w:t>
      </w:r>
      <w:r w:rsidR="00B51B96" w:rsidRPr="006D66BA">
        <w:rPr>
          <w:rFonts w:cstheme="minorHAnsi"/>
          <w:color w:val="auto"/>
        </w:rPr>
        <w:t xml:space="preserve">Representative </w:t>
      </w:r>
      <w:r w:rsidRPr="006D66BA">
        <w:rPr>
          <w:rFonts w:cstheme="minorHAnsi"/>
          <w:color w:val="auto"/>
        </w:rPr>
        <w:t>to act for the Client in completing the Conveyancing Transactions described in this Client Authorisation.</w:t>
      </w:r>
    </w:p>
    <w:p w14:paraId="11DC7C73" w14:textId="4508C37D" w:rsidR="004C5E78" w:rsidRPr="006D66BA" w:rsidRDefault="004C5E78" w:rsidP="004C5E78">
      <w:pPr>
        <w:spacing w:after="180"/>
        <w:rPr>
          <w:rFonts w:cstheme="minorHAnsi"/>
          <w:color w:val="auto"/>
        </w:rPr>
      </w:pPr>
      <w:r w:rsidRPr="006D66BA">
        <w:rPr>
          <w:rFonts w:cstheme="minorHAnsi"/>
          <w:b/>
          <w:color w:val="auto"/>
        </w:rPr>
        <w:t>Standing Authority</w:t>
      </w:r>
      <w:r w:rsidRPr="006D66BA">
        <w:rPr>
          <w:rFonts w:cstheme="minorHAnsi"/>
          <w:color w:val="auto"/>
        </w:rPr>
        <w:t xml:space="preserve"> means an authority for the </w:t>
      </w:r>
      <w:r w:rsidR="00B51B96" w:rsidRPr="006D66BA">
        <w:rPr>
          <w:rFonts w:cstheme="minorHAnsi"/>
          <w:color w:val="auto"/>
        </w:rPr>
        <w:t xml:space="preserve">Representative </w:t>
      </w:r>
      <w:r w:rsidRPr="006D66BA">
        <w:rPr>
          <w:rFonts w:cstheme="minorHAnsi"/>
          <w:color w:val="auto"/>
        </w:rPr>
        <w:t xml:space="preserve">to act for the Client </w:t>
      </w:r>
      <w:r w:rsidR="00B51B96" w:rsidRPr="006D66BA">
        <w:rPr>
          <w:rFonts w:cstheme="minorHAnsi"/>
          <w:color w:val="auto"/>
        </w:rPr>
        <w:t xml:space="preserve">as described in this Client Authorisation </w:t>
      </w:r>
      <w:r w:rsidRPr="006D66BA">
        <w:rPr>
          <w:rFonts w:cstheme="minorHAnsi"/>
          <w:color w:val="auto"/>
        </w:rPr>
        <w:t xml:space="preserve">for </w:t>
      </w:r>
      <w:r w:rsidR="00B51B96" w:rsidRPr="006D66BA">
        <w:rPr>
          <w:rFonts w:cstheme="minorHAnsi"/>
          <w:color w:val="auto"/>
        </w:rPr>
        <w:t>the</w:t>
      </w:r>
      <w:r w:rsidRPr="006D66BA">
        <w:rPr>
          <w:rFonts w:cstheme="minorHAnsi"/>
          <w:color w:val="auto"/>
        </w:rPr>
        <w:t xml:space="preserve"> period of time set out in this Client Authorisation.</w:t>
      </w:r>
    </w:p>
    <w:p w14:paraId="37E8E07C" w14:textId="77777777" w:rsidR="004C5E78" w:rsidRPr="006D66BA" w:rsidRDefault="004C5E78" w:rsidP="004C5E78">
      <w:pPr>
        <w:spacing w:after="180"/>
        <w:rPr>
          <w:rFonts w:cstheme="minorHAnsi"/>
          <w:color w:val="auto"/>
        </w:rPr>
      </w:pPr>
      <w:r w:rsidRPr="006D66BA">
        <w:rPr>
          <w:rFonts w:cstheme="minorHAnsi"/>
          <w:b/>
          <w:color w:val="auto"/>
        </w:rPr>
        <w:t>Titles Register</w:t>
      </w:r>
      <w:r w:rsidRPr="006D66BA">
        <w:rPr>
          <w:rFonts w:cstheme="minorHAnsi"/>
          <w:color w:val="auto"/>
        </w:rPr>
        <w:t xml:space="preserve"> has the meaning given to it in the ECNL.</w:t>
      </w:r>
    </w:p>
    <w:p w14:paraId="7BF8C7C4" w14:textId="214AFBFA" w:rsidR="004C5E78" w:rsidRPr="006D66BA" w:rsidRDefault="004C5E78" w:rsidP="004C5E78">
      <w:pPr>
        <w:spacing w:after="180"/>
        <w:rPr>
          <w:rFonts w:cstheme="minorHAnsi"/>
          <w:color w:val="auto"/>
        </w:rPr>
      </w:pPr>
      <w:r w:rsidRPr="006D66BA">
        <w:rPr>
          <w:rFonts w:cstheme="minorHAnsi"/>
          <w:b/>
          <w:color w:val="auto"/>
        </w:rPr>
        <w:t xml:space="preserve">Transfer </w:t>
      </w:r>
      <w:r w:rsidRPr="006D66BA">
        <w:rPr>
          <w:rFonts w:cstheme="minorHAnsi"/>
          <w:color w:val="auto"/>
        </w:rPr>
        <w:t xml:space="preserve">includes the preparation of all </w:t>
      </w:r>
      <w:r w:rsidR="00B51B96" w:rsidRPr="006D66BA">
        <w:rPr>
          <w:rFonts w:cstheme="minorHAnsi"/>
          <w:color w:val="auto"/>
        </w:rPr>
        <w:t>D</w:t>
      </w:r>
      <w:r w:rsidRPr="006D66BA">
        <w:rPr>
          <w:rFonts w:cstheme="minorHAnsi"/>
          <w:color w:val="auto"/>
        </w:rPr>
        <w:t>ocuments required to effect a purchase or sale of land or any other transfer of land, and the liaison with, where relevant, any mortgagee or proposed mortgagee.</w:t>
      </w:r>
    </w:p>
    <w:p w14:paraId="1214986D" w14:textId="77777777" w:rsidR="00BC0FB0" w:rsidRPr="006D66BA" w:rsidRDefault="004C5E78" w:rsidP="009F0671">
      <w:pPr>
        <w:spacing w:after="180"/>
        <w:rPr>
          <w:rFonts w:cstheme="minorHAnsi"/>
          <w:color w:val="auto"/>
        </w:rPr>
      </w:pPr>
      <w:r w:rsidRPr="006D66BA">
        <w:rPr>
          <w:rFonts w:cstheme="minorHAnsi"/>
          <w:b/>
          <w:color w:val="auto"/>
        </w:rPr>
        <w:t>Withdrawal of Caveat</w:t>
      </w:r>
      <w:r w:rsidRPr="006D66BA">
        <w:rPr>
          <w:rFonts w:cstheme="minorHAnsi"/>
          <w:color w:val="auto"/>
        </w:rPr>
        <w:t xml:space="preserve"> means a Document which removes a Caveat.</w:t>
      </w:r>
    </w:p>
    <w:p w14:paraId="3B284891" w14:textId="77777777" w:rsidR="009F0671" w:rsidRPr="006D66BA" w:rsidRDefault="009F0671" w:rsidP="009F0671">
      <w:pPr>
        <w:spacing w:after="180"/>
      </w:pPr>
    </w:p>
    <w:p w14:paraId="1374BAA5" w14:textId="77777777" w:rsidR="00F74DBE" w:rsidRPr="006D66BA" w:rsidRDefault="00F74DBE" w:rsidP="000758E3">
      <w:pPr>
        <w:pStyle w:val="Heading8"/>
        <w:framePr w:w="0" w:hRule="auto" w:hSpace="0" w:vSpace="0" w:wrap="auto" w:vAnchor="margin" w:hAnchor="text" w:yAlign="inline" w:anchorLock="1"/>
        <w:sectPr w:rsidR="00F74DBE" w:rsidRPr="006D66BA" w:rsidSect="00484E34">
          <w:pgSz w:w="11907" w:h="16840" w:code="9"/>
          <w:pgMar w:top="1247" w:right="1134" w:bottom="1134" w:left="1134" w:header="284" w:footer="567" w:gutter="0"/>
          <w:cols w:space="284"/>
          <w:docGrid w:linePitch="360"/>
        </w:sectPr>
      </w:pPr>
      <w:bookmarkStart w:id="76" w:name="_Toc461553169"/>
    </w:p>
    <w:bookmarkEnd w:id="76"/>
    <w:p w14:paraId="074658A1" w14:textId="77777777" w:rsidR="0068182F" w:rsidRPr="006D66BA" w:rsidRDefault="0068182F"/>
    <w:p w14:paraId="30C2C9B8" w14:textId="77777777" w:rsidR="0068182F" w:rsidRPr="006D66BA" w:rsidRDefault="0068182F"/>
    <w:p w14:paraId="3BC15848" w14:textId="77777777" w:rsidR="0068182F" w:rsidRPr="006D66BA" w:rsidRDefault="0068182F" w:rsidP="0068182F">
      <w:pPr>
        <w:jc w:val="center"/>
        <w:rPr>
          <w:i/>
        </w:rPr>
      </w:pPr>
    </w:p>
    <w:p w14:paraId="46F7C957" w14:textId="08403868" w:rsidR="0068182F" w:rsidRPr="006D66BA" w:rsidRDefault="0068182F" w:rsidP="0068182F">
      <w:pPr>
        <w:jc w:val="center"/>
        <w:rPr>
          <w:i/>
        </w:rPr>
      </w:pPr>
    </w:p>
    <w:p w14:paraId="2AF3F748" w14:textId="77777777" w:rsidR="0068182F" w:rsidRPr="006D66BA" w:rsidRDefault="0068182F">
      <w:pPr>
        <w:rPr>
          <w:i/>
        </w:rPr>
      </w:pPr>
    </w:p>
    <w:p w14:paraId="6C62557A" w14:textId="77777777" w:rsidR="0068182F" w:rsidRPr="006D66BA" w:rsidRDefault="0068182F"/>
    <w:p w14:paraId="13761EBC" w14:textId="77777777" w:rsidR="0068182F" w:rsidRPr="006D66BA" w:rsidRDefault="0068182F"/>
    <w:p w14:paraId="3585DE0D" w14:textId="77777777" w:rsidR="0068182F" w:rsidRPr="006D66BA" w:rsidRDefault="0068182F"/>
    <w:p w14:paraId="6BA464B3" w14:textId="77777777" w:rsidR="0068182F" w:rsidRPr="006D66BA" w:rsidRDefault="0068182F"/>
    <w:p w14:paraId="1CB807EA" w14:textId="77777777" w:rsidR="0068182F" w:rsidRPr="006D66BA" w:rsidRDefault="0068182F"/>
    <w:p w14:paraId="5B144A3D" w14:textId="77777777" w:rsidR="0058551B" w:rsidRPr="006D66BA" w:rsidRDefault="0058551B">
      <w:pPr>
        <w:rPr>
          <w:rFonts w:cs="Times New Roman"/>
        </w:rPr>
      </w:pPr>
      <w:r w:rsidRPr="006D66BA">
        <w:br w:type="page"/>
      </w:r>
    </w:p>
    <w:p w14:paraId="3470E2C6" w14:textId="77777777" w:rsidR="0068182F" w:rsidRPr="006D66BA" w:rsidRDefault="0068182F" w:rsidP="00217998">
      <w:pPr>
        <w:pStyle w:val="BodyText"/>
        <w:rPr>
          <w:lang w:eastAsia="en-AU"/>
        </w:rPr>
        <w:sectPr w:rsidR="0068182F" w:rsidRPr="006D66BA" w:rsidSect="0068182F">
          <w:type w:val="continuous"/>
          <w:pgSz w:w="11907" w:h="16840" w:code="9"/>
          <w:pgMar w:top="2268" w:right="1134" w:bottom="1134" w:left="1134" w:header="284" w:footer="284" w:gutter="0"/>
          <w:cols w:space="284"/>
          <w:docGrid w:linePitch="360"/>
        </w:sectPr>
      </w:pPr>
    </w:p>
    <w:p w14:paraId="69B88CE2" w14:textId="77777777" w:rsidR="0058551B" w:rsidRPr="00EB042B" w:rsidRDefault="0058551B" w:rsidP="00217998">
      <w:pPr>
        <w:pStyle w:val="BodyText"/>
        <w:rPr>
          <w:lang w:eastAsia="en-AU"/>
        </w:rPr>
      </w:pPr>
      <w:r w:rsidRPr="006D66BA">
        <w:rPr>
          <w:noProof/>
          <w:lang w:eastAsia="en-AU"/>
        </w:rPr>
        <w:lastRenderedPageBreak/>
        <mc:AlternateContent>
          <mc:Choice Requires="wpc">
            <w:drawing>
              <wp:anchor distT="0" distB="0" distL="114300" distR="114300" simplePos="0" relativeHeight="251662336"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5863" w14:textId="77777777" w:rsidR="00FC4D51" w:rsidRPr="00CC18C6" w:rsidRDefault="00FC4D51"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96D9A5" id="BackCoverPortrait" o:spid="_x0000_s1030" editas="canvas" style="position:absolute;margin-left:0;margin-top:0;width:595.5pt;height:841.5pt;z-index:251662336;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4B5863" w14:textId="77777777" w:rsidR="00FC4D51" w:rsidRPr="00CC18C6" w:rsidRDefault="00FC4D51"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0F3D1" w14:textId="77777777" w:rsidR="00FC4D51" w:rsidRDefault="00FC4D51">
      <w:r>
        <w:separator/>
      </w:r>
    </w:p>
    <w:p w14:paraId="25F67910" w14:textId="77777777" w:rsidR="00FC4D51" w:rsidRDefault="00FC4D51"/>
  </w:endnote>
  <w:endnote w:type="continuationSeparator" w:id="0">
    <w:p w14:paraId="3A661B95" w14:textId="77777777" w:rsidR="00FC4D51" w:rsidRDefault="00FC4D51">
      <w:r>
        <w:continuationSeparator/>
      </w:r>
    </w:p>
    <w:p w14:paraId="7A3CEA88" w14:textId="77777777" w:rsidR="00FC4D51" w:rsidRDefault="00FC4D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FC4D51" w14:paraId="4C8FAAD0" w14:textId="77777777" w:rsidTr="00D83BD4">
      <w:trPr>
        <w:trHeight w:val="397"/>
      </w:trPr>
      <w:tc>
        <w:tcPr>
          <w:tcW w:w="340" w:type="dxa"/>
        </w:tcPr>
        <w:p w14:paraId="27E9BB5B" w14:textId="77777777" w:rsidR="00FC4D51" w:rsidRPr="00D55628" w:rsidRDefault="00FC4D51"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CC56A66" w14:textId="77777777" w:rsidR="00FC4D51" w:rsidRPr="00D55628" w:rsidRDefault="00FC4D51" w:rsidP="00D55628">
          <w:pPr>
            <w:pStyle w:val="FooterEven"/>
          </w:pPr>
          <w:r w:rsidRPr="000A15E4">
            <w:rPr>
              <w:rStyle w:val="Bold"/>
            </w:rPr>
            <w:t>Title of document</w:t>
          </w:r>
          <w:r w:rsidRPr="00D55628">
            <w:t xml:space="preserve"> Subtitle</w:t>
          </w:r>
        </w:p>
      </w:tc>
    </w:tr>
  </w:tbl>
  <w:p w14:paraId="3E98CCA6" w14:textId="77777777" w:rsidR="00FC4D51" w:rsidRPr="008B6D45" w:rsidRDefault="00FC4D51"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A1C18" w14:textId="77777777" w:rsidR="00FC4D51" w:rsidRDefault="00FC4D51">
    <w:pPr>
      <w:pStyle w:val="Footer"/>
    </w:pPr>
    <w:r w:rsidRPr="00D55628">
      <w:rPr>
        <w:noProof/>
      </w:rPr>
      <mc:AlternateContent>
        <mc:Choice Requires="wps">
          <w:drawing>
            <wp:anchor distT="0" distB="0" distL="114300" distR="114300" simplePos="0" relativeHeight="251656192" behindDoc="1" locked="1" layoutInCell="1" allowOverlap="1" wp14:anchorId="6A2E990E" wp14:editId="1BC7477E">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ECB9" w14:textId="0527EBB7" w:rsidR="00FC4D51" w:rsidRPr="0001226A" w:rsidRDefault="00FC4D5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E990E"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6028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763CECB9" w14:textId="0527EBB7" w:rsidR="00FC4D51" w:rsidRPr="0001226A" w:rsidRDefault="00FC4D5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FB486CD" w14:textId="77777777" w:rsidR="00FC4D51" w:rsidRDefault="00FC4D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47EE2" w14:textId="77777777" w:rsidR="00FC4D51" w:rsidRDefault="00FC4D51">
    <w:pPr>
      <w:pStyle w:val="Footer"/>
    </w:pPr>
    <w:r w:rsidRPr="00D55628">
      <w:rPr>
        <w:noProof/>
      </w:rPr>
      <w:drawing>
        <wp:anchor distT="0" distB="0" distL="114300" distR="114300" simplePos="0" relativeHeight="251654144" behindDoc="1" locked="0" layoutInCell="1" allowOverlap="1" wp14:anchorId="15C1AD81" wp14:editId="470E796D">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3120" behindDoc="1" locked="1" layoutInCell="1" allowOverlap="1" wp14:anchorId="5B9CB971" wp14:editId="11551D79">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49A9E" w14:textId="77777777" w:rsidR="00FC4D51" w:rsidRPr="00124E8F" w:rsidRDefault="00FC4D51" w:rsidP="00124E8F">
    <w:pPr>
      <w:pStyle w:val="Footer"/>
    </w:pPr>
    <w:r w:rsidRPr="00D55628">
      <w:rPr>
        <w:noProof/>
      </w:rPr>
      <mc:AlternateContent>
        <mc:Choice Requires="wps">
          <w:drawing>
            <wp:anchor distT="0" distB="0" distL="114300" distR="114300" simplePos="0" relativeHeight="251658240" behindDoc="1" locked="1" layoutInCell="1" allowOverlap="1" wp14:anchorId="0A10C87A" wp14:editId="09585A64">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014F" w14:textId="45AE6044" w:rsidR="00FC4D51" w:rsidRPr="0001226A" w:rsidRDefault="00FC4D5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0C87A" id="_x0000_t202" coordsize="21600,21600" o:spt="202" path="m,l,21600r21600,l21600,xe">
              <v:stroke joinstyle="miter"/>
              <v:path gradientshapeok="t" o:connecttype="rect"/>
            </v:shapetype>
            <v:shape id="Text Box 225" o:spid="_x0000_s1035" type="#_x0000_t202"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66D4014F" w14:textId="45AE6044" w:rsidR="00FC4D51" w:rsidRPr="0001226A" w:rsidRDefault="00FC4D5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BF58" w14:textId="77777777" w:rsidR="00FC4D51" w:rsidRDefault="00FC4D51">
    <w:pPr>
      <w:pStyle w:val="Footer"/>
    </w:pPr>
    <w:r w:rsidRPr="00D55628">
      <w:rPr>
        <w:noProof/>
      </w:rPr>
      <mc:AlternateContent>
        <mc:Choice Requires="wps">
          <w:drawing>
            <wp:anchor distT="0" distB="0" distL="114300" distR="114300" simplePos="0" relativeHeight="251655168" behindDoc="1" locked="1" layoutInCell="1" allowOverlap="1" wp14:anchorId="14271C65" wp14:editId="1D9060FB">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C1A8" w14:textId="6E7582CE" w:rsidR="00FC4D51" w:rsidRPr="0001226A" w:rsidRDefault="00FC4D5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71C65"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6131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14:paraId="1F6DC1A8" w14:textId="6E7582CE" w:rsidR="00FC4D51" w:rsidRPr="0001226A" w:rsidRDefault="00FC4D5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715E45EB" w14:textId="77777777" w:rsidR="00FC4D51" w:rsidRDefault="00FC4D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C4D51" w14:paraId="0D619001" w14:textId="77777777" w:rsidTr="00DD7238">
      <w:trPr>
        <w:trHeight w:val="397"/>
      </w:trPr>
      <w:tc>
        <w:tcPr>
          <w:tcW w:w="340" w:type="dxa"/>
        </w:tcPr>
        <w:p w14:paraId="7461AB33" w14:textId="77777777" w:rsidR="00FC4D51" w:rsidRPr="00D55628" w:rsidRDefault="00FC4D51"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61F1B9D6" w14:textId="4E3787F8" w:rsidR="00FC4D51" w:rsidRPr="00D55628" w:rsidRDefault="00FC4D51"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14:paraId="11733FC1" w14:textId="0CBDD9B8" w:rsidR="00FC4D51" w:rsidRPr="00D55628" w:rsidRDefault="00FC4D51" w:rsidP="00D55628">
          <w:pPr>
            <w:pStyle w:val="FooterEven"/>
          </w:pPr>
          <w:fldSimple w:instr=" STYLEREF  Subtitle  \* MERGEFORMAT ">
            <w:r>
              <w:rPr>
                <w:noProof/>
              </w:rPr>
              <w:t>Section 106A Transfer of Land Act 1958</w:t>
            </w:r>
          </w:fldSimple>
        </w:p>
      </w:tc>
    </w:tr>
  </w:tbl>
  <w:p w14:paraId="72DE3560" w14:textId="77777777" w:rsidR="00FC4D51" w:rsidRDefault="00FC4D51" w:rsidP="005949B0">
    <w:pPr>
      <w:pStyle w:val="FooterEven"/>
    </w:pPr>
    <w:r w:rsidRPr="00D55628">
      <w:rPr>
        <w:noProof/>
      </w:rPr>
      <mc:AlternateContent>
        <mc:Choice Requires="wps">
          <w:drawing>
            <wp:anchor distT="0" distB="0" distL="114300" distR="114300" simplePos="0" relativeHeight="251657216" behindDoc="1" locked="1" layoutInCell="1" allowOverlap="1" wp14:anchorId="2ADC6E3C" wp14:editId="46E54EEE">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4376" w14:textId="7701DE9E" w:rsidR="00FC4D51" w:rsidRPr="0001226A" w:rsidRDefault="00FC4D5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6E3C"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926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0b1AIAAOY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NKNG9QCAADmBQAADgAAAAAAAAAAAAAAAAAuAgAAZHJzL2Uyb0Rv&#10;Yy54bWxQSwECLQAUAAYACAAAACEANMVEztsAAAAGAQAADwAAAAAAAAAAAAAAAAAuBQAAZHJzL2Rv&#10;d25yZXYueG1sUEsFBgAAAAAEAAQA8wAAADYGAAAAAA==&#10;" filled="f" stroked="f">
              <v:textbox>
                <w:txbxContent>
                  <w:p w14:paraId="4F2D4376" w14:textId="7701DE9E" w:rsidR="00FC4D51" w:rsidRPr="0001226A" w:rsidRDefault="00FC4D5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1B29ADC" w14:textId="77777777" w:rsidR="00FC4D51" w:rsidRPr="00B5221E" w:rsidRDefault="00FC4D51"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14407" w14:textId="08883125" w:rsidR="00FC4D51" w:rsidRPr="00ED74B4" w:rsidRDefault="00FC4D51" w:rsidP="00E476D1">
    <w:pPr>
      <w:pStyle w:val="zFooter"/>
      <w:jc w:val="left"/>
      <w:rPr>
        <w:rStyle w:val="zRptPgNum"/>
        <w:noProof/>
        <w:color w:val="B3272F" w:themeColor="text2"/>
      </w:rPr>
    </w:pPr>
    <w:r w:rsidRPr="003D4562">
      <w:rPr>
        <w:rStyle w:val="zRptPgNum"/>
        <w:b/>
        <w:color w:val="B3272F" w:themeColor="text2"/>
      </w:rPr>
      <w:t>Registrar’s requirements for paper conveyancing transactions – Version 3</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sidR="0066145A">
      <w:rPr>
        <w:rStyle w:val="zRptPgNum"/>
        <w:noProof/>
        <w:color w:val="B3272F" w:themeColor="text2"/>
      </w:rPr>
      <w:t>1</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8D4A3" w14:textId="469A6641" w:rsidR="00FC4D51" w:rsidRPr="00ED74B4" w:rsidRDefault="00FC4D51" w:rsidP="004C5E78">
    <w:pPr>
      <w:pStyle w:val="zFooter"/>
      <w:jc w:val="left"/>
      <w:rPr>
        <w:rStyle w:val="zRptPgNum"/>
        <w:noProof/>
        <w:color w:val="B3272F" w:themeColor="text2"/>
      </w:rPr>
    </w:pPr>
    <w:r w:rsidRPr="00ED74B4">
      <w:rPr>
        <w:rStyle w:val="zRptPgNum"/>
        <w:b/>
        <w:color w:val="B3272F" w:themeColor="text2"/>
      </w:rPr>
      <w:t>Registrar’s requirements for paper conve</w:t>
    </w:r>
    <w:r w:rsidR="006D66BA">
      <w:rPr>
        <w:rStyle w:val="zRptPgNum"/>
        <w:b/>
        <w:color w:val="B3272F" w:themeColor="text2"/>
      </w:rPr>
      <w:t>yancing transactions – Version 3</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sidR="0066145A">
      <w:rPr>
        <w:rStyle w:val="zRptPgNum"/>
        <w:noProof/>
        <w:color w:val="B3272F" w:themeColor="text2"/>
      </w:rPr>
      <w:t>19</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CE13A" w14:textId="065DC0C9" w:rsidR="00FC4D51" w:rsidRPr="00040071" w:rsidRDefault="00FC4D51" w:rsidP="004C5E78">
    <w:pPr>
      <w:pStyle w:val="zFooter"/>
      <w:jc w:val="left"/>
      <w:rPr>
        <w:rStyle w:val="zRptPgNum"/>
        <w:noProof/>
      </w:rPr>
    </w:pP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Pr>
        <w:rStyle w:val="zRptPgNum"/>
        <w:noProof/>
      </w:rPr>
      <w:t>29</w:t>
    </w:r>
    <w:r>
      <w:rPr>
        <w:rStyle w:val="zRptPgNum"/>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1EFED" w14:textId="77777777" w:rsidR="00FC4D51" w:rsidRPr="00B5221E" w:rsidRDefault="00FC4D51"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2336" behindDoc="1" locked="1" layoutInCell="1" allowOverlap="1" wp14:anchorId="269FD3E1" wp14:editId="6611E0D1">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EE39" w14:textId="5AECBF00" w:rsidR="00FC4D51" w:rsidRPr="0001226A" w:rsidRDefault="00FC4D5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FD3E1"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414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6q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3eNRA5NsJGlk8gYSVBYCBGmI6waKT6htEAkybF+uuWKoZReyugDeKQ&#10;EDua3IZMZhFs1PnJ5vyEigKgUmwwGpcrM46zba943YCnsfGEvIHWqbgTte2xMapDw8E0cdwOk8+O&#10;q/O9u/U8nxc/AQ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CrUTqrVAgAA5wUAAA4AAAAAAAAAAAAAAAAALgIAAGRycy9lMm9E&#10;b2MueG1sUEsBAi0AFAAGAAgAAAAhADTFRM7bAAAABgEAAA8AAAAAAAAAAAAAAAAALwUAAGRycy9k&#10;b3ducmV2LnhtbFBLBQYAAAAABAAEAPMAAAA3BgAAAAA=&#10;" filled="f" stroked="f">
              <v:textbox>
                <w:txbxContent>
                  <w:p w14:paraId="0FF9EE39" w14:textId="5AECBF00" w:rsidR="00FC4D51" w:rsidRPr="0001226A" w:rsidRDefault="00FC4D5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51E2D" w14:textId="77777777" w:rsidR="00FC4D51" w:rsidRPr="008F5280" w:rsidRDefault="00FC4D51" w:rsidP="008F5280">
      <w:pPr>
        <w:pStyle w:val="FootnoteSeparator"/>
      </w:pPr>
    </w:p>
  </w:footnote>
  <w:footnote w:type="continuationSeparator" w:id="0">
    <w:p w14:paraId="7A47D089" w14:textId="77777777" w:rsidR="00FC4D51" w:rsidRDefault="00FC4D51" w:rsidP="008F5280">
      <w:pPr>
        <w:pStyle w:val="FootnoteSeparator"/>
      </w:pPr>
    </w:p>
    <w:p w14:paraId="30181C8B" w14:textId="77777777" w:rsidR="00FC4D51" w:rsidRDefault="00FC4D51"/>
  </w:footnote>
  <w:footnote w:type="continuationNotice" w:id="1">
    <w:p w14:paraId="69006FB5" w14:textId="77777777" w:rsidR="00FC4D51" w:rsidRDefault="00FC4D51" w:rsidP="00D55628"/>
    <w:p w14:paraId="50CA57D5" w14:textId="77777777" w:rsidR="00FC4D51" w:rsidRDefault="00FC4D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8827D" w14:textId="77777777" w:rsidR="00FC4D51" w:rsidRDefault="00FC4D51" w:rsidP="009C64FA">
    <w:pPr>
      <w:pStyle w:val="Header"/>
    </w:pPr>
  </w:p>
  <w:p w14:paraId="5412DA90" w14:textId="77777777" w:rsidR="00FC4D51" w:rsidRPr="00393205" w:rsidRDefault="00FC4D51"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1045D" w14:textId="77777777" w:rsidR="00FC4D51" w:rsidRDefault="00FC4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E5699" w14:textId="77777777" w:rsidR="00FC4D51" w:rsidRDefault="00FC4D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2139" w14:textId="77777777" w:rsidR="00FC4D51" w:rsidRDefault="00FC4D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43614" w14:textId="77777777" w:rsidR="00FC4D51" w:rsidRDefault="00FC4D51" w:rsidP="009C64FA">
    <w:pPr>
      <w:pStyle w:val="Header"/>
    </w:pPr>
  </w:p>
  <w:p w14:paraId="695B6066" w14:textId="77777777" w:rsidR="00FC4D51" w:rsidRPr="00393205" w:rsidRDefault="00FC4D51" w:rsidP="003932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0FB46" w14:textId="77777777" w:rsidR="00FC4D51" w:rsidRDefault="00FC4D51" w:rsidP="004C5E78">
    <w:pPr>
      <w:pStyle w:val="z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5"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7"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0"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5"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6"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7"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9"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0"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2"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3"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5"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39"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2"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3"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2E45B17"/>
    <w:multiLevelType w:val="hybridMultilevel"/>
    <w:tmpl w:val="89BC580A"/>
    <w:lvl w:ilvl="0" w:tplc="844CF486">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46"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7" w15:restartNumberingAfterBreak="0">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9"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0"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1"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2"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54"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5"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7"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59"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60"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1"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2"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3"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4"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5" w15:restartNumberingAfterBreak="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6"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7"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9"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1"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3"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4"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5"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76" w15:restartNumberingAfterBreak="0">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8"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9"/>
  </w:num>
  <w:num w:numId="2">
    <w:abstractNumId w:val="70"/>
  </w:num>
  <w:num w:numId="3">
    <w:abstractNumId w:val="54"/>
  </w:num>
  <w:num w:numId="4">
    <w:abstractNumId w:val="75"/>
  </w:num>
  <w:num w:numId="5">
    <w:abstractNumId w:val="31"/>
  </w:num>
  <w:num w:numId="6">
    <w:abstractNumId w:val="16"/>
  </w:num>
  <w:num w:numId="7">
    <w:abstractNumId w:val="10"/>
  </w:num>
  <w:num w:numId="8">
    <w:abstractNumId w:val="4"/>
  </w:num>
  <w:num w:numId="9">
    <w:abstractNumId w:val="72"/>
  </w:num>
  <w:num w:numId="10">
    <w:abstractNumId w:val="19"/>
  </w:num>
  <w:num w:numId="11">
    <w:abstractNumId w:val="36"/>
  </w:num>
  <w:num w:numId="12">
    <w:abstractNumId w:val="24"/>
  </w:num>
  <w:num w:numId="13">
    <w:abstractNumId w:val="43"/>
  </w:num>
  <w:num w:numId="14">
    <w:abstractNumId w:val="48"/>
  </w:num>
  <w:num w:numId="15">
    <w:abstractNumId w:val="30"/>
  </w:num>
  <w:num w:numId="16">
    <w:abstractNumId w:val="3"/>
  </w:num>
  <w:num w:numId="17">
    <w:abstractNumId w:val="7"/>
  </w:num>
  <w:num w:numId="18">
    <w:abstractNumId w:val="69"/>
  </w:num>
  <w:num w:numId="19">
    <w:abstractNumId w:val="2"/>
  </w:num>
  <w:num w:numId="20">
    <w:abstractNumId w:val="1"/>
  </w:num>
  <w:num w:numId="21">
    <w:abstractNumId w:val="55"/>
  </w:num>
  <w:num w:numId="22">
    <w:abstractNumId w:val="52"/>
  </w:num>
  <w:num w:numId="23">
    <w:abstractNumId w:val="21"/>
  </w:num>
  <w:num w:numId="24">
    <w:abstractNumId w:val="15"/>
  </w:num>
  <w:num w:numId="25">
    <w:abstractNumId w:val="0"/>
  </w:num>
  <w:num w:numId="26">
    <w:abstractNumId w:val="73"/>
  </w:num>
  <w:num w:numId="27">
    <w:abstractNumId w:val="20"/>
  </w:num>
  <w:num w:numId="28">
    <w:abstractNumId w:val="73"/>
    <w:lvlOverride w:ilvl="0">
      <w:startOverride w:val="1"/>
    </w:lvlOverride>
  </w:num>
  <w:num w:numId="29">
    <w:abstractNumId w:val="38"/>
  </w:num>
  <w:num w:numId="30">
    <w:abstractNumId w:val="11"/>
  </w:num>
  <w:num w:numId="31">
    <w:abstractNumId w:val="77"/>
  </w:num>
  <w:num w:numId="32">
    <w:abstractNumId w:val="77"/>
    <w:lvlOverride w:ilvl="0">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num>
  <w:num w:numId="35">
    <w:abstractNumId w:val="18"/>
  </w:num>
  <w:num w:numId="36">
    <w:abstractNumId w:val="76"/>
  </w:num>
  <w:num w:numId="37">
    <w:abstractNumId w:val="56"/>
  </w:num>
  <w:num w:numId="38">
    <w:abstractNumId w:val="12"/>
  </w:num>
  <w:num w:numId="39">
    <w:abstractNumId w:val="61"/>
  </w:num>
  <w:num w:numId="40">
    <w:abstractNumId w:val="28"/>
  </w:num>
  <w:num w:numId="41">
    <w:abstractNumId w:val="6"/>
  </w:num>
  <w:num w:numId="42">
    <w:abstractNumId w:val="32"/>
  </w:num>
  <w:num w:numId="43">
    <w:abstractNumId w:val="71"/>
  </w:num>
  <w:num w:numId="44">
    <w:abstractNumId w:val="67"/>
  </w:num>
  <w:num w:numId="45">
    <w:abstractNumId w:val="40"/>
  </w:num>
  <w:num w:numId="46">
    <w:abstractNumId w:val="33"/>
    <w:lvlOverride w:ilvl="0">
      <w:startOverride w:val="1"/>
    </w:lvlOverride>
  </w:num>
  <w:num w:numId="47">
    <w:abstractNumId w:val="66"/>
  </w:num>
  <w:num w:numId="48">
    <w:abstractNumId w:val="77"/>
    <w:lvlOverride w:ilvl="0">
      <w:startOverride w:val="1"/>
    </w:lvlOverride>
  </w:num>
  <w:num w:numId="49">
    <w:abstractNumId w:val="78"/>
  </w:num>
  <w:num w:numId="50">
    <w:abstractNumId w:val="27"/>
  </w:num>
  <w:num w:numId="51">
    <w:abstractNumId w:val="62"/>
  </w:num>
  <w:num w:numId="52">
    <w:abstractNumId w:val="53"/>
  </w:num>
  <w:num w:numId="53">
    <w:abstractNumId w:val="63"/>
  </w:num>
  <w:num w:numId="54">
    <w:abstractNumId w:val="14"/>
  </w:num>
  <w:num w:numId="55">
    <w:abstractNumId w:val="25"/>
  </w:num>
  <w:num w:numId="56">
    <w:abstractNumId w:val="29"/>
  </w:num>
  <w:num w:numId="57">
    <w:abstractNumId w:val="68"/>
  </w:num>
  <w:num w:numId="58">
    <w:abstractNumId w:val="74"/>
  </w:num>
  <w:num w:numId="59">
    <w:abstractNumId w:val="58"/>
  </w:num>
  <w:num w:numId="60">
    <w:abstractNumId w:val="41"/>
  </w:num>
  <w:num w:numId="61">
    <w:abstractNumId w:val="17"/>
  </w:num>
  <w:num w:numId="62">
    <w:abstractNumId w:val="57"/>
  </w:num>
  <w:num w:numId="63">
    <w:abstractNumId w:val="13"/>
  </w:num>
  <w:num w:numId="64">
    <w:abstractNumId w:val="23"/>
  </w:num>
  <w:num w:numId="65">
    <w:abstractNumId w:val="60"/>
  </w:num>
  <w:num w:numId="66">
    <w:abstractNumId w:val="5"/>
  </w:num>
  <w:num w:numId="67">
    <w:abstractNumId w:val="46"/>
  </w:num>
  <w:num w:numId="68">
    <w:abstractNumId w:val="49"/>
  </w:num>
  <w:num w:numId="69">
    <w:abstractNumId w:val="45"/>
  </w:num>
  <w:num w:numId="70">
    <w:abstractNumId w:val="26"/>
  </w:num>
  <w:num w:numId="71">
    <w:abstractNumId w:val="77"/>
    <w:lvlOverride w:ilvl="0">
      <w:startOverride w:val="1"/>
    </w:lvlOverride>
  </w:num>
  <w:num w:numId="72">
    <w:abstractNumId w:val="77"/>
    <w:lvlOverride w:ilvl="0">
      <w:startOverride w:val="1"/>
    </w:lvlOverride>
  </w:num>
  <w:num w:numId="73">
    <w:abstractNumId w:val="77"/>
    <w:lvlOverride w:ilvl="0">
      <w:startOverride w:val="1"/>
    </w:lvlOverride>
  </w:num>
  <w:num w:numId="74">
    <w:abstractNumId w:val="77"/>
    <w:lvlOverride w:ilvl="0">
      <w:startOverride w:val="1"/>
    </w:lvlOverride>
  </w:num>
  <w:num w:numId="75">
    <w:abstractNumId w:val="34"/>
  </w:num>
  <w:num w:numId="76">
    <w:abstractNumId w:val="8"/>
  </w:num>
  <w:num w:numId="77">
    <w:abstractNumId w:val="65"/>
  </w:num>
  <w:num w:numId="78">
    <w:abstractNumId w:val="22"/>
  </w:num>
  <w:num w:numId="79">
    <w:abstractNumId w:val="47"/>
  </w:num>
  <w:num w:numId="80">
    <w:abstractNumId w:val="64"/>
  </w:num>
  <w:num w:numId="81">
    <w:abstractNumId w:val="42"/>
  </w:num>
  <w:num w:numId="82">
    <w:abstractNumId w:val="44"/>
  </w:num>
  <w:num w:numId="83">
    <w:abstractNumId w:val="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US" w:vendorID="64" w:dllVersion="0" w:nlCheck="1" w:checkStyle="1"/>
  <w:activeWritingStyle w:appName="MSWord" w:lang="en-AU" w:vendorID="64" w:dllVersion="0" w:nlCheck="1" w:checkStyle="1"/>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revisionView w:markup="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6625"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6287"/>
    <w:rsid w:val="0008745F"/>
    <w:rsid w:val="000908D6"/>
    <w:rsid w:val="0009125C"/>
    <w:rsid w:val="000913AD"/>
    <w:rsid w:val="00091F49"/>
    <w:rsid w:val="0009214D"/>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777"/>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1311"/>
    <w:rsid w:val="001314EF"/>
    <w:rsid w:val="001315CE"/>
    <w:rsid w:val="00131A4D"/>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4C54"/>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B73"/>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47CA"/>
    <w:rsid w:val="002154DF"/>
    <w:rsid w:val="002158A2"/>
    <w:rsid w:val="00215AEB"/>
    <w:rsid w:val="00215CE4"/>
    <w:rsid w:val="00215E20"/>
    <w:rsid w:val="0021610D"/>
    <w:rsid w:val="002165C1"/>
    <w:rsid w:val="00216689"/>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CEE"/>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FEF"/>
    <w:rsid w:val="002D04B2"/>
    <w:rsid w:val="002D06AC"/>
    <w:rsid w:val="002D0A8B"/>
    <w:rsid w:val="002D0C93"/>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29D"/>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56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5E78"/>
    <w:rsid w:val="004C7235"/>
    <w:rsid w:val="004C72EE"/>
    <w:rsid w:val="004C7366"/>
    <w:rsid w:val="004C77E1"/>
    <w:rsid w:val="004C7F52"/>
    <w:rsid w:val="004D0374"/>
    <w:rsid w:val="004D03AF"/>
    <w:rsid w:val="004D078E"/>
    <w:rsid w:val="004D082D"/>
    <w:rsid w:val="004D09B3"/>
    <w:rsid w:val="004D0BB5"/>
    <w:rsid w:val="004D0DBF"/>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4C"/>
    <w:rsid w:val="005402B2"/>
    <w:rsid w:val="00540758"/>
    <w:rsid w:val="00540776"/>
    <w:rsid w:val="005407D4"/>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573A2"/>
    <w:rsid w:val="0056060F"/>
    <w:rsid w:val="005610CD"/>
    <w:rsid w:val="005613E8"/>
    <w:rsid w:val="0056158C"/>
    <w:rsid w:val="00561816"/>
    <w:rsid w:val="005619B2"/>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3B"/>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17FA5"/>
    <w:rsid w:val="00620A75"/>
    <w:rsid w:val="00621089"/>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52"/>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645D"/>
    <w:rsid w:val="0084654E"/>
    <w:rsid w:val="00846560"/>
    <w:rsid w:val="00846CDC"/>
    <w:rsid w:val="00846F12"/>
    <w:rsid w:val="00846F26"/>
    <w:rsid w:val="00847067"/>
    <w:rsid w:val="00847A28"/>
    <w:rsid w:val="00850090"/>
    <w:rsid w:val="008500A9"/>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2E0"/>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578D"/>
    <w:rsid w:val="00A665C7"/>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0D9C"/>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5E9C"/>
    <w:rsid w:val="00B465B1"/>
    <w:rsid w:val="00B4690A"/>
    <w:rsid w:val="00B4717F"/>
    <w:rsid w:val="00B4780B"/>
    <w:rsid w:val="00B47AF6"/>
    <w:rsid w:val="00B50F32"/>
    <w:rsid w:val="00B512C9"/>
    <w:rsid w:val="00B5136C"/>
    <w:rsid w:val="00B51B96"/>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9A2"/>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4D1"/>
    <w:rsid w:val="00C226E8"/>
    <w:rsid w:val="00C2413D"/>
    <w:rsid w:val="00C2419D"/>
    <w:rsid w:val="00C2477D"/>
    <w:rsid w:val="00C24E74"/>
    <w:rsid w:val="00C2505C"/>
    <w:rsid w:val="00C251D9"/>
    <w:rsid w:val="00C25432"/>
    <w:rsid w:val="00C25749"/>
    <w:rsid w:val="00C25915"/>
    <w:rsid w:val="00C25B9A"/>
    <w:rsid w:val="00C25C9E"/>
    <w:rsid w:val="00C25FC0"/>
    <w:rsid w:val="00C26516"/>
    <w:rsid w:val="00C26C8E"/>
    <w:rsid w:val="00C270CC"/>
    <w:rsid w:val="00C2728B"/>
    <w:rsid w:val="00C272C4"/>
    <w:rsid w:val="00C27473"/>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2F30"/>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968"/>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FB1"/>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518"/>
    <w:rsid w:val="00F128E3"/>
    <w:rsid w:val="00F12FE6"/>
    <w:rsid w:val="00F1306F"/>
    <w:rsid w:val="00F13416"/>
    <w:rsid w:val="00F13590"/>
    <w:rsid w:val="00F13B6C"/>
    <w:rsid w:val="00F13EF6"/>
    <w:rsid w:val="00F13F1F"/>
    <w:rsid w:val="00F14277"/>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style="mso-position-horizontal-relative:page;mso-position-vertical-relative:page" stroke="f">
      <v:stroke on="f"/>
      <o:colormru v:ext="edit" colors="white"/>
    </o:shapedefaults>
    <o:shapelayout v:ext="edit">
      <o:idmap v:ext="edit" data="1"/>
    </o:shapelayout>
  </w:shapeDefaults>
  <w:decimalSymbol w:val="."/>
  <w:listSeparator w:val=","/>
  <w14:docId w14:val="29139E16"/>
  <w15:docId w15:val="{E45B1AE3-03C2-4525-B366-FBB917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95AB8"/>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2"/>
      </w:numPr>
    </w:pPr>
  </w:style>
  <w:style w:type="numbering" w:customStyle="1" w:styleId="AlphaList2">
    <w:name w:val="Alpha List 2"/>
    <w:uiPriority w:val="99"/>
    <w:rsid w:val="004C5E78"/>
    <w:pPr>
      <w:numPr>
        <w:numId w:val="23"/>
      </w:numPr>
    </w:pPr>
  </w:style>
  <w:style w:type="numbering" w:customStyle="1" w:styleId="StyleAlphaList2OutlinenumberedLeft15cmHanging1cm">
    <w:name w:val="Style Alpha List 2 + Outline numbered Left:  1.5 cm Hanging:  1 cm"/>
    <w:basedOn w:val="NoList"/>
    <w:rsid w:val="004C5E78"/>
    <w:pPr>
      <w:numPr>
        <w:numId w:val="24"/>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7"/>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6"/>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29"/>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30"/>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30"/>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1"/>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4"/>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5"/>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http://creativecommons.org/licenses/by/3.0/au/deed.en"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7.emf"/><Relationship Id="rId25" Type="http://schemas.openxmlformats.org/officeDocument/2006/relationships/header" Target="header4.xml"/><Relationship Id="rId33"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www.delwp.vic.gov.au" TargetMode="External"/><Relationship Id="rId20" Type="http://schemas.openxmlformats.org/officeDocument/2006/relationships/hyperlink" Target="http://www.relayservice.com.au"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5.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3.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hyperlink" Target="mailto:customer.service@delwp.vic.gov.au" TargetMode="Externa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6.xml"/><Relationship Id="rId35" Type="http://schemas.openxmlformats.org/officeDocument/2006/relationships/image" Target="media/image10.png"/></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F2361-2854-4863-8F34-A99CC8AF8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1</TotalTime>
  <Pages>28</Pages>
  <Words>8305</Words>
  <Characters>47341</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55535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Luke Rogan (DELWP)</cp:lastModifiedBy>
  <cp:revision>2</cp:revision>
  <cp:lastPrinted>2017-04-23T06:51:00Z</cp:lastPrinted>
  <dcterms:created xsi:type="dcterms:W3CDTF">2017-04-24T07:16:00Z</dcterms:created>
  <dcterms:modified xsi:type="dcterms:W3CDTF">2017-04-24T07:16:00Z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