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2FED64" w14:textId="25A27219" w:rsidR="005A2A5D" w:rsidRDefault="0039720E" w:rsidP="002C296E">
      <w:pPr>
        <w:pStyle w:val="BodyText"/>
      </w:pPr>
      <w:r>
        <w:rPr>
          <w:noProof/>
          <w:lang w:eastAsia="en-AU"/>
        </w:rPr>
        <mc:AlternateContent>
          <mc:Choice Requires="wps">
            <w:drawing>
              <wp:anchor distT="0" distB="0" distL="114300" distR="114300" simplePos="0" relativeHeight="251658241" behindDoc="0" locked="1" layoutInCell="1" allowOverlap="1" wp14:anchorId="29E22CB1" wp14:editId="63FFF68E">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1D4A1E" id="LandscapeOverlayRight" o:spid="_x0000_s1026" style="position:absolute;margin-left:193.05pt;margin-top:127.6pt;width:620.5pt;height:249.45pt;z-index:25165824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" path="m,4989l2359,,12410,r,4989l,4989xe" fillcolor="#b3272f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50" behindDoc="0" locked="1" layoutInCell="1" allowOverlap="1" wp14:anchorId="020F7E7C" wp14:editId="27741F88">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8">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D281DA" id="LandscapePicRight" o:spid="_x0000_s1026" style="position:absolute;margin-left:193.05pt;margin-top:127.6pt;width:620.5pt;height:249.45pt;z-index:2516582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9"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9" behindDoc="0" locked="1" layoutInCell="1" allowOverlap="1" wp14:anchorId="2CEA7F00" wp14:editId="3B16DE45">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D344E" id="LandscapeOverlayLeft" o:spid="_x0000_s1026" style="position:absolute;margin-left:28.65pt;margin-top:127.6pt;width:163.85pt;height:249.45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B3272F" w:themeColor="text2"/>
          <w:lang w:eastAsia="en-AU"/>
        </w:rPr>
        <mc:AlternateContent>
          <mc:Choice Requires="wps">
            <w:drawing>
              <wp:anchor distT="0" distB="0" distL="114300" distR="114300" simplePos="0" relativeHeight="251658258" behindDoc="0" locked="1" layoutInCell="1" allowOverlap="1" wp14:anchorId="7759CA8A" wp14:editId="4ABC094B">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0">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E1E528" id="Multi2" o:spid="_x0000_s1026" style="position:absolute;margin-left:278.9pt;margin-top:185.35pt;width:4in;height:374.45pt;z-index:25165825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path="m3536,l,7483r5762,l5762,,3536,xe" stroked="f">
                <v:fill r:id="rId11"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7" behindDoc="0" locked="1" layoutInCell="1" allowOverlap="1" wp14:anchorId="2ABD5126" wp14:editId="3BDEDC8C">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7F899A" id="Multi1" o:spid="_x0000_s1026" style="position:absolute;margin-left:28.6pt;margin-top:185.35pt;width:250.6pt;height:374.45pt;z-index:25165825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path="m1747,l,,,8858r5941,l1747,xe" stroked="f">
                <v:fill r:id="rId13"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9" behindDoc="0" locked="1" layoutInCell="1" allowOverlap="1" wp14:anchorId="6FBFB41C" wp14:editId="286D7A6D">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FCBC6D" id="OverlayLeft" o:spid="_x0000_s1026" style="position:absolute;margin-left:28.6pt;margin-top:185.35pt;width:250.6pt;height:374.4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B3272F" w:themeColor="text2"/>
          <w:lang w:eastAsia="en-AU"/>
        </w:rPr>
        <mc:AlternateContent>
          <mc:Choice Requires="wps">
            <w:drawing>
              <wp:anchor distT="0" distB="0" distL="114300" distR="114300" simplePos="0" relativeHeight="251658260" behindDoc="0" locked="1" layoutInCell="1" allowOverlap="1" wp14:anchorId="0AFE82F0" wp14:editId="60F1F4C5">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AFE363" id="OverlayRight" o:spid="_x0000_s1026" style="position:absolute;margin-left:278.9pt;margin-top:185.35pt;width:4in;height:374.4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" path="m3536,l,7483r5762,l5762,,3536,xe" fillcolor="#b3272f [3202]" stroked="f">
                <v:fill opacity="19789f"/>
                <v:path arrowok="t" o:connecttype="custom" o:connectlocs="2244581,0;0,4755600;3657600,4755600;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52" behindDoc="0" locked="1" layoutInCell="1" allowOverlap="1" wp14:anchorId="3D4823A0" wp14:editId="138B86D9">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554E09" id="TriangleBottomACIMono" o:spid="_x0000_s1026" style="position:absolute;margin-left:278.9pt;margin-top:559.55pt;width:148.8pt;height:157.0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path="m1745,3697l,,3496,,1745,3697xe" stroked="f">
                <v:fill r:id="rId15"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58253" behindDoc="0" locked="1" layoutInCell="1" allowOverlap="1" wp14:anchorId="6AC0DE83" wp14:editId="042543D3">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44235C" id="TriangleBottomSolar" o:spid="_x0000_s1026" style="position:absolute;margin-left:278.9pt;margin-top:559.55pt;width:148.8pt;height:157.0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SUT/2wCEAAICAgICAgIC&#10;AgIDAgICAwQDAwMDBAUEBAQEBAUFBQUFBQUFBQUHCAgIBwUJCgoKCgkMDAwMDAwMDAwMDAwMDAwB&#10;AwICAwMDBwUFBw0LCQsNDw0NDQ0PDwwMDAwMDw8MDAwMDAwPDA4ODg4ODBERERERERERERERERER&#10;EREREREREf/AABEIAdwBwg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" path="m1745,3697l,,3496,,1745,3697xe" stroked="f">
                <v:fill r:id="rId17"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58256" behindDoc="0" locked="1" layoutInCell="1" allowOverlap="1" wp14:anchorId="24A7AF46" wp14:editId="4FFBDE0E">
                <wp:simplePos x="0" y="0"/>
                <wp:positionH relativeFrom="page">
                  <wp:posOffset>3542030</wp:posOffset>
                </wp:positionH>
                <wp:positionV relativeFrom="page">
                  <wp:posOffset>7106285</wp:posOffset>
                </wp:positionV>
                <wp:extent cx="1890000" cy="19944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8"/>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1BF929" id="TriangleBottomACI" o:spid="_x0000_s1026" style="position:absolute;margin-left:278.9pt;margin-top:559.55pt;width:148.8pt;height:157.0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" path="m1745,3697l,,3496,,1745,3697xe" stroked="f">
                <v:fill r:id="rId19" o:title="" recolor="t" rotate="t" type="frame"/>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8247" behindDoc="0" locked="1" layoutInCell="1" allowOverlap="1" wp14:anchorId="0C829FD2" wp14:editId="0A3A01E0">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D83DB6" id="TriangleBottom" o:spid="_x0000_s1026" style="position:absolute;margin-left:278.9pt;margin-top:559.55pt;width:148.8pt;height:157.0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" path="m1745,3697l,,3496,,1745,3697xe" fillcolor="#e1a9ac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5" behindDoc="0" locked="1" layoutInCell="1" allowOverlap="1" wp14:anchorId="6E66A5E5" wp14:editId="72F732E1">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435C99" id="TriangleTop" o:spid="_x0000_s1026" style="position:absolute;margin-left:28.3pt;margin-top:28.3pt;width:148.8pt;height:157.0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b3272f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4" behindDoc="0" locked="1" layoutInCell="1" allowOverlap="1" wp14:anchorId="1067E923" wp14:editId="7D679FE1">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89EC0F" w14:textId="77777777" w:rsidR="00250581" w:rsidRPr="009F69FA" w:rsidRDefault="00250581"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67E923" id="_x0000_t202" coordsize="21600,21600" o:spt="202" path="m,l,21600r21600,l21600,xe">
                <v:stroke joinstyle="miter"/>
                <v:path gradientshapeok="t" o:connecttype="rect"/>
              </v:shapetype>
              <v:shape id="WebAddress" o:spid="_x0000_s1026" type="#_x0000_t202" style="position:absolute;margin-left:0;margin-top:0;width:303pt;height:56.7pt;z-index:251658244;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1089EC0F" w14:textId="77777777" w:rsidR="00250581" w:rsidRPr="009F69FA" w:rsidRDefault="00250581"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0" behindDoc="1" locked="1" layoutInCell="1" allowOverlap="1" wp14:anchorId="0B6D7579" wp14:editId="01406AD1">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C54C9B" w14:textId="449F8092" w:rsidR="00250581" w:rsidRPr="00271B90" w:rsidRDefault="00250581"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D7579" id="CoverStatus" o:spid="_x0000_s1027" type="#_x0000_t202" alt="Title: Watermark Document Status" style="position:absolute;margin-left:0;margin-top:674.6pt;width:437.4pt;height:29.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0DC54C9B" w14:textId="449F8092" w:rsidR="00250581" w:rsidRPr="00271B90" w:rsidRDefault="00250581"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58254" behindDoc="0" locked="1" layoutInCell="1" allowOverlap="1" wp14:anchorId="1F4E8ED2" wp14:editId="23C9DF4A">
                <wp:simplePos x="0" y="0"/>
                <wp:positionH relativeFrom="page">
                  <wp:posOffset>359410</wp:posOffset>
                </wp:positionH>
                <wp:positionV relativeFrom="page">
                  <wp:posOffset>9100185</wp:posOffset>
                </wp:positionV>
                <wp:extent cx="6840001"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FD4F18" w14:textId="4295FAF4" w:rsidR="00250581" w:rsidRPr="00455A7E" w:rsidRDefault="00250581" w:rsidP="00455A7E">
                            <w:pPr>
                              <w:pStyle w:val="TitleBarText"/>
                            </w:pPr>
                            <w:r>
                              <w:t xml:space="preserve">Land Use Victoria – </w:t>
                            </w:r>
                            <w:r w:rsidR="00BC3D51">
                              <w:t xml:space="preserve">September </w:t>
                            </w:r>
                            <w:r>
                              <w:t>2021</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E8ED2" id="CoverProjectBar" o:spid="_x0000_s1028" type="#_x0000_t202" alt="Title: Decorative Cover Shape" style="position:absolute;margin-left:28.3pt;margin-top:716.55pt;width:538.6pt;height:34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" fillcolor="#b3272f [3202]" stroked="f" strokeweight=".5pt">
                <v:textbox inset="10mm,0,10mm,0">
                  <w:txbxContent>
                    <w:p w14:paraId="79FD4F18" w14:textId="4295FAF4" w:rsidR="00250581" w:rsidRPr="00455A7E" w:rsidRDefault="00250581" w:rsidP="00455A7E">
                      <w:pPr>
                        <w:pStyle w:val="TitleBarText"/>
                      </w:pPr>
                      <w:r>
                        <w:t xml:space="preserve">Land Use Victoria – </w:t>
                      </w:r>
                      <w:r w:rsidR="00BC3D51">
                        <w:t xml:space="preserve">September </w:t>
                      </w:r>
                      <w:r>
                        <w:t>2021</w:t>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1" behindDoc="1" locked="1" layoutInCell="1" allowOverlap="1" wp14:anchorId="1287E66D" wp14:editId="029F98D7">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0">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B99D1" id="LandscapePicSingle" o:spid="_x0000_s1026" alt="Title: Cover Image - Description: Cover Image" style="position:absolute;margin-left:28.35pt;margin-top:127.6pt;width:785.2pt;height:249.45pt;z-index:-2516582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1"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5" behindDoc="0" locked="1" layoutInCell="1" allowOverlap="1" wp14:anchorId="3FB71289" wp14:editId="5C431FF7">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blipFill dpi="0" rotWithShape="1">
                          <a:blip r:embed="rId2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62196" id="PicSingle" o:spid="_x0000_s1026" alt="Title: Cover Image - Description: Cover Image" style="position:absolute;margin-left:28.35pt;margin-top:185.35pt;width:538.6pt;height:374.1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" stroked="f" strokeweight="2pt">
                <v:fill r:id="rId23"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2" behindDoc="1" locked="1" layoutInCell="1" allowOverlap="1" wp14:anchorId="077C7AB5" wp14:editId="4D7C17BE">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C97A9" id="CoverRectangle" o:spid="_x0000_s1026" style="position:absolute;margin-left:28.35pt;margin-top:28.35pt;width:538.6pt;height:688.5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04B31443"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4F1CEDDC" w14:textId="77777777" w:rsidTr="006A5A86">
        <w:trPr>
          <w:trHeight w:hRule="exact" w:val="2948"/>
        </w:trPr>
        <w:tc>
          <w:tcPr>
            <w:tcW w:w="7370" w:type="dxa"/>
            <w:vAlign w:val="center"/>
          </w:tcPr>
          <w:bookmarkStart w:id="0" w:name="myBookmark" w:displacedByCustomXml="next"/>
          <w:sdt>
            <w:sdtPr>
              <w:rPr>
                <w:b w:val="0"/>
                <w:iCs/>
                <w:spacing w:val="0"/>
                <w:sz w:val="32"/>
                <w:szCs w:val="24"/>
              </w:rPr>
              <w:alias w:val="CoverTitle"/>
              <w:tag w:val="CoverTitle"/>
              <w:id w:val="360867710"/>
              <w:lock w:val="sdtContentLocked"/>
              <w:placeholder>
                <w:docPart w:val="59143272D8B04199B909E9FC0A9065B1"/>
              </w:placeholder>
            </w:sdtPr>
            <w:sdtEndPr/>
            <w:sdtContent>
              <w:bookmarkEnd w:id="0" w:displacedByCustomXml="prev"/>
              <w:p w14:paraId="03152614" w14:textId="77777777" w:rsidR="000B4243" w:rsidRDefault="000B4243" w:rsidP="000B4243">
                <w:pPr>
                  <w:pStyle w:val="Title"/>
                </w:pPr>
                <w:r>
                  <w:t>Future options for</w:t>
                </w:r>
                <w:r>
                  <w:br/>
                  <w:t>non-represented parties and certificates of title</w:t>
                </w:r>
              </w:p>
              <w:p w14:paraId="27E33FD6" w14:textId="77777777" w:rsidR="000B4243" w:rsidRDefault="000B4243" w:rsidP="000B4243">
                <w:pPr>
                  <w:pStyle w:val="Subtitle"/>
                </w:pPr>
                <w:r>
                  <w:t>Consultation Paper</w:t>
                </w:r>
              </w:p>
              <w:p w14:paraId="1A126798" w14:textId="5D628709" w:rsidR="00512DFB" w:rsidRPr="00CB1FB7" w:rsidRDefault="009536BB" w:rsidP="00CD4964">
                <w:pPr>
                  <w:pStyle w:val="Subtitle"/>
                </w:pPr>
              </w:p>
            </w:sdtContent>
          </w:sdt>
        </w:tc>
      </w:tr>
    </w:tbl>
    <w:p w14:paraId="23DE013E" w14:textId="77777777" w:rsidR="00D73B6C" w:rsidRDefault="00D73B6C"/>
    <w:p w14:paraId="16E265B7" w14:textId="77777777" w:rsidR="00D73B6C" w:rsidRPr="00D55628" w:rsidRDefault="008F0B33">
      <w:r w:rsidRPr="00D55628">
        <w:rPr>
          <w:noProof/>
        </w:rPr>
        <mc:AlternateContent>
          <mc:Choice Requires="wps">
            <w:drawing>
              <wp:anchor distT="0" distB="0" distL="114300" distR="114300" simplePos="0" relativeHeight="251658243" behindDoc="0" locked="0" layoutInCell="1" allowOverlap="1" wp14:anchorId="2CA7B163" wp14:editId="384CE2E1">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250581" w:rsidRPr="00AB780B" w14:paraId="16407451" w14:textId="77777777" w:rsidTr="00AA4BE4">
                              <w:trPr>
                                <w:trHeight w:hRule="exact" w:val="964"/>
                                <w:tblCellSpacing w:w="71" w:type="dxa"/>
                              </w:trPr>
                              <w:tc>
                                <w:tcPr>
                                  <w:tcW w:w="1204" w:type="dxa"/>
                                  <w:vAlign w:val="bottom"/>
                                </w:tcPr>
                                <w:p w14:paraId="202BEEDF" w14:textId="77777777" w:rsidR="00250581" w:rsidRPr="00D55628" w:rsidRDefault="00250581" w:rsidP="00D55628">
                                  <w:r w:rsidRPr="00D55628">
                                    <w:rPr>
                                      <w:noProof/>
                                    </w:rPr>
                                    <w:drawing>
                                      <wp:inline distT="0" distB="0" distL="0" distR="0" wp14:anchorId="43794312" wp14:editId="1E0EE51B">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4">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077929D" w14:textId="77777777" w:rsidR="00250581" w:rsidRPr="00D55628" w:rsidRDefault="00250581" w:rsidP="00D55628">
                                  <w:r w:rsidRPr="00D55628">
                                    <w:rPr>
                                      <w:noProof/>
                                    </w:rPr>
                                    <w:drawing>
                                      <wp:inline distT="0" distB="0" distL="0" distR="0" wp14:anchorId="3C77EEF0" wp14:editId="60163485">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5">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41BB14C1" w14:textId="77777777" w:rsidR="00250581" w:rsidRDefault="00250581"/>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7B163" id="CoverCoBranded" o:spid="_x0000_s1029" type="#_x0000_t202" alt="Title: CoBranding Logos" style="position:absolute;margin-left:0;margin-top:0;width:371.35pt;height:89pt;z-index:25165824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250581" w:rsidRPr="00AB780B" w14:paraId="16407451" w14:textId="77777777" w:rsidTr="00AA4BE4">
                        <w:trPr>
                          <w:trHeight w:hRule="exact" w:val="964"/>
                          <w:tblCellSpacing w:w="71" w:type="dxa"/>
                        </w:trPr>
                        <w:tc>
                          <w:tcPr>
                            <w:tcW w:w="1204" w:type="dxa"/>
                            <w:vAlign w:val="bottom"/>
                          </w:tcPr>
                          <w:p w14:paraId="202BEEDF" w14:textId="77777777" w:rsidR="00250581" w:rsidRPr="00D55628" w:rsidRDefault="00250581" w:rsidP="00D55628">
                            <w:r w:rsidRPr="00D55628">
                              <w:rPr>
                                <w:noProof/>
                              </w:rPr>
                              <w:drawing>
                                <wp:inline distT="0" distB="0" distL="0" distR="0" wp14:anchorId="43794312" wp14:editId="1E0EE51B">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077929D" w14:textId="77777777" w:rsidR="00250581" w:rsidRPr="00D55628" w:rsidRDefault="00250581" w:rsidP="00D55628">
                            <w:r w:rsidRPr="00D55628">
                              <w:rPr>
                                <w:noProof/>
                              </w:rPr>
                              <w:drawing>
                                <wp:inline distT="0" distB="0" distL="0" distR="0" wp14:anchorId="3C77EEF0" wp14:editId="60163485">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7">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41BB14C1" w14:textId="77777777" w:rsidR="00250581" w:rsidRDefault="00250581"/>
                  </w:txbxContent>
                </v:textbox>
                <w10:wrap anchorx="page" anchory="page"/>
              </v:shape>
            </w:pict>
          </mc:Fallback>
        </mc:AlternateContent>
      </w:r>
    </w:p>
    <w:p w14:paraId="0664EE2F" w14:textId="77777777" w:rsidR="00D73B6C" w:rsidRPr="00D55628" w:rsidRDefault="00D73B6C">
      <w:pPr>
        <w:sectPr w:rsidR="00D73B6C" w:rsidRPr="00D55628" w:rsidSect="006A5A86">
          <w:headerReference w:type="even" r:id="rId28"/>
          <w:headerReference w:type="default" r:id="rId29"/>
          <w:footerReference w:type="even" r:id="rId30"/>
          <w:footerReference w:type="default" r:id="rId31"/>
          <w:headerReference w:type="first" r:id="rId32"/>
          <w:footerReference w:type="first" r:id="rId33"/>
          <w:pgSz w:w="11907" w:h="16840" w:code="9"/>
          <w:pgMar w:top="2268" w:right="1134" w:bottom="1134" w:left="1134" w:header="284" w:footer="284" w:gutter="0"/>
          <w:cols w:space="708"/>
          <w:titlePg/>
          <w:docGrid w:linePitch="360"/>
        </w:sectPr>
      </w:pPr>
    </w:p>
    <w:p w14:paraId="6912263D" w14:textId="12C7C699" w:rsidR="003C4209" w:rsidRPr="006D0741" w:rsidRDefault="003C4209" w:rsidP="006D0741">
      <w:pPr>
        <w:rPr>
          <w:sz w:val="12"/>
          <w:szCs w:val="12"/>
        </w:rPr>
      </w:pPr>
    </w:p>
    <w:p w14:paraId="20F7B2E7" w14:textId="0EA35247"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7A4821" w14:paraId="71F342B5" w14:textId="77777777" w:rsidTr="007A4821">
        <w:tc>
          <w:tcPr>
            <w:tcW w:w="5000" w:type="pct"/>
            <w:shd w:val="clear" w:color="auto" w:fill="E5F7F6"/>
            <w:tcMar>
              <w:top w:w="0" w:type="dxa"/>
              <w:right w:w="0" w:type="dxa"/>
            </w:tcMar>
            <w:vAlign w:val="bottom"/>
          </w:tcPr>
          <w:p w14:paraId="599700EF" w14:textId="77777777" w:rsidR="007A4821" w:rsidRPr="00035BAD" w:rsidRDefault="007A4821" w:rsidP="007A4821">
            <w:pPr>
              <w:pStyle w:val="xDisclaimertext6"/>
              <w:framePr w:hSpace="0" w:wrap="auto" w:hAnchor="text" w:yAlign="inline"/>
              <w:suppressOverlap w:val="0"/>
            </w:pPr>
            <w:bookmarkStart w:id="1" w:name="_AboriginalAcknowledgement"/>
            <w:bookmarkEnd w:id="1"/>
            <w:r w:rsidRPr="00035BAD">
              <w:rPr>
                <w:noProof/>
              </w:rPr>
              <w:drawing>
                <wp:anchor distT="0" distB="0" distL="114300" distR="114300" simplePos="0" relativeHeight="251658248" behindDoc="0" locked="1" layoutInCell="1" allowOverlap="1" wp14:anchorId="25D4B58B" wp14:editId="6C455F26">
                  <wp:simplePos x="0" y="0"/>
                  <wp:positionH relativeFrom="margin">
                    <wp:align>right</wp:align>
                  </wp:positionH>
                  <wp:positionV relativeFrom="margin">
                    <wp:align>bottom</wp:align>
                  </wp:positionV>
                  <wp:extent cx="2408129" cy="1603387"/>
                  <wp:effectExtent l="0" t="0" r="0" b="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4">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110BABCA" w14:textId="06753F0E" w:rsidR="007A4821" w:rsidRDefault="007A4821" w:rsidP="007A4821">
            <w:pPr>
              <w:pStyle w:val="xDisclaimertext4"/>
              <w:framePr w:hSpace="0" w:wrap="auto" w:hAnchor="text" w:yAlign="inline"/>
              <w:suppressOverlap w:val="0"/>
            </w:pPr>
            <w:r>
              <w:t>We acknowledge and respect Victorian Traditional Owners as the original custodians of Victoria's land and waters, their unique ability to care for Country and deep spiritual connection to it</w:t>
            </w:r>
            <w:r w:rsidR="00250581">
              <w:t xml:space="preserve">.  </w:t>
            </w:r>
            <w:r>
              <w:t>We honour Elders past and present whose knowledge and wisdom has ensured the continuation of culture and traditional practices</w:t>
            </w:r>
            <w:r w:rsidR="00250581">
              <w:t xml:space="preserve">.  </w:t>
            </w:r>
          </w:p>
          <w:p w14:paraId="07CA2B7E" w14:textId="77777777" w:rsidR="007A4821" w:rsidRDefault="007A4821" w:rsidP="007A4821">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601258F0" w14:textId="77777777" w:rsidTr="00F12357">
        <w:tc>
          <w:tcPr>
            <w:tcW w:w="5000" w:type="pct"/>
            <w:tcMar>
              <w:top w:w="227" w:type="dxa"/>
            </w:tcMar>
            <w:vAlign w:val="bottom"/>
          </w:tcPr>
          <w:p w14:paraId="1C5313F7" w14:textId="77777777" w:rsidR="009E7150" w:rsidRPr="00D55628" w:rsidRDefault="009E7150" w:rsidP="00DF7CB7">
            <w:pPr>
              <w:pStyle w:val="xDisclaimertext3"/>
            </w:pPr>
            <w:r>
              <w:t xml:space="preserve">© The State of Victoria Department of Environment, Land, Water and Planning </w:t>
            </w:r>
            <w:r w:rsidR="006A5A86">
              <w:t>2021</w:t>
            </w:r>
          </w:p>
          <w:p w14:paraId="3A31A819" w14:textId="0D5F504C" w:rsidR="009E7150" w:rsidRPr="00D55628" w:rsidRDefault="009E7150" w:rsidP="00DF7CB7">
            <w:pPr>
              <w:pStyle w:val="xDisclaimertext3"/>
            </w:pPr>
            <w:bookmarkStart w:id="2" w:name="_CreativeCommonsMarker"/>
            <w:bookmarkEnd w:id="2"/>
            <w:r w:rsidRPr="00D55628">
              <w:rPr>
                <w:noProof/>
              </w:rPr>
              <w:drawing>
                <wp:anchor distT="0" distB="0" distL="114300" distR="114300" simplePos="0" relativeHeight="251658246" behindDoc="0" locked="1" layoutInCell="1" allowOverlap="1" wp14:anchorId="3C6023D9" wp14:editId="4F4C1D2A">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This work is licensed under a Creative Commons Attribution 4.0 International licence</w:t>
            </w:r>
            <w:r w:rsidR="00250581">
              <w:t xml:space="preserve">.  </w:t>
            </w:r>
            <w:r>
              <w:t>You are free to re-use the work under that licence, on the condition that you credit the State of Victoria as author</w:t>
            </w:r>
            <w:r w:rsidR="00250581">
              <w:t xml:space="preserve">.  </w:t>
            </w:r>
            <w:r>
              <w:t>The licence does not apply to any images, photographs or branding, including the Victorian Coat of Arms, the Victorian Government logo and the Department of Environment, Land, Water and Planning (DELWP) logo</w:t>
            </w:r>
            <w:r w:rsidR="00250581">
              <w:t xml:space="preserve">.  </w:t>
            </w:r>
            <w:r>
              <w:t xml:space="preserve">To view a copy of this licence, visit </w:t>
            </w:r>
            <w:hyperlink r:id="rId36" w:history="1">
              <w:r w:rsidRPr="00D55628">
                <w:t>http://creativecommons.org/licenses/by/4.0/</w:t>
              </w:r>
            </w:hyperlink>
            <w:r w:rsidRPr="00D55628">
              <w:t xml:space="preserve"> </w:t>
            </w:r>
          </w:p>
          <w:p w14:paraId="5D8CD7AC" w14:textId="77777777" w:rsidR="009E7150" w:rsidRPr="00D55628" w:rsidRDefault="009E7150" w:rsidP="00DF7CB7">
            <w:pPr>
              <w:pStyle w:val="xDisclaimerHeading"/>
            </w:pPr>
            <w:r>
              <w:t>Disclaimer</w:t>
            </w:r>
          </w:p>
          <w:p w14:paraId="7F3AD7B8" w14:textId="0F4B022D" w:rsidR="009E7150" w:rsidRDefault="009E7150" w:rsidP="00DF7CB7">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A9F34A5" w14:textId="41E619F5" w:rsidR="00F33027" w:rsidRPr="00D55628" w:rsidRDefault="000E31EC" w:rsidP="00F33027">
            <w:pPr>
              <w:pStyle w:val="xDisclaimerHeading"/>
            </w:pPr>
            <w:r>
              <w:t>Photo credit</w:t>
            </w:r>
          </w:p>
          <w:p w14:paraId="5936C257" w14:textId="5CD8CEAD" w:rsidR="00F33027" w:rsidRPr="00D55628" w:rsidRDefault="000E31EC" w:rsidP="00F33027">
            <w:pPr>
              <w:pStyle w:val="xDisclaimerText"/>
            </w:pPr>
            <w:r>
              <w:t>Damien Stoikos</w:t>
            </w:r>
          </w:p>
          <w:p w14:paraId="0F729FD0" w14:textId="77777777" w:rsidR="009E7150" w:rsidRPr="00D55628" w:rsidRDefault="009E7150" w:rsidP="00DF7CB7">
            <w:pPr>
              <w:pStyle w:val="xAccessibilityHeading"/>
            </w:pPr>
            <w:r w:rsidRPr="0084503F">
              <w:t>Accessibility</w:t>
            </w:r>
          </w:p>
          <w:p w14:paraId="3B69ACAE" w14:textId="2F212051" w:rsidR="004D2591" w:rsidRPr="00D55628" w:rsidRDefault="007A4821" w:rsidP="00DF7CB7">
            <w:pPr>
              <w:pStyle w:val="xAccessibilityText"/>
            </w:pPr>
            <w:r>
              <w:t>If you would like to receive this publication in an alternative format, please teleph</w:t>
            </w:r>
            <w:r w:rsidRPr="00D55628">
              <w:t>one the DELWP Customer Service Centre on 136186, email </w:t>
            </w:r>
            <w:hyperlink r:id="rId37" w:history="1">
              <w:r w:rsidRPr="00D55628">
                <w:t>customer.service@delwp.vic.gov.au</w:t>
              </w:r>
            </w:hyperlink>
            <w:r w:rsidRPr="00D55628">
              <w:t xml:space="preserve">, or via the National Relay Service on 133 677 </w:t>
            </w:r>
            <w:hyperlink r:id="rId38" w:history="1">
              <w:r w:rsidRPr="00D55628">
                <w:t>www.relayservice.com.au</w:t>
              </w:r>
            </w:hyperlink>
            <w:r w:rsidR="00250581">
              <w:t xml:space="preserve">.  </w:t>
            </w:r>
            <w:r w:rsidRPr="00D55628">
              <w:t xml:space="preserve">This document is also available on the internet at </w:t>
            </w:r>
            <w:hyperlink r:id="rId39" w:history="1">
              <w:r w:rsidRPr="00D55628">
                <w:t>www.delwp.vic.gov.au</w:t>
              </w:r>
            </w:hyperlink>
            <w:r w:rsidRPr="00D55628">
              <w:t>.</w:t>
            </w:r>
          </w:p>
        </w:tc>
      </w:tr>
    </w:tbl>
    <w:p w14:paraId="3AEAE533" w14:textId="77777777" w:rsidR="00AB780B" w:rsidRDefault="00AB780B"/>
    <w:p w14:paraId="6067B296" w14:textId="77777777" w:rsidR="004561E6" w:rsidRDefault="004561E6">
      <w:pPr>
        <w:sectPr w:rsidR="004561E6" w:rsidSect="006A5A86">
          <w:headerReference w:type="even" r:id="rId40"/>
          <w:footerReference w:type="even" r:id="rId41"/>
          <w:headerReference w:type="first" r:id="rId42"/>
          <w:footerReference w:type="first" r:id="rId43"/>
          <w:pgSz w:w="11907" w:h="16840" w:code="9"/>
          <w:pgMar w:top="2268" w:right="1134" w:bottom="1134" w:left="1134" w:header="284" w:footer="284" w:gutter="0"/>
          <w:cols w:space="708"/>
          <w:titlePg/>
          <w:docGrid w:linePitch="360"/>
        </w:sectPr>
      </w:pPr>
    </w:p>
    <w:p w14:paraId="053B1543" w14:textId="77777777" w:rsidR="00004237" w:rsidRPr="00C4364B" w:rsidRDefault="00FB5D61" w:rsidP="006A5A86">
      <w:pPr>
        <w:pStyle w:val="TOCHeading"/>
        <w:framePr w:wrap="around"/>
      </w:pPr>
      <w:r w:rsidRPr="00C4364B">
        <w:lastRenderedPageBreak/>
        <w:t>Contents</w:t>
      </w:r>
      <w:bookmarkStart w:id="3" w:name="_TOCMarker"/>
      <w:bookmarkEnd w:id="3"/>
    </w:p>
    <w:p w14:paraId="74E89FDB" w14:textId="65C6BFFF" w:rsidR="000B4243" w:rsidRPr="009147CE" w:rsidRDefault="004B6B4A" w:rsidP="009147CE">
      <w:pPr>
        <w:pStyle w:val="TOC1"/>
        <w:ind w:left="426" w:hanging="426"/>
        <w:rPr>
          <w:rFonts w:eastAsiaTheme="minorEastAsia" w:cstheme="minorBidi"/>
          <w:b w:val="0"/>
          <w:color w:val="auto"/>
          <w:sz w:val="22"/>
          <w:szCs w:val="22"/>
        </w:rPr>
      </w:pPr>
      <w:r w:rsidRPr="009147CE">
        <w:rPr>
          <w:b w:val="0"/>
        </w:rPr>
        <w:fldChar w:fldCharType="begin"/>
      </w:r>
      <w:r w:rsidRPr="009147CE">
        <w:rPr>
          <w:b w:val="0"/>
        </w:rPr>
        <w:instrText xml:space="preserve"> TOC \o "1-3" \h \z \t "Heading 8,8,Section Heading,5" </w:instrText>
      </w:r>
      <w:r w:rsidRPr="009147CE">
        <w:rPr>
          <w:b w:val="0"/>
        </w:rPr>
        <w:fldChar w:fldCharType="separate"/>
      </w:r>
      <w:hyperlink w:anchor="_Toc81388814" w:history="1">
        <w:r w:rsidR="000B4243" w:rsidRPr="009147CE">
          <w:rPr>
            <w:rStyle w:val="Hyperlink"/>
            <w:b w:val="0"/>
          </w:rPr>
          <w:t xml:space="preserve">1. </w:t>
        </w:r>
        <w:r w:rsidR="00A43079" w:rsidRPr="009147CE">
          <w:rPr>
            <w:rStyle w:val="Hyperlink"/>
            <w:b w:val="0"/>
          </w:rPr>
          <w:tab/>
        </w:r>
        <w:r w:rsidR="000B4243" w:rsidRPr="009147CE">
          <w:rPr>
            <w:rStyle w:val="Hyperlink"/>
            <w:b w:val="0"/>
          </w:rPr>
          <w:t>Overview of the consultation process</w:t>
        </w:r>
        <w:r w:rsidR="000B4243" w:rsidRPr="009147CE">
          <w:rPr>
            <w:b w:val="0"/>
            <w:webHidden/>
          </w:rPr>
          <w:tab/>
        </w:r>
        <w:r w:rsidR="000B4243" w:rsidRPr="009147CE">
          <w:rPr>
            <w:b w:val="0"/>
            <w:webHidden/>
          </w:rPr>
          <w:fldChar w:fldCharType="begin"/>
        </w:r>
        <w:r w:rsidR="000B4243" w:rsidRPr="009147CE">
          <w:rPr>
            <w:b w:val="0"/>
            <w:webHidden/>
          </w:rPr>
          <w:instrText xml:space="preserve"> PAGEREF _Toc81388814 \h </w:instrText>
        </w:r>
        <w:r w:rsidR="000B4243" w:rsidRPr="009147CE">
          <w:rPr>
            <w:b w:val="0"/>
            <w:webHidden/>
          </w:rPr>
        </w:r>
        <w:r w:rsidR="000B4243" w:rsidRPr="009147CE">
          <w:rPr>
            <w:b w:val="0"/>
            <w:webHidden/>
          </w:rPr>
          <w:fldChar w:fldCharType="separate"/>
        </w:r>
        <w:r w:rsidR="00283363">
          <w:rPr>
            <w:b w:val="0"/>
            <w:webHidden/>
          </w:rPr>
          <w:t>2</w:t>
        </w:r>
        <w:r w:rsidR="000B4243" w:rsidRPr="009147CE">
          <w:rPr>
            <w:b w:val="0"/>
            <w:webHidden/>
          </w:rPr>
          <w:fldChar w:fldCharType="end"/>
        </w:r>
      </w:hyperlink>
    </w:p>
    <w:p w14:paraId="1B497D16" w14:textId="72FC851A" w:rsidR="000B4243" w:rsidRPr="009147CE" w:rsidRDefault="009536BB" w:rsidP="009147CE">
      <w:pPr>
        <w:pStyle w:val="TOC2"/>
        <w:ind w:left="850" w:hanging="425"/>
        <w:rPr>
          <w:rFonts w:eastAsiaTheme="minorEastAsia" w:cstheme="minorBidi"/>
          <w:b w:val="0"/>
          <w:color w:val="auto"/>
          <w:sz w:val="22"/>
          <w:szCs w:val="22"/>
        </w:rPr>
      </w:pPr>
      <w:hyperlink w:anchor="_Toc81388815" w:history="1">
        <w:r w:rsidR="000B4243" w:rsidRPr="009147CE">
          <w:rPr>
            <w:rStyle w:val="Hyperlink"/>
            <w:b w:val="0"/>
          </w:rPr>
          <w:t>Key stakeholders</w:t>
        </w:r>
        <w:r w:rsidR="000B4243" w:rsidRPr="009147CE">
          <w:rPr>
            <w:b w:val="0"/>
            <w:webHidden/>
          </w:rPr>
          <w:tab/>
        </w:r>
        <w:r w:rsidR="000B4243" w:rsidRPr="009147CE">
          <w:rPr>
            <w:b w:val="0"/>
            <w:webHidden/>
          </w:rPr>
          <w:fldChar w:fldCharType="begin"/>
        </w:r>
        <w:r w:rsidR="000B4243" w:rsidRPr="009147CE">
          <w:rPr>
            <w:b w:val="0"/>
            <w:webHidden/>
          </w:rPr>
          <w:instrText xml:space="preserve"> PAGEREF _Toc81388815 \h </w:instrText>
        </w:r>
        <w:r w:rsidR="000B4243" w:rsidRPr="009147CE">
          <w:rPr>
            <w:b w:val="0"/>
            <w:webHidden/>
          </w:rPr>
        </w:r>
        <w:r w:rsidR="000B4243" w:rsidRPr="009147CE">
          <w:rPr>
            <w:b w:val="0"/>
            <w:webHidden/>
          </w:rPr>
          <w:fldChar w:fldCharType="separate"/>
        </w:r>
        <w:r w:rsidR="00283363">
          <w:rPr>
            <w:b w:val="0"/>
            <w:webHidden/>
          </w:rPr>
          <w:t>2</w:t>
        </w:r>
        <w:r w:rsidR="000B4243" w:rsidRPr="009147CE">
          <w:rPr>
            <w:b w:val="0"/>
            <w:webHidden/>
          </w:rPr>
          <w:fldChar w:fldCharType="end"/>
        </w:r>
      </w:hyperlink>
    </w:p>
    <w:p w14:paraId="6D507773" w14:textId="645D48CF" w:rsidR="000B4243" w:rsidRPr="009147CE" w:rsidRDefault="009536BB" w:rsidP="009147CE">
      <w:pPr>
        <w:pStyle w:val="TOC1"/>
        <w:ind w:left="426" w:hanging="426"/>
        <w:rPr>
          <w:rFonts w:eastAsiaTheme="minorEastAsia" w:cstheme="minorBidi"/>
          <w:b w:val="0"/>
          <w:color w:val="auto"/>
          <w:sz w:val="22"/>
          <w:szCs w:val="22"/>
        </w:rPr>
      </w:pPr>
      <w:hyperlink w:anchor="_Toc81388816" w:history="1">
        <w:r w:rsidR="000B4243" w:rsidRPr="009147CE">
          <w:rPr>
            <w:rStyle w:val="Hyperlink"/>
            <w:b w:val="0"/>
          </w:rPr>
          <w:t xml:space="preserve">2. </w:t>
        </w:r>
        <w:r w:rsidR="00A43079" w:rsidRPr="009147CE">
          <w:rPr>
            <w:rStyle w:val="Hyperlink"/>
            <w:b w:val="0"/>
          </w:rPr>
          <w:tab/>
        </w:r>
        <w:r w:rsidR="000B4243" w:rsidRPr="009147CE">
          <w:rPr>
            <w:rStyle w:val="Hyperlink"/>
            <w:b w:val="0"/>
          </w:rPr>
          <w:t>Call for submissions</w:t>
        </w:r>
        <w:r w:rsidR="000B4243" w:rsidRPr="009147CE">
          <w:rPr>
            <w:b w:val="0"/>
            <w:webHidden/>
          </w:rPr>
          <w:tab/>
        </w:r>
        <w:r w:rsidR="000B4243" w:rsidRPr="009147CE">
          <w:rPr>
            <w:b w:val="0"/>
            <w:webHidden/>
          </w:rPr>
          <w:fldChar w:fldCharType="begin"/>
        </w:r>
        <w:r w:rsidR="000B4243" w:rsidRPr="009147CE">
          <w:rPr>
            <w:b w:val="0"/>
            <w:webHidden/>
          </w:rPr>
          <w:instrText xml:space="preserve"> PAGEREF _Toc81388816 \h </w:instrText>
        </w:r>
        <w:r w:rsidR="000B4243" w:rsidRPr="009147CE">
          <w:rPr>
            <w:b w:val="0"/>
            <w:webHidden/>
          </w:rPr>
        </w:r>
        <w:r w:rsidR="000B4243" w:rsidRPr="009147CE">
          <w:rPr>
            <w:b w:val="0"/>
            <w:webHidden/>
          </w:rPr>
          <w:fldChar w:fldCharType="separate"/>
        </w:r>
        <w:r w:rsidR="00283363">
          <w:rPr>
            <w:b w:val="0"/>
            <w:webHidden/>
          </w:rPr>
          <w:t>3</w:t>
        </w:r>
        <w:r w:rsidR="000B4243" w:rsidRPr="009147CE">
          <w:rPr>
            <w:b w:val="0"/>
            <w:webHidden/>
          </w:rPr>
          <w:fldChar w:fldCharType="end"/>
        </w:r>
      </w:hyperlink>
    </w:p>
    <w:p w14:paraId="43037B67" w14:textId="6160F216" w:rsidR="000B4243" w:rsidRPr="004C1983" w:rsidRDefault="009536BB" w:rsidP="009147CE">
      <w:pPr>
        <w:pStyle w:val="TOC2"/>
        <w:ind w:left="850" w:hanging="425"/>
        <w:rPr>
          <w:rStyle w:val="Hyperlink"/>
          <w:b w:val="0"/>
        </w:rPr>
      </w:pPr>
      <w:hyperlink w:anchor="_Toc81388817" w:history="1">
        <w:r w:rsidR="000B4243" w:rsidRPr="004C1983">
          <w:rPr>
            <w:rStyle w:val="Hyperlink"/>
            <w:b w:val="0"/>
          </w:rPr>
          <w:t>How to make a submission</w:t>
        </w:r>
        <w:r w:rsidR="000B4243" w:rsidRPr="004C1983">
          <w:rPr>
            <w:rStyle w:val="Hyperlink"/>
            <w:b w:val="0"/>
            <w:webHidden/>
          </w:rPr>
          <w:tab/>
        </w:r>
        <w:r w:rsidR="000B4243" w:rsidRPr="004C1983">
          <w:rPr>
            <w:rStyle w:val="Hyperlink"/>
            <w:b w:val="0"/>
            <w:webHidden/>
          </w:rPr>
          <w:fldChar w:fldCharType="begin"/>
        </w:r>
        <w:r w:rsidR="000B4243" w:rsidRPr="004C1983">
          <w:rPr>
            <w:rStyle w:val="Hyperlink"/>
            <w:b w:val="0"/>
            <w:webHidden/>
          </w:rPr>
          <w:instrText xml:space="preserve"> PAGEREF _Toc81388817 \h </w:instrText>
        </w:r>
        <w:r w:rsidR="000B4243" w:rsidRPr="004C1983">
          <w:rPr>
            <w:rStyle w:val="Hyperlink"/>
            <w:b w:val="0"/>
            <w:webHidden/>
          </w:rPr>
        </w:r>
        <w:r w:rsidR="000B4243" w:rsidRPr="004C1983">
          <w:rPr>
            <w:rStyle w:val="Hyperlink"/>
            <w:b w:val="0"/>
            <w:webHidden/>
          </w:rPr>
          <w:fldChar w:fldCharType="separate"/>
        </w:r>
        <w:r w:rsidR="00283363">
          <w:rPr>
            <w:rStyle w:val="Hyperlink"/>
            <w:b w:val="0"/>
            <w:webHidden/>
          </w:rPr>
          <w:t>3</w:t>
        </w:r>
        <w:r w:rsidR="000B4243" w:rsidRPr="004C1983">
          <w:rPr>
            <w:rStyle w:val="Hyperlink"/>
            <w:b w:val="0"/>
            <w:webHidden/>
          </w:rPr>
          <w:fldChar w:fldCharType="end"/>
        </w:r>
      </w:hyperlink>
    </w:p>
    <w:p w14:paraId="77A1E55F" w14:textId="6E32EED0" w:rsidR="000B4243" w:rsidRPr="004C1983" w:rsidRDefault="009536BB" w:rsidP="009147CE">
      <w:pPr>
        <w:pStyle w:val="TOC2"/>
        <w:ind w:left="850" w:hanging="425"/>
        <w:rPr>
          <w:rStyle w:val="Hyperlink"/>
          <w:b w:val="0"/>
        </w:rPr>
      </w:pPr>
      <w:hyperlink w:anchor="_Toc81388818" w:history="1">
        <w:r w:rsidR="000B4243" w:rsidRPr="004C1983">
          <w:rPr>
            <w:rStyle w:val="Hyperlink"/>
            <w:b w:val="0"/>
          </w:rPr>
          <w:t>Use of submissions</w:t>
        </w:r>
        <w:r w:rsidR="000B4243" w:rsidRPr="004C1983">
          <w:rPr>
            <w:rStyle w:val="Hyperlink"/>
            <w:b w:val="0"/>
            <w:webHidden/>
          </w:rPr>
          <w:tab/>
        </w:r>
        <w:r w:rsidR="000B4243" w:rsidRPr="004C1983">
          <w:rPr>
            <w:rStyle w:val="Hyperlink"/>
            <w:b w:val="0"/>
            <w:webHidden/>
          </w:rPr>
          <w:fldChar w:fldCharType="begin"/>
        </w:r>
        <w:r w:rsidR="000B4243" w:rsidRPr="004C1983">
          <w:rPr>
            <w:rStyle w:val="Hyperlink"/>
            <w:b w:val="0"/>
            <w:webHidden/>
          </w:rPr>
          <w:instrText xml:space="preserve"> PAGEREF _Toc81388818 \h </w:instrText>
        </w:r>
        <w:r w:rsidR="000B4243" w:rsidRPr="004C1983">
          <w:rPr>
            <w:rStyle w:val="Hyperlink"/>
            <w:b w:val="0"/>
            <w:webHidden/>
          </w:rPr>
        </w:r>
        <w:r w:rsidR="000B4243" w:rsidRPr="004C1983">
          <w:rPr>
            <w:rStyle w:val="Hyperlink"/>
            <w:b w:val="0"/>
            <w:webHidden/>
          </w:rPr>
          <w:fldChar w:fldCharType="separate"/>
        </w:r>
        <w:r w:rsidR="00283363">
          <w:rPr>
            <w:rStyle w:val="Hyperlink"/>
            <w:b w:val="0"/>
            <w:webHidden/>
          </w:rPr>
          <w:t>3</w:t>
        </w:r>
        <w:r w:rsidR="000B4243" w:rsidRPr="004C1983">
          <w:rPr>
            <w:rStyle w:val="Hyperlink"/>
            <w:b w:val="0"/>
            <w:webHidden/>
          </w:rPr>
          <w:fldChar w:fldCharType="end"/>
        </w:r>
      </w:hyperlink>
    </w:p>
    <w:p w14:paraId="18E96E3E" w14:textId="36BB7706" w:rsidR="000B4243" w:rsidRPr="009147CE" w:rsidRDefault="009536BB" w:rsidP="009147CE">
      <w:pPr>
        <w:pStyle w:val="TOC1"/>
        <w:ind w:left="426" w:hanging="426"/>
        <w:rPr>
          <w:rFonts w:eastAsiaTheme="minorEastAsia" w:cstheme="minorBidi"/>
          <w:b w:val="0"/>
          <w:color w:val="auto"/>
          <w:sz w:val="22"/>
          <w:szCs w:val="22"/>
        </w:rPr>
      </w:pPr>
      <w:hyperlink w:anchor="_Toc81388819" w:history="1">
        <w:r w:rsidR="000B4243" w:rsidRPr="009147CE">
          <w:rPr>
            <w:rStyle w:val="Hyperlink"/>
            <w:b w:val="0"/>
          </w:rPr>
          <w:t xml:space="preserve">3. </w:t>
        </w:r>
        <w:r w:rsidR="00A43079" w:rsidRPr="009147CE">
          <w:rPr>
            <w:rStyle w:val="Hyperlink"/>
            <w:b w:val="0"/>
          </w:rPr>
          <w:tab/>
        </w:r>
        <w:r w:rsidR="000B4243" w:rsidRPr="009147CE">
          <w:rPr>
            <w:rStyle w:val="Hyperlink"/>
            <w:b w:val="0"/>
          </w:rPr>
          <w:t>Introduction</w:t>
        </w:r>
        <w:r w:rsidR="000B4243" w:rsidRPr="009147CE">
          <w:rPr>
            <w:b w:val="0"/>
            <w:webHidden/>
          </w:rPr>
          <w:tab/>
        </w:r>
        <w:r w:rsidR="000B4243" w:rsidRPr="009147CE">
          <w:rPr>
            <w:b w:val="0"/>
            <w:webHidden/>
          </w:rPr>
          <w:fldChar w:fldCharType="begin"/>
        </w:r>
        <w:r w:rsidR="000B4243" w:rsidRPr="009147CE">
          <w:rPr>
            <w:b w:val="0"/>
            <w:webHidden/>
          </w:rPr>
          <w:instrText xml:space="preserve"> PAGEREF _Toc81388819 \h </w:instrText>
        </w:r>
        <w:r w:rsidR="000B4243" w:rsidRPr="009147CE">
          <w:rPr>
            <w:b w:val="0"/>
            <w:webHidden/>
          </w:rPr>
        </w:r>
        <w:r w:rsidR="000B4243" w:rsidRPr="009147CE">
          <w:rPr>
            <w:b w:val="0"/>
            <w:webHidden/>
          </w:rPr>
          <w:fldChar w:fldCharType="separate"/>
        </w:r>
        <w:r w:rsidR="00283363">
          <w:rPr>
            <w:b w:val="0"/>
            <w:webHidden/>
          </w:rPr>
          <w:t>3</w:t>
        </w:r>
        <w:r w:rsidR="000B4243" w:rsidRPr="009147CE">
          <w:rPr>
            <w:b w:val="0"/>
            <w:webHidden/>
          </w:rPr>
          <w:fldChar w:fldCharType="end"/>
        </w:r>
      </w:hyperlink>
    </w:p>
    <w:p w14:paraId="4E36F665" w14:textId="1F2B07EF" w:rsidR="000B4243" w:rsidRPr="009147CE" w:rsidRDefault="009536BB" w:rsidP="009147CE">
      <w:pPr>
        <w:pStyle w:val="TOC1"/>
        <w:ind w:left="426" w:hanging="426"/>
        <w:rPr>
          <w:rFonts w:eastAsiaTheme="minorEastAsia" w:cstheme="minorBidi"/>
          <w:b w:val="0"/>
          <w:color w:val="auto"/>
          <w:sz w:val="22"/>
          <w:szCs w:val="22"/>
        </w:rPr>
      </w:pPr>
      <w:hyperlink w:anchor="_Toc81388820" w:history="1">
        <w:r w:rsidR="000B4243" w:rsidRPr="009147CE">
          <w:rPr>
            <w:rStyle w:val="Hyperlink"/>
            <w:b w:val="0"/>
          </w:rPr>
          <w:t xml:space="preserve">4. </w:t>
        </w:r>
        <w:r w:rsidR="00A43079" w:rsidRPr="009147CE">
          <w:rPr>
            <w:rStyle w:val="Hyperlink"/>
            <w:b w:val="0"/>
          </w:rPr>
          <w:tab/>
        </w:r>
        <w:r w:rsidR="000B4243" w:rsidRPr="009147CE">
          <w:rPr>
            <w:rStyle w:val="Hyperlink"/>
            <w:b w:val="0"/>
          </w:rPr>
          <w:t>Non-represented parties</w:t>
        </w:r>
        <w:r w:rsidR="000B4243" w:rsidRPr="009147CE">
          <w:rPr>
            <w:b w:val="0"/>
            <w:webHidden/>
          </w:rPr>
          <w:tab/>
        </w:r>
        <w:r w:rsidR="000B4243" w:rsidRPr="009147CE">
          <w:rPr>
            <w:b w:val="0"/>
            <w:webHidden/>
          </w:rPr>
          <w:fldChar w:fldCharType="begin"/>
        </w:r>
        <w:r w:rsidR="000B4243" w:rsidRPr="009147CE">
          <w:rPr>
            <w:b w:val="0"/>
            <w:webHidden/>
          </w:rPr>
          <w:instrText xml:space="preserve"> PAGEREF _Toc81388820 \h </w:instrText>
        </w:r>
        <w:r w:rsidR="000B4243" w:rsidRPr="009147CE">
          <w:rPr>
            <w:b w:val="0"/>
            <w:webHidden/>
          </w:rPr>
        </w:r>
        <w:r w:rsidR="000B4243" w:rsidRPr="009147CE">
          <w:rPr>
            <w:b w:val="0"/>
            <w:webHidden/>
          </w:rPr>
          <w:fldChar w:fldCharType="separate"/>
        </w:r>
        <w:r w:rsidR="00283363">
          <w:rPr>
            <w:b w:val="0"/>
            <w:webHidden/>
          </w:rPr>
          <w:t>3</w:t>
        </w:r>
        <w:r w:rsidR="000B4243" w:rsidRPr="009147CE">
          <w:rPr>
            <w:b w:val="0"/>
            <w:webHidden/>
          </w:rPr>
          <w:fldChar w:fldCharType="end"/>
        </w:r>
      </w:hyperlink>
    </w:p>
    <w:p w14:paraId="2D977189" w14:textId="29967CDB" w:rsidR="000B4243" w:rsidRPr="009147CE" w:rsidRDefault="009536BB" w:rsidP="004C1983">
      <w:pPr>
        <w:pStyle w:val="TOC2"/>
        <w:ind w:left="850" w:hanging="425"/>
        <w:rPr>
          <w:rFonts w:eastAsiaTheme="minorEastAsia" w:cstheme="minorBidi"/>
          <w:b w:val="0"/>
          <w:color w:val="auto"/>
          <w:sz w:val="22"/>
          <w:szCs w:val="22"/>
        </w:rPr>
      </w:pPr>
      <w:hyperlink w:anchor="_Toc81388821" w:history="1">
        <w:r w:rsidR="000B4243" w:rsidRPr="009147CE">
          <w:rPr>
            <w:rStyle w:val="Hyperlink"/>
            <w:b w:val="0"/>
          </w:rPr>
          <w:t>What is proposed?</w:t>
        </w:r>
        <w:r w:rsidR="000B4243" w:rsidRPr="009147CE">
          <w:rPr>
            <w:b w:val="0"/>
            <w:webHidden/>
          </w:rPr>
          <w:tab/>
        </w:r>
        <w:r w:rsidR="000B4243" w:rsidRPr="009147CE">
          <w:rPr>
            <w:b w:val="0"/>
            <w:webHidden/>
          </w:rPr>
          <w:fldChar w:fldCharType="begin"/>
        </w:r>
        <w:r w:rsidR="000B4243" w:rsidRPr="009147CE">
          <w:rPr>
            <w:b w:val="0"/>
            <w:webHidden/>
          </w:rPr>
          <w:instrText xml:space="preserve"> PAGEREF _Toc81388821 \h </w:instrText>
        </w:r>
        <w:r w:rsidR="000B4243" w:rsidRPr="009147CE">
          <w:rPr>
            <w:b w:val="0"/>
            <w:webHidden/>
          </w:rPr>
        </w:r>
        <w:r w:rsidR="000B4243" w:rsidRPr="009147CE">
          <w:rPr>
            <w:b w:val="0"/>
            <w:webHidden/>
          </w:rPr>
          <w:fldChar w:fldCharType="separate"/>
        </w:r>
        <w:r w:rsidR="00283363">
          <w:rPr>
            <w:b w:val="0"/>
            <w:webHidden/>
          </w:rPr>
          <w:t>3</w:t>
        </w:r>
        <w:r w:rsidR="000B4243" w:rsidRPr="009147CE">
          <w:rPr>
            <w:b w:val="0"/>
            <w:webHidden/>
          </w:rPr>
          <w:fldChar w:fldCharType="end"/>
        </w:r>
      </w:hyperlink>
    </w:p>
    <w:p w14:paraId="25EB5D61" w14:textId="04A94E2C" w:rsidR="000B4243" w:rsidRPr="009147CE" w:rsidRDefault="009536BB" w:rsidP="004C1983">
      <w:pPr>
        <w:pStyle w:val="TOC2"/>
        <w:ind w:left="850" w:hanging="425"/>
        <w:rPr>
          <w:rFonts w:eastAsiaTheme="minorEastAsia" w:cstheme="minorBidi"/>
          <w:b w:val="0"/>
          <w:color w:val="auto"/>
          <w:sz w:val="22"/>
          <w:szCs w:val="22"/>
        </w:rPr>
      </w:pPr>
      <w:hyperlink w:anchor="_Toc81388822" w:history="1">
        <w:r w:rsidR="000B4243" w:rsidRPr="009147CE">
          <w:rPr>
            <w:rStyle w:val="Hyperlink"/>
            <w:b w:val="0"/>
          </w:rPr>
          <w:t>Rationale for the proposal</w:t>
        </w:r>
        <w:r w:rsidR="000B4243" w:rsidRPr="009147CE">
          <w:rPr>
            <w:b w:val="0"/>
            <w:webHidden/>
          </w:rPr>
          <w:tab/>
        </w:r>
        <w:r w:rsidR="000B4243" w:rsidRPr="009147CE">
          <w:rPr>
            <w:b w:val="0"/>
            <w:webHidden/>
          </w:rPr>
          <w:fldChar w:fldCharType="begin"/>
        </w:r>
        <w:r w:rsidR="000B4243" w:rsidRPr="009147CE">
          <w:rPr>
            <w:b w:val="0"/>
            <w:webHidden/>
          </w:rPr>
          <w:instrText xml:space="preserve"> PAGEREF _Toc81388822 \h </w:instrText>
        </w:r>
        <w:r w:rsidR="000B4243" w:rsidRPr="009147CE">
          <w:rPr>
            <w:b w:val="0"/>
            <w:webHidden/>
          </w:rPr>
        </w:r>
        <w:r w:rsidR="000B4243" w:rsidRPr="009147CE">
          <w:rPr>
            <w:b w:val="0"/>
            <w:webHidden/>
          </w:rPr>
          <w:fldChar w:fldCharType="separate"/>
        </w:r>
        <w:r w:rsidR="00283363">
          <w:rPr>
            <w:b w:val="0"/>
            <w:webHidden/>
          </w:rPr>
          <w:t>4</w:t>
        </w:r>
        <w:r w:rsidR="000B4243" w:rsidRPr="009147CE">
          <w:rPr>
            <w:b w:val="0"/>
            <w:webHidden/>
          </w:rPr>
          <w:fldChar w:fldCharType="end"/>
        </w:r>
      </w:hyperlink>
    </w:p>
    <w:p w14:paraId="516A0617" w14:textId="29734A45" w:rsidR="000B4243" w:rsidRPr="009147CE" w:rsidRDefault="009536BB" w:rsidP="004C1983">
      <w:pPr>
        <w:pStyle w:val="TOC3"/>
        <w:ind w:left="850" w:hanging="425"/>
        <w:rPr>
          <w:b w:val="0"/>
          <w:color w:val="auto"/>
          <w:sz w:val="22"/>
          <w:szCs w:val="22"/>
        </w:rPr>
      </w:pPr>
      <w:hyperlink w:anchor="_Toc81388823" w:history="1">
        <w:r w:rsidR="000B4243" w:rsidRPr="009147CE">
          <w:rPr>
            <w:rStyle w:val="Hyperlink"/>
            <w:b w:val="0"/>
          </w:rPr>
          <w:t>Options</w:t>
        </w:r>
        <w:r w:rsidR="000B4243" w:rsidRPr="009147CE">
          <w:rPr>
            <w:b w:val="0"/>
            <w:webHidden/>
          </w:rPr>
          <w:tab/>
        </w:r>
        <w:r w:rsidR="000B4243" w:rsidRPr="009147CE">
          <w:rPr>
            <w:b w:val="0"/>
            <w:webHidden/>
          </w:rPr>
          <w:fldChar w:fldCharType="begin"/>
        </w:r>
        <w:r w:rsidR="000B4243" w:rsidRPr="009147CE">
          <w:rPr>
            <w:b w:val="0"/>
            <w:webHidden/>
          </w:rPr>
          <w:instrText xml:space="preserve"> PAGEREF _Toc81388823 \h </w:instrText>
        </w:r>
        <w:r w:rsidR="000B4243" w:rsidRPr="009147CE">
          <w:rPr>
            <w:b w:val="0"/>
            <w:webHidden/>
          </w:rPr>
        </w:r>
        <w:r w:rsidR="000B4243" w:rsidRPr="009147CE">
          <w:rPr>
            <w:b w:val="0"/>
            <w:webHidden/>
          </w:rPr>
          <w:fldChar w:fldCharType="separate"/>
        </w:r>
        <w:r w:rsidR="00283363">
          <w:rPr>
            <w:b w:val="0"/>
            <w:webHidden/>
          </w:rPr>
          <w:t>4</w:t>
        </w:r>
        <w:r w:rsidR="000B4243" w:rsidRPr="009147CE">
          <w:rPr>
            <w:b w:val="0"/>
            <w:webHidden/>
          </w:rPr>
          <w:fldChar w:fldCharType="end"/>
        </w:r>
      </w:hyperlink>
    </w:p>
    <w:p w14:paraId="6B786E81" w14:textId="42CC20FD" w:rsidR="000B4243" w:rsidRPr="009147CE" w:rsidRDefault="009536BB" w:rsidP="004C1983">
      <w:pPr>
        <w:pStyle w:val="TOC2"/>
        <w:ind w:left="850" w:hanging="425"/>
        <w:rPr>
          <w:rFonts w:eastAsiaTheme="minorEastAsia" w:cstheme="minorBidi"/>
          <w:b w:val="0"/>
          <w:color w:val="auto"/>
          <w:sz w:val="22"/>
          <w:szCs w:val="22"/>
        </w:rPr>
      </w:pPr>
      <w:hyperlink w:anchor="_Toc81388824" w:history="1">
        <w:r w:rsidR="000B4243" w:rsidRPr="009147CE">
          <w:rPr>
            <w:rStyle w:val="Hyperlink"/>
            <w:b w:val="0"/>
          </w:rPr>
          <w:t>How it will work</w:t>
        </w:r>
        <w:r w:rsidR="000B4243" w:rsidRPr="009147CE">
          <w:rPr>
            <w:b w:val="0"/>
            <w:webHidden/>
          </w:rPr>
          <w:tab/>
        </w:r>
        <w:r w:rsidR="000B4243" w:rsidRPr="009147CE">
          <w:rPr>
            <w:b w:val="0"/>
            <w:webHidden/>
          </w:rPr>
          <w:fldChar w:fldCharType="begin"/>
        </w:r>
        <w:r w:rsidR="000B4243" w:rsidRPr="009147CE">
          <w:rPr>
            <w:b w:val="0"/>
            <w:webHidden/>
          </w:rPr>
          <w:instrText xml:space="preserve"> PAGEREF _Toc81388824 \h </w:instrText>
        </w:r>
        <w:r w:rsidR="000B4243" w:rsidRPr="009147CE">
          <w:rPr>
            <w:b w:val="0"/>
            <w:webHidden/>
          </w:rPr>
        </w:r>
        <w:r w:rsidR="000B4243" w:rsidRPr="009147CE">
          <w:rPr>
            <w:b w:val="0"/>
            <w:webHidden/>
          </w:rPr>
          <w:fldChar w:fldCharType="separate"/>
        </w:r>
        <w:r w:rsidR="00283363">
          <w:rPr>
            <w:b w:val="0"/>
            <w:webHidden/>
          </w:rPr>
          <w:t>5</w:t>
        </w:r>
        <w:r w:rsidR="000B4243" w:rsidRPr="009147CE">
          <w:rPr>
            <w:b w:val="0"/>
            <w:webHidden/>
          </w:rPr>
          <w:fldChar w:fldCharType="end"/>
        </w:r>
      </w:hyperlink>
    </w:p>
    <w:p w14:paraId="06343604" w14:textId="0A915883" w:rsidR="000B4243" w:rsidRPr="009147CE" w:rsidRDefault="009536BB" w:rsidP="004C1983">
      <w:pPr>
        <w:pStyle w:val="TOC2"/>
        <w:ind w:left="850" w:hanging="425"/>
        <w:rPr>
          <w:rFonts w:eastAsiaTheme="minorEastAsia" w:cstheme="minorBidi"/>
          <w:b w:val="0"/>
          <w:color w:val="auto"/>
          <w:sz w:val="22"/>
          <w:szCs w:val="22"/>
        </w:rPr>
      </w:pPr>
      <w:hyperlink w:anchor="_Toc81388825" w:history="1">
        <w:r w:rsidR="000B4243" w:rsidRPr="009147CE">
          <w:rPr>
            <w:rStyle w:val="Hyperlink"/>
            <w:b w:val="0"/>
          </w:rPr>
          <w:t>Questions</w:t>
        </w:r>
        <w:r w:rsidR="000B4243" w:rsidRPr="009147CE">
          <w:rPr>
            <w:b w:val="0"/>
            <w:webHidden/>
          </w:rPr>
          <w:tab/>
        </w:r>
        <w:r w:rsidR="000B4243" w:rsidRPr="009147CE">
          <w:rPr>
            <w:b w:val="0"/>
            <w:webHidden/>
          </w:rPr>
          <w:fldChar w:fldCharType="begin"/>
        </w:r>
        <w:r w:rsidR="000B4243" w:rsidRPr="009147CE">
          <w:rPr>
            <w:b w:val="0"/>
            <w:webHidden/>
          </w:rPr>
          <w:instrText xml:space="preserve"> PAGEREF _Toc81388825 \h </w:instrText>
        </w:r>
        <w:r w:rsidR="000B4243" w:rsidRPr="009147CE">
          <w:rPr>
            <w:b w:val="0"/>
            <w:webHidden/>
          </w:rPr>
        </w:r>
        <w:r w:rsidR="000B4243" w:rsidRPr="009147CE">
          <w:rPr>
            <w:b w:val="0"/>
            <w:webHidden/>
          </w:rPr>
          <w:fldChar w:fldCharType="separate"/>
        </w:r>
        <w:r w:rsidR="00283363">
          <w:rPr>
            <w:b w:val="0"/>
            <w:webHidden/>
          </w:rPr>
          <w:t>6</w:t>
        </w:r>
        <w:r w:rsidR="000B4243" w:rsidRPr="009147CE">
          <w:rPr>
            <w:b w:val="0"/>
            <w:webHidden/>
          </w:rPr>
          <w:fldChar w:fldCharType="end"/>
        </w:r>
      </w:hyperlink>
    </w:p>
    <w:p w14:paraId="1C08E157" w14:textId="069EBE8A" w:rsidR="000B4243" w:rsidRPr="009147CE" w:rsidRDefault="009536BB" w:rsidP="009147CE">
      <w:pPr>
        <w:pStyle w:val="TOC1"/>
        <w:ind w:left="426" w:hanging="426"/>
        <w:rPr>
          <w:rFonts w:eastAsiaTheme="minorEastAsia" w:cstheme="minorBidi"/>
          <w:b w:val="0"/>
          <w:color w:val="auto"/>
          <w:sz w:val="22"/>
          <w:szCs w:val="22"/>
        </w:rPr>
      </w:pPr>
      <w:hyperlink w:anchor="_Toc81388826" w:history="1">
        <w:r w:rsidR="000B4243" w:rsidRPr="009147CE">
          <w:rPr>
            <w:rStyle w:val="Hyperlink"/>
            <w:b w:val="0"/>
          </w:rPr>
          <w:t xml:space="preserve">5. </w:t>
        </w:r>
        <w:r w:rsidR="00A43079" w:rsidRPr="009147CE">
          <w:rPr>
            <w:rStyle w:val="Hyperlink"/>
            <w:b w:val="0"/>
          </w:rPr>
          <w:tab/>
        </w:r>
        <w:r w:rsidR="000B4243" w:rsidRPr="009147CE">
          <w:rPr>
            <w:rStyle w:val="Hyperlink"/>
            <w:b w:val="0"/>
          </w:rPr>
          <w:t>Future of certificates of title</w:t>
        </w:r>
        <w:r w:rsidR="000B4243" w:rsidRPr="009147CE">
          <w:rPr>
            <w:b w:val="0"/>
            <w:webHidden/>
          </w:rPr>
          <w:tab/>
        </w:r>
        <w:r w:rsidR="000B4243" w:rsidRPr="009147CE">
          <w:rPr>
            <w:b w:val="0"/>
            <w:webHidden/>
          </w:rPr>
          <w:fldChar w:fldCharType="begin"/>
        </w:r>
        <w:r w:rsidR="000B4243" w:rsidRPr="009147CE">
          <w:rPr>
            <w:b w:val="0"/>
            <w:webHidden/>
          </w:rPr>
          <w:instrText xml:space="preserve"> PAGEREF _Toc81388826 \h </w:instrText>
        </w:r>
        <w:r w:rsidR="000B4243" w:rsidRPr="009147CE">
          <w:rPr>
            <w:b w:val="0"/>
            <w:webHidden/>
          </w:rPr>
        </w:r>
        <w:r w:rsidR="000B4243" w:rsidRPr="009147CE">
          <w:rPr>
            <w:b w:val="0"/>
            <w:webHidden/>
          </w:rPr>
          <w:fldChar w:fldCharType="separate"/>
        </w:r>
        <w:r w:rsidR="00283363">
          <w:rPr>
            <w:b w:val="0"/>
            <w:webHidden/>
          </w:rPr>
          <w:t>6</w:t>
        </w:r>
        <w:r w:rsidR="000B4243" w:rsidRPr="009147CE">
          <w:rPr>
            <w:b w:val="0"/>
            <w:webHidden/>
          </w:rPr>
          <w:fldChar w:fldCharType="end"/>
        </w:r>
      </w:hyperlink>
    </w:p>
    <w:p w14:paraId="1BB98EB0" w14:textId="1062EB0E" w:rsidR="000B4243" w:rsidRPr="009147CE" w:rsidRDefault="009536BB" w:rsidP="004C1983">
      <w:pPr>
        <w:pStyle w:val="TOC2"/>
        <w:ind w:left="850" w:hanging="425"/>
        <w:rPr>
          <w:rFonts w:eastAsiaTheme="minorEastAsia" w:cstheme="minorBidi"/>
          <w:b w:val="0"/>
          <w:color w:val="auto"/>
          <w:sz w:val="22"/>
          <w:szCs w:val="22"/>
        </w:rPr>
      </w:pPr>
      <w:hyperlink w:anchor="_Toc81388827" w:history="1">
        <w:r w:rsidR="000B4243" w:rsidRPr="009147CE">
          <w:rPr>
            <w:rStyle w:val="Hyperlink"/>
            <w:b w:val="0"/>
          </w:rPr>
          <w:t>What is proposed</w:t>
        </w:r>
        <w:r w:rsidR="000B4243" w:rsidRPr="009147CE">
          <w:rPr>
            <w:b w:val="0"/>
            <w:webHidden/>
          </w:rPr>
          <w:tab/>
        </w:r>
        <w:r w:rsidR="000B4243" w:rsidRPr="009147CE">
          <w:rPr>
            <w:b w:val="0"/>
            <w:webHidden/>
          </w:rPr>
          <w:fldChar w:fldCharType="begin"/>
        </w:r>
        <w:r w:rsidR="000B4243" w:rsidRPr="009147CE">
          <w:rPr>
            <w:b w:val="0"/>
            <w:webHidden/>
          </w:rPr>
          <w:instrText xml:space="preserve"> PAGEREF _Toc81388827 \h </w:instrText>
        </w:r>
        <w:r w:rsidR="000B4243" w:rsidRPr="009147CE">
          <w:rPr>
            <w:b w:val="0"/>
            <w:webHidden/>
          </w:rPr>
        </w:r>
        <w:r w:rsidR="000B4243" w:rsidRPr="009147CE">
          <w:rPr>
            <w:b w:val="0"/>
            <w:webHidden/>
          </w:rPr>
          <w:fldChar w:fldCharType="separate"/>
        </w:r>
        <w:r w:rsidR="00283363">
          <w:rPr>
            <w:b w:val="0"/>
            <w:webHidden/>
          </w:rPr>
          <w:t>6</w:t>
        </w:r>
        <w:r w:rsidR="000B4243" w:rsidRPr="009147CE">
          <w:rPr>
            <w:b w:val="0"/>
            <w:webHidden/>
          </w:rPr>
          <w:fldChar w:fldCharType="end"/>
        </w:r>
      </w:hyperlink>
    </w:p>
    <w:p w14:paraId="38A3C5BD" w14:textId="5E1BEC27" w:rsidR="000B4243" w:rsidRPr="009147CE" w:rsidRDefault="009536BB" w:rsidP="004C1983">
      <w:pPr>
        <w:pStyle w:val="TOC2"/>
        <w:ind w:left="850" w:hanging="425"/>
        <w:rPr>
          <w:rFonts w:eastAsiaTheme="minorEastAsia" w:cstheme="minorBidi"/>
          <w:b w:val="0"/>
          <w:color w:val="auto"/>
          <w:sz w:val="22"/>
          <w:szCs w:val="22"/>
        </w:rPr>
      </w:pPr>
      <w:hyperlink w:anchor="_Toc81388828" w:history="1">
        <w:r w:rsidR="000B4243" w:rsidRPr="009147CE">
          <w:rPr>
            <w:rStyle w:val="Hyperlink"/>
            <w:b w:val="0"/>
          </w:rPr>
          <w:t>Rationale for the proposal</w:t>
        </w:r>
        <w:r w:rsidR="000B4243" w:rsidRPr="009147CE">
          <w:rPr>
            <w:b w:val="0"/>
            <w:webHidden/>
          </w:rPr>
          <w:tab/>
        </w:r>
        <w:r w:rsidR="000B4243" w:rsidRPr="009147CE">
          <w:rPr>
            <w:b w:val="0"/>
            <w:webHidden/>
          </w:rPr>
          <w:fldChar w:fldCharType="begin"/>
        </w:r>
        <w:r w:rsidR="000B4243" w:rsidRPr="009147CE">
          <w:rPr>
            <w:b w:val="0"/>
            <w:webHidden/>
          </w:rPr>
          <w:instrText xml:space="preserve"> PAGEREF _Toc81388828 \h </w:instrText>
        </w:r>
        <w:r w:rsidR="000B4243" w:rsidRPr="009147CE">
          <w:rPr>
            <w:b w:val="0"/>
            <w:webHidden/>
          </w:rPr>
        </w:r>
        <w:r w:rsidR="000B4243" w:rsidRPr="009147CE">
          <w:rPr>
            <w:b w:val="0"/>
            <w:webHidden/>
          </w:rPr>
          <w:fldChar w:fldCharType="separate"/>
        </w:r>
        <w:r w:rsidR="00283363">
          <w:rPr>
            <w:b w:val="0"/>
            <w:webHidden/>
          </w:rPr>
          <w:t>7</w:t>
        </w:r>
        <w:r w:rsidR="000B4243" w:rsidRPr="009147CE">
          <w:rPr>
            <w:b w:val="0"/>
            <w:webHidden/>
          </w:rPr>
          <w:fldChar w:fldCharType="end"/>
        </w:r>
      </w:hyperlink>
    </w:p>
    <w:p w14:paraId="7DE5A84B" w14:textId="4E82BC58" w:rsidR="000B4243" w:rsidRPr="009147CE" w:rsidRDefault="009536BB" w:rsidP="004C1983">
      <w:pPr>
        <w:pStyle w:val="TOC3"/>
        <w:ind w:left="850" w:hanging="425"/>
        <w:rPr>
          <w:b w:val="0"/>
          <w:color w:val="auto"/>
          <w:sz w:val="22"/>
          <w:szCs w:val="22"/>
        </w:rPr>
      </w:pPr>
      <w:hyperlink w:anchor="_Toc81388829" w:history="1">
        <w:r w:rsidR="000B4243" w:rsidRPr="009147CE">
          <w:rPr>
            <w:rStyle w:val="Hyperlink"/>
            <w:b w:val="0"/>
          </w:rPr>
          <w:t>Options</w:t>
        </w:r>
        <w:r w:rsidR="000B4243" w:rsidRPr="009147CE">
          <w:rPr>
            <w:b w:val="0"/>
            <w:webHidden/>
          </w:rPr>
          <w:tab/>
        </w:r>
        <w:r w:rsidR="000B4243" w:rsidRPr="009147CE">
          <w:rPr>
            <w:b w:val="0"/>
            <w:webHidden/>
          </w:rPr>
          <w:fldChar w:fldCharType="begin"/>
        </w:r>
        <w:r w:rsidR="000B4243" w:rsidRPr="009147CE">
          <w:rPr>
            <w:b w:val="0"/>
            <w:webHidden/>
          </w:rPr>
          <w:instrText xml:space="preserve"> PAGEREF _Toc81388829 \h </w:instrText>
        </w:r>
        <w:r w:rsidR="000B4243" w:rsidRPr="009147CE">
          <w:rPr>
            <w:b w:val="0"/>
            <w:webHidden/>
          </w:rPr>
        </w:r>
        <w:r w:rsidR="000B4243" w:rsidRPr="009147CE">
          <w:rPr>
            <w:b w:val="0"/>
            <w:webHidden/>
          </w:rPr>
          <w:fldChar w:fldCharType="separate"/>
        </w:r>
        <w:r w:rsidR="00283363">
          <w:rPr>
            <w:b w:val="0"/>
            <w:webHidden/>
          </w:rPr>
          <w:t>8</w:t>
        </w:r>
        <w:r w:rsidR="000B4243" w:rsidRPr="009147CE">
          <w:rPr>
            <w:b w:val="0"/>
            <w:webHidden/>
          </w:rPr>
          <w:fldChar w:fldCharType="end"/>
        </w:r>
      </w:hyperlink>
    </w:p>
    <w:p w14:paraId="6E762DC5" w14:textId="3E74375B" w:rsidR="000B4243" w:rsidRPr="009147CE" w:rsidRDefault="009536BB" w:rsidP="004C1983">
      <w:pPr>
        <w:pStyle w:val="TOC2"/>
        <w:ind w:left="850" w:hanging="425"/>
        <w:rPr>
          <w:rFonts w:eastAsiaTheme="minorEastAsia" w:cstheme="minorBidi"/>
          <w:b w:val="0"/>
          <w:color w:val="auto"/>
          <w:sz w:val="22"/>
          <w:szCs w:val="22"/>
        </w:rPr>
      </w:pPr>
      <w:hyperlink w:anchor="_Toc81388830" w:history="1">
        <w:r w:rsidR="000B4243" w:rsidRPr="009147CE">
          <w:rPr>
            <w:rStyle w:val="Hyperlink"/>
            <w:b w:val="0"/>
          </w:rPr>
          <w:t>How it will work</w:t>
        </w:r>
        <w:r w:rsidR="000B4243" w:rsidRPr="009147CE">
          <w:rPr>
            <w:b w:val="0"/>
            <w:webHidden/>
          </w:rPr>
          <w:tab/>
        </w:r>
        <w:r w:rsidR="000B4243" w:rsidRPr="009147CE">
          <w:rPr>
            <w:b w:val="0"/>
            <w:webHidden/>
          </w:rPr>
          <w:fldChar w:fldCharType="begin"/>
        </w:r>
        <w:r w:rsidR="000B4243" w:rsidRPr="009147CE">
          <w:rPr>
            <w:b w:val="0"/>
            <w:webHidden/>
          </w:rPr>
          <w:instrText xml:space="preserve"> PAGEREF _Toc81388830 \h </w:instrText>
        </w:r>
        <w:r w:rsidR="000B4243" w:rsidRPr="009147CE">
          <w:rPr>
            <w:b w:val="0"/>
            <w:webHidden/>
          </w:rPr>
        </w:r>
        <w:r w:rsidR="000B4243" w:rsidRPr="009147CE">
          <w:rPr>
            <w:b w:val="0"/>
            <w:webHidden/>
          </w:rPr>
          <w:fldChar w:fldCharType="separate"/>
        </w:r>
        <w:r w:rsidR="00283363">
          <w:rPr>
            <w:b w:val="0"/>
            <w:webHidden/>
          </w:rPr>
          <w:t>9</w:t>
        </w:r>
        <w:r w:rsidR="000B4243" w:rsidRPr="009147CE">
          <w:rPr>
            <w:b w:val="0"/>
            <w:webHidden/>
          </w:rPr>
          <w:fldChar w:fldCharType="end"/>
        </w:r>
      </w:hyperlink>
    </w:p>
    <w:p w14:paraId="46C6C764" w14:textId="3E86E174" w:rsidR="000B4243" w:rsidRPr="009147CE" w:rsidRDefault="009536BB" w:rsidP="004C1983">
      <w:pPr>
        <w:pStyle w:val="TOC2"/>
        <w:ind w:left="850" w:hanging="425"/>
        <w:rPr>
          <w:rFonts w:eastAsiaTheme="minorEastAsia" w:cstheme="minorBidi"/>
          <w:b w:val="0"/>
          <w:color w:val="auto"/>
          <w:sz w:val="22"/>
          <w:szCs w:val="22"/>
        </w:rPr>
      </w:pPr>
      <w:hyperlink w:anchor="_Toc81388831" w:history="1">
        <w:r w:rsidR="000B4243" w:rsidRPr="009147CE">
          <w:rPr>
            <w:rStyle w:val="Hyperlink"/>
            <w:b w:val="0"/>
          </w:rPr>
          <w:t>Questions</w:t>
        </w:r>
        <w:r w:rsidR="000B4243" w:rsidRPr="009147CE">
          <w:rPr>
            <w:b w:val="0"/>
            <w:webHidden/>
          </w:rPr>
          <w:tab/>
        </w:r>
        <w:r w:rsidR="000B4243" w:rsidRPr="009147CE">
          <w:rPr>
            <w:b w:val="0"/>
            <w:webHidden/>
          </w:rPr>
          <w:fldChar w:fldCharType="begin"/>
        </w:r>
        <w:r w:rsidR="000B4243" w:rsidRPr="009147CE">
          <w:rPr>
            <w:b w:val="0"/>
            <w:webHidden/>
          </w:rPr>
          <w:instrText xml:space="preserve"> PAGEREF _Toc81388831 \h </w:instrText>
        </w:r>
        <w:r w:rsidR="000B4243" w:rsidRPr="009147CE">
          <w:rPr>
            <w:b w:val="0"/>
            <w:webHidden/>
          </w:rPr>
        </w:r>
        <w:r w:rsidR="000B4243" w:rsidRPr="009147CE">
          <w:rPr>
            <w:b w:val="0"/>
            <w:webHidden/>
          </w:rPr>
          <w:fldChar w:fldCharType="separate"/>
        </w:r>
        <w:r w:rsidR="00283363">
          <w:rPr>
            <w:b w:val="0"/>
            <w:webHidden/>
          </w:rPr>
          <w:t>10</w:t>
        </w:r>
        <w:r w:rsidR="000B4243" w:rsidRPr="009147CE">
          <w:rPr>
            <w:b w:val="0"/>
            <w:webHidden/>
          </w:rPr>
          <w:fldChar w:fldCharType="end"/>
        </w:r>
      </w:hyperlink>
    </w:p>
    <w:p w14:paraId="54541E04" w14:textId="52DC25A9" w:rsidR="008F4D3D" w:rsidRPr="00551BD6" w:rsidRDefault="004B6B4A" w:rsidP="009147CE">
      <w:pPr>
        <w:ind w:left="426" w:hanging="426"/>
        <w:rPr>
          <w:noProof/>
          <w:color w:val="B3272F" w:themeColor="text2"/>
          <w:sz w:val="24"/>
          <w:szCs w:val="24"/>
        </w:rPr>
      </w:pPr>
      <w:r w:rsidRPr="009147CE">
        <w:rPr>
          <w:noProof/>
          <w:color w:val="B3272F" w:themeColor="text2"/>
          <w:sz w:val="24"/>
          <w:szCs w:val="24"/>
        </w:rPr>
        <w:fldChar w:fldCharType="end"/>
      </w:r>
    </w:p>
    <w:p w14:paraId="57E14C21" w14:textId="77777777" w:rsidR="00B11F43" w:rsidRDefault="00B11F43" w:rsidP="00162B86">
      <w:pPr>
        <w:rPr>
          <w:b/>
          <w:noProof/>
          <w:color w:val="B3272F" w:themeColor="text2"/>
          <w:sz w:val="24"/>
          <w:szCs w:val="24"/>
        </w:rPr>
      </w:pPr>
    </w:p>
    <w:p w14:paraId="3A1065BB" w14:textId="021758B0" w:rsidR="00436277" w:rsidRDefault="00436277" w:rsidP="00162B86">
      <w:pPr>
        <w:sectPr w:rsidR="00436277" w:rsidSect="000B4243">
          <w:headerReference w:type="even" r:id="rId44"/>
          <w:headerReference w:type="default" r:id="rId45"/>
          <w:footerReference w:type="even" r:id="rId46"/>
          <w:footerReference w:type="default" r:id="rId47"/>
          <w:pgSz w:w="11907" w:h="16840" w:code="9"/>
          <w:pgMar w:top="2268" w:right="1134" w:bottom="1134" w:left="1134" w:header="284" w:footer="284" w:gutter="0"/>
          <w:pgNumType w:start="1"/>
          <w:cols w:space="708"/>
          <w:docGrid w:linePitch="360"/>
        </w:sectPr>
      </w:pPr>
    </w:p>
    <w:p w14:paraId="221B8E74" w14:textId="50DCE3DC" w:rsidR="00B83743" w:rsidRPr="00E23746" w:rsidRDefault="00B21979" w:rsidP="006A5A86">
      <w:pPr>
        <w:pStyle w:val="Heading1TopofPage"/>
        <w:framePr w:wrap="around"/>
      </w:pPr>
      <w:bookmarkStart w:id="4" w:name="_Toc72398084"/>
      <w:bookmarkStart w:id="5" w:name="_Toc81388814"/>
      <w:r>
        <w:lastRenderedPageBreak/>
        <w:t>Overview of the consultation process</w:t>
      </w:r>
      <w:bookmarkEnd w:id="4"/>
      <w:bookmarkEnd w:id="5"/>
    </w:p>
    <w:p w14:paraId="7BD2C7E1" w14:textId="7A96C223" w:rsidR="009152FF" w:rsidRDefault="009152FF" w:rsidP="009152FF">
      <w:pPr>
        <w:pStyle w:val="BodyText"/>
      </w:pPr>
      <w:r>
        <w:t>Land Use Victoria (LUV) is committed to open, accountable and responsive decision-making, informed by effective communication and consultation with key stakeholders</w:t>
      </w:r>
      <w:r w:rsidR="00250581">
        <w:t xml:space="preserve">.  </w:t>
      </w:r>
    </w:p>
    <w:p w14:paraId="77C261AE" w14:textId="3586B8F3" w:rsidR="00197BF0" w:rsidRDefault="009152FF" w:rsidP="009152FF">
      <w:pPr>
        <w:pStyle w:val="BodyText"/>
      </w:pPr>
      <w:r>
        <w:t xml:space="preserve">This Consultation Paper sets out specific proposals related to possible </w:t>
      </w:r>
      <w:r w:rsidR="00085CAB">
        <w:t>changes to transaction types that can be lodged by non-represented parties and the</w:t>
      </w:r>
      <w:r w:rsidR="00A130FD">
        <w:t xml:space="preserve"> </w:t>
      </w:r>
      <w:r>
        <w:t xml:space="preserve">possible phasing out of remaining paper certificates of title.  </w:t>
      </w:r>
    </w:p>
    <w:p w14:paraId="604B033D" w14:textId="22C5A9DB" w:rsidR="009152FF" w:rsidRDefault="009152FF" w:rsidP="009152FF">
      <w:pPr>
        <w:pStyle w:val="BodyText"/>
      </w:pPr>
      <w:r>
        <w:t xml:space="preserve">This paper is available at </w:t>
      </w:r>
      <w:hyperlink r:id="rId48" w:history="1">
        <w:r w:rsidR="00AE3C9B">
          <w:rPr>
            <w:rStyle w:val="Hyperlink"/>
          </w:rPr>
          <w:t>Consultation papers (land.vic.gov.au)</w:t>
        </w:r>
      </w:hyperlink>
      <w:r>
        <w:t xml:space="preserve"> and </w:t>
      </w:r>
      <w:r w:rsidR="00217A23">
        <w:t xml:space="preserve">will </w:t>
      </w:r>
      <w:r>
        <w:t>be</w:t>
      </w:r>
      <w:r w:rsidR="00217A23">
        <w:t xml:space="preserve"> </w:t>
      </w:r>
      <w:r>
        <w:t xml:space="preserve">emailed to key </w:t>
      </w:r>
      <w:r w:rsidR="00853150">
        <w:t>stakeholders</w:t>
      </w:r>
      <w:r>
        <w:t xml:space="preserve">. </w:t>
      </w:r>
    </w:p>
    <w:p w14:paraId="38C828C8" w14:textId="417AF280" w:rsidR="009152FF" w:rsidRDefault="009152FF" w:rsidP="009152FF">
      <w:pPr>
        <w:pStyle w:val="BodyText"/>
      </w:pPr>
      <w:r>
        <w:t xml:space="preserve">Stakeholders are invited to make written submissions to LUV by </w:t>
      </w:r>
      <w:r w:rsidR="00601026" w:rsidRPr="00156561">
        <w:rPr>
          <w:b/>
          <w:bCs/>
        </w:rPr>
        <w:t>1 November 2021</w:t>
      </w:r>
      <w:r>
        <w:t xml:space="preserve"> (details of how to make a submission </w:t>
      </w:r>
      <w:r w:rsidR="009A0262">
        <w:t>are</w:t>
      </w:r>
      <w:r>
        <w:t xml:space="preserve"> on page </w:t>
      </w:r>
      <w:r w:rsidR="00CF3F16">
        <w:t xml:space="preserve">3).  </w:t>
      </w:r>
    </w:p>
    <w:p w14:paraId="71D15087" w14:textId="3497D0B1" w:rsidR="009152FF" w:rsidRDefault="009152FF" w:rsidP="009152FF">
      <w:pPr>
        <w:pStyle w:val="BodyText"/>
      </w:pPr>
      <w:r>
        <w:t xml:space="preserve">LUV may convene an information session depending on stakeholder submissions.  Details of any information session (time, location and advice on how to RSVP) will be emailed to key </w:t>
      </w:r>
      <w:r w:rsidR="00853150">
        <w:t>stakeholders</w:t>
      </w:r>
      <w:r>
        <w:t xml:space="preserve">. </w:t>
      </w:r>
    </w:p>
    <w:p w14:paraId="060B3D03" w14:textId="6A07DE8C" w:rsidR="009152FF" w:rsidRDefault="009152FF" w:rsidP="009152FF">
      <w:pPr>
        <w:pStyle w:val="BodyText"/>
      </w:pPr>
      <w:r>
        <w:t xml:space="preserve">Following consideration of stakeholder feedback, LUV will </w:t>
      </w:r>
      <w:r w:rsidR="00B35003">
        <w:t xml:space="preserve">respond </w:t>
      </w:r>
      <w:r>
        <w:t xml:space="preserve">to submissions. </w:t>
      </w:r>
    </w:p>
    <w:p w14:paraId="78305A34" w14:textId="3F2DE799" w:rsidR="009152FF" w:rsidRDefault="009152FF" w:rsidP="009152FF">
      <w:pPr>
        <w:pStyle w:val="BodyText"/>
      </w:pPr>
      <w:r>
        <w:t>The proposed policy changes outlined in this Consultation Paper reflect LUV’s pr</w:t>
      </w:r>
      <w:r w:rsidR="007074A8">
        <w:t>eferred</w:t>
      </w:r>
      <w:r>
        <w:t xml:space="preserve"> approach.  The Victorian Government will not reach a final position on these issues until after the consultation process has concluded.  </w:t>
      </w:r>
    </w:p>
    <w:p w14:paraId="404B62CB" w14:textId="363F40D0" w:rsidR="00756F57" w:rsidRDefault="00004D6F" w:rsidP="00004D6F">
      <w:pPr>
        <w:pStyle w:val="BodyText"/>
      </w:pPr>
      <w:r w:rsidRPr="006000CC">
        <w:t>The timetable for the consultation process is set out below:</w:t>
      </w:r>
    </w:p>
    <w:tbl>
      <w:tblPr>
        <w:tblStyle w:val="TableGrid"/>
        <w:tblW w:w="5000" w:type="pct"/>
        <w:tblLook w:val="00A0" w:firstRow="1" w:lastRow="0" w:firstColumn="1" w:lastColumn="0" w:noHBand="0" w:noVBand="0"/>
      </w:tblPr>
      <w:tblGrid>
        <w:gridCol w:w="2409"/>
        <w:gridCol w:w="2410"/>
        <w:gridCol w:w="2410"/>
        <w:gridCol w:w="2410"/>
      </w:tblGrid>
      <w:tr w:rsidR="00FE48E6" w:rsidRPr="006000CC" w14:paraId="25617C92" w14:textId="77777777" w:rsidTr="007E0C16">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250" w:type="pct"/>
            <w:vAlign w:val="center"/>
          </w:tcPr>
          <w:p w14:paraId="7ED1E551" w14:textId="77777777" w:rsidR="00FE48E6" w:rsidRPr="006000CC" w:rsidRDefault="00FE48E6" w:rsidP="007E0C16">
            <w:pPr>
              <w:pStyle w:val="TableHeadingLeft"/>
              <w:rPr>
                <w:rFonts w:eastAsia="Calibri"/>
              </w:rPr>
            </w:pPr>
            <w:r w:rsidRPr="006000CC">
              <w:rPr>
                <w:rFonts w:eastAsia="Calibri"/>
              </w:rPr>
              <w:t xml:space="preserve">Paper </w:t>
            </w:r>
            <w:r>
              <w:rPr>
                <w:rFonts w:eastAsia="Calibri"/>
              </w:rPr>
              <w:t>t</w:t>
            </w:r>
            <w:r w:rsidRPr="006000CC">
              <w:rPr>
                <w:rFonts w:eastAsia="Calibri"/>
              </w:rPr>
              <w:t>opic</w:t>
            </w:r>
          </w:p>
        </w:tc>
        <w:tc>
          <w:tcPr>
            <w:cnfStyle w:val="000010000000" w:firstRow="0" w:lastRow="0" w:firstColumn="0" w:lastColumn="0" w:oddVBand="1" w:evenVBand="0" w:oddHBand="0" w:evenHBand="0" w:firstRowFirstColumn="0" w:firstRowLastColumn="0" w:lastRowFirstColumn="0" w:lastRowLastColumn="0"/>
            <w:tcW w:w="1250" w:type="pct"/>
            <w:vAlign w:val="center"/>
          </w:tcPr>
          <w:p w14:paraId="5557554D" w14:textId="77777777" w:rsidR="00FE48E6" w:rsidRPr="006000CC" w:rsidRDefault="00FE48E6" w:rsidP="007E0C16">
            <w:pPr>
              <w:pStyle w:val="TableHeadingLeft"/>
              <w:rPr>
                <w:rFonts w:eastAsia="Calibri"/>
              </w:rPr>
            </w:pPr>
            <w:r w:rsidRPr="006000CC">
              <w:rPr>
                <w:rFonts w:eastAsia="Calibri"/>
              </w:rPr>
              <w:t xml:space="preserve">Release </w:t>
            </w:r>
            <w:r>
              <w:rPr>
                <w:rFonts w:eastAsia="Calibri"/>
              </w:rPr>
              <w:t>d</w:t>
            </w:r>
            <w:r w:rsidRPr="006000CC">
              <w:rPr>
                <w:rFonts w:eastAsia="Calibri"/>
              </w:rPr>
              <w:t xml:space="preserve">ate </w:t>
            </w:r>
          </w:p>
        </w:tc>
        <w:tc>
          <w:tcPr>
            <w:tcW w:w="1250" w:type="pct"/>
            <w:vAlign w:val="center"/>
          </w:tcPr>
          <w:p w14:paraId="12705500" w14:textId="77777777" w:rsidR="00FE48E6" w:rsidRPr="006000CC" w:rsidRDefault="00FE48E6" w:rsidP="007E0C16">
            <w:pPr>
              <w:pStyle w:val="TableHeadingLeft"/>
              <w:cnfStyle w:val="100000000000" w:firstRow="1" w:lastRow="0" w:firstColumn="0" w:lastColumn="0" w:oddVBand="0" w:evenVBand="0" w:oddHBand="0" w:evenHBand="0" w:firstRowFirstColumn="0" w:firstRowLastColumn="0" w:lastRowFirstColumn="0" w:lastRowLastColumn="0"/>
              <w:rPr>
                <w:rFonts w:eastAsia="Calibri"/>
              </w:rPr>
            </w:pPr>
            <w:r w:rsidRPr="006000CC">
              <w:rPr>
                <w:rFonts w:eastAsia="Calibri"/>
              </w:rPr>
              <w:t>Clos</w:t>
            </w:r>
            <w:r>
              <w:rPr>
                <w:rFonts w:eastAsia="Calibri"/>
              </w:rPr>
              <w:t>ing</w:t>
            </w:r>
            <w:r w:rsidRPr="006000CC">
              <w:rPr>
                <w:rFonts w:eastAsia="Calibri"/>
              </w:rPr>
              <w:t xml:space="preserve"> date for submissions from stakeholders</w:t>
            </w:r>
          </w:p>
        </w:tc>
        <w:tc>
          <w:tcPr>
            <w:cnfStyle w:val="000010000000" w:firstRow="0" w:lastRow="0" w:firstColumn="0" w:lastColumn="0" w:oddVBand="1" w:evenVBand="0" w:oddHBand="0" w:evenHBand="0" w:firstRowFirstColumn="0" w:firstRowLastColumn="0" w:lastRowFirstColumn="0" w:lastRowLastColumn="0"/>
            <w:tcW w:w="1250" w:type="pct"/>
            <w:vAlign w:val="center"/>
          </w:tcPr>
          <w:p w14:paraId="7A79954C" w14:textId="77777777" w:rsidR="00FE48E6" w:rsidRPr="006000CC" w:rsidRDefault="00FE48E6" w:rsidP="007E0C16">
            <w:pPr>
              <w:pStyle w:val="TableHeadingLeft"/>
              <w:rPr>
                <w:rFonts w:eastAsia="Calibri"/>
              </w:rPr>
            </w:pPr>
            <w:r>
              <w:rPr>
                <w:rFonts w:eastAsia="Calibri"/>
              </w:rPr>
              <w:t>Information session</w:t>
            </w:r>
          </w:p>
        </w:tc>
      </w:tr>
      <w:tr w:rsidR="00FE48E6" w:rsidRPr="006000CC" w14:paraId="2216FC3D" w14:textId="77777777" w:rsidTr="00FE48E6">
        <w:trPr>
          <w:cantSplit/>
        </w:trPr>
        <w:tc>
          <w:tcPr>
            <w:tcW w:w="1250" w:type="pct"/>
          </w:tcPr>
          <w:p w14:paraId="27F4BF89" w14:textId="77777777" w:rsidR="00FE48E6" w:rsidRDefault="00FE48E6" w:rsidP="00FE48E6">
            <w:pPr>
              <w:pStyle w:val="TableTextLeft"/>
              <w:rPr>
                <w:rFonts w:eastAsia="Calibri"/>
              </w:rPr>
            </w:pPr>
            <w:r>
              <w:rPr>
                <w:rFonts w:eastAsia="Calibri"/>
              </w:rPr>
              <w:t>Consultation Paper</w:t>
            </w:r>
          </w:p>
          <w:p w14:paraId="7364C415" w14:textId="77777777" w:rsidR="00FE48E6" w:rsidRPr="006000CC" w:rsidRDefault="00FE48E6" w:rsidP="00FE48E6">
            <w:pPr>
              <w:pStyle w:val="TableTextLeft"/>
              <w:rPr>
                <w:rFonts w:eastAsia="Calibri"/>
              </w:rPr>
            </w:pPr>
            <w:r>
              <w:rPr>
                <w:rFonts w:eastAsia="Calibri"/>
              </w:rPr>
              <w:t>(</w:t>
            </w:r>
            <w:r w:rsidRPr="00261C9C">
              <w:rPr>
                <w:rFonts w:eastAsia="Calibri"/>
              </w:rPr>
              <w:t>this paper</w:t>
            </w:r>
            <w:r>
              <w:rPr>
                <w:rFonts w:eastAsia="Calibri"/>
              </w:rPr>
              <w:t xml:space="preserve">) </w:t>
            </w:r>
          </w:p>
        </w:tc>
        <w:tc>
          <w:tcPr>
            <w:cnfStyle w:val="000010000000" w:firstRow="0" w:lastRow="0" w:firstColumn="0" w:lastColumn="0" w:oddVBand="1" w:evenVBand="0" w:oddHBand="0" w:evenHBand="0" w:firstRowFirstColumn="0" w:firstRowLastColumn="0" w:lastRowFirstColumn="0" w:lastRowLastColumn="0"/>
            <w:tcW w:w="1250" w:type="pct"/>
          </w:tcPr>
          <w:p w14:paraId="7BC3473F" w14:textId="05BFBFBB" w:rsidR="00FE48E6" w:rsidRPr="004B6C12" w:rsidRDefault="00AE325E" w:rsidP="00C00E0F">
            <w:pPr>
              <w:pStyle w:val="TableTextLeft"/>
              <w:rPr>
                <w:rFonts w:eastAsia="Calibri"/>
                <w:highlight w:val="yellow"/>
              </w:rPr>
            </w:pPr>
            <w:r w:rsidRPr="00AE325E">
              <w:rPr>
                <w:rFonts w:eastAsia="Calibri"/>
              </w:rPr>
              <w:t>1 September 2021</w:t>
            </w:r>
          </w:p>
        </w:tc>
        <w:tc>
          <w:tcPr>
            <w:tcW w:w="1250" w:type="pct"/>
          </w:tcPr>
          <w:p w14:paraId="0D913234" w14:textId="7D603606" w:rsidR="00FE48E6" w:rsidRPr="004B6C12" w:rsidRDefault="005568D2" w:rsidP="00C00E0F">
            <w:pPr>
              <w:pStyle w:val="TableTextLeft"/>
              <w:cnfStyle w:val="000000000000" w:firstRow="0" w:lastRow="0" w:firstColumn="0" w:lastColumn="0" w:oddVBand="0" w:evenVBand="0" w:oddHBand="0" w:evenHBand="0" w:firstRowFirstColumn="0" w:firstRowLastColumn="0" w:lastRowFirstColumn="0" w:lastRowLastColumn="0"/>
              <w:rPr>
                <w:rFonts w:eastAsia="Calibri"/>
                <w:highlight w:val="yellow"/>
              </w:rPr>
            </w:pPr>
            <w:r>
              <w:rPr>
                <w:rFonts w:eastAsia="Calibri"/>
              </w:rPr>
              <w:t>1</w:t>
            </w:r>
            <w:r w:rsidR="00AE325E" w:rsidRPr="00AE325E">
              <w:rPr>
                <w:rFonts w:eastAsia="Calibri"/>
              </w:rPr>
              <w:t xml:space="preserve"> November 2021</w:t>
            </w:r>
          </w:p>
        </w:tc>
        <w:tc>
          <w:tcPr>
            <w:cnfStyle w:val="000010000000" w:firstRow="0" w:lastRow="0" w:firstColumn="0" w:lastColumn="0" w:oddVBand="1" w:evenVBand="0" w:oddHBand="0" w:evenHBand="0" w:firstRowFirstColumn="0" w:firstRowLastColumn="0" w:lastRowFirstColumn="0" w:lastRowLastColumn="0"/>
            <w:tcW w:w="1250" w:type="pct"/>
          </w:tcPr>
          <w:p w14:paraId="163FA12D" w14:textId="651BCFEA" w:rsidR="00FE48E6" w:rsidRPr="004B6C12" w:rsidRDefault="00250581" w:rsidP="00C00E0F">
            <w:pPr>
              <w:pStyle w:val="TableTextLeft"/>
              <w:rPr>
                <w:rFonts w:eastAsia="Calibri"/>
                <w:highlight w:val="yellow"/>
              </w:rPr>
            </w:pPr>
            <w:r>
              <w:rPr>
                <w:rFonts w:eastAsia="Calibri"/>
              </w:rPr>
              <w:t>Need and d</w:t>
            </w:r>
            <w:r w:rsidR="00570422" w:rsidRPr="00570422">
              <w:rPr>
                <w:rFonts w:eastAsia="Calibri"/>
              </w:rPr>
              <w:t>ate to be confirmed</w:t>
            </w:r>
          </w:p>
        </w:tc>
      </w:tr>
      <w:tr w:rsidR="00FE48E6" w:rsidRPr="006000CC" w14:paraId="49E7AA8B" w14:textId="77777777" w:rsidTr="00FE48E6">
        <w:trPr>
          <w:cantSplit/>
        </w:trPr>
        <w:tc>
          <w:tcPr>
            <w:tcW w:w="1250" w:type="pct"/>
          </w:tcPr>
          <w:p w14:paraId="66D76F2C" w14:textId="77777777" w:rsidR="00FE48E6" w:rsidRPr="006000CC" w:rsidRDefault="00FE48E6" w:rsidP="00FE48E6">
            <w:pPr>
              <w:pStyle w:val="TableTextLeft"/>
              <w:rPr>
                <w:rFonts w:eastAsia="Calibri"/>
              </w:rPr>
            </w:pPr>
            <w:r>
              <w:rPr>
                <w:rFonts w:eastAsia="Calibri"/>
              </w:rPr>
              <w:t xml:space="preserve">Response to submissions from stakeholders </w:t>
            </w:r>
          </w:p>
        </w:tc>
        <w:tc>
          <w:tcPr>
            <w:cnfStyle w:val="000010000000" w:firstRow="0" w:lastRow="0" w:firstColumn="0" w:lastColumn="0" w:oddVBand="1" w:evenVBand="0" w:oddHBand="0" w:evenHBand="0" w:firstRowFirstColumn="0" w:firstRowLastColumn="0" w:lastRowFirstColumn="0" w:lastRowLastColumn="0"/>
            <w:tcW w:w="1250" w:type="pct"/>
          </w:tcPr>
          <w:p w14:paraId="71D0E1F8" w14:textId="59FD2C56" w:rsidR="00FE48E6" w:rsidRPr="004B6C12" w:rsidRDefault="00156561" w:rsidP="00C00E0F">
            <w:pPr>
              <w:pStyle w:val="TableTextLeft"/>
              <w:rPr>
                <w:rFonts w:eastAsia="Calibri"/>
                <w:highlight w:val="yellow"/>
              </w:rPr>
            </w:pPr>
            <w:r w:rsidRPr="00156561">
              <w:rPr>
                <w:rFonts w:eastAsia="Calibri"/>
              </w:rPr>
              <w:t>3 December 2021</w:t>
            </w:r>
          </w:p>
        </w:tc>
        <w:tc>
          <w:tcPr>
            <w:tcW w:w="1250" w:type="pct"/>
          </w:tcPr>
          <w:p w14:paraId="7579D203" w14:textId="77777777" w:rsidR="00FE48E6" w:rsidRPr="00242872" w:rsidRDefault="00FE48E6" w:rsidP="00361939">
            <w:pPr>
              <w:pStyle w:val="TableTextLeft"/>
              <w:cnfStyle w:val="000000000000" w:firstRow="0" w:lastRow="0" w:firstColumn="0" w:lastColumn="0" w:oddVBand="0" w:evenVBand="0" w:oddHBand="0" w:evenHBand="0" w:firstRowFirstColumn="0" w:firstRowLastColumn="0" w:lastRowFirstColumn="0" w:lastRowLastColumn="0"/>
              <w:rPr>
                <w:rFonts w:eastAsia="Calibri"/>
              </w:rPr>
            </w:pPr>
            <w:r w:rsidRPr="00242872">
              <w:rPr>
                <w:rFonts w:eastAsia="Calibri"/>
              </w:rPr>
              <w:t>N/A</w:t>
            </w:r>
          </w:p>
        </w:tc>
        <w:tc>
          <w:tcPr>
            <w:cnfStyle w:val="000010000000" w:firstRow="0" w:lastRow="0" w:firstColumn="0" w:lastColumn="0" w:oddVBand="1" w:evenVBand="0" w:oddHBand="0" w:evenHBand="0" w:firstRowFirstColumn="0" w:firstRowLastColumn="0" w:lastRowFirstColumn="0" w:lastRowLastColumn="0"/>
            <w:tcW w:w="1250" w:type="pct"/>
          </w:tcPr>
          <w:p w14:paraId="5D7AC515" w14:textId="77777777" w:rsidR="00FE48E6" w:rsidRPr="00242872" w:rsidRDefault="00FE48E6" w:rsidP="00242872">
            <w:pPr>
              <w:pStyle w:val="TableTextLeft"/>
              <w:rPr>
                <w:rFonts w:eastAsia="Calibri"/>
              </w:rPr>
            </w:pPr>
            <w:r w:rsidRPr="00242872">
              <w:rPr>
                <w:rFonts w:eastAsia="Calibri"/>
              </w:rPr>
              <w:t>N/A</w:t>
            </w:r>
          </w:p>
        </w:tc>
      </w:tr>
    </w:tbl>
    <w:p w14:paraId="57867042" w14:textId="77777777" w:rsidR="00FE48E6" w:rsidRDefault="00FE48E6" w:rsidP="00FE48E6">
      <w:pPr>
        <w:pStyle w:val="DTPLIBodyCopy"/>
        <w:spacing w:after="240"/>
      </w:pPr>
    </w:p>
    <w:p w14:paraId="33A644A7" w14:textId="2E22F355" w:rsidR="00004D6F" w:rsidRDefault="00A263A0" w:rsidP="00A263A0">
      <w:pPr>
        <w:pStyle w:val="Heading2"/>
      </w:pPr>
      <w:bookmarkStart w:id="6" w:name="_Toc81388815"/>
      <w:r>
        <w:t>Key stakeholders</w:t>
      </w:r>
      <w:bookmarkEnd w:id="6"/>
    </w:p>
    <w:p w14:paraId="45858E41" w14:textId="77777777" w:rsidR="00DA46FC" w:rsidRDefault="00DA46FC" w:rsidP="00DA46FC">
      <w:pPr>
        <w:pStyle w:val="BodyText"/>
      </w:pPr>
      <w:r>
        <w:t xml:space="preserve">Relevant stakeholders include, but are not limited to: </w:t>
      </w:r>
    </w:p>
    <w:p w14:paraId="3833D37B" w14:textId="77777777" w:rsidR="007D33AD" w:rsidRPr="008508EC" w:rsidRDefault="007D33AD" w:rsidP="000E1BF1">
      <w:pPr>
        <w:pStyle w:val="ListBullet"/>
        <w:tabs>
          <w:tab w:val="clear" w:pos="340"/>
        </w:tabs>
        <w:ind w:left="397" w:hanging="397"/>
      </w:pPr>
      <w:r w:rsidRPr="008508EC">
        <w:t xml:space="preserve">conveyancers including the </w:t>
      </w:r>
      <w:r>
        <w:t xml:space="preserve">Victoria Division of the </w:t>
      </w:r>
      <w:r w:rsidRPr="008508EC">
        <w:t>Australian Institute of Conveyancers</w:t>
      </w:r>
    </w:p>
    <w:p w14:paraId="3744E9AE" w14:textId="77777777" w:rsidR="007D33AD" w:rsidRPr="008508EC" w:rsidRDefault="007D33AD" w:rsidP="000E1BF1">
      <w:pPr>
        <w:pStyle w:val="ListBullet"/>
        <w:tabs>
          <w:tab w:val="clear" w:pos="340"/>
        </w:tabs>
        <w:ind w:left="397" w:hanging="397"/>
      </w:pPr>
      <w:r w:rsidRPr="008508EC">
        <w:t>lawyers including the Law Institute of Victoria</w:t>
      </w:r>
    </w:p>
    <w:p w14:paraId="69C58370" w14:textId="15CF2D37" w:rsidR="007D33AD" w:rsidRPr="008508EC" w:rsidRDefault="007D33AD" w:rsidP="000E1BF1">
      <w:pPr>
        <w:pStyle w:val="ListBullet"/>
        <w:tabs>
          <w:tab w:val="clear" w:pos="340"/>
        </w:tabs>
        <w:ind w:left="397" w:hanging="397"/>
      </w:pPr>
      <w:r w:rsidRPr="008508EC">
        <w:t>financial institutions and other mortgage providers</w:t>
      </w:r>
      <w:r>
        <w:t xml:space="preserve"> including the Australian Bank</w:t>
      </w:r>
      <w:r w:rsidR="00EE49A8">
        <w:t>ing</w:t>
      </w:r>
      <w:r>
        <w:t xml:space="preserve"> Association, Australian Finance Industry Association, Customer Owned Banking Association and the Mortgage &amp; Finance Association of Australia</w:t>
      </w:r>
    </w:p>
    <w:p w14:paraId="5950479D" w14:textId="77777777" w:rsidR="007D33AD" w:rsidRPr="008508EC" w:rsidRDefault="007D33AD" w:rsidP="000E1BF1">
      <w:pPr>
        <w:pStyle w:val="ListBullet"/>
        <w:tabs>
          <w:tab w:val="clear" w:pos="340"/>
        </w:tabs>
        <w:ind w:left="397" w:hanging="397"/>
      </w:pPr>
      <w:r w:rsidRPr="008508EC">
        <w:t>professional indemnity and fidelity fund insurers</w:t>
      </w:r>
      <w:r>
        <w:t xml:space="preserve">, including the Legal Practitioner’s Liability Committee; </w:t>
      </w:r>
    </w:p>
    <w:p w14:paraId="77D82966" w14:textId="77777777" w:rsidR="007D33AD" w:rsidRPr="008508EC" w:rsidRDefault="007D33AD" w:rsidP="000E1BF1">
      <w:pPr>
        <w:pStyle w:val="ListBullet"/>
        <w:tabs>
          <w:tab w:val="clear" w:pos="340"/>
        </w:tabs>
        <w:ind w:left="397" w:hanging="397"/>
      </w:pPr>
      <w:r w:rsidRPr="008508EC">
        <w:t xml:space="preserve">information and search brokers </w:t>
      </w:r>
    </w:p>
    <w:p w14:paraId="3AB92651" w14:textId="77777777" w:rsidR="007D33AD" w:rsidRPr="008508EC" w:rsidRDefault="007D33AD" w:rsidP="000E1BF1">
      <w:pPr>
        <w:pStyle w:val="ListBullet"/>
        <w:tabs>
          <w:tab w:val="clear" w:pos="340"/>
        </w:tabs>
        <w:ind w:left="397" w:hanging="397"/>
      </w:pPr>
      <w:r w:rsidRPr="008508EC">
        <w:t>real estate agents, including the Real Estate Institute of Victoria</w:t>
      </w:r>
    </w:p>
    <w:p w14:paraId="6BFFB96E" w14:textId="77777777" w:rsidR="007D33AD" w:rsidRPr="008508EC" w:rsidRDefault="007D33AD" w:rsidP="000E1BF1">
      <w:pPr>
        <w:pStyle w:val="ListBullet"/>
        <w:tabs>
          <w:tab w:val="clear" w:pos="340"/>
        </w:tabs>
        <w:ind w:left="397" w:hanging="397"/>
      </w:pPr>
      <w:r w:rsidRPr="008508EC">
        <w:t>property developers</w:t>
      </w:r>
    </w:p>
    <w:p w14:paraId="4C79A027" w14:textId="77777777" w:rsidR="007D33AD" w:rsidRPr="008508EC" w:rsidRDefault="007D33AD" w:rsidP="000E1BF1">
      <w:pPr>
        <w:pStyle w:val="ListBullet"/>
        <w:tabs>
          <w:tab w:val="clear" w:pos="340"/>
        </w:tabs>
        <w:ind w:left="397" w:hanging="397"/>
      </w:pPr>
      <w:r w:rsidRPr="008508EC">
        <w:t>Property Council of Australia</w:t>
      </w:r>
    </w:p>
    <w:p w14:paraId="7101E749" w14:textId="77777777" w:rsidR="007D33AD" w:rsidRPr="008508EC" w:rsidRDefault="007D33AD" w:rsidP="000E1BF1">
      <w:pPr>
        <w:pStyle w:val="ListBullet"/>
        <w:tabs>
          <w:tab w:val="clear" w:pos="340"/>
        </w:tabs>
        <w:ind w:left="397" w:hanging="397"/>
      </w:pPr>
      <w:r w:rsidRPr="008508EC">
        <w:t xml:space="preserve">owners corporation managers including the Strata Community Association (VIC), and </w:t>
      </w:r>
    </w:p>
    <w:p w14:paraId="7112C3AB" w14:textId="45E5E4CC" w:rsidR="007D33AD" w:rsidRPr="008508EC" w:rsidRDefault="007D33AD" w:rsidP="000E1BF1">
      <w:pPr>
        <w:pStyle w:val="ListBullet"/>
        <w:tabs>
          <w:tab w:val="clear" w:pos="340"/>
        </w:tabs>
        <w:ind w:left="397" w:hanging="397"/>
      </w:pPr>
      <w:r w:rsidRPr="008508EC">
        <w:t>government departments and agencies</w:t>
      </w:r>
      <w:r w:rsidR="00B87A39">
        <w:t>, including Consumer Affairs Victoria</w:t>
      </w:r>
      <w:r w:rsidRPr="008508EC">
        <w:t xml:space="preserve">.  </w:t>
      </w:r>
    </w:p>
    <w:p w14:paraId="0B8A9F0A" w14:textId="77777777" w:rsidR="00A263A0" w:rsidRDefault="00A263A0" w:rsidP="00A263A0">
      <w:pPr>
        <w:pStyle w:val="BodyText"/>
      </w:pPr>
    </w:p>
    <w:p w14:paraId="21E8C595" w14:textId="51F35FEB" w:rsidR="00592B1E" w:rsidRDefault="00592B1E" w:rsidP="00A263A0">
      <w:pPr>
        <w:pStyle w:val="BodyText"/>
      </w:pPr>
      <w:r>
        <w:br w:type="page"/>
      </w:r>
    </w:p>
    <w:p w14:paraId="12F994C9" w14:textId="301E6823" w:rsidR="00DA46FC" w:rsidRDefault="00F64FB7" w:rsidP="00DA46FC">
      <w:pPr>
        <w:pStyle w:val="Heading1"/>
      </w:pPr>
      <w:bookmarkStart w:id="7" w:name="_Toc81388816"/>
      <w:r>
        <w:lastRenderedPageBreak/>
        <w:t>Call for submissions</w:t>
      </w:r>
      <w:bookmarkEnd w:id="7"/>
    </w:p>
    <w:p w14:paraId="421BF231" w14:textId="77777777" w:rsidR="00B13FC4" w:rsidRDefault="00B13FC4" w:rsidP="00B13FC4">
      <w:pPr>
        <w:pStyle w:val="BodyText"/>
        <w:rPr>
          <w:lang w:eastAsia="en-AU"/>
        </w:rPr>
      </w:pPr>
      <w:r>
        <w:rPr>
          <w:lang w:eastAsia="en-AU"/>
        </w:rPr>
        <w:t xml:space="preserve">Land Use Victoria invites your written comments on this Consultation Paper. </w:t>
      </w:r>
    </w:p>
    <w:p w14:paraId="45271712" w14:textId="77777777" w:rsidR="00B13FC4" w:rsidRDefault="00B13FC4" w:rsidP="00050032">
      <w:pPr>
        <w:pStyle w:val="Heading2"/>
      </w:pPr>
      <w:bookmarkStart w:id="8" w:name="_Toc81388817"/>
      <w:r>
        <w:t>How to make a submission</w:t>
      </w:r>
      <w:bookmarkEnd w:id="8"/>
      <w:r>
        <w:t xml:space="preserve"> </w:t>
      </w:r>
    </w:p>
    <w:p w14:paraId="07ACDC25" w14:textId="341C7A70" w:rsidR="00B13FC4" w:rsidRDefault="00B13FC4" w:rsidP="00B13FC4">
      <w:pPr>
        <w:pStyle w:val="BodyText"/>
        <w:rPr>
          <w:lang w:eastAsia="en-AU"/>
        </w:rPr>
      </w:pPr>
      <w:r>
        <w:rPr>
          <w:lang w:eastAsia="en-AU"/>
        </w:rPr>
        <w:t xml:space="preserve">Submissions should be emailed to </w:t>
      </w:r>
      <w:hyperlink r:id="rId49" w:history="1">
        <w:r w:rsidR="00AE325E" w:rsidRPr="00A64A80">
          <w:rPr>
            <w:rStyle w:val="Hyperlink"/>
            <w:lang w:eastAsia="en-AU"/>
          </w:rPr>
          <w:t>luv.consultation@de</w:t>
        </w:r>
        <w:r w:rsidR="00C96A9F">
          <w:rPr>
            <w:rStyle w:val="Hyperlink"/>
            <w:lang w:eastAsia="en-AU"/>
          </w:rPr>
          <w:t>lwp</w:t>
        </w:r>
        <w:r w:rsidR="00AE325E" w:rsidRPr="00A64A80">
          <w:rPr>
            <w:rStyle w:val="Hyperlink"/>
            <w:lang w:eastAsia="en-AU"/>
          </w:rPr>
          <w:t>.vic.gov.au</w:t>
        </w:r>
      </w:hyperlink>
      <w:r>
        <w:rPr>
          <w:lang w:eastAsia="en-AU"/>
        </w:rPr>
        <w:t xml:space="preserve">. </w:t>
      </w:r>
    </w:p>
    <w:p w14:paraId="0D861950" w14:textId="2AB1789E" w:rsidR="00B13FC4" w:rsidRDefault="00B13FC4" w:rsidP="00B13FC4">
      <w:pPr>
        <w:pStyle w:val="BodyText"/>
        <w:rPr>
          <w:lang w:eastAsia="en-AU"/>
        </w:rPr>
      </w:pPr>
      <w:r>
        <w:rPr>
          <w:lang w:eastAsia="en-AU"/>
        </w:rPr>
        <w:t xml:space="preserve">There is no particular format that submissions need to follow.  </w:t>
      </w:r>
      <w:r w:rsidR="00242872">
        <w:rPr>
          <w:lang w:eastAsia="en-AU"/>
        </w:rPr>
        <w:t xml:space="preserve">However, </w:t>
      </w:r>
      <w:r w:rsidR="006A3436">
        <w:rPr>
          <w:lang w:eastAsia="en-AU"/>
        </w:rPr>
        <w:t xml:space="preserve">you </w:t>
      </w:r>
      <w:r>
        <w:rPr>
          <w:lang w:eastAsia="en-AU"/>
        </w:rPr>
        <w:t>may wish to address the consultation questions listed in this paper</w:t>
      </w:r>
      <w:r w:rsidR="00B23C92">
        <w:rPr>
          <w:lang w:eastAsia="en-AU"/>
        </w:rPr>
        <w:t xml:space="preserve"> at </w:t>
      </w:r>
      <w:r w:rsidR="00242872">
        <w:rPr>
          <w:lang w:eastAsia="en-AU"/>
        </w:rPr>
        <w:t>sections 4</w:t>
      </w:r>
      <w:r w:rsidR="0017080A">
        <w:rPr>
          <w:lang w:eastAsia="en-AU"/>
        </w:rPr>
        <w:t xml:space="preserve"> and</w:t>
      </w:r>
      <w:r w:rsidR="00242872">
        <w:rPr>
          <w:lang w:eastAsia="en-AU"/>
        </w:rPr>
        <w:t xml:space="preserve"> 5</w:t>
      </w:r>
      <w:r>
        <w:rPr>
          <w:lang w:eastAsia="en-AU"/>
        </w:rPr>
        <w:t xml:space="preserve">. </w:t>
      </w:r>
    </w:p>
    <w:p w14:paraId="6C85C96F" w14:textId="413EFDBC" w:rsidR="00B13FC4" w:rsidRDefault="00B13FC4" w:rsidP="00B13FC4">
      <w:pPr>
        <w:pStyle w:val="BodyText"/>
        <w:rPr>
          <w:lang w:eastAsia="en-AU"/>
        </w:rPr>
      </w:pPr>
      <w:r>
        <w:rPr>
          <w:lang w:eastAsia="en-AU"/>
        </w:rPr>
        <w:t xml:space="preserve">The closing date for submissions is </w:t>
      </w:r>
      <w:r w:rsidR="00601026">
        <w:rPr>
          <w:b/>
          <w:bCs/>
          <w:lang w:eastAsia="en-AU"/>
        </w:rPr>
        <w:t>1 November 2021</w:t>
      </w:r>
      <w:r>
        <w:rPr>
          <w:lang w:eastAsia="en-AU"/>
        </w:rPr>
        <w:t xml:space="preserve">. </w:t>
      </w:r>
    </w:p>
    <w:p w14:paraId="638D8A14" w14:textId="77777777" w:rsidR="00B13FC4" w:rsidRDefault="00B13FC4" w:rsidP="00050032">
      <w:pPr>
        <w:pStyle w:val="Heading2"/>
      </w:pPr>
      <w:bookmarkStart w:id="9" w:name="_Toc81388818"/>
      <w:r>
        <w:t>Use of submissions</w:t>
      </w:r>
      <w:bookmarkEnd w:id="9"/>
    </w:p>
    <w:p w14:paraId="198DC369" w14:textId="4806614F" w:rsidR="00F64FB7" w:rsidRDefault="00B13FC4" w:rsidP="00B13FC4">
      <w:pPr>
        <w:pStyle w:val="BodyText"/>
        <w:rPr>
          <w:lang w:eastAsia="en-AU"/>
        </w:rPr>
      </w:pPr>
      <w:r>
        <w:rPr>
          <w:lang w:eastAsia="en-AU"/>
        </w:rPr>
        <w:t>Land Use Victoria will treat all submissions received as public documents</w:t>
      </w:r>
      <w:r w:rsidR="00BD4AEF">
        <w:rPr>
          <w:lang w:eastAsia="en-AU"/>
        </w:rPr>
        <w:t>, unless requested otherwise</w:t>
      </w:r>
      <w:r>
        <w:rPr>
          <w:lang w:eastAsia="en-AU"/>
        </w:rPr>
        <w:t>.  Land Use Victoria reserves the right to make submissions (in part or in full) available to other parties and the general public.</w:t>
      </w:r>
    </w:p>
    <w:p w14:paraId="56666343" w14:textId="31F99303" w:rsidR="00050032" w:rsidRDefault="00050032" w:rsidP="00B13FC4">
      <w:pPr>
        <w:pStyle w:val="BodyText"/>
        <w:rPr>
          <w:lang w:eastAsia="en-AU"/>
        </w:rPr>
      </w:pPr>
    </w:p>
    <w:p w14:paraId="2588C4ED" w14:textId="55BD3A7D" w:rsidR="00050032" w:rsidRDefault="00050032" w:rsidP="00050032">
      <w:pPr>
        <w:pStyle w:val="Heading1"/>
      </w:pPr>
      <w:bookmarkStart w:id="10" w:name="_Toc81388819"/>
      <w:r>
        <w:t>Introduction</w:t>
      </w:r>
      <w:bookmarkEnd w:id="10"/>
    </w:p>
    <w:p w14:paraId="569CBC00" w14:textId="37CFF4BB" w:rsidR="00D41BB5" w:rsidRDefault="00D41BB5" w:rsidP="00D41BB5">
      <w:pPr>
        <w:pStyle w:val="BodyText"/>
        <w:rPr>
          <w:lang w:eastAsia="en-AU"/>
        </w:rPr>
      </w:pPr>
      <w:r>
        <w:rPr>
          <w:lang w:eastAsia="en-AU"/>
        </w:rPr>
        <w:t xml:space="preserve">This Consultation Paper proposes options </w:t>
      </w:r>
      <w:r w:rsidR="008024F5">
        <w:rPr>
          <w:lang w:eastAsia="en-AU"/>
        </w:rPr>
        <w:t>for</w:t>
      </w:r>
      <w:r>
        <w:rPr>
          <w:lang w:eastAsia="en-AU"/>
        </w:rPr>
        <w:t xml:space="preserve"> the next step in </w:t>
      </w:r>
      <w:r w:rsidR="00055561">
        <w:rPr>
          <w:lang w:eastAsia="en-AU"/>
        </w:rPr>
        <w:t>the</w:t>
      </w:r>
      <w:r>
        <w:rPr>
          <w:lang w:eastAsia="en-AU"/>
        </w:rPr>
        <w:t xml:space="preserve"> transformation towards 100</w:t>
      </w:r>
      <w:r w:rsidR="00D55AD2">
        <w:rPr>
          <w:lang w:eastAsia="en-AU"/>
        </w:rPr>
        <w:t> per</w:t>
      </w:r>
      <w:r w:rsidR="00250581">
        <w:rPr>
          <w:lang w:eastAsia="en-AU"/>
        </w:rPr>
        <w:t> cent</w:t>
      </w:r>
      <w:r>
        <w:rPr>
          <w:lang w:eastAsia="en-AU"/>
        </w:rPr>
        <w:t xml:space="preserve"> digital</w:t>
      </w:r>
      <w:r w:rsidR="00853150">
        <w:rPr>
          <w:lang w:eastAsia="en-AU"/>
        </w:rPr>
        <w:t xml:space="preserve"> lodgment</w:t>
      </w:r>
      <w:r w:rsidR="00BD4AEF">
        <w:rPr>
          <w:lang w:eastAsia="en-AU"/>
        </w:rPr>
        <w:t xml:space="preserve"> of land transactions</w:t>
      </w:r>
      <w:r w:rsidR="00D63A1F">
        <w:rPr>
          <w:lang w:eastAsia="en-AU"/>
        </w:rPr>
        <w:t xml:space="preserve"> in Victoria</w:t>
      </w:r>
      <w:r w:rsidR="00250581">
        <w:rPr>
          <w:lang w:eastAsia="en-AU"/>
        </w:rPr>
        <w:t xml:space="preserve">.  </w:t>
      </w:r>
      <w:r>
        <w:rPr>
          <w:lang w:eastAsia="en-AU"/>
        </w:rPr>
        <w:t xml:space="preserve">None of the options will require legislative changes.  </w:t>
      </w:r>
    </w:p>
    <w:p w14:paraId="55E53EF0" w14:textId="107F9399" w:rsidR="00D41BB5" w:rsidRDefault="000A18AC" w:rsidP="00D41BB5">
      <w:pPr>
        <w:pStyle w:val="BodyText"/>
        <w:rPr>
          <w:lang w:eastAsia="en-AU"/>
        </w:rPr>
      </w:pPr>
      <w:r>
        <w:rPr>
          <w:lang w:eastAsia="en-AU"/>
        </w:rPr>
        <w:t xml:space="preserve">In November 2013, LUV published </w:t>
      </w:r>
      <w:r w:rsidR="00D41BB5">
        <w:rPr>
          <w:lang w:eastAsia="en-AU"/>
        </w:rPr>
        <w:t xml:space="preserve">the Consultation Paper </w:t>
      </w:r>
      <w:hyperlink r:id="rId50" w:history="1">
        <w:r w:rsidR="006D6ADC" w:rsidRPr="00E43584">
          <w:rPr>
            <w:rStyle w:val="Hyperlink"/>
            <w:i/>
            <w:iCs/>
            <w:lang w:eastAsia="en-AU"/>
          </w:rPr>
          <w:t>“</w:t>
        </w:r>
        <w:r w:rsidR="006D6ADC" w:rsidRPr="003563C4">
          <w:rPr>
            <w:rStyle w:val="Hyperlink"/>
            <w:i/>
            <w:iCs/>
          </w:rPr>
          <w:t>Aligning paper and electronic conveyancing requirements</w:t>
        </w:r>
        <w:r w:rsidR="00E623AA" w:rsidRPr="00E43584">
          <w:rPr>
            <w:rStyle w:val="Hyperlink"/>
            <w:i/>
            <w:iCs/>
          </w:rPr>
          <w:t>”</w:t>
        </w:r>
      </w:hyperlink>
      <w:r w:rsidR="006D6ADC" w:rsidDel="006D6ADC">
        <w:rPr>
          <w:lang w:eastAsia="en-AU"/>
        </w:rPr>
        <w:t xml:space="preserve"> </w:t>
      </w:r>
      <w:r w:rsidR="00CA2BC1">
        <w:rPr>
          <w:lang w:eastAsia="en-AU"/>
        </w:rPr>
        <w:t xml:space="preserve">. At the time, </w:t>
      </w:r>
      <w:r w:rsidR="00D41BB5">
        <w:rPr>
          <w:lang w:eastAsia="en-AU"/>
        </w:rPr>
        <w:t xml:space="preserve">only a small percentage of conveyancing transactions were completed electronically. </w:t>
      </w:r>
      <w:r w:rsidR="00250581">
        <w:rPr>
          <w:lang w:eastAsia="en-AU"/>
        </w:rPr>
        <w:t xml:space="preserve"> </w:t>
      </w:r>
      <w:r w:rsidR="00D41BB5">
        <w:rPr>
          <w:lang w:eastAsia="en-AU"/>
        </w:rPr>
        <w:t>Today, 97 per cent of transactions are lodged electronically</w:t>
      </w:r>
      <w:r w:rsidR="00250581">
        <w:rPr>
          <w:lang w:eastAsia="en-AU"/>
        </w:rPr>
        <w:t xml:space="preserve">.  </w:t>
      </w:r>
      <w:r w:rsidR="00D41BB5">
        <w:rPr>
          <w:lang w:eastAsia="en-AU"/>
        </w:rPr>
        <w:t xml:space="preserve">This is expected to further increase as the final tranche of transactions become operational in the near future. </w:t>
      </w:r>
    </w:p>
    <w:p w14:paraId="5779AA9F" w14:textId="7DB5EB26" w:rsidR="00050032" w:rsidRDefault="00D41BB5" w:rsidP="00D41BB5">
      <w:pPr>
        <w:pStyle w:val="BodyText"/>
        <w:rPr>
          <w:lang w:eastAsia="en-AU"/>
        </w:rPr>
      </w:pPr>
      <w:r>
        <w:rPr>
          <w:lang w:eastAsia="en-AU"/>
        </w:rPr>
        <w:t xml:space="preserve">This Consultation Paper </w:t>
      </w:r>
      <w:r w:rsidR="00396B99" w:rsidRPr="00396B99">
        <w:rPr>
          <w:lang w:eastAsia="en-AU"/>
        </w:rPr>
        <w:t>presents options to accommodate the small number of conveyancing transactions that may still need to be completed in paper in the future, where parties are non-represented</w:t>
      </w:r>
      <w:r w:rsidR="00396B99">
        <w:rPr>
          <w:lang w:eastAsia="en-AU"/>
        </w:rPr>
        <w:t xml:space="preserve">. </w:t>
      </w:r>
      <w:r w:rsidR="00396B99" w:rsidRPr="00396B99">
        <w:rPr>
          <w:lang w:eastAsia="en-AU"/>
        </w:rPr>
        <w:t xml:space="preserve">This paper also </w:t>
      </w:r>
      <w:r>
        <w:rPr>
          <w:lang w:eastAsia="en-AU"/>
        </w:rPr>
        <w:t>considers the options available to deal with certificates of title for all property transactions, both paper and electronic, so that the integrity of the Register of land is maintained</w:t>
      </w:r>
      <w:r w:rsidR="00250581">
        <w:rPr>
          <w:lang w:eastAsia="en-AU"/>
        </w:rPr>
        <w:t>.</w:t>
      </w:r>
    </w:p>
    <w:p w14:paraId="1E48E4BA" w14:textId="6B090A51" w:rsidR="00D41BB5" w:rsidRDefault="00D41BB5" w:rsidP="00D41BB5">
      <w:pPr>
        <w:pStyle w:val="BodyText"/>
        <w:rPr>
          <w:lang w:eastAsia="en-AU"/>
        </w:rPr>
      </w:pPr>
    </w:p>
    <w:p w14:paraId="373D6EB5" w14:textId="3E7B8C0A" w:rsidR="00D41BB5" w:rsidRDefault="00D41BB5" w:rsidP="00D41BB5">
      <w:pPr>
        <w:pStyle w:val="Heading1"/>
      </w:pPr>
      <w:bookmarkStart w:id="11" w:name="_Toc81388820"/>
      <w:r>
        <w:t>Non-represented parties</w:t>
      </w:r>
      <w:bookmarkEnd w:id="11"/>
    </w:p>
    <w:p w14:paraId="24B81E2C" w14:textId="241F843B" w:rsidR="00986180" w:rsidRDefault="00986180" w:rsidP="00986180">
      <w:pPr>
        <w:pStyle w:val="Heading2"/>
      </w:pPr>
      <w:bookmarkStart w:id="12" w:name="_Toc81388821"/>
      <w:r>
        <w:t>What is proposed?</w:t>
      </w:r>
      <w:bookmarkEnd w:id="12"/>
    </w:p>
    <w:p w14:paraId="78FCB3AA" w14:textId="2310BCF0" w:rsidR="00FB4B2E" w:rsidRDefault="00FB4B2E" w:rsidP="00FB4B2E">
      <w:pPr>
        <w:pStyle w:val="BodyText"/>
        <w:rPr>
          <w:lang w:eastAsia="en-AU"/>
        </w:rPr>
      </w:pPr>
      <w:r>
        <w:rPr>
          <w:lang w:eastAsia="en-AU"/>
        </w:rPr>
        <w:t xml:space="preserve">A non-represented party is a party </w:t>
      </w:r>
      <w:r w:rsidR="00BF663E">
        <w:rPr>
          <w:lang w:eastAsia="en-AU"/>
        </w:rPr>
        <w:t xml:space="preserve">to a conveyancing transaction </w:t>
      </w:r>
      <w:r>
        <w:rPr>
          <w:lang w:eastAsia="en-AU"/>
        </w:rPr>
        <w:t xml:space="preserve">who is not represented by a conveyancer or lawyer.  Non-represented parties include individuals, commercial or government entities, owners corporation managers, non-bank lenders and property developers. </w:t>
      </w:r>
    </w:p>
    <w:p w14:paraId="118573B3" w14:textId="616D5020" w:rsidR="00FB4B2E" w:rsidRDefault="00FB4B2E" w:rsidP="00FB4B2E">
      <w:pPr>
        <w:pStyle w:val="BodyText"/>
        <w:rPr>
          <w:lang w:eastAsia="en-AU"/>
        </w:rPr>
      </w:pPr>
      <w:r>
        <w:rPr>
          <w:lang w:eastAsia="en-AU"/>
        </w:rPr>
        <w:t>In order to transact with land, a non-represented party is required to have their identity verified</w:t>
      </w:r>
      <w:r w:rsidR="00F0237A">
        <w:rPr>
          <w:lang w:eastAsia="en-AU"/>
        </w:rPr>
        <w:t>,</w:t>
      </w:r>
      <w:r>
        <w:rPr>
          <w:lang w:eastAsia="en-AU"/>
        </w:rPr>
        <w:t xml:space="preserve"> and the execution of their paper conveyancing transaction witnessed</w:t>
      </w:r>
      <w:r w:rsidR="003F05EC">
        <w:rPr>
          <w:lang w:eastAsia="en-AU"/>
        </w:rPr>
        <w:t>,</w:t>
      </w:r>
      <w:r>
        <w:rPr>
          <w:lang w:eastAsia="en-AU"/>
        </w:rPr>
        <w:t xml:space="preserve"> by Australia Post</w:t>
      </w:r>
      <w:r w:rsidR="00250581">
        <w:rPr>
          <w:lang w:eastAsia="en-AU"/>
        </w:rPr>
        <w:t xml:space="preserve">.  </w:t>
      </w:r>
      <w:r>
        <w:rPr>
          <w:lang w:eastAsia="en-AU"/>
        </w:rPr>
        <w:t xml:space="preserve">These measures ensure that the identity of the party transacting is verified by an approved third party and the risk of </w:t>
      </w:r>
      <w:r w:rsidR="005752EF">
        <w:rPr>
          <w:lang w:eastAsia="en-AU"/>
        </w:rPr>
        <w:t>unauthorised</w:t>
      </w:r>
      <w:r w:rsidR="00AC7A94">
        <w:rPr>
          <w:lang w:eastAsia="en-AU"/>
        </w:rPr>
        <w:t xml:space="preserve"> </w:t>
      </w:r>
      <w:r>
        <w:rPr>
          <w:lang w:eastAsia="en-AU"/>
        </w:rPr>
        <w:t xml:space="preserve">activity is reduced. </w:t>
      </w:r>
    </w:p>
    <w:p w14:paraId="47B46614" w14:textId="0EA668A2" w:rsidR="00FB4B2E" w:rsidRDefault="00FB4B2E" w:rsidP="00FB4B2E">
      <w:pPr>
        <w:pStyle w:val="BodyText"/>
        <w:rPr>
          <w:lang w:eastAsia="en-AU"/>
        </w:rPr>
      </w:pPr>
      <w:r>
        <w:rPr>
          <w:lang w:eastAsia="en-AU"/>
        </w:rPr>
        <w:t>Currently, applications lodged by individuals represent only 0.2 per cent of total volumes</w:t>
      </w:r>
      <w:r w:rsidR="00250581">
        <w:rPr>
          <w:lang w:eastAsia="en-AU"/>
        </w:rPr>
        <w:t xml:space="preserve">.  </w:t>
      </w:r>
      <w:r>
        <w:rPr>
          <w:lang w:eastAsia="en-AU"/>
        </w:rPr>
        <w:t xml:space="preserve">In the majority of </w:t>
      </w:r>
      <w:r w:rsidR="005C2D2C">
        <w:rPr>
          <w:lang w:eastAsia="en-AU"/>
        </w:rPr>
        <w:t xml:space="preserve">these </w:t>
      </w:r>
      <w:r>
        <w:rPr>
          <w:lang w:eastAsia="en-AU"/>
        </w:rPr>
        <w:t>applications there are significant technical flaws</w:t>
      </w:r>
      <w:r w:rsidR="00250581">
        <w:rPr>
          <w:lang w:eastAsia="en-AU"/>
        </w:rPr>
        <w:t xml:space="preserve">.  </w:t>
      </w:r>
      <w:r>
        <w:rPr>
          <w:lang w:eastAsia="en-AU"/>
        </w:rPr>
        <w:t>Required documents are not lodged or are misplaced, forms are completed incorrectly, or verification of identity has not been carried out</w:t>
      </w:r>
      <w:r w:rsidR="00250581">
        <w:rPr>
          <w:lang w:eastAsia="en-AU"/>
        </w:rPr>
        <w:t xml:space="preserve">.  </w:t>
      </w:r>
      <w:r>
        <w:rPr>
          <w:lang w:eastAsia="en-AU"/>
        </w:rPr>
        <w:t>Significant work and cost are required to either ensure an application is lodged in registrable form or further applications lodged to remedy errors</w:t>
      </w:r>
      <w:r w:rsidR="00250581">
        <w:rPr>
          <w:lang w:eastAsia="en-AU"/>
        </w:rPr>
        <w:t xml:space="preserve">.  </w:t>
      </w:r>
    </w:p>
    <w:p w14:paraId="6EBCF51D" w14:textId="7F9167A1" w:rsidR="00FB4B2E" w:rsidRDefault="00FB4B2E" w:rsidP="00FB4B2E">
      <w:pPr>
        <w:pStyle w:val="BodyText"/>
        <w:rPr>
          <w:lang w:eastAsia="en-AU"/>
        </w:rPr>
      </w:pPr>
      <w:r>
        <w:rPr>
          <w:lang w:eastAsia="en-AU"/>
        </w:rPr>
        <w:lastRenderedPageBreak/>
        <w:t xml:space="preserve">To improve efficiency, the Registrar </w:t>
      </w:r>
      <w:r w:rsidR="004E7314">
        <w:rPr>
          <w:lang w:eastAsia="en-AU"/>
        </w:rPr>
        <w:t xml:space="preserve">of Titles (Registrar) </w:t>
      </w:r>
      <w:r>
        <w:rPr>
          <w:lang w:eastAsia="en-AU"/>
        </w:rPr>
        <w:t>seeks to reduce the range of applications that can be made by a non-represented party</w:t>
      </w:r>
      <w:r w:rsidR="00250581">
        <w:rPr>
          <w:lang w:eastAsia="en-AU"/>
        </w:rPr>
        <w:t xml:space="preserve">.  </w:t>
      </w:r>
      <w:r>
        <w:rPr>
          <w:lang w:eastAsia="en-AU"/>
        </w:rPr>
        <w:t xml:space="preserve">The types of applications are limited in complexity and do not necessarily require technical expertise. </w:t>
      </w:r>
    </w:p>
    <w:p w14:paraId="21EE15C9" w14:textId="49A2E0F4" w:rsidR="00FD6773" w:rsidRDefault="00FD6773" w:rsidP="00FD6773">
      <w:pPr>
        <w:pStyle w:val="BodyText"/>
        <w:rPr>
          <w:lang w:eastAsia="en-AU"/>
        </w:rPr>
      </w:pPr>
      <w:r>
        <w:rPr>
          <w:lang w:eastAsia="en-AU"/>
        </w:rPr>
        <w:t xml:space="preserve">Under the proposal, the following </w:t>
      </w:r>
      <w:r w:rsidR="004B43C3">
        <w:rPr>
          <w:lang w:eastAsia="en-AU"/>
        </w:rPr>
        <w:t>transaction types</w:t>
      </w:r>
      <w:r>
        <w:rPr>
          <w:lang w:eastAsia="en-AU"/>
        </w:rPr>
        <w:t xml:space="preserve"> will continue to be available to be lodged by non-represented parties:</w:t>
      </w:r>
    </w:p>
    <w:p w14:paraId="45C68182" w14:textId="4D963382" w:rsidR="00FD6773" w:rsidRPr="006F4096" w:rsidRDefault="00FD6773" w:rsidP="00DC1724">
      <w:pPr>
        <w:pStyle w:val="ListBullet"/>
        <w:tabs>
          <w:tab w:val="clear" w:pos="340"/>
        </w:tabs>
        <w:ind w:left="397" w:hanging="397"/>
      </w:pPr>
      <w:r w:rsidRPr="006F4096">
        <w:t>Discharge of mortgage</w:t>
      </w:r>
      <w:r w:rsidR="00D91C07">
        <w:t xml:space="preserve"> (must be lodged by the mortgagee)</w:t>
      </w:r>
    </w:p>
    <w:p w14:paraId="6B633420" w14:textId="1D281406" w:rsidR="00FD6773" w:rsidRPr="006F4096" w:rsidRDefault="00FD6773" w:rsidP="00DC1724">
      <w:pPr>
        <w:pStyle w:val="ListBullet"/>
        <w:tabs>
          <w:tab w:val="clear" w:pos="340"/>
        </w:tabs>
        <w:ind w:left="397" w:hanging="397"/>
      </w:pPr>
      <w:r w:rsidRPr="006F4096">
        <w:t>Survivorship</w:t>
      </w:r>
      <w:r w:rsidR="00BB1BAB">
        <w:t xml:space="preserve"> application</w:t>
      </w:r>
    </w:p>
    <w:p w14:paraId="57D39454" w14:textId="393E7C82" w:rsidR="00FD6773" w:rsidRPr="006F4096" w:rsidRDefault="00FD6773" w:rsidP="00DC1724">
      <w:pPr>
        <w:pStyle w:val="ListBullet"/>
        <w:tabs>
          <w:tab w:val="clear" w:pos="340"/>
        </w:tabs>
        <w:ind w:left="397" w:hanging="397"/>
      </w:pPr>
      <w:r w:rsidRPr="006F4096">
        <w:t>Transfer – non</w:t>
      </w:r>
      <w:r w:rsidR="00A7287B">
        <w:t>-</w:t>
      </w:r>
      <w:r w:rsidRPr="006F4096">
        <w:t>monetary e.g. gift, change of manner of holding, devise under a will</w:t>
      </w:r>
    </w:p>
    <w:p w14:paraId="6AEE3926" w14:textId="781FB824" w:rsidR="00FD6773" w:rsidRPr="006F4096" w:rsidRDefault="00FD6773" w:rsidP="00DC1724">
      <w:pPr>
        <w:pStyle w:val="ListBullet"/>
        <w:tabs>
          <w:tab w:val="clear" w:pos="340"/>
        </w:tabs>
        <w:ind w:left="397" w:hanging="397"/>
      </w:pPr>
      <w:r w:rsidRPr="006F4096">
        <w:t>Legal personal representative</w:t>
      </w:r>
      <w:r w:rsidR="00982FD7">
        <w:t xml:space="preserve"> application</w:t>
      </w:r>
    </w:p>
    <w:p w14:paraId="50135074" w14:textId="77777777" w:rsidR="00FD6773" w:rsidRPr="00D91C07" w:rsidRDefault="00FD6773" w:rsidP="00DC1724">
      <w:pPr>
        <w:pStyle w:val="ListBullet"/>
        <w:tabs>
          <w:tab w:val="clear" w:pos="340"/>
        </w:tabs>
        <w:ind w:left="397" w:hanging="397"/>
      </w:pPr>
      <w:r w:rsidRPr="00D91C07">
        <w:t xml:space="preserve">Caveat </w:t>
      </w:r>
    </w:p>
    <w:p w14:paraId="1002507B" w14:textId="77777777" w:rsidR="00FD6773" w:rsidRPr="00267B6B" w:rsidRDefault="00FD6773" w:rsidP="00DC1724">
      <w:pPr>
        <w:pStyle w:val="ListBullet"/>
        <w:tabs>
          <w:tab w:val="clear" w:pos="340"/>
        </w:tabs>
        <w:ind w:left="397" w:hanging="397"/>
      </w:pPr>
      <w:r w:rsidRPr="003C74E3">
        <w:t>Withdrawal of caveat</w:t>
      </w:r>
    </w:p>
    <w:p w14:paraId="68209443" w14:textId="089CC623" w:rsidR="00986180" w:rsidRDefault="00FB4B2E" w:rsidP="00FB4B2E">
      <w:pPr>
        <w:pStyle w:val="BodyText"/>
        <w:rPr>
          <w:lang w:eastAsia="en-AU"/>
        </w:rPr>
      </w:pPr>
      <w:r>
        <w:rPr>
          <w:lang w:eastAsia="en-AU"/>
        </w:rPr>
        <w:t xml:space="preserve">These </w:t>
      </w:r>
      <w:r w:rsidR="004B43C3">
        <w:rPr>
          <w:lang w:eastAsia="en-AU"/>
        </w:rPr>
        <w:t>transaction types</w:t>
      </w:r>
      <w:r>
        <w:rPr>
          <w:lang w:eastAsia="en-AU"/>
        </w:rPr>
        <w:t xml:space="preserve"> represent approximately 70</w:t>
      </w:r>
      <w:r w:rsidR="00250581">
        <w:rPr>
          <w:lang w:eastAsia="en-AU"/>
        </w:rPr>
        <w:t> per cent</w:t>
      </w:r>
      <w:r>
        <w:rPr>
          <w:lang w:eastAsia="en-AU"/>
        </w:rPr>
        <w:t xml:space="preserve"> of the </w:t>
      </w:r>
      <w:r w:rsidR="00381114">
        <w:rPr>
          <w:lang w:eastAsia="en-AU"/>
        </w:rPr>
        <w:t xml:space="preserve">current </w:t>
      </w:r>
      <w:r>
        <w:rPr>
          <w:lang w:eastAsia="en-AU"/>
        </w:rPr>
        <w:t>volume lodged by non-represented parties</w:t>
      </w:r>
      <w:r w:rsidR="00250581">
        <w:rPr>
          <w:lang w:eastAsia="en-AU"/>
        </w:rPr>
        <w:t xml:space="preserve">.  </w:t>
      </w:r>
    </w:p>
    <w:p w14:paraId="3EB689A2" w14:textId="094E0584" w:rsidR="00140254" w:rsidRDefault="00D7393E" w:rsidP="00986180">
      <w:pPr>
        <w:pStyle w:val="BodyText"/>
        <w:rPr>
          <w:lang w:eastAsia="en-AU"/>
        </w:rPr>
      </w:pPr>
      <w:bookmarkStart w:id="13" w:name="ReturnHere"/>
      <w:bookmarkEnd w:id="13"/>
      <w:r w:rsidRPr="00D7393E">
        <w:rPr>
          <w:lang w:eastAsia="en-AU"/>
        </w:rPr>
        <w:t>Legislative amendment will not be required to support this proposal</w:t>
      </w:r>
      <w:r w:rsidR="00250581">
        <w:rPr>
          <w:lang w:eastAsia="en-AU"/>
        </w:rPr>
        <w:t xml:space="preserve">. </w:t>
      </w:r>
      <w:r w:rsidR="00765BF3">
        <w:rPr>
          <w:lang w:eastAsia="en-AU"/>
        </w:rPr>
        <w:t xml:space="preserve"> </w:t>
      </w:r>
      <w:r w:rsidR="00AF13D6">
        <w:rPr>
          <w:lang w:eastAsia="en-AU"/>
        </w:rPr>
        <w:t xml:space="preserve">There </w:t>
      </w:r>
      <w:r w:rsidR="00F67C99">
        <w:rPr>
          <w:lang w:eastAsia="en-AU"/>
        </w:rPr>
        <w:t xml:space="preserve">are </w:t>
      </w:r>
      <w:r w:rsidR="00AF13D6">
        <w:rPr>
          <w:lang w:eastAsia="en-AU"/>
        </w:rPr>
        <w:t>exception</w:t>
      </w:r>
      <w:r w:rsidR="00F67C99">
        <w:rPr>
          <w:lang w:eastAsia="en-AU"/>
        </w:rPr>
        <w:t>s</w:t>
      </w:r>
      <w:r w:rsidR="00AF13D6">
        <w:rPr>
          <w:lang w:eastAsia="en-AU"/>
        </w:rPr>
        <w:t xml:space="preserve"> in the </w:t>
      </w:r>
      <w:hyperlink r:id="rId51" w:history="1">
        <w:r w:rsidR="00AF13D6" w:rsidRPr="00D24389">
          <w:rPr>
            <w:rStyle w:val="Hyperlink"/>
            <w:lang w:eastAsia="en-AU"/>
          </w:rPr>
          <w:t>Registrar’s Requirements for Paper Conveyancing Transactions</w:t>
        </w:r>
      </w:hyperlink>
      <w:r w:rsidR="00250581">
        <w:rPr>
          <w:lang w:eastAsia="en-AU"/>
        </w:rPr>
        <w:t xml:space="preserve"> </w:t>
      </w:r>
      <w:r w:rsidR="00B25BBB">
        <w:rPr>
          <w:lang w:eastAsia="en-AU"/>
        </w:rPr>
        <w:t xml:space="preserve">that allow non-represented parties to lodge </w:t>
      </w:r>
      <w:r w:rsidR="00D10548">
        <w:rPr>
          <w:lang w:eastAsia="en-AU"/>
        </w:rPr>
        <w:t xml:space="preserve">any transaction type. </w:t>
      </w:r>
      <w:r w:rsidR="00765BF3">
        <w:rPr>
          <w:lang w:eastAsia="en-AU"/>
        </w:rPr>
        <w:t xml:space="preserve"> </w:t>
      </w:r>
      <w:r w:rsidR="00D10548">
        <w:rPr>
          <w:lang w:eastAsia="en-AU"/>
        </w:rPr>
        <w:t>To implement this proposal, a</w:t>
      </w:r>
      <w:r w:rsidRPr="00D7393E">
        <w:rPr>
          <w:lang w:eastAsia="en-AU"/>
        </w:rPr>
        <w:t xml:space="preserve">n amendment of the Registrar’s Requirements for Paper Conveyancing Transactions will be </w:t>
      </w:r>
      <w:r w:rsidR="006F3852">
        <w:rPr>
          <w:lang w:eastAsia="en-AU"/>
        </w:rPr>
        <w:t>necessary.</w:t>
      </w:r>
      <w:r w:rsidR="009836C1">
        <w:rPr>
          <w:lang w:eastAsia="en-AU"/>
        </w:rPr>
        <w:t xml:space="preserve"> </w:t>
      </w:r>
      <w:r w:rsidR="00892B62">
        <w:rPr>
          <w:lang w:eastAsia="en-AU"/>
        </w:rPr>
        <w:t xml:space="preserve"> </w:t>
      </w:r>
      <w:r w:rsidR="009836C1">
        <w:rPr>
          <w:lang w:eastAsia="en-AU"/>
        </w:rPr>
        <w:t>The amendment will</w:t>
      </w:r>
      <w:r w:rsidR="007B2E03">
        <w:rPr>
          <w:lang w:eastAsia="en-AU"/>
        </w:rPr>
        <w:t xml:space="preserve"> </w:t>
      </w:r>
      <w:r w:rsidR="009522A4">
        <w:rPr>
          <w:lang w:eastAsia="en-AU"/>
        </w:rPr>
        <w:t xml:space="preserve">mean </w:t>
      </w:r>
      <w:r w:rsidR="00794BC1">
        <w:rPr>
          <w:lang w:eastAsia="en-AU"/>
        </w:rPr>
        <w:t xml:space="preserve">that non-represented parties will only be able to lodge the six transaction types </w:t>
      </w:r>
      <w:r w:rsidR="00244490">
        <w:rPr>
          <w:lang w:eastAsia="en-AU"/>
        </w:rPr>
        <w:t xml:space="preserve">listed </w:t>
      </w:r>
      <w:r w:rsidR="00794BC1">
        <w:rPr>
          <w:lang w:eastAsia="en-AU"/>
        </w:rPr>
        <w:t>above</w:t>
      </w:r>
      <w:r w:rsidR="009836C1">
        <w:rPr>
          <w:lang w:eastAsia="en-AU"/>
        </w:rPr>
        <w:t xml:space="preserve">. </w:t>
      </w:r>
      <w:r w:rsidR="00892B62">
        <w:rPr>
          <w:lang w:eastAsia="en-AU"/>
        </w:rPr>
        <w:t xml:space="preserve"> </w:t>
      </w:r>
      <w:r w:rsidR="009836C1">
        <w:rPr>
          <w:lang w:eastAsia="en-AU"/>
        </w:rPr>
        <w:t>The amendment will take effect</w:t>
      </w:r>
      <w:r w:rsidR="00C119F6">
        <w:rPr>
          <w:lang w:eastAsia="en-AU"/>
        </w:rPr>
        <w:t xml:space="preserve"> </w:t>
      </w:r>
      <w:r w:rsidRPr="00D7393E">
        <w:rPr>
          <w:lang w:eastAsia="en-AU"/>
        </w:rPr>
        <w:t>from a specified date.</w:t>
      </w:r>
    </w:p>
    <w:p w14:paraId="241D68BC" w14:textId="25607F7D" w:rsidR="00073BEA" w:rsidRDefault="00073BEA" w:rsidP="00986180">
      <w:pPr>
        <w:pStyle w:val="BodyText"/>
        <w:rPr>
          <w:lang w:eastAsia="en-AU"/>
        </w:rPr>
      </w:pPr>
    </w:p>
    <w:p w14:paraId="727AF831" w14:textId="418D2BC4" w:rsidR="00D7393E" w:rsidRDefault="00D7393E" w:rsidP="00D7393E">
      <w:pPr>
        <w:pStyle w:val="Heading2"/>
      </w:pPr>
      <w:bookmarkStart w:id="14" w:name="_Toc81388822"/>
      <w:r>
        <w:t>Rationale for the proposal</w:t>
      </w:r>
      <w:bookmarkEnd w:id="14"/>
    </w:p>
    <w:p w14:paraId="5097286D" w14:textId="34A65E6E" w:rsidR="003A78D3" w:rsidRDefault="003A78D3" w:rsidP="003A78D3">
      <w:pPr>
        <w:pStyle w:val="BodyText"/>
        <w:rPr>
          <w:lang w:eastAsia="en-AU"/>
        </w:rPr>
      </w:pPr>
      <w:r>
        <w:rPr>
          <w:lang w:eastAsia="en-AU"/>
        </w:rPr>
        <w:t xml:space="preserve">The proposed changes are needed to create greater efficiencies and to </w:t>
      </w:r>
      <w:r w:rsidR="00F00E80">
        <w:rPr>
          <w:lang w:eastAsia="en-AU"/>
        </w:rPr>
        <w:t>reduce</w:t>
      </w:r>
      <w:r>
        <w:rPr>
          <w:lang w:eastAsia="en-AU"/>
        </w:rPr>
        <w:t xml:space="preserve"> the risk of unauthorised </w:t>
      </w:r>
      <w:r w:rsidR="005752EF">
        <w:rPr>
          <w:lang w:eastAsia="en-AU"/>
        </w:rPr>
        <w:t xml:space="preserve">or inappropriate </w:t>
      </w:r>
      <w:r>
        <w:rPr>
          <w:lang w:eastAsia="en-AU"/>
        </w:rPr>
        <w:t xml:space="preserve">paper conveyancing transactions being </w:t>
      </w:r>
      <w:r w:rsidR="005752EF">
        <w:rPr>
          <w:lang w:eastAsia="en-AU"/>
        </w:rPr>
        <w:t>lodged</w:t>
      </w:r>
      <w:r w:rsidR="00250581">
        <w:rPr>
          <w:lang w:eastAsia="en-AU"/>
        </w:rPr>
        <w:t xml:space="preserve">.  </w:t>
      </w:r>
      <w:r>
        <w:rPr>
          <w:lang w:eastAsia="en-AU"/>
        </w:rPr>
        <w:t xml:space="preserve">Lodgments by non-represented parties tend to be more frequently refused or requisitioned (approximately 70 per cent), increasing the cost to customers and processing time taken by each application. </w:t>
      </w:r>
    </w:p>
    <w:p w14:paraId="51F6BFE7" w14:textId="77777777" w:rsidR="003A78D3" w:rsidRDefault="003A78D3" w:rsidP="003A78D3">
      <w:pPr>
        <w:pStyle w:val="Heading3"/>
      </w:pPr>
      <w:bookmarkStart w:id="15" w:name="_Toc81388823"/>
      <w:r>
        <w:t>Options</w:t>
      </w:r>
      <w:bookmarkEnd w:id="15"/>
    </w:p>
    <w:p w14:paraId="022CE6C0" w14:textId="36E85C66" w:rsidR="003A78D3" w:rsidRPr="00242872" w:rsidRDefault="003A78D3" w:rsidP="003A78D3">
      <w:pPr>
        <w:pStyle w:val="BodyText"/>
        <w:rPr>
          <w:i/>
          <w:iCs/>
          <w:u w:val="single"/>
          <w:lang w:eastAsia="en-AU"/>
        </w:rPr>
      </w:pPr>
      <w:r w:rsidRPr="00242872">
        <w:rPr>
          <w:i/>
          <w:iCs/>
          <w:u w:val="single"/>
          <w:lang w:eastAsia="en-AU"/>
        </w:rPr>
        <w:t xml:space="preserve">Option 1 – </w:t>
      </w:r>
      <w:r w:rsidR="00CA138E">
        <w:rPr>
          <w:i/>
          <w:iCs/>
          <w:u w:val="single"/>
          <w:lang w:eastAsia="en-AU"/>
        </w:rPr>
        <w:t>D</w:t>
      </w:r>
      <w:r w:rsidRPr="00242872">
        <w:rPr>
          <w:i/>
          <w:iCs/>
          <w:u w:val="single"/>
          <w:lang w:eastAsia="en-AU"/>
        </w:rPr>
        <w:t xml:space="preserve">o nothing and continue to permit non-represented parties to lodge all </w:t>
      </w:r>
      <w:r w:rsidR="008C3CCB">
        <w:rPr>
          <w:i/>
          <w:iCs/>
          <w:u w:val="single"/>
          <w:lang w:eastAsia="en-AU"/>
        </w:rPr>
        <w:t>transaction types</w:t>
      </w:r>
    </w:p>
    <w:p w14:paraId="0F9D0176" w14:textId="7A32ED39" w:rsidR="003A78D3" w:rsidRDefault="003A78D3" w:rsidP="003A78D3">
      <w:pPr>
        <w:pStyle w:val="BodyText"/>
        <w:rPr>
          <w:lang w:eastAsia="en-AU"/>
        </w:rPr>
      </w:pPr>
      <w:r>
        <w:rPr>
          <w:lang w:eastAsia="en-AU"/>
        </w:rPr>
        <w:t xml:space="preserve">This option does not support a fully </w:t>
      </w:r>
      <w:r w:rsidR="00CA62E0">
        <w:rPr>
          <w:lang w:eastAsia="en-AU"/>
        </w:rPr>
        <w:t>digital</w:t>
      </w:r>
      <w:r>
        <w:rPr>
          <w:lang w:eastAsia="en-AU"/>
        </w:rPr>
        <w:t xml:space="preserve"> system for electronic conveyancing transactions, nor does it create any process efficiencies.</w:t>
      </w:r>
    </w:p>
    <w:p w14:paraId="154DB7B5" w14:textId="77777777" w:rsidR="003A78D3" w:rsidRPr="00C50E06" w:rsidRDefault="003A78D3" w:rsidP="00A91726">
      <w:pPr>
        <w:pStyle w:val="BodyText"/>
        <w:keepNext/>
        <w:keepLines/>
        <w:rPr>
          <w:i/>
          <w:iCs/>
          <w:lang w:eastAsia="en-AU"/>
        </w:rPr>
      </w:pPr>
      <w:r w:rsidRPr="00C50E06">
        <w:rPr>
          <w:i/>
          <w:iCs/>
          <w:lang w:eastAsia="en-AU"/>
        </w:rPr>
        <w:t>Advantages:</w:t>
      </w:r>
    </w:p>
    <w:p w14:paraId="618D48D5" w14:textId="13E6F3A0" w:rsidR="003A78D3" w:rsidRDefault="003A78D3" w:rsidP="00433D98">
      <w:pPr>
        <w:pStyle w:val="ListBullet"/>
        <w:tabs>
          <w:tab w:val="clear" w:pos="340"/>
        </w:tabs>
        <w:ind w:left="397" w:hanging="397"/>
      </w:pPr>
      <w:r>
        <w:t>no procedural changes to internal and external processes, and</w:t>
      </w:r>
    </w:p>
    <w:p w14:paraId="0430086C" w14:textId="1E1D0E4E" w:rsidR="003A78D3" w:rsidRDefault="003A78D3" w:rsidP="00433D98">
      <w:pPr>
        <w:pStyle w:val="ListBullet"/>
        <w:tabs>
          <w:tab w:val="clear" w:pos="340"/>
        </w:tabs>
        <w:ind w:left="397" w:hanging="397"/>
      </w:pPr>
      <w:r>
        <w:t>no business system changes.</w:t>
      </w:r>
    </w:p>
    <w:p w14:paraId="41BFC012" w14:textId="77777777" w:rsidR="003A78D3" w:rsidRPr="00C50E06" w:rsidRDefault="003A78D3" w:rsidP="00A91726">
      <w:pPr>
        <w:pStyle w:val="BodyText"/>
        <w:keepNext/>
        <w:keepLines/>
        <w:rPr>
          <w:i/>
          <w:iCs/>
          <w:lang w:eastAsia="en-AU"/>
        </w:rPr>
      </w:pPr>
      <w:r w:rsidRPr="00C50E06">
        <w:rPr>
          <w:i/>
          <w:iCs/>
          <w:lang w:eastAsia="en-AU"/>
        </w:rPr>
        <w:t>Disadvantages:</w:t>
      </w:r>
    </w:p>
    <w:p w14:paraId="74384C27" w14:textId="60F96D03" w:rsidR="003A78D3" w:rsidRDefault="003A78D3" w:rsidP="00433D98">
      <w:pPr>
        <w:pStyle w:val="ListBullet"/>
        <w:tabs>
          <w:tab w:val="clear" w:pos="340"/>
        </w:tabs>
        <w:ind w:left="397" w:hanging="397"/>
      </w:pPr>
      <w:r>
        <w:t>it does not support electronic conveyancing and removal of paper certificates of title</w:t>
      </w:r>
    </w:p>
    <w:p w14:paraId="2ECE574D" w14:textId="0EC3A0D7" w:rsidR="003A78D3" w:rsidRDefault="00A368DB" w:rsidP="00433D98">
      <w:pPr>
        <w:pStyle w:val="ListBullet"/>
        <w:tabs>
          <w:tab w:val="clear" w:pos="340"/>
        </w:tabs>
        <w:ind w:left="397" w:hanging="397"/>
      </w:pPr>
      <w:r>
        <w:t>ongoing</w:t>
      </w:r>
      <w:r w:rsidR="003A78D3">
        <w:t xml:space="preserve"> resources will be required to maintain current levels of production, and</w:t>
      </w:r>
    </w:p>
    <w:p w14:paraId="3CF7E470" w14:textId="4A03C828" w:rsidR="003A78D3" w:rsidRDefault="003A78D3" w:rsidP="00174B2A">
      <w:pPr>
        <w:pStyle w:val="ListBullet"/>
        <w:tabs>
          <w:tab w:val="clear" w:pos="340"/>
        </w:tabs>
        <w:ind w:left="397" w:hanging="397"/>
      </w:pPr>
      <w:r>
        <w:t xml:space="preserve">there will likely be pressure to introduce high cost/low impact process improvements including increasing the amount of customer service provided to non-represented parties. </w:t>
      </w:r>
    </w:p>
    <w:p w14:paraId="0D0370C3" w14:textId="77777777" w:rsidR="003A78D3" w:rsidRDefault="003A78D3" w:rsidP="003A78D3">
      <w:pPr>
        <w:pStyle w:val="BodyText"/>
        <w:rPr>
          <w:lang w:eastAsia="en-AU"/>
        </w:rPr>
      </w:pPr>
    </w:p>
    <w:p w14:paraId="580994AC" w14:textId="0B2D7E57" w:rsidR="003A78D3" w:rsidRPr="00242872" w:rsidRDefault="003A78D3" w:rsidP="001E753E">
      <w:pPr>
        <w:pStyle w:val="BodyText"/>
        <w:keepNext/>
        <w:keepLines/>
        <w:rPr>
          <w:i/>
          <w:iCs/>
          <w:u w:val="single"/>
          <w:lang w:eastAsia="en-AU"/>
        </w:rPr>
      </w:pPr>
      <w:r w:rsidRPr="00242872">
        <w:rPr>
          <w:i/>
          <w:iCs/>
          <w:u w:val="single"/>
          <w:lang w:eastAsia="en-AU"/>
        </w:rPr>
        <w:lastRenderedPageBreak/>
        <w:t xml:space="preserve">Option 2 – </w:t>
      </w:r>
      <w:r w:rsidR="00CA138E">
        <w:rPr>
          <w:i/>
          <w:iCs/>
          <w:u w:val="single"/>
          <w:lang w:eastAsia="en-AU"/>
        </w:rPr>
        <w:t>R</w:t>
      </w:r>
      <w:r w:rsidRPr="00242872">
        <w:rPr>
          <w:i/>
          <w:iCs/>
          <w:u w:val="single"/>
          <w:lang w:eastAsia="en-AU"/>
        </w:rPr>
        <w:t xml:space="preserve">emove the ability of non-represented parties to </w:t>
      </w:r>
      <w:r w:rsidR="00A11791">
        <w:rPr>
          <w:i/>
          <w:iCs/>
          <w:u w:val="single"/>
          <w:lang w:eastAsia="en-AU"/>
        </w:rPr>
        <w:t>undertake their own transaction</w:t>
      </w:r>
      <w:r w:rsidR="0084383C">
        <w:rPr>
          <w:i/>
          <w:iCs/>
          <w:u w:val="single"/>
          <w:lang w:eastAsia="en-AU"/>
        </w:rPr>
        <w:t>s</w:t>
      </w:r>
      <w:r w:rsidRPr="00242872">
        <w:rPr>
          <w:i/>
          <w:iCs/>
          <w:u w:val="single"/>
          <w:lang w:eastAsia="en-AU"/>
        </w:rPr>
        <w:t xml:space="preserve"> with land</w:t>
      </w:r>
    </w:p>
    <w:p w14:paraId="2F9AD992" w14:textId="3DA3DC5D" w:rsidR="004064AE" w:rsidRDefault="004064AE" w:rsidP="001E753E">
      <w:pPr>
        <w:pStyle w:val="BodyText"/>
        <w:keepNext/>
        <w:keepLines/>
        <w:rPr>
          <w:lang w:eastAsia="en-AU"/>
        </w:rPr>
      </w:pPr>
      <w:r w:rsidRPr="004064AE">
        <w:rPr>
          <w:lang w:eastAsia="en-AU"/>
        </w:rPr>
        <w:t xml:space="preserve">This option </w:t>
      </w:r>
      <w:r w:rsidR="00740EB4" w:rsidRPr="00740EB4">
        <w:rPr>
          <w:lang w:eastAsia="en-AU"/>
        </w:rPr>
        <w:t>support</w:t>
      </w:r>
      <w:r w:rsidR="00740EB4">
        <w:rPr>
          <w:lang w:eastAsia="en-AU"/>
        </w:rPr>
        <w:t>s</w:t>
      </w:r>
      <w:r w:rsidR="00740EB4" w:rsidRPr="00740EB4">
        <w:rPr>
          <w:lang w:eastAsia="en-AU"/>
        </w:rPr>
        <w:t xml:space="preserve"> a fully electronic system for electronic conveyancing transactions</w:t>
      </w:r>
      <w:r w:rsidR="00740EB4">
        <w:rPr>
          <w:lang w:eastAsia="en-AU"/>
        </w:rPr>
        <w:t xml:space="preserve">, </w:t>
      </w:r>
      <w:r w:rsidRPr="004064AE">
        <w:rPr>
          <w:lang w:eastAsia="en-AU"/>
        </w:rPr>
        <w:t>creates efficiencies, reduces</w:t>
      </w:r>
      <w:r w:rsidR="008872C4">
        <w:rPr>
          <w:lang w:eastAsia="en-AU"/>
        </w:rPr>
        <w:t xml:space="preserve"> </w:t>
      </w:r>
      <w:r w:rsidRPr="004064AE">
        <w:rPr>
          <w:lang w:eastAsia="en-AU"/>
        </w:rPr>
        <w:t xml:space="preserve">the risk of </w:t>
      </w:r>
      <w:r w:rsidR="008872C4">
        <w:rPr>
          <w:lang w:eastAsia="en-AU"/>
        </w:rPr>
        <w:t>unauthorised</w:t>
      </w:r>
      <w:r w:rsidRPr="004064AE">
        <w:rPr>
          <w:lang w:eastAsia="en-AU"/>
        </w:rPr>
        <w:t xml:space="preserve"> or inappropriate transactions and addresses the resource impost on industry and the Registrar</w:t>
      </w:r>
      <w:r w:rsidR="003F37CD">
        <w:rPr>
          <w:lang w:eastAsia="en-AU"/>
        </w:rPr>
        <w:t>.  However, it does not balance the needs of non-represented parties.</w:t>
      </w:r>
    </w:p>
    <w:p w14:paraId="02996E4B" w14:textId="5E279563" w:rsidR="003A78D3" w:rsidRPr="00A91726" w:rsidRDefault="003A78D3" w:rsidP="001E753E">
      <w:pPr>
        <w:pStyle w:val="BodyText"/>
        <w:keepNext/>
        <w:keepLines/>
        <w:rPr>
          <w:i/>
          <w:iCs/>
          <w:lang w:eastAsia="en-AU"/>
        </w:rPr>
      </w:pPr>
      <w:r w:rsidRPr="00A91726">
        <w:rPr>
          <w:i/>
          <w:iCs/>
          <w:lang w:eastAsia="en-AU"/>
        </w:rPr>
        <w:t>Advantages:</w:t>
      </w:r>
    </w:p>
    <w:p w14:paraId="5328E49F" w14:textId="38A250AA" w:rsidR="003A78D3" w:rsidRDefault="003A78D3" w:rsidP="00174B2A">
      <w:pPr>
        <w:pStyle w:val="ListBullet"/>
        <w:tabs>
          <w:tab w:val="clear" w:pos="340"/>
        </w:tabs>
        <w:ind w:left="397" w:hanging="397"/>
      </w:pPr>
      <w:r>
        <w:t xml:space="preserve">it supports a fully </w:t>
      </w:r>
      <w:r w:rsidR="00CA62E0">
        <w:t>digital</w:t>
      </w:r>
      <w:r>
        <w:t xml:space="preserve"> system for electronic conveyancing</w:t>
      </w:r>
    </w:p>
    <w:p w14:paraId="62D79C80" w14:textId="4DBDB96A" w:rsidR="003A78D3" w:rsidRDefault="003A78D3" w:rsidP="00174B2A">
      <w:pPr>
        <w:pStyle w:val="ListBullet"/>
        <w:tabs>
          <w:tab w:val="clear" w:pos="340"/>
        </w:tabs>
        <w:ind w:left="397" w:hanging="397"/>
      </w:pPr>
      <w:r>
        <w:t xml:space="preserve">the risk of </w:t>
      </w:r>
      <w:r w:rsidR="009D47DE">
        <w:t xml:space="preserve">unauthorised or </w:t>
      </w:r>
      <w:r>
        <w:t>inappropriate transactions is reduced, and</w:t>
      </w:r>
    </w:p>
    <w:p w14:paraId="049BCB32" w14:textId="234A2E1C" w:rsidR="003A78D3" w:rsidRDefault="00B810F6" w:rsidP="00174B2A">
      <w:pPr>
        <w:pStyle w:val="ListBullet"/>
        <w:tabs>
          <w:tab w:val="clear" w:pos="340"/>
        </w:tabs>
        <w:ind w:left="397" w:hanging="397"/>
      </w:pPr>
      <w:r>
        <w:t xml:space="preserve">it increases the </w:t>
      </w:r>
      <w:r w:rsidR="003A78D3">
        <w:t xml:space="preserve">efficiency in land transactions due to the </w:t>
      </w:r>
      <w:r w:rsidR="0063137C">
        <w:t xml:space="preserve">involvement </w:t>
      </w:r>
      <w:r w:rsidR="003A78D3">
        <w:t>of professionals.</w:t>
      </w:r>
    </w:p>
    <w:p w14:paraId="0A0688D7" w14:textId="77777777" w:rsidR="003A78D3" w:rsidRPr="00A91726" w:rsidRDefault="003A78D3" w:rsidP="006F4096">
      <w:pPr>
        <w:pStyle w:val="BodyText"/>
        <w:keepNext/>
        <w:keepLines/>
        <w:rPr>
          <w:i/>
          <w:iCs/>
          <w:lang w:eastAsia="en-AU"/>
        </w:rPr>
      </w:pPr>
      <w:r w:rsidRPr="00A91726">
        <w:rPr>
          <w:i/>
          <w:iCs/>
          <w:lang w:eastAsia="en-AU"/>
        </w:rPr>
        <w:t>Disadvantages:</w:t>
      </w:r>
    </w:p>
    <w:p w14:paraId="37BC4725" w14:textId="45FD495F" w:rsidR="003A78D3" w:rsidRDefault="003A78D3" w:rsidP="00174B2A">
      <w:pPr>
        <w:pStyle w:val="ListBullet"/>
        <w:tabs>
          <w:tab w:val="clear" w:pos="340"/>
        </w:tabs>
        <w:ind w:left="397" w:hanging="397"/>
      </w:pPr>
      <w:r>
        <w:t xml:space="preserve">anyone transacting with land must be represented by a </w:t>
      </w:r>
      <w:r w:rsidR="00BF443C">
        <w:t xml:space="preserve">conveyancer or </w:t>
      </w:r>
      <w:r>
        <w:t xml:space="preserve">lawyer for all transactions in land, and </w:t>
      </w:r>
    </w:p>
    <w:p w14:paraId="4D022245" w14:textId="1AD30A88" w:rsidR="003A78D3" w:rsidRDefault="00E53EFC" w:rsidP="00174B2A">
      <w:pPr>
        <w:pStyle w:val="ListBullet"/>
        <w:tabs>
          <w:tab w:val="clear" w:pos="340"/>
        </w:tabs>
        <w:ind w:left="397" w:hanging="397"/>
      </w:pPr>
      <w:r>
        <w:t xml:space="preserve">there will be an </w:t>
      </w:r>
      <w:r w:rsidR="003A78D3">
        <w:t xml:space="preserve">increase in cost for parties who would be required to use a </w:t>
      </w:r>
      <w:r w:rsidR="00FB31B3">
        <w:t xml:space="preserve">conveyancer or </w:t>
      </w:r>
      <w:r w:rsidR="003A78D3">
        <w:t>lawyer.</w:t>
      </w:r>
    </w:p>
    <w:p w14:paraId="65E98403" w14:textId="77777777" w:rsidR="003A78D3" w:rsidRDefault="003A78D3" w:rsidP="003A78D3">
      <w:pPr>
        <w:pStyle w:val="BodyText"/>
        <w:rPr>
          <w:lang w:eastAsia="en-AU"/>
        </w:rPr>
      </w:pPr>
    </w:p>
    <w:p w14:paraId="4A7A43DA" w14:textId="6FD7A8AF" w:rsidR="003A78D3" w:rsidRPr="00242872" w:rsidRDefault="003A78D3" w:rsidP="003A78D3">
      <w:pPr>
        <w:pStyle w:val="BodyText"/>
        <w:rPr>
          <w:i/>
          <w:iCs/>
          <w:u w:val="single"/>
          <w:lang w:eastAsia="en-AU"/>
        </w:rPr>
      </w:pPr>
      <w:r w:rsidRPr="00242872">
        <w:rPr>
          <w:i/>
          <w:iCs/>
          <w:u w:val="single"/>
          <w:lang w:eastAsia="en-AU"/>
        </w:rPr>
        <w:t xml:space="preserve">Option 3 – </w:t>
      </w:r>
      <w:r w:rsidR="00E53EFC">
        <w:rPr>
          <w:i/>
          <w:iCs/>
          <w:u w:val="single"/>
          <w:lang w:eastAsia="en-AU"/>
        </w:rPr>
        <w:t>R</w:t>
      </w:r>
      <w:r w:rsidR="00E53EFC" w:rsidRPr="00242872">
        <w:rPr>
          <w:i/>
          <w:iCs/>
          <w:u w:val="single"/>
          <w:lang w:eastAsia="en-AU"/>
        </w:rPr>
        <w:t xml:space="preserve">estrict </w:t>
      </w:r>
      <w:r w:rsidRPr="00242872">
        <w:rPr>
          <w:i/>
          <w:iCs/>
          <w:u w:val="single"/>
          <w:lang w:eastAsia="en-AU"/>
        </w:rPr>
        <w:t xml:space="preserve">the classes of </w:t>
      </w:r>
      <w:r w:rsidR="00307584">
        <w:rPr>
          <w:i/>
          <w:iCs/>
          <w:u w:val="single"/>
          <w:lang w:eastAsia="en-AU"/>
        </w:rPr>
        <w:t>transaction types</w:t>
      </w:r>
      <w:r w:rsidRPr="00242872">
        <w:rPr>
          <w:i/>
          <w:iCs/>
          <w:u w:val="single"/>
          <w:lang w:eastAsia="en-AU"/>
        </w:rPr>
        <w:t xml:space="preserve"> that may be </w:t>
      </w:r>
      <w:r w:rsidR="00307584">
        <w:rPr>
          <w:i/>
          <w:iCs/>
          <w:u w:val="single"/>
          <w:lang w:eastAsia="en-AU"/>
        </w:rPr>
        <w:t>lodged</w:t>
      </w:r>
      <w:r w:rsidRPr="00242872">
        <w:rPr>
          <w:i/>
          <w:iCs/>
          <w:u w:val="single"/>
          <w:lang w:eastAsia="en-AU"/>
        </w:rPr>
        <w:t xml:space="preserve"> by a non-represented party</w:t>
      </w:r>
    </w:p>
    <w:p w14:paraId="4F89D717" w14:textId="6C852B22" w:rsidR="003A78D3" w:rsidRDefault="003A78D3" w:rsidP="003A78D3">
      <w:pPr>
        <w:pStyle w:val="BodyText"/>
        <w:rPr>
          <w:lang w:eastAsia="en-AU"/>
        </w:rPr>
      </w:pPr>
      <w:r>
        <w:rPr>
          <w:lang w:eastAsia="en-AU"/>
        </w:rPr>
        <w:t xml:space="preserve">This option </w:t>
      </w:r>
      <w:r w:rsidR="00A80408">
        <w:rPr>
          <w:lang w:eastAsia="en-AU"/>
        </w:rPr>
        <w:t>creates efficiencies, reduces</w:t>
      </w:r>
      <w:r>
        <w:rPr>
          <w:lang w:eastAsia="en-AU"/>
        </w:rPr>
        <w:t xml:space="preserve"> risk </w:t>
      </w:r>
      <w:r w:rsidR="00A80408">
        <w:rPr>
          <w:lang w:eastAsia="en-AU"/>
        </w:rPr>
        <w:t xml:space="preserve">of </w:t>
      </w:r>
      <w:r w:rsidR="008B75B3">
        <w:rPr>
          <w:lang w:eastAsia="en-AU"/>
        </w:rPr>
        <w:t>unauthorised</w:t>
      </w:r>
      <w:r w:rsidR="00A80408">
        <w:rPr>
          <w:lang w:eastAsia="en-AU"/>
        </w:rPr>
        <w:t xml:space="preserve"> </w:t>
      </w:r>
      <w:r w:rsidR="002D166D" w:rsidRPr="002D166D">
        <w:rPr>
          <w:lang w:eastAsia="en-AU"/>
        </w:rPr>
        <w:t>or inappropriate</w:t>
      </w:r>
      <w:r w:rsidR="002D166D">
        <w:rPr>
          <w:lang w:eastAsia="en-AU"/>
        </w:rPr>
        <w:t xml:space="preserve"> transactions</w:t>
      </w:r>
      <w:r w:rsidR="00A80408">
        <w:rPr>
          <w:lang w:eastAsia="en-AU"/>
        </w:rPr>
        <w:t xml:space="preserve"> </w:t>
      </w:r>
      <w:r>
        <w:rPr>
          <w:lang w:eastAsia="en-AU"/>
        </w:rPr>
        <w:t xml:space="preserve">and </w:t>
      </w:r>
      <w:r w:rsidR="008927FA">
        <w:rPr>
          <w:lang w:eastAsia="en-AU"/>
        </w:rPr>
        <w:t xml:space="preserve">addresses the </w:t>
      </w:r>
      <w:r>
        <w:rPr>
          <w:lang w:eastAsia="en-AU"/>
        </w:rPr>
        <w:t xml:space="preserve">resource impost on </w:t>
      </w:r>
      <w:r w:rsidR="00FD1EB0">
        <w:rPr>
          <w:lang w:eastAsia="en-AU"/>
        </w:rPr>
        <w:t>industry an</w:t>
      </w:r>
      <w:r w:rsidR="001616D0">
        <w:rPr>
          <w:lang w:eastAsia="en-AU"/>
        </w:rPr>
        <w:t xml:space="preserve">d </w:t>
      </w:r>
      <w:r w:rsidR="006C0AB5">
        <w:rPr>
          <w:lang w:eastAsia="en-AU"/>
        </w:rPr>
        <w:t>government</w:t>
      </w:r>
      <w:r>
        <w:rPr>
          <w:lang w:eastAsia="en-AU"/>
        </w:rPr>
        <w:t>.</w:t>
      </w:r>
      <w:r w:rsidR="00AE73A0">
        <w:rPr>
          <w:lang w:eastAsia="en-AU"/>
        </w:rPr>
        <w:t xml:space="preserve">  This option also balance</w:t>
      </w:r>
      <w:r w:rsidR="00AC3425">
        <w:rPr>
          <w:lang w:eastAsia="en-AU"/>
        </w:rPr>
        <w:t>s</w:t>
      </w:r>
      <w:r w:rsidR="00AE73A0">
        <w:rPr>
          <w:lang w:eastAsia="en-AU"/>
        </w:rPr>
        <w:t xml:space="preserve"> the needs of non-</w:t>
      </w:r>
      <w:r w:rsidR="00B372F2">
        <w:rPr>
          <w:lang w:eastAsia="en-AU"/>
        </w:rPr>
        <w:t>represented</w:t>
      </w:r>
      <w:r w:rsidR="00AE73A0">
        <w:rPr>
          <w:lang w:eastAsia="en-AU"/>
        </w:rPr>
        <w:t xml:space="preserve"> parties by permitting them to lodge the most common </w:t>
      </w:r>
      <w:r w:rsidR="00D12E90">
        <w:rPr>
          <w:lang w:eastAsia="en-AU"/>
        </w:rPr>
        <w:t>transaction type</w:t>
      </w:r>
      <w:r w:rsidR="0066237E">
        <w:rPr>
          <w:lang w:eastAsia="en-AU"/>
        </w:rPr>
        <w:t>s</w:t>
      </w:r>
      <w:r w:rsidR="00D12E90">
        <w:rPr>
          <w:lang w:eastAsia="en-AU"/>
        </w:rPr>
        <w:t>.</w:t>
      </w:r>
    </w:p>
    <w:p w14:paraId="760D5F79" w14:textId="77777777" w:rsidR="003A78D3" w:rsidRPr="00FF45E6" w:rsidRDefault="003A78D3" w:rsidP="00FF45E6">
      <w:pPr>
        <w:pStyle w:val="BodyText"/>
        <w:keepNext/>
        <w:keepLines/>
        <w:rPr>
          <w:i/>
          <w:iCs/>
          <w:lang w:eastAsia="en-AU"/>
        </w:rPr>
      </w:pPr>
      <w:r w:rsidRPr="00FF45E6">
        <w:rPr>
          <w:i/>
          <w:iCs/>
          <w:lang w:eastAsia="en-AU"/>
        </w:rPr>
        <w:t>Advantages:</w:t>
      </w:r>
    </w:p>
    <w:p w14:paraId="7A14A827" w14:textId="76163F98" w:rsidR="003A78D3" w:rsidRDefault="003A78D3" w:rsidP="00174B2A">
      <w:pPr>
        <w:pStyle w:val="ListBullet"/>
        <w:tabs>
          <w:tab w:val="clear" w:pos="340"/>
        </w:tabs>
        <w:ind w:left="397" w:hanging="397"/>
      </w:pPr>
      <w:r>
        <w:t>it facilitates a move towards a complete</w:t>
      </w:r>
      <w:r w:rsidR="00F60DC5">
        <w:t>ly</w:t>
      </w:r>
      <w:r>
        <w:t xml:space="preserve"> electronic environment</w:t>
      </w:r>
    </w:p>
    <w:p w14:paraId="0583E279" w14:textId="7CC89B55" w:rsidR="003A78D3" w:rsidRDefault="003A78D3" w:rsidP="00174B2A">
      <w:pPr>
        <w:pStyle w:val="ListBullet"/>
        <w:tabs>
          <w:tab w:val="clear" w:pos="340"/>
        </w:tabs>
        <w:ind w:left="397" w:hanging="397"/>
      </w:pPr>
      <w:r>
        <w:t xml:space="preserve">it reduces the risk of </w:t>
      </w:r>
      <w:r w:rsidR="001417DB">
        <w:t>unauthorised</w:t>
      </w:r>
      <w:r w:rsidR="00F3125C">
        <w:t xml:space="preserve"> or </w:t>
      </w:r>
      <w:r w:rsidR="008005BF">
        <w:t>inappropriate</w:t>
      </w:r>
      <w:r>
        <w:t xml:space="preserve"> transactions</w:t>
      </w:r>
    </w:p>
    <w:p w14:paraId="2F93EAA4" w14:textId="36FC07A9" w:rsidR="003A78D3" w:rsidRDefault="003A78D3" w:rsidP="00174B2A">
      <w:pPr>
        <w:pStyle w:val="ListBullet"/>
        <w:tabs>
          <w:tab w:val="clear" w:pos="340"/>
        </w:tabs>
        <w:ind w:left="397" w:hanging="397"/>
      </w:pPr>
      <w:r>
        <w:t xml:space="preserve">it creates efficiencies </w:t>
      </w:r>
      <w:r w:rsidR="008005BF">
        <w:t xml:space="preserve">as a conveyancer or lawyer will need to </w:t>
      </w:r>
      <w:r>
        <w:t xml:space="preserve">be used for more complex transactions, and </w:t>
      </w:r>
    </w:p>
    <w:p w14:paraId="589D4F46" w14:textId="1DE935C2" w:rsidR="003A78D3" w:rsidRDefault="003A78D3" w:rsidP="00174B2A">
      <w:pPr>
        <w:pStyle w:val="ListBullet"/>
        <w:tabs>
          <w:tab w:val="clear" w:pos="340"/>
        </w:tabs>
        <w:ind w:left="397" w:hanging="397"/>
      </w:pPr>
      <w:r>
        <w:t>inquiries, refusals and requisitions will reduce.</w:t>
      </w:r>
    </w:p>
    <w:p w14:paraId="108893CB" w14:textId="77777777" w:rsidR="003A78D3" w:rsidRPr="00FF45E6" w:rsidRDefault="003A78D3" w:rsidP="00FF45E6">
      <w:pPr>
        <w:pStyle w:val="BodyText"/>
        <w:keepNext/>
        <w:keepLines/>
        <w:rPr>
          <w:i/>
          <w:iCs/>
          <w:lang w:eastAsia="en-AU"/>
        </w:rPr>
      </w:pPr>
      <w:r w:rsidRPr="00FF45E6">
        <w:rPr>
          <w:i/>
          <w:iCs/>
          <w:lang w:eastAsia="en-AU"/>
        </w:rPr>
        <w:t>Disadvantages:</w:t>
      </w:r>
    </w:p>
    <w:p w14:paraId="629A99B4" w14:textId="191622D1" w:rsidR="003A78D3" w:rsidRDefault="003A78D3" w:rsidP="00174B2A">
      <w:pPr>
        <w:pStyle w:val="ListBullet"/>
        <w:tabs>
          <w:tab w:val="clear" w:pos="340"/>
        </w:tabs>
        <w:ind w:left="397" w:hanging="397"/>
      </w:pPr>
      <w:r>
        <w:t xml:space="preserve">parties must be represented by a </w:t>
      </w:r>
      <w:r w:rsidR="0043287F">
        <w:t xml:space="preserve">conveyancer or </w:t>
      </w:r>
      <w:r>
        <w:t xml:space="preserve">lawyer for the remaining transactions </w:t>
      </w:r>
      <w:r w:rsidR="00E53856">
        <w:t>types</w:t>
      </w:r>
      <w:r>
        <w:t>, and</w:t>
      </w:r>
    </w:p>
    <w:p w14:paraId="600768C1" w14:textId="6B0ABBD0" w:rsidR="003A78D3" w:rsidRDefault="003A78D3" w:rsidP="00174B2A">
      <w:pPr>
        <w:pStyle w:val="ListBullet"/>
        <w:tabs>
          <w:tab w:val="clear" w:pos="340"/>
        </w:tabs>
        <w:ind w:left="397" w:hanging="397"/>
      </w:pPr>
      <w:r>
        <w:t xml:space="preserve">increased cost for parties who would be required to use a </w:t>
      </w:r>
      <w:r w:rsidR="001940DB">
        <w:t xml:space="preserve">conveyancer or </w:t>
      </w:r>
      <w:r>
        <w:t xml:space="preserve">lawyer for the remaining transactions </w:t>
      </w:r>
      <w:r w:rsidR="00E53856">
        <w:t>types</w:t>
      </w:r>
      <w:r>
        <w:t>.</w:t>
      </w:r>
    </w:p>
    <w:p w14:paraId="174A9034" w14:textId="77777777" w:rsidR="003A78D3" w:rsidRDefault="003A78D3" w:rsidP="003A78D3">
      <w:pPr>
        <w:pStyle w:val="BodyText"/>
        <w:rPr>
          <w:lang w:eastAsia="en-AU"/>
        </w:rPr>
      </w:pPr>
    </w:p>
    <w:p w14:paraId="228AD76F" w14:textId="77777777" w:rsidR="003A78D3" w:rsidRPr="00515420" w:rsidRDefault="003A78D3" w:rsidP="003A78D3">
      <w:pPr>
        <w:pStyle w:val="BodyText"/>
        <w:rPr>
          <w:b/>
          <w:bCs/>
          <w:lang w:eastAsia="en-AU"/>
        </w:rPr>
      </w:pPr>
      <w:r w:rsidRPr="00515420">
        <w:rPr>
          <w:b/>
          <w:bCs/>
          <w:lang w:eastAsia="en-AU"/>
        </w:rPr>
        <w:t>Preferred option – option 3</w:t>
      </w:r>
    </w:p>
    <w:p w14:paraId="25E4390D" w14:textId="11363D85" w:rsidR="00D7393E" w:rsidRDefault="003A78D3" w:rsidP="003A78D3">
      <w:pPr>
        <w:pStyle w:val="BodyText"/>
        <w:rPr>
          <w:lang w:eastAsia="en-AU"/>
        </w:rPr>
      </w:pPr>
      <w:r>
        <w:rPr>
          <w:lang w:eastAsia="en-AU"/>
        </w:rPr>
        <w:t>Option 3 is the Registrar’s preferred option</w:t>
      </w:r>
      <w:r w:rsidR="00250581">
        <w:rPr>
          <w:lang w:eastAsia="en-AU"/>
        </w:rPr>
        <w:t xml:space="preserve">.  </w:t>
      </w:r>
      <w:r>
        <w:rPr>
          <w:lang w:eastAsia="en-AU"/>
        </w:rPr>
        <w:t>Legislative amendment will not be required to support this option</w:t>
      </w:r>
      <w:r w:rsidR="00250581">
        <w:rPr>
          <w:lang w:eastAsia="en-AU"/>
        </w:rPr>
        <w:t xml:space="preserve">.  </w:t>
      </w:r>
      <w:r w:rsidR="007A30B3">
        <w:rPr>
          <w:lang w:eastAsia="en-AU"/>
        </w:rPr>
        <w:t xml:space="preserve">The exceptions in the </w:t>
      </w:r>
      <w:hyperlink r:id="rId52" w:history="1">
        <w:r w:rsidRPr="004E6019">
          <w:rPr>
            <w:rStyle w:val="Hyperlink"/>
            <w:lang w:eastAsia="en-AU"/>
          </w:rPr>
          <w:t>Registrar’s Requirements for Paper Conveyancing Transactions</w:t>
        </w:r>
      </w:hyperlink>
      <w:r>
        <w:rPr>
          <w:lang w:eastAsia="en-AU"/>
        </w:rPr>
        <w:t xml:space="preserve"> will </w:t>
      </w:r>
      <w:r w:rsidR="007A30B3">
        <w:rPr>
          <w:lang w:eastAsia="en-AU"/>
        </w:rPr>
        <w:t xml:space="preserve">need to </w:t>
      </w:r>
      <w:r w:rsidR="00A91269">
        <w:rPr>
          <w:lang w:eastAsia="en-AU"/>
        </w:rPr>
        <w:t xml:space="preserve">be </w:t>
      </w:r>
      <w:r w:rsidR="007A30B3">
        <w:rPr>
          <w:lang w:eastAsia="en-AU"/>
        </w:rPr>
        <w:t xml:space="preserve">amended </w:t>
      </w:r>
      <w:r>
        <w:rPr>
          <w:lang w:eastAsia="en-AU"/>
        </w:rPr>
        <w:t xml:space="preserve">to </w:t>
      </w:r>
      <w:r w:rsidR="00F86E26">
        <w:rPr>
          <w:lang w:eastAsia="en-AU"/>
        </w:rPr>
        <w:t xml:space="preserve">limit </w:t>
      </w:r>
      <w:r w:rsidR="00C119F6" w:rsidRPr="00C119F6">
        <w:rPr>
          <w:lang w:eastAsia="en-AU"/>
        </w:rPr>
        <w:t>the</w:t>
      </w:r>
      <w:r w:rsidR="00945252">
        <w:rPr>
          <w:lang w:eastAsia="en-AU"/>
        </w:rPr>
        <w:t xml:space="preserve"> </w:t>
      </w:r>
      <w:r w:rsidR="004B43C3">
        <w:rPr>
          <w:lang w:eastAsia="en-AU"/>
        </w:rPr>
        <w:t>transaction</w:t>
      </w:r>
      <w:r w:rsidR="00C119F6" w:rsidRPr="00C119F6">
        <w:rPr>
          <w:lang w:eastAsia="en-AU"/>
        </w:rPr>
        <w:t xml:space="preserve"> types </w:t>
      </w:r>
      <w:r w:rsidR="00F86E26">
        <w:rPr>
          <w:lang w:eastAsia="en-AU"/>
        </w:rPr>
        <w:t>that a non-represented party can lodge</w:t>
      </w:r>
      <w:r w:rsidR="009E5D45">
        <w:rPr>
          <w:lang w:eastAsia="en-AU"/>
        </w:rPr>
        <w:t>,</w:t>
      </w:r>
      <w:r w:rsidR="00945252">
        <w:rPr>
          <w:lang w:eastAsia="en-AU"/>
        </w:rPr>
        <w:t xml:space="preserve"> </w:t>
      </w:r>
      <w:r>
        <w:rPr>
          <w:lang w:eastAsia="en-AU"/>
        </w:rPr>
        <w:t>from a specified date</w:t>
      </w:r>
      <w:r w:rsidR="00250581">
        <w:rPr>
          <w:lang w:eastAsia="en-AU"/>
        </w:rPr>
        <w:t xml:space="preserve">.  </w:t>
      </w:r>
      <w:r>
        <w:rPr>
          <w:lang w:eastAsia="en-AU"/>
        </w:rPr>
        <w:t xml:space="preserve">A suitable grace period will be provided </w:t>
      </w:r>
      <w:r w:rsidR="00E070CE">
        <w:rPr>
          <w:lang w:eastAsia="en-AU"/>
        </w:rPr>
        <w:t xml:space="preserve">during which </w:t>
      </w:r>
      <w:r w:rsidR="001E65B7">
        <w:rPr>
          <w:lang w:eastAsia="en-AU"/>
        </w:rPr>
        <w:t>non-represented parties</w:t>
      </w:r>
      <w:r>
        <w:rPr>
          <w:lang w:eastAsia="en-AU"/>
        </w:rPr>
        <w:t xml:space="preserve"> </w:t>
      </w:r>
      <w:r w:rsidR="00E070CE">
        <w:rPr>
          <w:lang w:eastAsia="en-AU"/>
        </w:rPr>
        <w:t xml:space="preserve">will be </w:t>
      </w:r>
      <w:r w:rsidR="005F2727">
        <w:rPr>
          <w:lang w:eastAsia="en-AU"/>
        </w:rPr>
        <w:t>able</w:t>
      </w:r>
      <w:r w:rsidR="00E070CE">
        <w:rPr>
          <w:lang w:eastAsia="en-AU"/>
        </w:rPr>
        <w:t xml:space="preserve"> </w:t>
      </w:r>
      <w:r>
        <w:rPr>
          <w:lang w:eastAsia="en-AU"/>
        </w:rPr>
        <w:t>to lodge any</w:t>
      </w:r>
      <w:r w:rsidR="006C3CBC">
        <w:rPr>
          <w:lang w:eastAsia="en-AU"/>
        </w:rPr>
        <w:t xml:space="preserve"> </w:t>
      </w:r>
      <w:r w:rsidR="001E65B7">
        <w:rPr>
          <w:lang w:eastAsia="en-AU"/>
        </w:rPr>
        <w:t>transaction type</w:t>
      </w:r>
      <w:r>
        <w:rPr>
          <w:lang w:eastAsia="en-AU"/>
        </w:rPr>
        <w:t>.</w:t>
      </w:r>
    </w:p>
    <w:p w14:paraId="03263309" w14:textId="16E88C78" w:rsidR="00D7393E" w:rsidRDefault="00EE5376" w:rsidP="00EE5376">
      <w:pPr>
        <w:pStyle w:val="Heading2"/>
      </w:pPr>
      <w:bookmarkStart w:id="16" w:name="_Toc81388824"/>
      <w:r>
        <w:t>How it will work</w:t>
      </w:r>
      <w:bookmarkEnd w:id="16"/>
    </w:p>
    <w:p w14:paraId="242630B7" w14:textId="5703CBFC" w:rsidR="00EE5376" w:rsidRDefault="005C74E6" w:rsidP="00986180">
      <w:pPr>
        <w:pStyle w:val="BodyText"/>
        <w:rPr>
          <w:lang w:eastAsia="en-AU"/>
        </w:rPr>
      </w:pPr>
      <w:r w:rsidRPr="005C74E6">
        <w:rPr>
          <w:lang w:eastAsia="en-AU"/>
        </w:rPr>
        <w:t>A non-represented party will continue to need to have their identity verified</w:t>
      </w:r>
      <w:r w:rsidR="009F5053">
        <w:rPr>
          <w:lang w:eastAsia="en-AU"/>
        </w:rPr>
        <w:t>,</w:t>
      </w:r>
      <w:r w:rsidRPr="005C74E6">
        <w:rPr>
          <w:lang w:eastAsia="en-AU"/>
        </w:rPr>
        <w:t xml:space="preserve"> and the execution of their paper conveyancing transaction witnessed</w:t>
      </w:r>
      <w:r w:rsidR="00047FE9">
        <w:rPr>
          <w:lang w:eastAsia="en-AU"/>
        </w:rPr>
        <w:t>,</w:t>
      </w:r>
      <w:r w:rsidRPr="005C74E6">
        <w:rPr>
          <w:lang w:eastAsia="en-AU"/>
        </w:rPr>
        <w:t xml:space="preserve"> </w:t>
      </w:r>
      <w:r w:rsidR="009F5053">
        <w:rPr>
          <w:lang w:eastAsia="en-AU"/>
        </w:rPr>
        <w:t>by</w:t>
      </w:r>
      <w:r w:rsidRPr="005C74E6">
        <w:rPr>
          <w:lang w:eastAsia="en-AU"/>
        </w:rPr>
        <w:t xml:space="preserve"> Australia Post.  For example, in a survivorship application, the applicant (the surviving proprietor) will be required to have their identity verified at Australia Post, execute the survivorship application and have </w:t>
      </w:r>
      <w:r w:rsidR="004B43C3">
        <w:rPr>
          <w:lang w:eastAsia="en-AU"/>
        </w:rPr>
        <w:t>their signing</w:t>
      </w:r>
      <w:r w:rsidRPr="005C74E6">
        <w:rPr>
          <w:lang w:eastAsia="en-AU"/>
        </w:rPr>
        <w:t xml:space="preserve"> witnessed by Australia Post before lodging the survivorship application for registration.</w:t>
      </w:r>
    </w:p>
    <w:p w14:paraId="23881C8F" w14:textId="77777777" w:rsidR="00DB7F26" w:rsidRDefault="00DB7F26" w:rsidP="005B2834">
      <w:pPr>
        <w:pStyle w:val="Heading2"/>
        <w:keepNext w:val="0"/>
        <w:keepLines w:val="0"/>
      </w:pPr>
    </w:p>
    <w:p w14:paraId="3D6EE68C" w14:textId="4FC068FA" w:rsidR="00D7393E" w:rsidRDefault="00103BAE" w:rsidP="00103BAE">
      <w:pPr>
        <w:pStyle w:val="Heading2"/>
      </w:pPr>
      <w:bookmarkStart w:id="17" w:name="_Toc81388825"/>
      <w:r>
        <w:lastRenderedPageBreak/>
        <w:t>Questions</w:t>
      </w:r>
      <w:bookmarkEnd w:id="17"/>
    </w:p>
    <w:p w14:paraId="6B2099E5" w14:textId="68BE1AE4" w:rsidR="00DA3BB3" w:rsidRPr="00DE033A" w:rsidRDefault="006013A8" w:rsidP="00242872">
      <w:pPr>
        <w:tabs>
          <w:tab w:val="left" w:pos="567"/>
        </w:tabs>
        <w:spacing w:after="360"/>
        <w:ind w:left="567" w:hanging="567"/>
        <w:rPr>
          <w:rFonts w:cs="Tahoma"/>
          <w:b/>
        </w:rPr>
      </w:pPr>
      <w:r>
        <w:rPr>
          <w:rFonts w:cs="Tahoma"/>
          <w:b/>
        </w:rPr>
        <w:t>4</w:t>
      </w:r>
      <w:r w:rsidR="00DA3BB3" w:rsidRPr="00DE033A">
        <w:rPr>
          <w:rFonts w:cs="Tahoma"/>
          <w:b/>
        </w:rPr>
        <w:t>.1:</w:t>
      </w:r>
      <w:r w:rsidR="00DA3BB3">
        <w:rPr>
          <w:rFonts w:cs="Tahoma"/>
          <w:b/>
        </w:rPr>
        <w:tab/>
      </w:r>
      <w:r w:rsidR="00DA3BB3" w:rsidRPr="00DE033A">
        <w:rPr>
          <w:rFonts w:cs="Tahoma"/>
          <w:b/>
        </w:rPr>
        <w:t xml:space="preserve">Are the proposed </w:t>
      </w:r>
      <w:r w:rsidR="00DA3BB3">
        <w:rPr>
          <w:rFonts w:cs="Tahoma"/>
          <w:b/>
        </w:rPr>
        <w:t>transaction types</w:t>
      </w:r>
      <w:r w:rsidR="00DA3BB3" w:rsidRPr="00DE033A">
        <w:rPr>
          <w:rFonts w:cs="Tahoma"/>
          <w:b/>
        </w:rPr>
        <w:t xml:space="preserve"> for non-represented parties </w:t>
      </w:r>
      <w:r w:rsidR="00DA3BB3">
        <w:rPr>
          <w:rFonts w:cs="Tahoma"/>
          <w:b/>
        </w:rPr>
        <w:t>appropriate</w:t>
      </w:r>
      <w:r w:rsidR="00DA3BB3" w:rsidRPr="00DE033A">
        <w:rPr>
          <w:rFonts w:cs="Tahoma"/>
          <w:b/>
        </w:rPr>
        <w:t>?</w:t>
      </w:r>
      <w:r w:rsidR="00DA3BB3">
        <w:rPr>
          <w:rFonts w:cs="Tahoma"/>
          <w:b/>
        </w:rPr>
        <w:t xml:space="preserve">  </w:t>
      </w:r>
      <w:r w:rsidR="00DA3BB3" w:rsidRPr="00DE033A">
        <w:rPr>
          <w:rFonts w:cs="Tahoma"/>
          <w:b/>
        </w:rPr>
        <w:t>If not, why not?</w:t>
      </w:r>
    </w:p>
    <w:p w14:paraId="5CBCCD84" w14:textId="73D11E13" w:rsidR="00DA3BB3" w:rsidRPr="00DE033A" w:rsidRDefault="006013A8" w:rsidP="006F4096">
      <w:pPr>
        <w:tabs>
          <w:tab w:val="left" w:pos="567"/>
        </w:tabs>
        <w:spacing w:after="360"/>
        <w:ind w:left="567" w:hanging="567"/>
        <w:rPr>
          <w:rFonts w:cs="Tahoma"/>
          <w:b/>
        </w:rPr>
      </w:pPr>
      <w:r>
        <w:rPr>
          <w:rFonts w:cs="Tahoma"/>
          <w:b/>
        </w:rPr>
        <w:t>4</w:t>
      </w:r>
      <w:r w:rsidR="00DA3BB3" w:rsidRPr="00DE033A">
        <w:rPr>
          <w:rFonts w:cs="Tahoma"/>
          <w:b/>
        </w:rPr>
        <w:t>.</w:t>
      </w:r>
      <w:r w:rsidR="00DA3BB3">
        <w:rPr>
          <w:rFonts w:cs="Tahoma"/>
          <w:b/>
        </w:rPr>
        <w:t>2</w:t>
      </w:r>
      <w:r w:rsidR="00DA3BB3" w:rsidRPr="00DE033A">
        <w:rPr>
          <w:rFonts w:cs="Tahoma"/>
          <w:b/>
        </w:rPr>
        <w:t>:</w:t>
      </w:r>
      <w:r w:rsidR="00DA3BB3">
        <w:rPr>
          <w:rFonts w:cs="Tahoma"/>
          <w:b/>
        </w:rPr>
        <w:tab/>
      </w:r>
      <w:r w:rsidR="00DA3BB3" w:rsidRPr="00DE033A">
        <w:rPr>
          <w:rFonts w:cs="Tahoma"/>
          <w:b/>
        </w:rPr>
        <w:t>Will the proposed requirements for non-represented parties assist conveyancers and lawyers in dealing with non-represented parties?</w:t>
      </w:r>
      <w:r w:rsidR="00DA3BB3">
        <w:rPr>
          <w:rFonts w:cs="Tahoma"/>
          <w:b/>
        </w:rPr>
        <w:t xml:space="preserve">  </w:t>
      </w:r>
      <w:r w:rsidR="00DA3BB3" w:rsidRPr="00DE033A">
        <w:rPr>
          <w:rFonts w:cs="Tahoma"/>
          <w:b/>
        </w:rPr>
        <w:t>If not, why not?</w:t>
      </w:r>
    </w:p>
    <w:p w14:paraId="52252D60" w14:textId="7A2F10DE" w:rsidR="00DA3BB3" w:rsidRDefault="006013A8" w:rsidP="006F4096">
      <w:pPr>
        <w:tabs>
          <w:tab w:val="left" w:pos="567"/>
        </w:tabs>
        <w:spacing w:after="360"/>
        <w:ind w:left="567" w:hanging="567"/>
        <w:rPr>
          <w:rFonts w:cs="Tahoma"/>
          <w:b/>
        </w:rPr>
      </w:pPr>
      <w:r>
        <w:rPr>
          <w:rFonts w:cs="Tahoma"/>
          <w:b/>
        </w:rPr>
        <w:t>4</w:t>
      </w:r>
      <w:r w:rsidR="00DA3BB3" w:rsidRPr="00DE033A">
        <w:rPr>
          <w:rFonts w:cs="Tahoma"/>
          <w:b/>
        </w:rPr>
        <w:t>.</w:t>
      </w:r>
      <w:r w:rsidR="00DA3BB3">
        <w:rPr>
          <w:rFonts w:cs="Tahoma"/>
          <w:b/>
        </w:rPr>
        <w:t>3</w:t>
      </w:r>
      <w:r w:rsidR="00DA3BB3" w:rsidRPr="00DE033A">
        <w:rPr>
          <w:rFonts w:cs="Tahoma"/>
          <w:b/>
        </w:rPr>
        <w:t>:</w:t>
      </w:r>
      <w:r w:rsidR="00DA3BB3">
        <w:rPr>
          <w:rFonts w:cs="Tahoma"/>
          <w:b/>
        </w:rPr>
        <w:tab/>
      </w:r>
      <w:r w:rsidR="00DA3BB3" w:rsidRPr="00DE033A">
        <w:rPr>
          <w:rFonts w:cs="Tahoma"/>
          <w:b/>
        </w:rPr>
        <w:t>Are there any other requirements that should be placed on non-represented parties?</w:t>
      </w:r>
      <w:r w:rsidR="00DA3BB3">
        <w:rPr>
          <w:rFonts w:cs="Tahoma"/>
          <w:b/>
        </w:rPr>
        <w:t xml:space="preserve">  </w:t>
      </w:r>
      <w:r w:rsidR="00DA3BB3" w:rsidRPr="00DE033A">
        <w:rPr>
          <w:rFonts w:cs="Tahoma"/>
          <w:b/>
        </w:rPr>
        <w:t>If so, what?</w:t>
      </w:r>
    </w:p>
    <w:p w14:paraId="4FD66998" w14:textId="0B24B3BB" w:rsidR="00510CFB" w:rsidRPr="00DE033A" w:rsidRDefault="00510CFB" w:rsidP="00DA3BB3">
      <w:pPr>
        <w:tabs>
          <w:tab w:val="left" w:pos="851"/>
        </w:tabs>
        <w:spacing w:after="360"/>
        <w:ind w:left="851" w:hanging="851"/>
        <w:rPr>
          <w:rFonts w:cs="Tahoma"/>
          <w:b/>
        </w:rPr>
      </w:pPr>
    </w:p>
    <w:p w14:paraId="6723BC07" w14:textId="07A88E9B" w:rsidR="00103BAE" w:rsidRDefault="00B24F3B" w:rsidP="00B24F3B">
      <w:pPr>
        <w:pStyle w:val="Heading1"/>
      </w:pPr>
      <w:bookmarkStart w:id="18" w:name="_Toc81388826"/>
      <w:r>
        <w:t>Future of certificates of title</w:t>
      </w:r>
      <w:bookmarkEnd w:id="18"/>
    </w:p>
    <w:p w14:paraId="687395B1" w14:textId="6EB91494" w:rsidR="00B24F3B" w:rsidRDefault="00B24F3B" w:rsidP="00B24F3B">
      <w:pPr>
        <w:pStyle w:val="Heading2"/>
      </w:pPr>
      <w:bookmarkStart w:id="19" w:name="_Toc81388827"/>
      <w:r>
        <w:t>What is proposed</w:t>
      </w:r>
      <w:bookmarkEnd w:id="19"/>
    </w:p>
    <w:p w14:paraId="388E75DF" w14:textId="68E2E35E" w:rsidR="00E72DF0" w:rsidRDefault="00446CE7" w:rsidP="00E72DF0">
      <w:pPr>
        <w:pStyle w:val="BodyText"/>
        <w:rPr>
          <w:lang w:eastAsia="en-AU"/>
        </w:rPr>
      </w:pPr>
      <w:r>
        <w:rPr>
          <w:lang w:eastAsia="en-AU"/>
        </w:rPr>
        <w:t>It is the</w:t>
      </w:r>
      <w:r w:rsidR="00E72DF0">
        <w:rPr>
          <w:lang w:eastAsia="en-AU"/>
        </w:rPr>
        <w:t xml:space="preserve"> Registrar</w:t>
      </w:r>
      <w:r>
        <w:rPr>
          <w:lang w:eastAsia="en-AU"/>
        </w:rPr>
        <w:t>’s preference</w:t>
      </w:r>
      <w:r w:rsidR="00E72DF0">
        <w:rPr>
          <w:lang w:eastAsia="en-AU"/>
        </w:rPr>
        <w:t xml:space="preserve"> to </w:t>
      </w:r>
      <w:r w:rsidR="003735BF">
        <w:rPr>
          <w:lang w:eastAsia="en-AU"/>
        </w:rPr>
        <w:t>phase</w:t>
      </w:r>
      <w:r w:rsidR="004359E8">
        <w:rPr>
          <w:lang w:eastAsia="en-AU"/>
        </w:rPr>
        <w:t xml:space="preserve"> out</w:t>
      </w:r>
      <w:r w:rsidR="003735BF">
        <w:rPr>
          <w:lang w:eastAsia="en-AU"/>
        </w:rPr>
        <w:t xml:space="preserve"> </w:t>
      </w:r>
      <w:r w:rsidR="00E72DF0">
        <w:rPr>
          <w:lang w:eastAsia="en-AU"/>
        </w:rPr>
        <w:t xml:space="preserve">paper certificates of title </w:t>
      </w:r>
      <w:r w:rsidR="00014D38">
        <w:rPr>
          <w:lang w:eastAsia="en-AU"/>
        </w:rPr>
        <w:t xml:space="preserve">and replace them with </w:t>
      </w:r>
      <w:r w:rsidR="00E72DF0">
        <w:rPr>
          <w:lang w:eastAsia="en-AU"/>
        </w:rPr>
        <w:t xml:space="preserve">electronic certificates of title.  It was proposed in the </w:t>
      </w:r>
      <w:hyperlink r:id="rId53" w:history="1">
        <w:r w:rsidR="00E72DF0" w:rsidRPr="003C2459">
          <w:rPr>
            <w:rStyle w:val="Hyperlink"/>
            <w:lang w:eastAsia="en-AU"/>
          </w:rPr>
          <w:t>2013 Consultation</w:t>
        </w:r>
      </w:hyperlink>
      <w:r w:rsidR="00E72DF0">
        <w:rPr>
          <w:lang w:eastAsia="en-AU"/>
        </w:rPr>
        <w:t xml:space="preserve"> that this would occur when other safeguards including verification of identity, client authorisation, certifications and priority notices </w:t>
      </w:r>
      <w:r w:rsidR="002A3B6E">
        <w:rPr>
          <w:lang w:eastAsia="en-AU"/>
        </w:rPr>
        <w:t>were</w:t>
      </w:r>
      <w:r w:rsidR="00E72DF0">
        <w:rPr>
          <w:lang w:eastAsia="en-AU"/>
        </w:rPr>
        <w:t xml:space="preserve"> fully implemented, and the majority of conveyancing transactions are being completed electronically</w:t>
      </w:r>
      <w:r w:rsidR="00250581">
        <w:rPr>
          <w:lang w:eastAsia="en-AU"/>
        </w:rPr>
        <w:t xml:space="preserve">.  </w:t>
      </w:r>
      <w:r w:rsidR="00E72DF0">
        <w:rPr>
          <w:lang w:eastAsia="en-AU"/>
        </w:rPr>
        <w:t xml:space="preserve">These conditions have now been met. </w:t>
      </w:r>
    </w:p>
    <w:p w14:paraId="4C4CAC99" w14:textId="77777777" w:rsidR="00E72DF0" w:rsidRDefault="00E72DF0" w:rsidP="00E72DF0">
      <w:pPr>
        <w:pStyle w:val="BodyText"/>
        <w:rPr>
          <w:lang w:eastAsia="en-AU"/>
        </w:rPr>
      </w:pPr>
      <w:r>
        <w:rPr>
          <w:lang w:eastAsia="en-AU"/>
        </w:rPr>
        <w:t xml:space="preserve">The preferred solution is already supported by legislation. </w:t>
      </w:r>
    </w:p>
    <w:p w14:paraId="34865973" w14:textId="09871FEB" w:rsidR="00E72DF0" w:rsidRDefault="00E72DF0" w:rsidP="00611512">
      <w:pPr>
        <w:pStyle w:val="BodyText"/>
        <w:spacing w:after="360"/>
        <w:rPr>
          <w:lang w:eastAsia="en-AU"/>
        </w:rPr>
      </w:pPr>
      <w:r>
        <w:rPr>
          <w:lang w:eastAsia="en-AU"/>
        </w:rPr>
        <w:t xml:space="preserve">The </w:t>
      </w:r>
      <w:r w:rsidRPr="00E72DF0">
        <w:rPr>
          <w:i/>
          <w:iCs/>
          <w:lang w:eastAsia="en-AU"/>
        </w:rPr>
        <w:t>Transfer of Land Act 1958</w:t>
      </w:r>
      <w:r>
        <w:rPr>
          <w:lang w:eastAsia="en-AU"/>
        </w:rPr>
        <w:t xml:space="preserve"> currently enables the Registrar to not produce a certificate of title under certain circumstances, as set out in sections 27B and 44</w:t>
      </w:r>
      <w:r w:rsidR="00F13288">
        <w:rPr>
          <w:lang w:eastAsia="en-AU"/>
        </w:rPr>
        <w:t>O</w:t>
      </w:r>
      <w:r>
        <w:rPr>
          <w:lang w:eastAsia="en-AU"/>
        </w:rPr>
        <w:t xml:space="preserve"> and </w:t>
      </w:r>
      <w:r w:rsidR="00D231BB">
        <w:rPr>
          <w:lang w:eastAsia="en-AU"/>
        </w:rPr>
        <w:t xml:space="preserve">to </w:t>
      </w:r>
      <w:r>
        <w:rPr>
          <w:lang w:eastAsia="en-AU"/>
        </w:rPr>
        <w:t>declare certain classes of certificate of title void under section 27BAA:</w:t>
      </w:r>
    </w:p>
    <w:p w14:paraId="1889483F" w14:textId="432D6F4E" w:rsidR="00631875" w:rsidRDefault="00E72DF0" w:rsidP="00265B04">
      <w:pPr>
        <w:pStyle w:val="BodyText"/>
        <w:tabs>
          <w:tab w:val="left" w:pos="709"/>
        </w:tabs>
        <w:rPr>
          <w:i/>
          <w:iCs/>
          <w:lang w:eastAsia="en-AU"/>
        </w:rPr>
      </w:pPr>
      <w:r w:rsidRPr="00E72DF0">
        <w:rPr>
          <w:i/>
          <w:iCs/>
          <w:lang w:eastAsia="en-AU"/>
        </w:rPr>
        <w:t>27B</w:t>
      </w:r>
      <w:r w:rsidR="00265B04">
        <w:rPr>
          <w:i/>
          <w:iCs/>
          <w:lang w:eastAsia="en-AU"/>
        </w:rPr>
        <w:tab/>
      </w:r>
      <w:r w:rsidRPr="00E72DF0">
        <w:rPr>
          <w:i/>
          <w:iCs/>
          <w:lang w:eastAsia="en-AU"/>
        </w:rPr>
        <w:t>Certificates of title</w:t>
      </w:r>
      <w:r w:rsidR="00631875" w:rsidRPr="00631875">
        <w:rPr>
          <w:i/>
          <w:iCs/>
          <w:lang w:eastAsia="en-AU"/>
        </w:rPr>
        <w:t xml:space="preserve"> </w:t>
      </w:r>
    </w:p>
    <w:p w14:paraId="68ABA6FE" w14:textId="41AF49B1" w:rsidR="00631875" w:rsidRPr="00BB1DE1" w:rsidRDefault="00631875" w:rsidP="007B68C2">
      <w:pPr>
        <w:pStyle w:val="BodyText"/>
        <w:tabs>
          <w:tab w:val="left" w:pos="709"/>
        </w:tabs>
        <w:ind w:left="1276" w:hanging="567"/>
        <w:rPr>
          <w:i/>
          <w:iCs/>
          <w:lang w:eastAsia="en-AU"/>
        </w:rPr>
      </w:pPr>
      <w:r w:rsidRPr="00631875">
        <w:rPr>
          <w:i/>
          <w:iCs/>
          <w:lang w:eastAsia="en-AU"/>
        </w:rPr>
        <w:t>(7B)</w:t>
      </w:r>
      <w:r w:rsidR="00AB1D07">
        <w:rPr>
          <w:i/>
          <w:iCs/>
          <w:lang w:eastAsia="en-AU"/>
        </w:rPr>
        <w:tab/>
      </w:r>
      <w:r w:rsidRPr="00631875">
        <w:rPr>
          <w:i/>
          <w:iCs/>
          <w:lang w:eastAsia="en-AU"/>
        </w:rPr>
        <w:t>The Registrar is not required to produce a certificate of title for a folio of the Register if satisfied that it is appropriate in the circumstances to not produce a certificate of title.</w:t>
      </w:r>
      <w:r w:rsidRPr="00631875" w:rsidDel="00631875">
        <w:rPr>
          <w:i/>
          <w:iCs/>
          <w:lang w:eastAsia="en-AU"/>
        </w:rPr>
        <w:t xml:space="preserve"> </w:t>
      </w:r>
    </w:p>
    <w:p w14:paraId="2BA7F5AC" w14:textId="77777777" w:rsidR="00E52024" w:rsidRDefault="00E52024" w:rsidP="00265B04">
      <w:pPr>
        <w:pStyle w:val="BodyText"/>
        <w:tabs>
          <w:tab w:val="left" w:pos="709"/>
        </w:tabs>
        <w:spacing w:before="0" w:after="0"/>
        <w:rPr>
          <w:i/>
          <w:iCs/>
          <w:lang w:eastAsia="en-AU"/>
        </w:rPr>
      </w:pPr>
    </w:p>
    <w:p w14:paraId="7C04867B" w14:textId="3B70A746" w:rsidR="00E72DF0" w:rsidRPr="00BB1DE1" w:rsidRDefault="00E72DF0" w:rsidP="00265B04">
      <w:pPr>
        <w:pStyle w:val="BodyText"/>
        <w:tabs>
          <w:tab w:val="left" w:pos="709"/>
        </w:tabs>
        <w:rPr>
          <w:i/>
          <w:iCs/>
          <w:lang w:eastAsia="en-AU"/>
        </w:rPr>
      </w:pPr>
      <w:r w:rsidRPr="00BB1DE1">
        <w:rPr>
          <w:i/>
          <w:iCs/>
          <w:lang w:eastAsia="en-AU"/>
        </w:rPr>
        <w:t>44</w:t>
      </w:r>
      <w:r w:rsidR="00631875">
        <w:rPr>
          <w:i/>
          <w:iCs/>
          <w:lang w:eastAsia="en-AU"/>
        </w:rPr>
        <w:t>O</w:t>
      </w:r>
      <w:r w:rsidRPr="00BB1DE1">
        <w:rPr>
          <w:i/>
          <w:iCs/>
          <w:lang w:eastAsia="en-AU"/>
        </w:rPr>
        <w:tab/>
        <w:t>Powers of Registrar</w:t>
      </w:r>
    </w:p>
    <w:p w14:paraId="54A80B34" w14:textId="16A91EA9" w:rsidR="00E72DF0" w:rsidRDefault="00E72DF0" w:rsidP="007B68C2">
      <w:pPr>
        <w:pStyle w:val="BodyText"/>
        <w:tabs>
          <w:tab w:val="left" w:pos="709"/>
        </w:tabs>
        <w:ind w:left="1276" w:hanging="567"/>
        <w:rPr>
          <w:i/>
          <w:iCs/>
          <w:lang w:eastAsia="en-AU"/>
        </w:rPr>
      </w:pPr>
      <w:r w:rsidRPr="00BB1DE1">
        <w:rPr>
          <w:i/>
          <w:iCs/>
          <w:lang w:eastAsia="en-AU"/>
        </w:rPr>
        <w:t>(3)</w:t>
      </w:r>
      <w:r w:rsidRPr="00BB1DE1">
        <w:rPr>
          <w:i/>
          <w:iCs/>
          <w:lang w:eastAsia="en-AU"/>
        </w:rPr>
        <w:tab/>
      </w:r>
      <w:r w:rsidR="00631875" w:rsidRPr="00631875">
        <w:rPr>
          <w:i/>
          <w:iCs/>
          <w:lang w:eastAsia="en-AU"/>
        </w:rPr>
        <w:t>Nothing in section 27B requires the Registrar to produce a certificate of title in respect of the registration of a registry instrument.</w:t>
      </w:r>
    </w:p>
    <w:p w14:paraId="1A800BF0" w14:textId="77777777" w:rsidR="003F57B5" w:rsidRPr="00BB1DE1" w:rsidRDefault="003F57B5" w:rsidP="00265B04">
      <w:pPr>
        <w:pStyle w:val="BodyText"/>
        <w:tabs>
          <w:tab w:val="left" w:pos="709"/>
        </w:tabs>
        <w:spacing w:before="0" w:after="0"/>
        <w:rPr>
          <w:i/>
          <w:iCs/>
          <w:lang w:eastAsia="en-AU"/>
        </w:rPr>
      </w:pPr>
    </w:p>
    <w:p w14:paraId="4DC2A0BB" w14:textId="320799CC" w:rsidR="00E72DF0" w:rsidRPr="00BB1DE1" w:rsidRDefault="00E72DF0" w:rsidP="00265B04">
      <w:pPr>
        <w:pStyle w:val="BodyText"/>
        <w:tabs>
          <w:tab w:val="left" w:pos="709"/>
        </w:tabs>
        <w:rPr>
          <w:i/>
          <w:iCs/>
          <w:lang w:eastAsia="en-AU"/>
        </w:rPr>
      </w:pPr>
      <w:r w:rsidRPr="00BB1DE1">
        <w:rPr>
          <w:i/>
          <w:iCs/>
          <w:lang w:eastAsia="en-AU"/>
        </w:rPr>
        <w:t>27BAA</w:t>
      </w:r>
      <w:r w:rsidR="00265B04">
        <w:rPr>
          <w:i/>
          <w:iCs/>
          <w:lang w:eastAsia="en-AU"/>
        </w:rPr>
        <w:tab/>
      </w:r>
      <w:r w:rsidRPr="00BB1DE1">
        <w:rPr>
          <w:i/>
          <w:iCs/>
          <w:lang w:eastAsia="en-AU"/>
        </w:rPr>
        <w:t>Declaration voiding certificates of title</w:t>
      </w:r>
    </w:p>
    <w:p w14:paraId="3E9D13C7" w14:textId="4AA86F7E" w:rsidR="00E72DF0" w:rsidRPr="00BB1DE1" w:rsidRDefault="00E72DF0" w:rsidP="007B68C2">
      <w:pPr>
        <w:pStyle w:val="BodyText"/>
        <w:tabs>
          <w:tab w:val="left" w:pos="709"/>
        </w:tabs>
        <w:ind w:left="1276" w:hanging="567"/>
        <w:rPr>
          <w:i/>
          <w:iCs/>
          <w:lang w:eastAsia="en-AU"/>
        </w:rPr>
      </w:pPr>
      <w:r w:rsidRPr="00BB1DE1">
        <w:rPr>
          <w:i/>
          <w:iCs/>
          <w:lang w:eastAsia="en-AU"/>
        </w:rPr>
        <w:t>(1)</w:t>
      </w:r>
      <w:r w:rsidR="00FD302E">
        <w:rPr>
          <w:i/>
          <w:iCs/>
          <w:lang w:eastAsia="en-AU"/>
        </w:rPr>
        <w:tab/>
      </w:r>
      <w:r w:rsidRPr="00BB1DE1">
        <w:rPr>
          <w:i/>
          <w:iCs/>
          <w:lang w:eastAsia="en-AU"/>
        </w:rPr>
        <w:t>The Registrar, by notice published in the Government Gazette, may declare certificates of title or classes of certificate of title to be void and of no effect.</w:t>
      </w:r>
    </w:p>
    <w:p w14:paraId="2B0C9E13" w14:textId="5231F9DC" w:rsidR="00E72DF0" w:rsidRPr="00BB1DE1" w:rsidRDefault="00E72DF0" w:rsidP="007B68C2">
      <w:pPr>
        <w:pStyle w:val="BodyText"/>
        <w:tabs>
          <w:tab w:val="left" w:pos="709"/>
        </w:tabs>
        <w:ind w:left="1276" w:hanging="567"/>
        <w:rPr>
          <w:i/>
          <w:iCs/>
          <w:lang w:eastAsia="en-AU"/>
        </w:rPr>
      </w:pPr>
      <w:r w:rsidRPr="00BB1DE1">
        <w:rPr>
          <w:i/>
          <w:iCs/>
          <w:lang w:eastAsia="en-AU"/>
        </w:rPr>
        <w:t>(2)</w:t>
      </w:r>
      <w:r w:rsidR="00160848">
        <w:rPr>
          <w:i/>
          <w:iCs/>
          <w:lang w:eastAsia="en-AU"/>
        </w:rPr>
        <w:tab/>
      </w:r>
      <w:r w:rsidRPr="00BB1DE1">
        <w:rPr>
          <w:i/>
          <w:iCs/>
          <w:lang w:eastAsia="en-AU"/>
        </w:rPr>
        <w:t>A declaration published by notice under subsection (1) takes effect from the date specified in the notice that is not earlier than the date of publication of the notice in the Government</w:t>
      </w:r>
      <w:r w:rsidR="00160848">
        <w:rPr>
          <w:i/>
          <w:iCs/>
          <w:lang w:eastAsia="en-AU"/>
        </w:rPr>
        <w:t xml:space="preserve"> </w:t>
      </w:r>
      <w:r w:rsidRPr="00BB1DE1">
        <w:rPr>
          <w:i/>
          <w:iCs/>
          <w:lang w:eastAsia="en-AU"/>
        </w:rPr>
        <w:t>Gazette.</w:t>
      </w:r>
    </w:p>
    <w:p w14:paraId="1E18FE25" w14:textId="49A9745A" w:rsidR="00E72DF0" w:rsidRDefault="00E72DF0" w:rsidP="007B68C2">
      <w:pPr>
        <w:pStyle w:val="BodyText"/>
        <w:tabs>
          <w:tab w:val="left" w:pos="709"/>
        </w:tabs>
        <w:ind w:left="1276" w:hanging="567"/>
        <w:rPr>
          <w:i/>
          <w:iCs/>
          <w:lang w:eastAsia="en-AU"/>
        </w:rPr>
      </w:pPr>
      <w:r w:rsidRPr="00BB1DE1">
        <w:rPr>
          <w:i/>
          <w:iCs/>
          <w:lang w:eastAsia="en-AU"/>
        </w:rPr>
        <w:t>(3)</w:t>
      </w:r>
      <w:r w:rsidR="00160848">
        <w:rPr>
          <w:i/>
          <w:iCs/>
          <w:lang w:eastAsia="en-AU"/>
        </w:rPr>
        <w:tab/>
      </w:r>
      <w:r w:rsidRPr="00BB1DE1">
        <w:rPr>
          <w:i/>
          <w:iCs/>
          <w:lang w:eastAsia="en-AU"/>
        </w:rPr>
        <w:t>Any certificate of title, or a certificate of title in a declared class of certificates of title, inexistence immediately before the date specified in the notice referred to in subsection (1) is, on and after that date, void and of no effect.</w:t>
      </w:r>
    </w:p>
    <w:p w14:paraId="04E17631" w14:textId="77777777" w:rsidR="004B044C" w:rsidRDefault="004B044C" w:rsidP="00242872">
      <w:pPr>
        <w:pStyle w:val="BodyText"/>
        <w:ind w:left="567" w:hanging="567"/>
        <w:rPr>
          <w:lang w:eastAsia="en-AU"/>
        </w:rPr>
      </w:pPr>
    </w:p>
    <w:p w14:paraId="4C11CF9E" w14:textId="77777777" w:rsidR="00AB1D07" w:rsidRDefault="00AB1D07" w:rsidP="00510CFB">
      <w:pPr>
        <w:pStyle w:val="BodyText"/>
        <w:keepNext/>
        <w:keepLines/>
        <w:rPr>
          <w:lang w:eastAsia="en-AU"/>
        </w:rPr>
      </w:pPr>
      <w:r>
        <w:rPr>
          <w:lang w:eastAsia="en-AU"/>
        </w:rPr>
        <w:br w:type="page"/>
      </w:r>
    </w:p>
    <w:p w14:paraId="4D576EE5" w14:textId="320D8771" w:rsidR="00B24F3B" w:rsidRDefault="00FC5123" w:rsidP="00510CFB">
      <w:pPr>
        <w:pStyle w:val="BodyText"/>
        <w:keepNext/>
        <w:keepLines/>
        <w:rPr>
          <w:lang w:eastAsia="en-AU"/>
        </w:rPr>
      </w:pPr>
      <w:r w:rsidRPr="00FC5123">
        <w:rPr>
          <w:lang w:eastAsia="en-AU"/>
        </w:rPr>
        <w:lastRenderedPageBreak/>
        <w:t>The following declarations have been gazetted under section 27BAA:</w:t>
      </w:r>
    </w:p>
    <w:tbl>
      <w:tblPr>
        <w:tblStyle w:val="DELWPTableNormal"/>
        <w:tblW w:w="5000" w:type="pct"/>
        <w:tblLook w:val="04A0" w:firstRow="1" w:lastRow="0" w:firstColumn="1" w:lastColumn="0" w:noHBand="0" w:noVBand="1"/>
      </w:tblPr>
      <w:tblGrid>
        <w:gridCol w:w="2026"/>
        <w:gridCol w:w="7613"/>
      </w:tblGrid>
      <w:tr w:rsidR="00C43E9C" w:rsidRPr="002B070A" w14:paraId="4C118C2B" w14:textId="77777777" w:rsidTr="00C43E9C">
        <w:trPr>
          <w:cantSplit/>
        </w:trPr>
        <w:tc>
          <w:tcPr>
            <w:tcW w:w="1051" w:type="pct"/>
          </w:tcPr>
          <w:p w14:paraId="1B9304BF" w14:textId="2EEF13E0" w:rsidR="00C43E9C" w:rsidRPr="002B070A" w:rsidRDefault="00C43E9C" w:rsidP="00C43E9C">
            <w:pPr>
              <w:pStyle w:val="TableTextLeft"/>
            </w:pPr>
            <w:r w:rsidRPr="002B070A">
              <w:t>23 March 2019</w:t>
            </w:r>
          </w:p>
        </w:tc>
        <w:tc>
          <w:tcPr>
            <w:tcW w:w="3949" w:type="pct"/>
          </w:tcPr>
          <w:p w14:paraId="7229E3B5" w14:textId="37A4277D" w:rsidR="00C43E9C" w:rsidRDefault="00C43E9C" w:rsidP="00C43E9C">
            <w:pPr>
              <w:pStyle w:val="TableTextLeft"/>
              <w:rPr>
                <w:rFonts w:cs="Tahoma"/>
              </w:rPr>
            </w:pPr>
            <w:r>
              <w:t>V</w:t>
            </w:r>
            <w:r w:rsidRPr="002B070A">
              <w:t>oiding of paper certificates of title held by AMP Bank Limited, HS</w:t>
            </w:r>
            <w:r>
              <w:t>BC</w:t>
            </w:r>
            <w:r w:rsidRPr="002B070A">
              <w:t xml:space="preserve"> Bank Australia Limited and Credit Suisse AG</w:t>
            </w:r>
            <w:r w:rsidR="00530D16">
              <w:t>.</w:t>
            </w:r>
          </w:p>
        </w:tc>
      </w:tr>
      <w:tr w:rsidR="00C43E9C" w:rsidRPr="002B070A" w14:paraId="7F8D60B9" w14:textId="77777777" w:rsidTr="00C43E9C">
        <w:trPr>
          <w:cantSplit/>
        </w:trPr>
        <w:tc>
          <w:tcPr>
            <w:tcW w:w="1051" w:type="pct"/>
          </w:tcPr>
          <w:p w14:paraId="39F7EB7C" w14:textId="646332BD" w:rsidR="00C43E9C" w:rsidRPr="002B070A" w:rsidRDefault="00C43E9C" w:rsidP="00C43E9C">
            <w:pPr>
              <w:pStyle w:val="TableTextLeft"/>
            </w:pPr>
            <w:r w:rsidRPr="002B070A">
              <w:t>24 February 2018</w:t>
            </w:r>
          </w:p>
        </w:tc>
        <w:tc>
          <w:tcPr>
            <w:tcW w:w="3949" w:type="pct"/>
          </w:tcPr>
          <w:p w14:paraId="7711C3B1" w14:textId="2F8BBBE8" w:rsidR="00C43E9C" w:rsidRPr="002B070A" w:rsidRDefault="00C43E9C" w:rsidP="00C43E9C">
            <w:pPr>
              <w:pStyle w:val="TableTextLeft"/>
              <w:rPr>
                <w:rFonts w:cs="Tahoma"/>
              </w:rPr>
            </w:pPr>
            <w:r>
              <w:rPr>
                <w:rFonts w:cs="Tahoma"/>
              </w:rPr>
              <w:t>V</w:t>
            </w:r>
            <w:r w:rsidRPr="002B070A">
              <w:rPr>
                <w:rFonts w:cs="Tahoma"/>
              </w:rPr>
              <w:t xml:space="preserve">oiding of paper certificates of title held by </w:t>
            </w:r>
            <w:r w:rsidRPr="002B070A">
              <w:t>Gateway Credit Union Ltd, Community CPS Australia Ltd, Credit Union Australia Ltd, Bank of Queensland Ltd, Macquarie Bank Ltd and Suncorp-Metway Ltd</w:t>
            </w:r>
            <w:r w:rsidR="00530D16">
              <w:t>.</w:t>
            </w:r>
          </w:p>
        </w:tc>
      </w:tr>
      <w:tr w:rsidR="00C43E9C" w:rsidRPr="002B070A" w14:paraId="4CB10391" w14:textId="77777777" w:rsidTr="00C43E9C">
        <w:trPr>
          <w:cantSplit/>
        </w:trPr>
        <w:tc>
          <w:tcPr>
            <w:tcW w:w="1051" w:type="pct"/>
          </w:tcPr>
          <w:p w14:paraId="6DC48A1F" w14:textId="77777777" w:rsidR="00C43E9C" w:rsidRPr="002B070A" w:rsidRDefault="00C43E9C" w:rsidP="00C43E9C">
            <w:pPr>
              <w:pStyle w:val="TableTextLeft"/>
            </w:pPr>
            <w:r w:rsidRPr="002B070A">
              <w:t>22 July 2017</w:t>
            </w:r>
          </w:p>
        </w:tc>
        <w:tc>
          <w:tcPr>
            <w:tcW w:w="3949" w:type="pct"/>
          </w:tcPr>
          <w:p w14:paraId="27F3BD47" w14:textId="1EB4706D" w:rsidR="00C43E9C" w:rsidRPr="002B070A" w:rsidRDefault="00C43E9C" w:rsidP="00C43E9C">
            <w:pPr>
              <w:pStyle w:val="TableTextLeft"/>
            </w:pPr>
            <w:r>
              <w:rPr>
                <w:rFonts w:cs="Tahoma"/>
              </w:rPr>
              <w:t>V</w:t>
            </w:r>
            <w:r w:rsidRPr="002B070A">
              <w:rPr>
                <w:rFonts w:cs="Tahoma"/>
              </w:rPr>
              <w:t xml:space="preserve">oiding of paper certificates of title held by </w:t>
            </w:r>
            <w:r w:rsidRPr="002B070A">
              <w:t>Auswide Bank Ltd, Bendigo and Adelaide Bank Limited, Rural Bank Limited and Teachers Mutual Bank Limited</w:t>
            </w:r>
            <w:r w:rsidR="00530D16">
              <w:t>.</w:t>
            </w:r>
          </w:p>
        </w:tc>
      </w:tr>
      <w:tr w:rsidR="00C43E9C" w:rsidRPr="002B070A" w14:paraId="23D4EDDF" w14:textId="77777777" w:rsidTr="00C43E9C">
        <w:trPr>
          <w:cantSplit/>
        </w:trPr>
        <w:tc>
          <w:tcPr>
            <w:tcW w:w="1051" w:type="pct"/>
          </w:tcPr>
          <w:p w14:paraId="3DE2A30C" w14:textId="4C9E7645" w:rsidR="00C43E9C" w:rsidRPr="002B070A" w:rsidRDefault="00C43E9C" w:rsidP="00C43E9C">
            <w:pPr>
              <w:pStyle w:val="TableTextLeft"/>
              <w:rPr>
                <w:i/>
                <w:iCs/>
              </w:rPr>
            </w:pPr>
            <w:r w:rsidRPr="002B070A">
              <w:t>15 January 2017</w:t>
            </w:r>
          </w:p>
        </w:tc>
        <w:tc>
          <w:tcPr>
            <w:tcW w:w="3949" w:type="pct"/>
          </w:tcPr>
          <w:p w14:paraId="3A95E73D" w14:textId="0B49C178" w:rsidR="00C43E9C" w:rsidRPr="002B070A" w:rsidRDefault="00C43E9C" w:rsidP="00C43E9C">
            <w:pPr>
              <w:pStyle w:val="TableTextLeft"/>
            </w:pPr>
            <w:r>
              <w:rPr>
                <w:rFonts w:cs="Tahoma"/>
              </w:rPr>
              <w:t>V</w:t>
            </w:r>
            <w:r w:rsidRPr="002B070A">
              <w:rPr>
                <w:rFonts w:cs="Tahoma"/>
              </w:rPr>
              <w:t xml:space="preserve">oiding of paper certificates of title </w:t>
            </w:r>
            <w:r w:rsidRPr="002B070A">
              <w:t xml:space="preserve">for common property folios as defined in section 3 of the </w:t>
            </w:r>
            <w:r w:rsidRPr="002B070A">
              <w:rPr>
                <w:i/>
                <w:iCs/>
              </w:rPr>
              <w:t>Owners Corporation Act 2006</w:t>
            </w:r>
            <w:r w:rsidR="00530D16">
              <w:rPr>
                <w:i/>
                <w:iCs/>
              </w:rPr>
              <w:t>.</w:t>
            </w:r>
          </w:p>
        </w:tc>
      </w:tr>
      <w:tr w:rsidR="00C43E9C" w:rsidRPr="002B070A" w14:paraId="40BE25C8" w14:textId="77777777" w:rsidTr="00C43E9C">
        <w:trPr>
          <w:cantSplit/>
        </w:trPr>
        <w:tc>
          <w:tcPr>
            <w:tcW w:w="1051" w:type="pct"/>
          </w:tcPr>
          <w:p w14:paraId="3AB64E44" w14:textId="762C0756" w:rsidR="00C43E9C" w:rsidRPr="002B070A" w:rsidRDefault="00C43E9C" w:rsidP="00C43E9C">
            <w:pPr>
              <w:pStyle w:val="TableTextLeft"/>
            </w:pPr>
            <w:r w:rsidRPr="002B070A">
              <w:t>22 October 2016</w:t>
            </w:r>
          </w:p>
        </w:tc>
        <w:tc>
          <w:tcPr>
            <w:tcW w:w="3949" w:type="pct"/>
          </w:tcPr>
          <w:p w14:paraId="7EE560C3" w14:textId="77777777" w:rsidR="00C43E9C" w:rsidRPr="002B070A" w:rsidRDefault="00C43E9C" w:rsidP="00C43E9C">
            <w:pPr>
              <w:pStyle w:val="TableTextLeft"/>
            </w:pPr>
            <w:r>
              <w:rPr>
                <w:rFonts w:cs="Tahoma"/>
              </w:rPr>
              <w:t>V</w:t>
            </w:r>
            <w:r w:rsidRPr="002B070A">
              <w:rPr>
                <w:rFonts w:cs="Tahoma"/>
              </w:rPr>
              <w:t>oiding of paper certificates of title held by</w:t>
            </w:r>
            <w:r w:rsidRPr="002B070A">
              <w:t xml:space="preserve"> Australia and New Zealand Banking Group Ltd, Commonwealth Bank of Australia, National Australia Bank Ltd and Westpac Banking Corporation</w:t>
            </w:r>
            <w:r>
              <w:t>.</w:t>
            </w:r>
          </w:p>
        </w:tc>
      </w:tr>
    </w:tbl>
    <w:p w14:paraId="7966C0B6" w14:textId="79FBED15" w:rsidR="004B044C" w:rsidRPr="00242872" w:rsidRDefault="004B044C" w:rsidP="00242872">
      <w:pPr>
        <w:pStyle w:val="BodyText"/>
        <w:rPr>
          <w:i/>
          <w:iCs/>
          <w:lang w:eastAsia="en-AU"/>
        </w:rPr>
      </w:pPr>
    </w:p>
    <w:p w14:paraId="217DEC30" w14:textId="7B72AD14" w:rsidR="00FC5123" w:rsidRDefault="00F61CC2" w:rsidP="00F61CC2">
      <w:pPr>
        <w:pStyle w:val="Heading2"/>
      </w:pPr>
      <w:bookmarkStart w:id="20" w:name="_Toc81388828"/>
      <w:r>
        <w:t>Rational</w:t>
      </w:r>
      <w:r w:rsidR="00D42451">
        <w:t>e</w:t>
      </w:r>
      <w:r>
        <w:t xml:space="preserve"> for the proposal</w:t>
      </w:r>
      <w:bookmarkEnd w:id="20"/>
    </w:p>
    <w:p w14:paraId="03BE32E2" w14:textId="77777777" w:rsidR="00984C97" w:rsidRPr="00984C97" w:rsidRDefault="00984C97" w:rsidP="00984C97">
      <w:pPr>
        <w:pStyle w:val="BodyText"/>
        <w:rPr>
          <w:i/>
          <w:iCs/>
          <w:lang w:eastAsia="en-AU"/>
        </w:rPr>
      </w:pPr>
      <w:r w:rsidRPr="00984C97">
        <w:rPr>
          <w:i/>
          <w:iCs/>
          <w:lang w:eastAsia="en-AU"/>
        </w:rPr>
        <w:t>Function of the paper certificate of title in the conveyancing transaction</w:t>
      </w:r>
    </w:p>
    <w:p w14:paraId="32B2BFA0" w14:textId="77777777" w:rsidR="00984C97" w:rsidRDefault="00984C97" w:rsidP="00984C97">
      <w:pPr>
        <w:pStyle w:val="BodyText"/>
        <w:rPr>
          <w:lang w:eastAsia="en-AU"/>
        </w:rPr>
      </w:pPr>
      <w:r>
        <w:rPr>
          <w:lang w:eastAsia="en-AU"/>
        </w:rPr>
        <w:t>For a typical paper conveyancing transaction to proceed, the relevant certificate of title must be produced.  The certificate of title must also accompany the instruments lodged for registration at Land Use Victoria.</w:t>
      </w:r>
    </w:p>
    <w:p w14:paraId="0E6E2775" w14:textId="77777777" w:rsidR="00984C97" w:rsidRDefault="00984C97" w:rsidP="00984C97">
      <w:pPr>
        <w:pStyle w:val="BodyText"/>
        <w:rPr>
          <w:lang w:eastAsia="en-AU"/>
        </w:rPr>
      </w:pPr>
      <w:r>
        <w:rPr>
          <w:lang w:eastAsia="en-AU"/>
        </w:rPr>
        <w:t xml:space="preserve">In the past, the paper certificate of title was seen to perform a number of functions including: </w:t>
      </w:r>
    </w:p>
    <w:p w14:paraId="32EC6E2D" w14:textId="624B4ABB" w:rsidR="00984C97" w:rsidRDefault="00984C97" w:rsidP="00E868AF">
      <w:pPr>
        <w:pStyle w:val="ListBullet"/>
        <w:tabs>
          <w:tab w:val="clear" w:pos="340"/>
        </w:tabs>
        <w:ind w:left="397" w:hanging="397"/>
      </w:pPr>
      <w:r>
        <w:t>a means of authenticating the relinquishing party in a transaction</w:t>
      </w:r>
    </w:p>
    <w:p w14:paraId="334B7071" w14:textId="7D7ED1A7" w:rsidR="00984C97" w:rsidRDefault="00984C97" w:rsidP="00E868AF">
      <w:pPr>
        <w:pStyle w:val="ListBullet"/>
        <w:tabs>
          <w:tab w:val="clear" w:pos="340"/>
        </w:tabs>
        <w:ind w:left="397" w:hanging="397"/>
      </w:pPr>
      <w:r>
        <w:t>evidence of the right to deal with the land</w:t>
      </w:r>
    </w:p>
    <w:p w14:paraId="70256C73" w14:textId="1BFC3548" w:rsidR="00984C97" w:rsidRDefault="00984C97" w:rsidP="00E868AF">
      <w:pPr>
        <w:pStyle w:val="ListBullet"/>
        <w:tabs>
          <w:tab w:val="clear" w:pos="340"/>
        </w:tabs>
        <w:ind w:left="397" w:hanging="397"/>
      </w:pPr>
      <w:r>
        <w:t>acting as a baton to pass control of the paper certificate of title from one party to another at the time of settlement (possession of this unique baton serve</w:t>
      </w:r>
      <w:r w:rsidR="00135212">
        <w:t>d</w:t>
      </w:r>
      <w:r>
        <w:t xml:space="preserve"> to protect the interests of the incoming purchaser and mortgagee between settlement and lodgment by ensuring that another dealing transferring that estate or interest does not gain priority) </w:t>
      </w:r>
    </w:p>
    <w:p w14:paraId="66BE69F7" w14:textId="3673904E" w:rsidR="00984C97" w:rsidRDefault="00984C97" w:rsidP="00E868AF">
      <w:pPr>
        <w:pStyle w:val="ListBullet"/>
        <w:tabs>
          <w:tab w:val="clear" w:pos="340"/>
        </w:tabs>
        <w:ind w:left="397" w:hanging="397"/>
      </w:pPr>
      <w:r>
        <w:t xml:space="preserve">acting as a safeguard against multiple sales of the same parcel of land, and </w:t>
      </w:r>
    </w:p>
    <w:p w14:paraId="31F4220A" w14:textId="3594D6FC" w:rsidR="00984C97" w:rsidRDefault="00984C97" w:rsidP="00C94287">
      <w:pPr>
        <w:pStyle w:val="ListBullet"/>
        <w:tabs>
          <w:tab w:val="clear" w:pos="340"/>
        </w:tabs>
        <w:spacing w:after="240"/>
        <w:ind w:left="397" w:hanging="397"/>
      </w:pPr>
      <w:r>
        <w:t xml:space="preserve">acting as a confirmation of registration of </w:t>
      </w:r>
      <w:r w:rsidR="0036087F">
        <w:t>a</w:t>
      </w:r>
      <w:r>
        <w:t xml:space="preserve"> conveyancing transaction.</w:t>
      </w:r>
    </w:p>
    <w:p w14:paraId="7DCAB664" w14:textId="1C9E428A" w:rsidR="00984C97" w:rsidRDefault="00984C97" w:rsidP="00984C97">
      <w:pPr>
        <w:pStyle w:val="BodyText"/>
        <w:rPr>
          <w:lang w:eastAsia="en-AU"/>
        </w:rPr>
      </w:pPr>
      <w:r>
        <w:rPr>
          <w:lang w:eastAsia="en-AU"/>
        </w:rPr>
        <w:t>With the implementation of mandatory requirements for verification of identity</w:t>
      </w:r>
      <w:r w:rsidR="0036087F">
        <w:rPr>
          <w:lang w:eastAsia="en-AU"/>
        </w:rPr>
        <w:t xml:space="preserve"> and right to deal</w:t>
      </w:r>
      <w:r>
        <w:rPr>
          <w:lang w:eastAsia="en-AU"/>
        </w:rPr>
        <w:t>, client authorisation</w:t>
      </w:r>
      <w:r w:rsidR="002A3B6E">
        <w:rPr>
          <w:lang w:eastAsia="en-AU"/>
        </w:rPr>
        <w:t>s</w:t>
      </w:r>
      <w:r>
        <w:rPr>
          <w:lang w:eastAsia="en-AU"/>
        </w:rPr>
        <w:t xml:space="preserve">, certifications and the availability of priority notices, the paper certificate of title is no longer </w:t>
      </w:r>
      <w:r w:rsidR="00C44BEE">
        <w:rPr>
          <w:lang w:eastAsia="en-AU"/>
        </w:rPr>
        <w:t>required</w:t>
      </w:r>
      <w:r>
        <w:rPr>
          <w:lang w:eastAsia="en-AU"/>
        </w:rPr>
        <w:t xml:space="preserve"> for the above functions</w:t>
      </w:r>
      <w:r w:rsidR="00250581">
        <w:rPr>
          <w:lang w:eastAsia="en-AU"/>
        </w:rPr>
        <w:t xml:space="preserve">.  </w:t>
      </w:r>
      <w:r>
        <w:rPr>
          <w:lang w:eastAsia="en-AU"/>
        </w:rPr>
        <w:t>The use of these safeguards has created far greater certainty and security for the Victorian community and has effectively overridden the need for paper certificates of title</w:t>
      </w:r>
      <w:r w:rsidR="00250581">
        <w:rPr>
          <w:lang w:eastAsia="en-AU"/>
        </w:rPr>
        <w:t xml:space="preserve">.  </w:t>
      </w:r>
    </w:p>
    <w:p w14:paraId="64C41595" w14:textId="569D19E3" w:rsidR="00984C97" w:rsidRDefault="00984C97" w:rsidP="00984C97">
      <w:pPr>
        <w:pStyle w:val="BodyText"/>
        <w:rPr>
          <w:lang w:eastAsia="en-AU"/>
        </w:rPr>
      </w:pPr>
      <w:r>
        <w:rPr>
          <w:lang w:eastAsia="en-AU"/>
        </w:rPr>
        <w:t>Fraudulent transactions have typically involved someone with access to the paper certificate of title who purports to be the registered proprietor producing the paper certificate and forging the proprietor’s signature</w:t>
      </w:r>
      <w:r w:rsidR="00250581">
        <w:rPr>
          <w:lang w:eastAsia="en-AU"/>
        </w:rPr>
        <w:t xml:space="preserve">.  </w:t>
      </w:r>
      <w:r>
        <w:rPr>
          <w:lang w:eastAsia="en-AU"/>
        </w:rPr>
        <w:t>Without the safeguards, disproportionate reliance is placed on production of the paper certificate of title to demonstrate authentication of the relinquishing party and evidence of an entitlement to deal with the land</w:t>
      </w:r>
      <w:r w:rsidR="00250581">
        <w:rPr>
          <w:lang w:eastAsia="en-AU"/>
        </w:rPr>
        <w:t xml:space="preserve">.  </w:t>
      </w:r>
      <w:r>
        <w:rPr>
          <w:lang w:eastAsia="en-AU"/>
        </w:rPr>
        <w:t>With the safeguards in place, the only function the paper certificate of title serves is to demonstrate that the person holding the certificate of title has access to it.</w:t>
      </w:r>
    </w:p>
    <w:p w14:paraId="517CEDB0" w14:textId="51FE5993" w:rsidR="00984C97" w:rsidRDefault="00984C97" w:rsidP="00984C97">
      <w:pPr>
        <w:pStyle w:val="BodyText"/>
        <w:rPr>
          <w:lang w:eastAsia="en-AU"/>
        </w:rPr>
      </w:pPr>
      <w:r>
        <w:rPr>
          <w:lang w:eastAsia="en-AU"/>
        </w:rPr>
        <w:t>In numerous instances, transactions have been impeded because the person who is supposed to be holding the paper certificate of title cannot find it</w:t>
      </w:r>
      <w:r w:rsidR="00250581">
        <w:rPr>
          <w:lang w:eastAsia="en-AU"/>
        </w:rPr>
        <w:t xml:space="preserve">.  </w:t>
      </w:r>
      <w:r>
        <w:rPr>
          <w:lang w:eastAsia="en-AU"/>
        </w:rPr>
        <w:t xml:space="preserve">They are then required to make an application to the Registrar to seek a new certificate of title </w:t>
      </w:r>
      <w:r w:rsidR="001827D8">
        <w:rPr>
          <w:lang w:eastAsia="en-AU"/>
        </w:rPr>
        <w:t>before</w:t>
      </w:r>
      <w:r>
        <w:rPr>
          <w:lang w:eastAsia="en-AU"/>
        </w:rPr>
        <w:t xml:space="preserve"> transact</w:t>
      </w:r>
      <w:r w:rsidR="00841D15">
        <w:rPr>
          <w:lang w:eastAsia="en-AU"/>
        </w:rPr>
        <w:t>ing</w:t>
      </w:r>
      <w:r>
        <w:rPr>
          <w:lang w:eastAsia="en-AU"/>
        </w:rPr>
        <w:t xml:space="preserve"> with the land</w:t>
      </w:r>
      <w:r w:rsidR="00250581">
        <w:rPr>
          <w:lang w:eastAsia="en-AU"/>
        </w:rPr>
        <w:t xml:space="preserve">.  </w:t>
      </w:r>
      <w:r>
        <w:rPr>
          <w:lang w:eastAsia="en-AU"/>
        </w:rPr>
        <w:t>This requires evidence to the satisfaction of the Registrar that the paper certificate of title has been lost</w:t>
      </w:r>
      <w:r w:rsidR="00250581">
        <w:rPr>
          <w:lang w:eastAsia="en-AU"/>
        </w:rPr>
        <w:t xml:space="preserve">.  </w:t>
      </w:r>
      <w:r>
        <w:rPr>
          <w:lang w:eastAsia="en-AU"/>
        </w:rPr>
        <w:t>Depending on the circumstances, these assessments can take a significant amount of time and can delay transactions</w:t>
      </w:r>
      <w:r w:rsidR="00250581">
        <w:rPr>
          <w:lang w:eastAsia="en-AU"/>
        </w:rPr>
        <w:t xml:space="preserve">.    </w:t>
      </w:r>
    </w:p>
    <w:p w14:paraId="40B75CBE" w14:textId="143584A5" w:rsidR="00984C97" w:rsidRDefault="00984C97" w:rsidP="00984C97">
      <w:pPr>
        <w:pStyle w:val="BodyText"/>
        <w:rPr>
          <w:lang w:eastAsia="en-AU"/>
        </w:rPr>
      </w:pPr>
      <w:r>
        <w:rPr>
          <w:lang w:eastAsia="en-AU"/>
        </w:rPr>
        <w:t>On average</w:t>
      </w:r>
      <w:r w:rsidR="00C05B3A">
        <w:rPr>
          <w:lang w:eastAsia="en-AU"/>
        </w:rPr>
        <w:t>,</w:t>
      </w:r>
      <w:r>
        <w:rPr>
          <w:lang w:eastAsia="en-AU"/>
        </w:rPr>
        <w:t xml:space="preserve"> 150,000 paper certificates of title are printed each year equating to 1,125 kilograms of paper and 42,750 kilograms of carbon to produce, print and transport paper certificates of title to the intended recipient.</w:t>
      </w:r>
    </w:p>
    <w:p w14:paraId="556DBCC3" w14:textId="69B310E2" w:rsidR="00984C97" w:rsidRDefault="00984C97" w:rsidP="00984C97">
      <w:pPr>
        <w:pStyle w:val="BodyText"/>
        <w:rPr>
          <w:lang w:eastAsia="en-AU"/>
        </w:rPr>
      </w:pPr>
      <w:r>
        <w:rPr>
          <w:lang w:eastAsia="en-AU"/>
        </w:rPr>
        <w:lastRenderedPageBreak/>
        <w:t>At present, electronic certificates of title make up approximately 60 per cent of all live certificates</w:t>
      </w:r>
      <w:r w:rsidR="00250581">
        <w:rPr>
          <w:lang w:eastAsia="en-AU"/>
        </w:rPr>
        <w:t xml:space="preserve">.  </w:t>
      </w:r>
      <w:r>
        <w:rPr>
          <w:lang w:eastAsia="en-AU"/>
        </w:rPr>
        <w:t>This indicates that there is widescale industry acceptance of electronic certificates of title</w:t>
      </w:r>
      <w:r w:rsidR="00250581">
        <w:rPr>
          <w:lang w:eastAsia="en-AU"/>
        </w:rPr>
        <w:t xml:space="preserve">.  </w:t>
      </w:r>
    </w:p>
    <w:p w14:paraId="6DEF7993" w14:textId="77777777" w:rsidR="00984C97" w:rsidRPr="00984C97" w:rsidRDefault="00984C97" w:rsidP="00984C97">
      <w:pPr>
        <w:pStyle w:val="BodyText"/>
        <w:rPr>
          <w:i/>
          <w:iCs/>
          <w:lang w:eastAsia="en-AU"/>
        </w:rPr>
      </w:pPr>
      <w:r w:rsidRPr="00984C97">
        <w:rPr>
          <w:i/>
          <w:iCs/>
          <w:lang w:eastAsia="en-AU"/>
        </w:rPr>
        <w:t>Process efficiencies</w:t>
      </w:r>
    </w:p>
    <w:p w14:paraId="1717FC75" w14:textId="156F1D98" w:rsidR="00984C97" w:rsidRDefault="005139D7" w:rsidP="00984C97">
      <w:pPr>
        <w:pStyle w:val="BodyText"/>
        <w:rPr>
          <w:lang w:eastAsia="en-AU"/>
        </w:rPr>
      </w:pPr>
      <w:r>
        <w:rPr>
          <w:lang w:eastAsia="en-AU"/>
        </w:rPr>
        <w:t xml:space="preserve">Removal </w:t>
      </w:r>
      <w:r w:rsidR="00984C97">
        <w:rPr>
          <w:lang w:eastAsia="en-AU"/>
        </w:rPr>
        <w:t>of paper certificates of title w</w:t>
      </w:r>
      <w:r w:rsidR="00B23C8D">
        <w:rPr>
          <w:lang w:eastAsia="en-AU"/>
        </w:rPr>
        <w:t>ill</w:t>
      </w:r>
      <w:r w:rsidR="00984C97">
        <w:rPr>
          <w:lang w:eastAsia="en-AU"/>
        </w:rPr>
        <w:t xml:space="preserve"> create the following efficiencies:</w:t>
      </w:r>
    </w:p>
    <w:p w14:paraId="0E3CD851" w14:textId="62CF1467" w:rsidR="00984C97" w:rsidRDefault="00984C97" w:rsidP="00E868AF">
      <w:pPr>
        <w:pStyle w:val="ListBullet"/>
        <w:tabs>
          <w:tab w:val="clear" w:pos="340"/>
        </w:tabs>
        <w:ind w:left="397" w:hanging="397"/>
      </w:pPr>
      <w:r>
        <w:t xml:space="preserve">a fully </w:t>
      </w:r>
      <w:r w:rsidR="00CA62E0">
        <w:t>digital</w:t>
      </w:r>
      <w:r>
        <w:t xml:space="preserve"> system for electronic conveyancing can be implemented</w:t>
      </w:r>
    </w:p>
    <w:p w14:paraId="4F435DA9" w14:textId="3D4E987F" w:rsidR="00984C97" w:rsidRDefault="00984C97" w:rsidP="00E868AF">
      <w:pPr>
        <w:pStyle w:val="ListBullet"/>
        <w:tabs>
          <w:tab w:val="clear" w:pos="340"/>
        </w:tabs>
        <w:ind w:left="397" w:hanging="397"/>
      </w:pPr>
      <w:r>
        <w:t xml:space="preserve">conversion of paper certificates of title to electronic </w:t>
      </w:r>
      <w:r w:rsidR="00652AF9">
        <w:t>will</w:t>
      </w:r>
      <w:r>
        <w:t xml:space="preserve"> not </w:t>
      </w:r>
      <w:r w:rsidR="00652AF9">
        <w:t xml:space="preserve">be </w:t>
      </w:r>
      <w:r>
        <w:t>required before parties are able to transact with land</w:t>
      </w:r>
    </w:p>
    <w:p w14:paraId="007F1292" w14:textId="146F034C" w:rsidR="00512BA2" w:rsidRDefault="00501D9A" w:rsidP="00512BA2">
      <w:pPr>
        <w:pStyle w:val="ListBullet"/>
        <w:tabs>
          <w:tab w:val="clear" w:pos="340"/>
        </w:tabs>
        <w:ind w:left="397" w:hanging="397"/>
      </w:pPr>
      <w:r>
        <w:t xml:space="preserve">it </w:t>
      </w:r>
      <w:r w:rsidR="00512BA2">
        <w:t>e</w:t>
      </w:r>
      <w:r w:rsidR="00512BA2" w:rsidRPr="006D43D8">
        <w:t>liminates industry’s transportation, storage and retrieval costs for paper certificates of title</w:t>
      </w:r>
    </w:p>
    <w:p w14:paraId="25F82509" w14:textId="7526252B" w:rsidR="00512BA2" w:rsidRPr="006D43D8" w:rsidRDefault="00501D9A" w:rsidP="00512BA2">
      <w:pPr>
        <w:pStyle w:val="ListBullet"/>
        <w:tabs>
          <w:tab w:val="clear" w:pos="340"/>
        </w:tabs>
        <w:ind w:left="397" w:hanging="397"/>
      </w:pPr>
      <w:r>
        <w:t xml:space="preserve">it </w:t>
      </w:r>
      <w:r w:rsidR="00512BA2">
        <w:t>eliminates government’s production, transportation and storage costs for paper certificates of title</w:t>
      </w:r>
      <w:r w:rsidR="00C76592">
        <w:t>, and</w:t>
      </w:r>
    </w:p>
    <w:p w14:paraId="275B05CF" w14:textId="536CD928" w:rsidR="0058491B" w:rsidRDefault="00501D9A" w:rsidP="0058491B">
      <w:pPr>
        <w:pStyle w:val="ListBullet"/>
        <w:tabs>
          <w:tab w:val="clear" w:pos="340"/>
        </w:tabs>
        <w:ind w:left="397" w:hanging="397"/>
      </w:pPr>
      <w:r>
        <w:t xml:space="preserve">it </w:t>
      </w:r>
      <w:r w:rsidR="0058491B">
        <w:t>eliminates the costly process of replacing lost paper certificates of title</w:t>
      </w:r>
      <w:r w:rsidR="00C76592">
        <w:t>.</w:t>
      </w:r>
    </w:p>
    <w:p w14:paraId="5E40F60E" w14:textId="6F7DEED6" w:rsidR="00984C97" w:rsidRDefault="00984C97" w:rsidP="00984C97">
      <w:pPr>
        <w:pStyle w:val="BodyText"/>
        <w:rPr>
          <w:lang w:eastAsia="en-AU"/>
        </w:rPr>
      </w:pPr>
      <w:r>
        <w:rPr>
          <w:lang w:eastAsia="en-AU"/>
        </w:rPr>
        <w:t>The Registrar’s view is that the removal of remaining paper certificates of title will create significant efficiencies for industry and Land Use Victoria and bolster the integrity of the Register as a result of the additional safeguards implemented, as described above.</w:t>
      </w:r>
    </w:p>
    <w:p w14:paraId="4D407D01" w14:textId="77777777" w:rsidR="00F44F49" w:rsidRDefault="00F44F49" w:rsidP="00984C97">
      <w:pPr>
        <w:pStyle w:val="BodyText"/>
        <w:rPr>
          <w:lang w:eastAsia="en-AU"/>
        </w:rPr>
      </w:pPr>
    </w:p>
    <w:p w14:paraId="7D2C65FA" w14:textId="77777777" w:rsidR="00984C97" w:rsidRDefault="00984C97" w:rsidP="00515420">
      <w:pPr>
        <w:pStyle w:val="Heading3"/>
      </w:pPr>
      <w:bookmarkStart w:id="21" w:name="_Toc81388829"/>
      <w:r>
        <w:t>Options</w:t>
      </w:r>
      <w:bookmarkEnd w:id="21"/>
    </w:p>
    <w:p w14:paraId="3D744A7A" w14:textId="080C8D6E" w:rsidR="00984C97" w:rsidRPr="00242872" w:rsidRDefault="00984C97" w:rsidP="00984C97">
      <w:pPr>
        <w:pStyle w:val="BodyText"/>
        <w:rPr>
          <w:i/>
          <w:iCs/>
          <w:u w:val="single"/>
          <w:lang w:eastAsia="en-AU"/>
        </w:rPr>
      </w:pPr>
      <w:r w:rsidRPr="00242872">
        <w:rPr>
          <w:i/>
          <w:iCs/>
          <w:u w:val="single"/>
          <w:lang w:eastAsia="en-AU"/>
        </w:rPr>
        <w:t xml:space="preserve">Option 1 – </w:t>
      </w:r>
      <w:r w:rsidR="00292047">
        <w:rPr>
          <w:i/>
          <w:iCs/>
          <w:u w:val="single"/>
          <w:lang w:eastAsia="en-AU"/>
        </w:rPr>
        <w:t>D</w:t>
      </w:r>
      <w:r w:rsidRPr="00242872">
        <w:rPr>
          <w:i/>
          <w:iCs/>
          <w:u w:val="single"/>
          <w:lang w:eastAsia="en-AU"/>
        </w:rPr>
        <w:t xml:space="preserve">o nothing and retain the paper certificate of title </w:t>
      </w:r>
    </w:p>
    <w:p w14:paraId="315A10E6" w14:textId="0B3D1B41" w:rsidR="00984C97" w:rsidRDefault="00984C97" w:rsidP="00984C97">
      <w:pPr>
        <w:pStyle w:val="BodyText"/>
        <w:rPr>
          <w:lang w:eastAsia="en-AU"/>
        </w:rPr>
      </w:pPr>
      <w:r>
        <w:rPr>
          <w:lang w:eastAsia="en-AU"/>
        </w:rPr>
        <w:t xml:space="preserve">This option does not support a fully </w:t>
      </w:r>
      <w:r w:rsidR="00CA62E0">
        <w:rPr>
          <w:lang w:eastAsia="en-AU"/>
        </w:rPr>
        <w:t>digital</w:t>
      </w:r>
      <w:r>
        <w:rPr>
          <w:lang w:eastAsia="en-AU"/>
        </w:rPr>
        <w:t xml:space="preserve"> system for electronic conveyancing transactions, nor does it create any process efficiencies.</w:t>
      </w:r>
    </w:p>
    <w:p w14:paraId="67471494" w14:textId="77777777" w:rsidR="00984C97" w:rsidRPr="003C515F" w:rsidRDefault="00984C97" w:rsidP="003C515F">
      <w:pPr>
        <w:pStyle w:val="BodyText"/>
        <w:keepNext/>
        <w:keepLines/>
        <w:rPr>
          <w:i/>
          <w:iCs/>
          <w:lang w:eastAsia="en-AU"/>
        </w:rPr>
      </w:pPr>
      <w:r w:rsidRPr="003C515F">
        <w:rPr>
          <w:i/>
          <w:iCs/>
          <w:lang w:eastAsia="en-AU"/>
        </w:rPr>
        <w:t>Advantages:</w:t>
      </w:r>
    </w:p>
    <w:p w14:paraId="2CED677B" w14:textId="250832D7" w:rsidR="00984C97" w:rsidRDefault="00984C97" w:rsidP="004D1F68">
      <w:pPr>
        <w:pStyle w:val="ListBullet"/>
        <w:tabs>
          <w:tab w:val="clear" w:pos="340"/>
        </w:tabs>
        <w:ind w:left="397" w:hanging="397"/>
      </w:pPr>
      <w:r>
        <w:t xml:space="preserve">no procedural changes to internal </w:t>
      </w:r>
      <w:r w:rsidR="0061278C">
        <w:t xml:space="preserve">or </w:t>
      </w:r>
      <w:r>
        <w:t>external processes, and</w:t>
      </w:r>
    </w:p>
    <w:p w14:paraId="2AA79ADF" w14:textId="6606B3A2" w:rsidR="00984C97" w:rsidRDefault="00984C97" w:rsidP="004D1F68">
      <w:pPr>
        <w:pStyle w:val="ListBullet"/>
        <w:tabs>
          <w:tab w:val="clear" w:pos="340"/>
        </w:tabs>
        <w:ind w:left="397" w:hanging="397"/>
      </w:pPr>
      <w:r>
        <w:t>no business system changes.</w:t>
      </w:r>
    </w:p>
    <w:p w14:paraId="7AED37E5" w14:textId="77777777" w:rsidR="00984C97" w:rsidRPr="003C515F" w:rsidRDefault="00984C97" w:rsidP="003C515F">
      <w:pPr>
        <w:pStyle w:val="BodyText"/>
        <w:keepNext/>
        <w:keepLines/>
        <w:rPr>
          <w:i/>
          <w:iCs/>
          <w:lang w:eastAsia="en-AU"/>
        </w:rPr>
      </w:pPr>
      <w:r w:rsidRPr="003C515F">
        <w:rPr>
          <w:i/>
          <w:iCs/>
          <w:lang w:eastAsia="en-AU"/>
        </w:rPr>
        <w:t>Disadvantages:</w:t>
      </w:r>
    </w:p>
    <w:p w14:paraId="7986590E" w14:textId="2A26455D" w:rsidR="00984C97" w:rsidRDefault="00984C97" w:rsidP="004D1F68">
      <w:pPr>
        <w:pStyle w:val="ListBullet"/>
        <w:tabs>
          <w:tab w:val="clear" w:pos="340"/>
        </w:tabs>
        <w:ind w:left="397" w:hanging="397"/>
      </w:pPr>
      <w:r>
        <w:t>it is not practical for electronic conveyancing</w:t>
      </w:r>
    </w:p>
    <w:p w14:paraId="32135A82" w14:textId="193FCFC3" w:rsidR="00984C97" w:rsidRDefault="00984C97" w:rsidP="004D1F68">
      <w:pPr>
        <w:pStyle w:val="ListBullet"/>
        <w:tabs>
          <w:tab w:val="clear" w:pos="340"/>
        </w:tabs>
        <w:ind w:left="397" w:hanging="397"/>
      </w:pPr>
      <w:r>
        <w:t>the environmental impact of production and transportation of paper continues</w:t>
      </w:r>
    </w:p>
    <w:p w14:paraId="2B8400C6" w14:textId="424B3B4B" w:rsidR="00984C97" w:rsidRDefault="00064C87" w:rsidP="004D1F68">
      <w:pPr>
        <w:pStyle w:val="ListBullet"/>
        <w:tabs>
          <w:tab w:val="clear" w:pos="340"/>
        </w:tabs>
        <w:ind w:left="397" w:hanging="397"/>
      </w:pPr>
      <w:r>
        <w:t>ongoing</w:t>
      </w:r>
      <w:r w:rsidR="00984C97">
        <w:t xml:space="preserve"> resources will be required to maintain current levels of production</w:t>
      </w:r>
    </w:p>
    <w:p w14:paraId="021E73B7" w14:textId="14DD5A5B" w:rsidR="00984C97" w:rsidRDefault="00984C97" w:rsidP="004D1F68">
      <w:pPr>
        <w:pStyle w:val="ListBullet"/>
        <w:tabs>
          <w:tab w:val="clear" w:pos="340"/>
        </w:tabs>
        <w:ind w:left="397" w:hanging="397"/>
      </w:pPr>
      <w:r>
        <w:t>continued dual processes for paper and electronic conveyancing, and</w:t>
      </w:r>
    </w:p>
    <w:p w14:paraId="6549E767" w14:textId="0AE01354" w:rsidR="00984C97" w:rsidRDefault="00984C97" w:rsidP="004D1F68">
      <w:pPr>
        <w:pStyle w:val="ListBullet"/>
        <w:tabs>
          <w:tab w:val="clear" w:pos="340"/>
        </w:tabs>
        <w:ind w:left="397" w:hanging="397"/>
      </w:pPr>
      <w:r>
        <w:t>there will likely be pressure to introduce high cost/low impact process improvements.</w:t>
      </w:r>
    </w:p>
    <w:p w14:paraId="5F3F55E7" w14:textId="77777777" w:rsidR="00984C97" w:rsidRDefault="00984C97" w:rsidP="00984C97">
      <w:pPr>
        <w:pStyle w:val="BodyText"/>
        <w:rPr>
          <w:lang w:eastAsia="en-AU"/>
        </w:rPr>
      </w:pPr>
    </w:p>
    <w:p w14:paraId="1BCF5696" w14:textId="649A6F67" w:rsidR="00984C97" w:rsidRPr="00242872" w:rsidRDefault="00984C97" w:rsidP="00515420">
      <w:pPr>
        <w:pStyle w:val="BodyText"/>
        <w:tabs>
          <w:tab w:val="left" w:pos="567"/>
        </w:tabs>
        <w:rPr>
          <w:i/>
          <w:iCs/>
          <w:u w:val="single"/>
          <w:lang w:eastAsia="en-AU"/>
        </w:rPr>
      </w:pPr>
      <w:r w:rsidRPr="00242872">
        <w:rPr>
          <w:i/>
          <w:iCs/>
          <w:u w:val="single"/>
          <w:lang w:eastAsia="en-AU"/>
        </w:rPr>
        <w:t xml:space="preserve">Option 2 – </w:t>
      </w:r>
      <w:r w:rsidR="00990A18">
        <w:rPr>
          <w:i/>
          <w:iCs/>
          <w:u w:val="single"/>
          <w:lang w:eastAsia="en-AU"/>
        </w:rPr>
        <w:t>R</w:t>
      </w:r>
      <w:r w:rsidRPr="00242872">
        <w:rPr>
          <w:i/>
          <w:iCs/>
          <w:u w:val="single"/>
          <w:lang w:eastAsia="en-AU"/>
        </w:rPr>
        <w:t>emove both paper and electronic certificates of title</w:t>
      </w:r>
    </w:p>
    <w:p w14:paraId="7C397FE5" w14:textId="62B250C9" w:rsidR="00984C97" w:rsidRDefault="00984C97" w:rsidP="00984C97">
      <w:pPr>
        <w:pStyle w:val="BodyText"/>
        <w:rPr>
          <w:lang w:eastAsia="en-AU"/>
        </w:rPr>
      </w:pPr>
      <w:r>
        <w:rPr>
          <w:lang w:eastAsia="en-AU"/>
        </w:rPr>
        <w:t>The nomination of certificates of title to transactions will no longer be required</w:t>
      </w:r>
      <w:r w:rsidR="00250581">
        <w:rPr>
          <w:lang w:eastAsia="en-AU"/>
        </w:rPr>
        <w:t xml:space="preserve">.  </w:t>
      </w:r>
      <w:r>
        <w:rPr>
          <w:lang w:eastAsia="en-AU"/>
        </w:rPr>
        <w:t>The onus will be on the subscriber to ensure that transactions are appropriate</w:t>
      </w:r>
      <w:r w:rsidR="00250581">
        <w:rPr>
          <w:lang w:eastAsia="en-AU"/>
        </w:rPr>
        <w:t xml:space="preserve">.  </w:t>
      </w:r>
    </w:p>
    <w:p w14:paraId="44EC785D" w14:textId="77777777" w:rsidR="00984C97" w:rsidRPr="003C515F" w:rsidRDefault="00984C97" w:rsidP="003C515F">
      <w:pPr>
        <w:pStyle w:val="BodyText"/>
        <w:keepNext/>
        <w:keepLines/>
        <w:rPr>
          <w:i/>
          <w:iCs/>
          <w:lang w:eastAsia="en-AU"/>
        </w:rPr>
      </w:pPr>
      <w:r w:rsidRPr="003C515F">
        <w:rPr>
          <w:i/>
          <w:iCs/>
          <w:lang w:eastAsia="en-AU"/>
        </w:rPr>
        <w:t>Advantages</w:t>
      </w:r>
    </w:p>
    <w:p w14:paraId="78FBF4A0" w14:textId="5421F408" w:rsidR="00575AD3" w:rsidRDefault="00984C97" w:rsidP="004D1F68">
      <w:pPr>
        <w:pStyle w:val="ListBullet"/>
        <w:tabs>
          <w:tab w:val="clear" w:pos="340"/>
        </w:tabs>
        <w:ind w:left="397" w:hanging="397"/>
      </w:pPr>
      <w:r>
        <w:t xml:space="preserve">it supports a fully </w:t>
      </w:r>
      <w:r w:rsidR="005D3205">
        <w:t>digital</w:t>
      </w:r>
      <w:r>
        <w:t xml:space="preserve"> system for electronic conveyancing</w:t>
      </w:r>
    </w:p>
    <w:p w14:paraId="2A596D62" w14:textId="13B0B656" w:rsidR="00984C97" w:rsidRDefault="003F7DA6" w:rsidP="00643EC5">
      <w:pPr>
        <w:pStyle w:val="ListBullet"/>
        <w:tabs>
          <w:tab w:val="clear" w:pos="340"/>
        </w:tabs>
        <w:ind w:left="397" w:hanging="397"/>
      </w:pPr>
      <w:bookmarkStart w:id="22" w:name="_Hlk74151181"/>
      <w:r>
        <w:t>it simplifies the</w:t>
      </w:r>
      <w:r w:rsidR="00984C97">
        <w:t xml:space="preserve"> conveyancing process</w:t>
      </w:r>
    </w:p>
    <w:bookmarkEnd w:id="22"/>
    <w:p w14:paraId="43C60452" w14:textId="7F986712" w:rsidR="00984C97" w:rsidRDefault="00984C97" w:rsidP="004D1F68">
      <w:pPr>
        <w:pStyle w:val="ListBullet"/>
        <w:tabs>
          <w:tab w:val="clear" w:pos="340"/>
        </w:tabs>
        <w:ind w:left="397" w:hanging="397"/>
      </w:pPr>
      <w:r>
        <w:t xml:space="preserve">only known and verified parties </w:t>
      </w:r>
      <w:r w:rsidR="006F1E22">
        <w:t>will</w:t>
      </w:r>
      <w:r w:rsidR="00691764">
        <w:t xml:space="preserve"> be able to</w:t>
      </w:r>
      <w:r>
        <w:t xml:space="preserve"> transact with land </w:t>
      </w:r>
    </w:p>
    <w:p w14:paraId="1EA08EB7" w14:textId="21579111" w:rsidR="00984C97" w:rsidRDefault="0001656C" w:rsidP="004D1F68">
      <w:pPr>
        <w:pStyle w:val="ListBullet"/>
        <w:tabs>
          <w:tab w:val="clear" w:pos="340"/>
        </w:tabs>
        <w:ind w:left="397" w:hanging="397"/>
      </w:pPr>
      <w:r>
        <w:t xml:space="preserve">it </w:t>
      </w:r>
      <w:r w:rsidR="00984C97">
        <w:t xml:space="preserve">eliminates </w:t>
      </w:r>
      <w:r w:rsidR="00787C16">
        <w:t>industry</w:t>
      </w:r>
      <w:r w:rsidR="001C7D60">
        <w:t>’s</w:t>
      </w:r>
      <w:r w:rsidR="00984C97">
        <w:t xml:space="preserve"> transportation, storage and retrieval costs for paper certificates of title</w:t>
      </w:r>
    </w:p>
    <w:p w14:paraId="42517526" w14:textId="1FA90F9C" w:rsidR="004C0A37" w:rsidRDefault="0001656C" w:rsidP="004C0A37">
      <w:pPr>
        <w:pStyle w:val="ListBullet"/>
        <w:tabs>
          <w:tab w:val="clear" w:pos="340"/>
        </w:tabs>
        <w:ind w:left="397" w:hanging="397"/>
      </w:pPr>
      <w:r>
        <w:t xml:space="preserve">it </w:t>
      </w:r>
      <w:r w:rsidR="004C0A37">
        <w:t xml:space="preserve">eliminates </w:t>
      </w:r>
      <w:r w:rsidR="00146685">
        <w:t>government’s</w:t>
      </w:r>
      <w:r w:rsidR="004C0A37">
        <w:t xml:space="preserve"> production, transportation and storage costs for paper certificates of title</w:t>
      </w:r>
      <w:r w:rsidR="00FB5F19">
        <w:t xml:space="preserve">, and </w:t>
      </w:r>
    </w:p>
    <w:p w14:paraId="108FBC8E" w14:textId="64A9B018" w:rsidR="00984C97" w:rsidRDefault="0001656C" w:rsidP="004D1F68">
      <w:pPr>
        <w:pStyle w:val="ListBullet"/>
        <w:tabs>
          <w:tab w:val="clear" w:pos="340"/>
        </w:tabs>
        <w:ind w:left="397" w:hanging="397"/>
      </w:pPr>
      <w:r>
        <w:t xml:space="preserve">it </w:t>
      </w:r>
      <w:r w:rsidR="00984C97">
        <w:t>eliminates the costly process of replacing lost paper certificates of title</w:t>
      </w:r>
      <w:r w:rsidR="00C76592">
        <w:t>.</w:t>
      </w:r>
    </w:p>
    <w:p w14:paraId="325B026A" w14:textId="77777777" w:rsidR="00A33966" w:rsidRDefault="00A33966" w:rsidP="003C515F">
      <w:pPr>
        <w:pStyle w:val="BodyText"/>
        <w:keepNext/>
        <w:keepLines/>
      </w:pPr>
      <w:r>
        <w:br w:type="page"/>
      </w:r>
    </w:p>
    <w:p w14:paraId="064DC34F" w14:textId="77777777" w:rsidR="00984C97" w:rsidRPr="003C515F" w:rsidRDefault="00984C97" w:rsidP="003C515F">
      <w:pPr>
        <w:pStyle w:val="BodyText"/>
        <w:keepNext/>
        <w:keepLines/>
        <w:rPr>
          <w:i/>
          <w:iCs/>
          <w:lang w:eastAsia="en-AU"/>
        </w:rPr>
      </w:pPr>
      <w:r w:rsidRPr="003C515F">
        <w:rPr>
          <w:i/>
          <w:iCs/>
          <w:lang w:eastAsia="en-AU"/>
        </w:rPr>
        <w:lastRenderedPageBreak/>
        <w:t>Disadvantages</w:t>
      </w:r>
    </w:p>
    <w:p w14:paraId="704A570F" w14:textId="0F05FD7A" w:rsidR="00984C97" w:rsidRDefault="00984C97" w:rsidP="004D1F68">
      <w:pPr>
        <w:pStyle w:val="ListBullet"/>
        <w:tabs>
          <w:tab w:val="clear" w:pos="340"/>
        </w:tabs>
        <w:ind w:left="397" w:hanging="397"/>
      </w:pPr>
      <w:r>
        <w:t xml:space="preserve">new business rules would be required to replace nomination and control of electronic certificates of title </w:t>
      </w:r>
    </w:p>
    <w:p w14:paraId="6EFABE7A" w14:textId="770C52D7" w:rsidR="00984C97" w:rsidRDefault="00984C97" w:rsidP="004D1F68">
      <w:pPr>
        <w:pStyle w:val="ListBullet"/>
        <w:tabs>
          <w:tab w:val="clear" w:pos="340"/>
        </w:tabs>
        <w:ind w:left="397" w:hanging="397"/>
      </w:pPr>
      <w:r>
        <w:t xml:space="preserve">significant business practices and business system changes </w:t>
      </w:r>
      <w:r w:rsidR="001C7D60">
        <w:t>will be</w:t>
      </w:r>
      <w:r>
        <w:t xml:space="preserve"> required for industry and Land Use Victoria</w:t>
      </w:r>
    </w:p>
    <w:p w14:paraId="246A3B0B" w14:textId="2546844B" w:rsidR="00984C97" w:rsidRDefault="0001656C" w:rsidP="004D1F68">
      <w:pPr>
        <w:pStyle w:val="ListBullet"/>
        <w:tabs>
          <w:tab w:val="clear" w:pos="340"/>
        </w:tabs>
        <w:ind w:left="397" w:hanging="397"/>
      </w:pPr>
      <w:r>
        <w:t xml:space="preserve">it </w:t>
      </w:r>
      <w:r w:rsidR="00984C97">
        <w:t>reduces security provided by electronic certificate of title control and the nomination process, and</w:t>
      </w:r>
    </w:p>
    <w:p w14:paraId="1A67DE0E" w14:textId="7C80A464" w:rsidR="00984C97" w:rsidRDefault="0001656C" w:rsidP="004D1F68">
      <w:pPr>
        <w:pStyle w:val="ListBullet"/>
        <w:tabs>
          <w:tab w:val="clear" w:pos="340"/>
        </w:tabs>
        <w:ind w:left="397" w:hanging="397"/>
      </w:pPr>
      <w:r>
        <w:t xml:space="preserve">it </w:t>
      </w:r>
      <w:r w:rsidR="00984C97">
        <w:t>reduces certainty around right to deal.</w:t>
      </w:r>
    </w:p>
    <w:p w14:paraId="1DBE7663" w14:textId="77777777" w:rsidR="00984C97" w:rsidRDefault="00984C97" w:rsidP="00984C97">
      <w:pPr>
        <w:pStyle w:val="BodyText"/>
        <w:rPr>
          <w:lang w:eastAsia="en-AU"/>
        </w:rPr>
      </w:pPr>
    </w:p>
    <w:p w14:paraId="2ED06964" w14:textId="3DE195A2" w:rsidR="00984C97" w:rsidRPr="00242872" w:rsidRDefault="00984C97" w:rsidP="00984C97">
      <w:pPr>
        <w:pStyle w:val="BodyText"/>
        <w:rPr>
          <w:i/>
          <w:iCs/>
          <w:u w:val="single"/>
          <w:lang w:eastAsia="en-AU"/>
        </w:rPr>
      </w:pPr>
      <w:r w:rsidRPr="00242872">
        <w:rPr>
          <w:i/>
          <w:iCs/>
          <w:u w:val="single"/>
          <w:lang w:eastAsia="en-AU"/>
        </w:rPr>
        <w:t xml:space="preserve">Option 3 – </w:t>
      </w:r>
      <w:r w:rsidR="008071CE">
        <w:rPr>
          <w:i/>
          <w:iCs/>
          <w:u w:val="single"/>
          <w:lang w:eastAsia="en-AU"/>
        </w:rPr>
        <w:t>R</w:t>
      </w:r>
      <w:r w:rsidRPr="00242872">
        <w:rPr>
          <w:i/>
          <w:iCs/>
          <w:u w:val="single"/>
          <w:lang w:eastAsia="en-AU"/>
        </w:rPr>
        <w:t>emove paper certificates of title and retain electronic certificates of title for all folios</w:t>
      </w:r>
    </w:p>
    <w:p w14:paraId="0C67E85D" w14:textId="55FEFD3A" w:rsidR="00984C97" w:rsidRDefault="00984C97" w:rsidP="00984C97">
      <w:pPr>
        <w:pStyle w:val="BodyText"/>
        <w:rPr>
          <w:lang w:eastAsia="en-AU"/>
        </w:rPr>
      </w:pPr>
      <w:r>
        <w:rPr>
          <w:lang w:eastAsia="en-AU"/>
        </w:rPr>
        <w:t>Paper certificates of title will cease to have effect and all folios will have an electronic certificate of title.</w:t>
      </w:r>
    </w:p>
    <w:p w14:paraId="0949F2C2" w14:textId="77777777" w:rsidR="00984C97" w:rsidRPr="00C44DB5" w:rsidRDefault="00984C97" w:rsidP="00C44DB5">
      <w:pPr>
        <w:pStyle w:val="BodyText"/>
        <w:keepNext/>
        <w:keepLines/>
        <w:rPr>
          <w:i/>
          <w:iCs/>
          <w:lang w:eastAsia="en-AU"/>
        </w:rPr>
      </w:pPr>
      <w:r w:rsidRPr="00C44DB5">
        <w:rPr>
          <w:i/>
          <w:iCs/>
          <w:lang w:eastAsia="en-AU"/>
        </w:rPr>
        <w:t>Advantages:</w:t>
      </w:r>
    </w:p>
    <w:p w14:paraId="1C77371B" w14:textId="1129F07E" w:rsidR="06C0C600" w:rsidRDefault="076B51C1" w:rsidP="3E72B5A3">
      <w:pPr>
        <w:pStyle w:val="ListBullet"/>
        <w:tabs>
          <w:tab w:val="clear" w:pos="340"/>
        </w:tabs>
        <w:ind w:left="397" w:hanging="397"/>
        <w:rPr>
          <w:rFonts w:eastAsiaTheme="minorEastAsia" w:cstheme="minorBidi"/>
        </w:rPr>
      </w:pPr>
      <w:r>
        <w:t>i</w:t>
      </w:r>
      <w:r w:rsidR="06C0C600">
        <w:t xml:space="preserve">f a party with control of the </w:t>
      </w:r>
      <w:r w:rsidR="45F163C8">
        <w:t>electronic certificate of title is not a party to a transaction</w:t>
      </w:r>
      <w:r w:rsidR="3CCC01E5">
        <w:t xml:space="preserve"> where a nomination is required, they have oversight over the transaction. For example, a first mortgagee will have oversight of a second mortgage or a creation of easement.</w:t>
      </w:r>
    </w:p>
    <w:p w14:paraId="628C5F73" w14:textId="7FA7AC07" w:rsidR="00061C01" w:rsidRDefault="004B42AC" w:rsidP="00061C01">
      <w:pPr>
        <w:pStyle w:val="ListBullet"/>
        <w:tabs>
          <w:tab w:val="clear" w:pos="340"/>
        </w:tabs>
        <w:ind w:left="397" w:hanging="397"/>
      </w:pPr>
      <w:r>
        <w:t>it supports a fully digital system for electronic conveyancing</w:t>
      </w:r>
    </w:p>
    <w:p w14:paraId="20C1F296" w14:textId="47D40AB3" w:rsidR="006D43D8" w:rsidRDefault="00637E01" w:rsidP="000B5F2C">
      <w:pPr>
        <w:pStyle w:val="ListBullet"/>
        <w:tabs>
          <w:tab w:val="clear" w:pos="340"/>
        </w:tabs>
        <w:ind w:left="397" w:hanging="397"/>
      </w:pPr>
      <w:r>
        <w:t>it</w:t>
      </w:r>
      <w:r w:rsidR="00061C01" w:rsidRPr="00061C01">
        <w:t xml:space="preserve"> simplifie</w:t>
      </w:r>
      <w:r>
        <w:t>s the</w:t>
      </w:r>
      <w:r w:rsidR="00061C01" w:rsidRPr="00061C01">
        <w:t xml:space="preserve"> conveyancing process</w:t>
      </w:r>
    </w:p>
    <w:p w14:paraId="38CE717A" w14:textId="02DEE77D" w:rsidR="006D43D8" w:rsidRDefault="00543846" w:rsidP="006C18E5">
      <w:pPr>
        <w:pStyle w:val="ListBullet"/>
        <w:tabs>
          <w:tab w:val="clear" w:pos="340"/>
        </w:tabs>
        <w:ind w:left="397" w:hanging="397"/>
      </w:pPr>
      <w:r>
        <w:t xml:space="preserve">it </w:t>
      </w:r>
      <w:r w:rsidR="006D43D8">
        <w:t>e</w:t>
      </w:r>
      <w:r w:rsidR="006D43D8" w:rsidRPr="006D43D8">
        <w:t>liminates industry’s transportation, storage and retrieval costs for paper certificates of title</w:t>
      </w:r>
    </w:p>
    <w:p w14:paraId="4D43A5A9" w14:textId="2A879E6F" w:rsidR="00637E01" w:rsidRPr="006D43D8" w:rsidRDefault="00543846" w:rsidP="00637E01">
      <w:pPr>
        <w:pStyle w:val="ListBullet"/>
        <w:tabs>
          <w:tab w:val="clear" w:pos="340"/>
        </w:tabs>
        <w:ind w:left="397" w:hanging="397"/>
      </w:pPr>
      <w:r>
        <w:t xml:space="preserve">it </w:t>
      </w:r>
      <w:r w:rsidR="00637E01">
        <w:t>eliminates government’s production, transportation and storage costs for paper certificates of title</w:t>
      </w:r>
    </w:p>
    <w:p w14:paraId="1D0D188C" w14:textId="668A28F6" w:rsidR="00984C97" w:rsidRDefault="00984C97" w:rsidP="004D1F68">
      <w:pPr>
        <w:pStyle w:val="ListBullet"/>
        <w:tabs>
          <w:tab w:val="clear" w:pos="340"/>
        </w:tabs>
        <w:ind w:left="397" w:hanging="397"/>
      </w:pPr>
      <w:r>
        <w:t>it eliminates the costly process of replacing lost certificates of title</w:t>
      </w:r>
    </w:p>
    <w:p w14:paraId="5C0C562A" w14:textId="2D40338A" w:rsidR="00984C97" w:rsidRDefault="00984C97" w:rsidP="004D1F68">
      <w:pPr>
        <w:pStyle w:val="ListBullet"/>
        <w:tabs>
          <w:tab w:val="clear" w:pos="340"/>
        </w:tabs>
        <w:ind w:left="397" w:hanging="397"/>
      </w:pPr>
      <w:r>
        <w:t xml:space="preserve">it eliminates the possibility of </w:t>
      </w:r>
      <w:r w:rsidR="00404A69">
        <w:t>unauthorised or inappropriate</w:t>
      </w:r>
      <w:r w:rsidR="008D6729">
        <w:t xml:space="preserve"> transactions</w:t>
      </w:r>
      <w:r w:rsidR="00404A69">
        <w:t xml:space="preserve"> </w:t>
      </w:r>
      <w:r>
        <w:t>by use of a paper certificate of title, and</w:t>
      </w:r>
    </w:p>
    <w:p w14:paraId="60528291" w14:textId="12ED8AF0" w:rsidR="00984C97" w:rsidRDefault="00984C97" w:rsidP="004D1F68">
      <w:pPr>
        <w:pStyle w:val="ListBullet"/>
        <w:tabs>
          <w:tab w:val="clear" w:pos="340"/>
        </w:tabs>
        <w:ind w:left="397" w:hanging="397"/>
      </w:pPr>
      <w:r>
        <w:t>it creates efficiencies and a consistent process for paper and electronic conveyancing transactions.</w:t>
      </w:r>
    </w:p>
    <w:p w14:paraId="5867D170" w14:textId="77777777" w:rsidR="00984C97" w:rsidRPr="002F72A2" w:rsidRDefault="00984C97" w:rsidP="002F72A2">
      <w:pPr>
        <w:pStyle w:val="BodyText"/>
        <w:keepNext/>
        <w:keepLines/>
        <w:rPr>
          <w:i/>
          <w:iCs/>
          <w:lang w:eastAsia="en-AU"/>
        </w:rPr>
      </w:pPr>
      <w:r w:rsidRPr="002F72A2">
        <w:rPr>
          <w:i/>
          <w:iCs/>
          <w:lang w:eastAsia="en-AU"/>
        </w:rPr>
        <w:t>Disadvantages</w:t>
      </w:r>
    </w:p>
    <w:p w14:paraId="21DA8A95" w14:textId="3DF7D2BC" w:rsidR="00984C97" w:rsidRDefault="00984C97" w:rsidP="004D1F68">
      <w:pPr>
        <w:pStyle w:val="ListBullet"/>
        <w:tabs>
          <w:tab w:val="clear" w:pos="340"/>
        </w:tabs>
        <w:ind w:left="397" w:hanging="397"/>
      </w:pPr>
      <w:r>
        <w:t>members of the public may value having the paper certificate of title, and</w:t>
      </w:r>
    </w:p>
    <w:p w14:paraId="5C6B9970" w14:textId="675C3CF4" w:rsidR="00F61CC2" w:rsidRDefault="00984C97" w:rsidP="004D1F68">
      <w:pPr>
        <w:pStyle w:val="ListBullet"/>
        <w:tabs>
          <w:tab w:val="clear" w:pos="340"/>
        </w:tabs>
        <w:ind w:left="397" w:hanging="397"/>
      </w:pPr>
      <w:r>
        <w:t>loss of the ability to create informal security arrangements using the paper certificate of title.</w:t>
      </w:r>
    </w:p>
    <w:p w14:paraId="13970DE1" w14:textId="77777777" w:rsidR="001D3C79" w:rsidRDefault="001D3C79" w:rsidP="00F61CC2">
      <w:pPr>
        <w:pStyle w:val="BodyText"/>
        <w:rPr>
          <w:lang w:eastAsia="en-AU"/>
        </w:rPr>
      </w:pPr>
    </w:p>
    <w:p w14:paraId="03F3759D" w14:textId="683D529C" w:rsidR="00F61CC2" w:rsidRPr="001D3C79" w:rsidRDefault="001D3C79" w:rsidP="00F61CC2">
      <w:pPr>
        <w:pStyle w:val="BodyText"/>
        <w:rPr>
          <w:b/>
          <w:bCs/>
          <w:lang w:eastAsia="en-AU"/>
        </w:rPr>
      </w:pPr>
      <w:r w:rsidRPr="001D3C79">
        <w:rPr>
          <w:b/>
          <w:bCs/>
          <w:lang w:eastAsia="en-AU"/>
        </w:rPr>
        <w:t>Preferred Option</w:t>
      </w:r>
    </w:p>
    <w:p w14:paraId="225B8673" w14:textId="02D73106" w:rsidR="00D2634F" w:rsidRDefault="00D2634F" w:rsidP="00D2634F">
      <w:pPr>
        <w:pStyle w:val="BodyText"/>
        <w:rPr>
          <w:lang w:eastAsia="en-AU"/>
        </w:rPr>
      </w:pPr>
      <w:r>
        <w:rPr>
          <w:lang w:eastAsia="en-AU"/>
        </w:rPr>
        <w:t>Option 3 is the preferred option</w:t>
      </w:r>
      <w:r w:rsidR="00250581">
        <w:rPr>
          <w:lang w:eastAsia="en-AU"/>
        </w:rPr>
        <w:t xml:space="preserve">.  </w:t>
      </w:r>
      <w:r>
        <w:rPr>
          <w:lang w:eastAsia="en-AU"/>
        </w:rPr>
        <w:t>Legislative amendment will not be required to support this option.  Electronic certificates of title will be created for all folios that do not currently have an electronic certificate of title</w:t>
      </w:r>
      <w:r w:rsidR="00250581">
        <w:rPr>
          <w:lang w:eastAsia="en-AU"/>
        </w:rPr>
        <w:t xml:space="preserve">.  </w:t>
      </w:r>
      <w:r>
        <w:rPr>
          <w:lang w:eastAsia="en-AU"/>
        </w:rPr>
        <w:t xml:space="preserve">Paper certificates of title will be declared void on the date specified in the government gazette and will have no relevance from that date. </w:t>
      </w:r>
    </w:p>
    <w:p w14:paraId="3CEE9C16" w14:textId="64CB169A" w:rsidR="00FC5123" w:rsidRDefault="00D2634F" w:rsidP="00D2634F">
      <w:pPr>
        <w:pStyle w:val="BodyText"/>
        <w:rPr>
          <w:lang w:eastAsia="en-AU"/>
        </w:rPr>
      </w:pPr>
      <w:r>
        <w:rPr>
          <w:lang w:eastAsia="en-AU"/>
        </w:rPr>
        <w:t xml:space="preserve">Where electronic control of the certificate of title </w:t>
      </w:r>
      <w:r w:rsidR="00D847D7">
        <w:rPr>
          <w:lang w:eastAsia="en-AU"/>
        </w:rPr>
        <w:t>cannot be</w:t>
      </w:r>
      <w:r>
        <w:rPr>
          <w:lang w:eastAsia="en-AU"/>
        </w:rPr>
        <w:t xml:space="preserve"> held by a subscriber, control will be held by the Registrar</w:t>
      </w:r>
      <w:r w:rsidR="00250581">
        <w:rPr>
          <w:lang w:eastAsia="en-AU"/>
        </w:rPr>
        <w:t xml:space="preserve">.  </w:t>
      </w:r>
      <w:r>
        <w:rPr>
          <w:lang w:eastAsia="en-AU"/>
        </w:rPr>
        <w:t xml:space="preserve">The Registrar will hold control </w:t>
      </w:r>
      <w:bookmarkStart w:id="23" w:name="_Hlk74151670"/>
      <w:r>
        <w:rPr>
          <w:lang w:eastAsia="en-AU"/>
        </w:rPr>
        <w:t xml:space="preserve">of the electronic certificate of title </w:t>
      </w:r>
      <w:bookmarkEnd w:id="23"/>
      <w:r>
        <w:rPr>
          <w:lang w:eastAsia="en-AU"/>
        </w:rPr>
        <w:t>until a subscriber acting for the party entitled to control of the certificate of title applies to take control</w:t>
      </w:r>
      <w:r w:rsidR="00250581">
        <w:rPr>
          <w:lang w:eastAsia="en-AU"/>
        </w:rPr>
        <w:t xml:space="preserve">.  </w:t>
      </w:r>
      <w:r>
        <w:rPr>
          <w:lang w:eastAsia="en-AU"/>
        </w:rPr>
        <w:t>This will typically be done in anticipation of a transaction</w:t>
      </w:r>
      <w:r w:rsidR="00250581">
        <w:rPr>
          <w:lang w:eastAsia="en-AU"/>
        </w:rPr>
        <w:t xml:space="preserve">.  </w:t>
      </w:r>
      <w:r>
        <w:rPr>
          <w:lang w:eastAsia="en-AU"/>
        </w:rPr>
        <w:t>Once the transaction is completed</w:t>
      </w:r>
      <w:r w:rsidR="00520567">
        <w:rPr>
          <w:lang w:eastAsia="en-AU"/>
        </w:rPr>
        <w:t>,</w:t>
      </w:r>
      <w:r>
        <w:rPr>
          <w:lang w:eastAsia="en-AU"/>
        </w:rPr>
        <w:t xml:space="preserve"> registered proprietors </w:t>
      </w:r>
      <w:r w:rsidR="00F124E5">
        <w:rPr>
          <w:lang w:eastAsia="en-AU"/>
        </w:rPr>
        <w:t xml:space="preserve">of </w:t>
      </w:r>
      <w:r w:rsidR="00106BEE">
        <w:rPr>
          <w:lang w:eastAsia="en-AU"/>
        </w:rPr>
        <w:t xml:space="preserve">unmortgaged property </w:t>
      </w:r>
      <w:r>
        <w:rPr>
          <w:lang w:eastAsia="en-AU"/>
        </w:rPr>
        <w:t xml:space="preserve">will have the option to have a subscriber hold control </w:t>
      </w:r>
      <w:r w:rsidR="00106BEE" w:rsidRPr="00106BEE">
        <w:rPr>
          <w:lang w:eastAsia="en-AU"/>
        </w:rPr>
        <w:t xml:space="preserve">of the electronic certificate of title </w:t>
      </w:r>
      <w:r>
        <w:rPr>
          <w:lang w:eastAsia="en-AU"/>
        </w:rPr>
        <w:t>or the Registrar.</w:t>
      </w:r>
    </w:p>
    <w:p w14:paraId="67BBE29A" w14:textId="77777777" w:rsidR="00CF3F16" w:rsidRDefault="00CF3F16" w:rsidP="00D2634F">
      <w:pPr>
        <w:pStyle w:val="BodyText"/>
        <w:rPr>
          <w:lang w:eastAsia="en-AU"/>
        </w:rPr>
      </w:pPr>
    </w:p>
    <w:p w14:paraId="40698067" w14:textId="4714347A" w:rsidR="00D2634F" w:rsidRDefault="00D2634F" w:rsidP="00D2634F">
      <w:pPr>
        <w:pStyle w:val="Heading2"/>
      </w:pPr>
      <w:bookmarkStart w:id="24" w:name="_Toc81388830"/>
      <w:r>
        <w:t>How it will work</w:t>
      </w:r>
      <w:bookmarkEnd w:id="24"/>
    </w:p>
    <w:p w14:paraId="5A5E9E32" w14:textId="33C5C7C6" w:rsidR="0021507F" w:rsidRDefault="00F20988" w:rsidP="0021507F">
      <w:pPr>
        <w:pStyle w:val="BodyText"/>
        <w:rPr>
          <w:lang w:eastAsia="en-AU"/>
        </w:rPr>
      </w:pPr>
      <w:r>
        <w:rPr>
          <w:lang w:eastAsia="en-AU"/>
        </w:rPr>
        <w:t>If Option 3 is implement</w:t>
      </w:r>
      <w:r w:rsidR="00051C13">
        <w:rPr>
          <w:lang w:eastAsia="en-AU"/>
        </w:rPr>
        <w:t>ed</w:t>
      </w:r>
      <w:r>
        <w:rPr>
          <w:lang w:eastAsia="en-AU"/>
        </w:rPr>
        <w:t>, t</w:t>
      </w:r>
      <w:r w:rsidR="0021507F">
        <w:rPr>
          <w:lang w:eastAsia="en-AU"/>
        </w:rPr>
        <w:t xml:space="preserve">he following scenarios </w:t>
      </w:r>
      <w:r>
        <w:rPr>
          <w:lang w:eastAsia="en-AU"/>
        </w:rPr>
        <w:t xml:space="preserve">demonstrate what </w:t>
      </w:r>
      <w:r w:rsidR="003502C4">
        <w:rPr>
          <w:lang w:eastAsia="en-AU"/>
        </w:rPr>
        <w:t>will</w:t>
      </w:r>
      <w:r>
        <w:rPr>
          <w:lang w:eastAsia="en-AU"/>
        </w:rPr>
        <w:t xml:space="preserve"> happen </w:t>
      </w:r>
      <w:r w:rsidR="009829A8">
        <w:rPr>
          <w:lang w:eastAsia="en-AU"/>
        </w:rPr>
        <w:t>when</w:t>
      </w:r>
      <w:r w:rsidR="00D05C01">
        <w:rPr>
          <w:lang w:eastAsia="en-AU"/>
        </w:rPr>
        <w:t xml:space="preserve"> </w:t>
      </w:r>
      <w:r w:rsidR="0021507F">
        <w:rPr>
          <w:lang w:eastAsia="en-AU"/>
        </w:rPr>
        <w:t>the Registrar holds control of the electronic certificate of title.</w:t>
      </w:r>
    </w:p>
    <w:p w14:paraId="47011ACB" w14:textId="77777777" w:rsidR="00266E50" w:rsidRDefault="00266E50" w:rsidP="0021507F">
      <w:pPr>
        <w:pStyle w:val="BodyText"/>
        <w:rPr>
          <w:lang w:eastAsia="en-AU"/>
        </w:rPr>
      </w:pPr>
    </w:p>
    <w:p w14:paraId="7AE7BF20" w14:textId="77777777" w:rsidR="0021507F" w:rsidRPr="00D96273" w:rsidRDefault="0021507F" w:rsidP="00242872">
      <w:pPr>
        <w:pStyle w:val="BodyText"/>
        <w:keepNext/>
        <w:keepLines/>
        <w:rPr>
          <w:b/>
          <w:bCs/>
          <w:lang w:eastAsia="en-AU"/>
        </w:rPr>
      </w:pPr>
      <w:r w:rsidRPr="00D96273">
        <w:rPr>
          <w:b/>
          <w:bCs/>
          <w:lang w:eastAsia="en-AU"/>
        </w:rPr>
        <w:lastRenderedPageBreak/>
        <w:t>Scenario 1 – Multi party transaction where all parties are represented</w:t>
      </w:r>
    </w:p>
    <w:p w14:paraId="279C1C19" w14:textId="0C272892" w:rsidR="0021507F" w:rsidRDefault="0021507F" w:rsidP="0021507F">
      <w:pPr>
        <w:pStyle w:val="BodyText"/>
        <w:rPr>
          <w:lang w:eastAsia="en-AU"/>
        </w:rPr>
      </w:pPr>
      <w:r>
        <w:rPr>
          <w:lang w:eastAsia="en-AU"/>
        </w:rPr>
        <w:t xml:space="preserve">The subscriber for the party entitled to control of the certificate of title applies to take control of the </w:t>
      </w:r>
      <w:r w:rsidR="00835E97">
        <w:rPr>
          <w:lang w:eastAsia="en-AU"/>
        </w:rPr>
        <w:t xml:space="preserve">electronic certificate of title </w:t>
      </w:r>
      <w:r>
        <w:rPr>
          <w:lang w:eastAsia="en-AU"/>
        </w:rPr>
        <w:t xml:space="preserve">from the Registrar and all parties complete the transaction in </w:t>
      </w:r>
      <w:r w:rsidR="00367831">
        <w:rPr>
          <w:lang w:eastAsia="en-AU"/>
        </w:rPr>
        <w:t>an</w:t>
      </w:r>
      <w:r>
        <w:rPr>
          <w:lang w:eastAsia="en-AU"/>
        </w:rPr>
        <w:t xml:space="preserve"> </w:t>
      </w:r>
      <w:r w:rsidR="00367831">
        <w:rPr>
          <w:lang w:eastAsia="en-AU"/>
        </w:rPr>
        <w:t>e</w:t>
      </w:r>
      <w:r>
        <w:rPr>
          <w:lang w:eastAsia="en-AU"/>
        </w:rPr>
        <w:t xml:space="preserve">lectronic </w:t>
      </w:r>
      <w:r w:rsidR="00367831">
        <w:rPr>
          <w:lang w:eastAsia="en-AU"/>
        </w:rPr>
        <w:t>l</w:t>
      </w:r>
      <w:r>
        <w:rPr>
          <w:lang w:eastAsia="en-AU"/>
        </w:rPr>
        <w:t xml:space="preserve">odgment </w:t>
      </w:r>
      <w:r w:rsidR="00367831">
        <w:rPr>
          <w:lang w:eastAsia="en-AU"/>
        </w:rPr>
        <w:t>n</w:t>
      </w:r>
      <w:r>
        <w:rPr>
          <w:lang w:eastAsia="en-AU"/>
        </w:rPr>
        <w:t>etwork.</w:t>
      </w:r>
    </w:p>
    <w:p w14:paraId="7CD4ECBB" w14:textId="08FD0F24" w:rsidR="00266E50" w:rsidRDefault="0021507F" w:rsidP="0021507F">
      <w:pPr>
        <w:pStyle w:val="BodyText"/>
        <w:rPr>
          <w:lang w:eastAsia="en-AU"/>
        </w:rPr>
      </w:pPr>
      <w:r>
        <w:rPr>
          <w:lang w:eastAsia="en-AU"/>
        </w:rPr>
        <w:t xml:space="preserve">The certificate of title will </w:t>
      </w:r>
      <w:r w:rsidR="00C34A24">
        <w:rPr>
          <w:lang w:eastAsia="en-AU"/>
        </w:rPr>
        <w:t xml:space="preserve">be </w:t>
      </w:r>
      <w:r>
        <w:rPr>
          <w:lang w:eastAsia="en-AU"/>
        </w:rPr>
        <w:t>issue</w:t>
      </w:r>
      <w:r w:rsidR="00C34A24">
        <w:rPr>
          <w:lang w:eastAsia="en-AU"/>
        </w:rPr>
        <w:t>d</w:t>
      </w:r>
      <w:r>
        <w:rPr>
          <w:lang w:eastAsia="en-AU"/>
        </w:rPr>
        <w:t xml:space="preserve"> as an electronic certificate of title. </w:t>
      </w:r>
    </w:p>
    <w:p w14:paraId="5888D2FF" w14:textId="77777777" w:rsidR="00266E50" w:rsidRDefault="00266E50" w:rsidP="0021507F">
      <w:pPr>
        <w:pStyle w:val="BodyText"/>
        <w:rPr>
          <w:lang w:eastAsia="en-AU"/>
        </w:rPr>
      </w:pPr>
    </w:p>
    <w:p w14:paraId="5F4BDCF0" w14:textId="0F8ABD32" w:rsidR="0021507F" w:rsidRPr="00266E50" w:rsidRDefault="0021507F" w:rsidP="0021507F">
      <w:pPr>
        <w:pStyle w:val="BodyText"/>
        <w:rPr>
          <w:b/>
          <w:bCs/>
          <w:lang w:eastAsia="en-AU"/>
        </w:rPr>
      </w:pPr>
      <w:r w:rsidRPr="00266E50">
        <w:rPr>
          <w:b/>
          <w:bCs/>
          <w:lang w:eastAsia="en-AU"/>
        </w:rPr>
        <w:t>Scenario 2 – Multi party transaction where at least one party is unrepresented</w:t>
      </w:r>
    </w:p>
    <w:p w14:paraId="7C67D3BA" w14:textId="77777777" w:rsidR="0021507F" w:rsidRDefault="0021507F" w:rsidP="0021507F">
      <w:pPr>
        <w:pStyle w:val="BodyText"/>
        <w:rPr>
          <w:lang w:eastAsia="en-AU"/>
        </w:rPr>
      </w:pPr>
      <w:r>
        <w:rPr>
          <w:lang w:eastAsia="en-AU"/>
        </w:rPr>
        <w:t xml:space="preserve">The transaction must be lodged in paper. </w:t>
      </w:r>
    </w:p>
    <w:p w14:paraId="36328008" w14:textId="77777777" w:rsidR="0021507F" w:rsidRDefault="0021507F" w:rsidP="00266E50">
      <w:pPr>
        <w:pStyle w:val="BodyText"/>
        <w:tabs>
          <w:tab w:val="left" w:pos="567"/>
        </w:tabs>
        <w:ind w:left="567" w:hanging="567"/>
        <w:rPr>
          <w:lang w:eastAsia="en-AU"/>
        </w:rPr>
      </w:pPr>
      <w:r>
        <w:rPr>
          <w:lang w:eastAsia="en-AU"/>
        </w:rPr>
        <w:t>A.</w:t>
      </w:r>
      <w:r>
        <w:rPr>
          <w:lang w:eastAsia="en-AU"/>
        </w:rPr>
        <w:tab/>
        <w:t xml:space="preserve">If the party entitled to control of the certificate of title is not represented, this party must make a request to the Registrar to nominate the electronic certificate of title to the paper transaction. </w:t>
      </w:r>
    </w:p>
    <w:p w14:paraId="57FC320B" w14:textId="58A8C315" w:rsidR="0021507F" w:rsidRDefault="0021507F" w:rsidP="00266E50">
      <w:pPr>
        <w:pStyle w:val="BodyText"/>
        <w:tabs>
          <w:tab w:val="left" w:pos="567"/>
        </w:tabs>
        <w:ind w:left="567" w:hanging="567"/>
        <w:rPr>
          <w:lang w:eastAsia="en-AU"/>
        </w:rPr>
      </w:pPr>
      <w:r>
        <w:rPr>
          <w:lang w:eastAsia="en-AU"/>
        </w:rPr>
        <w:t>B.</w:t>
      </w:r>
      <w:r>
        <w:rPr>
          <w:lang w:eastAsia="en-AU"/>
        </w:rPr>
        <w:tab/>
        <w:t xml:space="preserve">If the party entitled to control of the certificate of title is represented, the subscriber applies to take control of the electronic certificate of title from the Registrar and nominates it to the paper transaction. </w:t>
      </w:r>
    </w:p>
    <w:p w14:paraId="2E4E9957" w14:textId="7F2E319E" w:rsidR="0021507F" w:rsidRDefault="0021507F" w:rsidP="0021507F">
      <w:pPr>
        <w:pStyle w:val="BodyText"/>
        <w:rPr>
          <w:lang w:eastAsia="en-AU"/>
        </w:rPr>
      </w:pPr>
      <w:r>
        <w:rPr>
          <w:lang w:eastAsia="en-AU"/>
        </w:rPr>
        <w:t>In both scenarios</w:t>
      </w:r>
      <w:r w:rsidR="005B6130">
        <w:rPr>
          <w:lang w:eastAsia="en-AU"/>
        </w:rPr>
        <w:t>,</w:t>
      </w:r>
      <w:r>
        <w:rPr>
          <w:lang w:eastAsia="en-AU"/>
        </w:rPr>
        <w:t xml:space="preserve"> the certificate of title will </w:t>
      </w:r>
      <w:r w:rsidR="005B6130">
        <w:rPr>
          <w:lang w:eastAsia="en-AU"/>
        </w:rPr>
        <w:t xml:space="preserve">be </w:t>
      </w:r>
      <w:r>
        <w:rPr>
          <w:lang w:eastAsia="en-AU"/>
        </w:rPr>
        <w:t>issue</w:t>
      </w:r>
      <w:r w:rsidR="005B6130">
        <w:rPr>
          <w:lang w:eastAsia="en-AU"/>
        </w:rPr>
        <w:t>d</w:t>
      </w:r>
      <w:r>
        <w:rPr>
          <w:lang w:eastAsia="en-AU"/>
        </w:rPr>
        <w:t xml:space="preserve"> as an electronic certificate of title in the control of a subscriber or the Registrar</w:t>
      </w:r>
      <w:r w:rsidR="005B6130">
        <w:rPr>
          <w:lang w:eastAsia="en-AU"/>
        </w:rPr>
        <w:t>,</w:t>
      </w:r>
      <w:r>
        <w:rPr>
          <w:lang w:eastAsia="en-AU"/>
        </w:rPr>
        <w:t xml:space="preserve"> as the context dictates.</w:t>
      </w:r>
    </w:p>
    <w:p w14:paraId="185D741A" w14:textId="77777777" w:rsidR="0021507F" w:rsidRDefault="0021507F" w:rsidP="0021507F">
      <w:pPr>
        <w:pStyle w:val="BodyText"/>
        <w:rPr>
          <w:lang w:eastAsia="en-AU"/>
        </w:rPr>
      </w:pPr>
    </w:p>
    <w:p w14:paraId="543BD216" w14:textId="77777777" w:rsidR="0021507F" w:rsidRPr="00266E50" w:rsidRDefault="0021507F" w:rsidP="0021507F">
      <w:pPr>
        <w:pStyle w:val="BodyText"/>
        <w:rPr>
          <w:b/>
          <w:bCs/>
          <w:lang w:eastAsia="en-AU"/>
        </w:rPr>
      </w:pPr>
      <w:r w:rsidRPr="00266E50">
        <w:rPr>
          <w:b/>
          <w:bCs/>
          <w:lang w:eastAsia="en-AU"/>
        </w:rPr>
        <w:t xml:space="preserve">Scenario 3 – Single party transaction where applicant is unrepresented </w:t>
      </w:r>
    </w:p>
    <w:p w14:paraId="15F786E0" w14:textId="7214BCEC" w:rsidR="0021507F" w:rsidRDefault="0021507F" w:rsidP="0021507F">
      <w:pPr>
        <w:pStyle w:val="BodyText"/>
        <w:rPr>
          <w:lang w:eastAsia="en-AU"/>
        </w:rPr>
      </w:pPr>
      <w:r>
        <w:rPr>
          <w:lang w:eastAsia="en-AU"/>
        </w:rPr>
        <w:t>The transaction must be lodged in paper</w:t>
      </w:r>
      <w:r w:rsidR="00250581">
        <w:rPr>
          <w:lang w:eastAsia="en-AU"/>
        </w:rPr>
        <w:t xml:space="preserve">.  </w:t>
      </w:r>
      <w:r>
        <w:rPr>
          <w:lang w:eastAsia="en-AU"/>
        </w:rPr>
        <w:t xml:space="preserve">The party must make a request to the Registrar to nominate the electronic certificate of title to the paper transaction. </w:t>
      </w:r>
    </w:p>
    <w:p w14:paraId="53FDF852" w14:textId="080A5AB7" w:rsidR="0021507F" w:rsidRDefault="0021507F" w:rsidP="0021507F">
      <w:pPr>
        <w:pStyle w:val="BodyText"/>
        <w:rPr>
          <w:lang w:eastAsia="en-AU"/>
        </w:rPr>
      </w:pPr>
      <w:r>
        <w:rPr>
          <w:lang w:eastAsia="en-AU"/>
        </w:rPr>
        <w:t>The certificate of title will</w:t>
      </w:r>
      <w:r w:rsidR="004A11CA">
        <w:rPr>
          <w:lang w:eastAsia="en-AU"/>
        </w:rPr>
        <w:t xml:space="preserve"> be</w:t>
      </w:r>
      <w:r>
        <w:rPr>
          <w:lang w:eastAsia="en-AU"/>
        </w:rPr>
        <w:t xml:space="preserve"> issue</w:t>
      </w:r>
      <w:r w:rsidR="004A11CA">
        <w:rPr>
          <w:lang w:eastAsia="en-AU"/>
        </w:rPr>
        <w:t>d</w:t>
      </w:r>
      <w:r>
        <w:rPr>
          <w:lang w:eastAsia="en-AU"/>
        </w:rPr>
        <w:t xml:space="preserve"> as an electronic certificate of title in the control of the Registrar.</w:t>
      </w:r>
    </w:p>
    <w:p w14:paraId="512C3D6D" w14:textId="77777777" w:rsidR="0021507F" w:rsidRDefault="0021507F" w:rsidP="0021507F">
      <w:pPr>
        <w:pStyle w:val="BodyText"/>
        <w:rPr>
          <w:lang w:eastAsia="en-AU"/>
        </w:rPr>
      </w:pPr>
    </w:p>
    <w:p w14:paraId="293D5E0F" w14:textId="77777777" w:rsidR="0021507F" w:rsidRPr="00266E50" w:rsidRDefault="0021507F" w:rsidP="0021507F">
      <w:pPr>
        <w:pStyle w:val="BodyText"/>
        <w:rPr>
          <w:b/>
          <w:bCs/>
          <w:lang w:eastAsia="en-AU"/>
        </w:rPr>
      </w:pPr>
      <w:r w:rsidRPr="00266E50">
        <w:rPr>
          <w:b/>
          <w:bCs/>
          <w:lang w:eastAsia="en-AU"/>
        </w:rPr>
        <w:t>Scenario 4 – Multi party transaction where all applicants are unrepresented</w:t>
      </w:r>
    </w:p>
    <w:p w14:paraId="324E28A9" w14:textId="4C6B078A" w:rsidR="0021507F" w:rsidRDefault="0021507F" w:rsidP="0021507F">
      <w:pPr>
        <w:pStyle w:val="BodyText"/>
        <w:rPr>
          <w:lang w:eastAsia="en-AU"/>
        </w:rPr>
      </w:pPr>
      <w:r>
        <w:rPr>
          <w:lang w:eastAsia="en-AU"/>
        </w:rPr>
        <w:t>The transaction must be lodged in paper</w:t>
      </w:r>
      <w:r w:rsidR="00250581">
        <w:rPr>
          <w:lang w:eastAsia="en-AU"/>
        </w:rPr>
        <w:t xml:space="preserve">.  </w:t>
      </w:r>
      <w:r>
        <w:rPr>
          <w:lang w:eastAsia="en-AU"/>
        </w:rPr>
        <w:t xml:space="preserve">The party entitled to control of the certificate of title must make a request to the Registrar to nominate the electronic certificate of title to the paper transaction. </w:t>
      </w:r>
    </w:p>
    <w:p w14:paraId="7B7AB29C" w14:textId="1D7C9688" w:rsidR="0021507F" w:rsidRDefault="0021507F" w:rsidP="0021507F">
      <w:pPr>
        <w:pStyle w:val="BodyText"/>
        <w:rPr>
          <w:lang w:eastAsia="en-AU"/>
        </w:rPr>
      </w:pPr>
      <w:r>
        <w:rPr>
          <w:lang w:eastAsia="en-AU"/>
        </w:rPr>
        <w:t xml:space="preserve">The certificate of title will </w:t>
      </w:r>
      <w:r w:rsidR="004A11CA">
        <w:rPr>
          <w:lang w:eastAsia="en-AU"/>
        </w:rPr>
        <w:t xml:space="preserve">be </w:t>
      </w:r>
      <w:r>
        <w:rPr>
          <w:lang w:eastAsia="en-AU"/>
        </w:rPr>
        <w:t>issue</w:t>
      </w:r>
      <w:r w:rsidR="004A11CA">
        <w:rPr>
          <w:lang w:eastAsia="en-AU"/>
        </w:rPr>
        <w:t>d</w:t>
      </w:r>
      <w:r>
        <w:rPr>
          <w:lang w:eastAsia="en-AU"/>
        </w:rPr>
        <w:t xml:space="preserve"> as an electronic certificate of title in the control of the Registrar.</w:t>
      </w:r>
    </w:p>
    <w:p w14:paraId="3706D413" w14:textId="68786A22" w:rsidR="00FE1F54" w:rsidRDefault="00FE1F54" w:rsidP="0021507F">
      <w:pPr>
        <w:pStyle w:val="BodyText"/>
        <w:rPr>
          <w:lang w:eastAsia="en-AU"/>
        </w:rPr>
      </w:pPr>
      <w:r>
        <w:rPr>
          <w:lang w:eastAsia="en-AU"/>
        </w:rPr>
        <w:t xml:space="preserve">In all cases where a non-represented party </w:t>
      </w:r>
      <w:r w:rsidRPr="00FE1F54">
        <w:rPr>
          <w:lang w:eastAsia="en-AU"/>
        </w:rPr>
        <w:t>make</w:t>
      </w:r>
      <w:r>
        <w:rPr>
          <w:lang w:eastAsia="en-AU"/>
        </w:rPr>
        <w:t>s</w:t>
      </w:r>
      <w:r w:rsidRPr="00FE1F54">
        <w:rPr>
          <w:lang w:eastAsia="en-AU"/>
        </w:rPr>
        <w:t xml:space="preserve"> a request to the Registrar to nominate </w:t>
      </w:r>
      <w:r>
        <w:rPr>
          <w:lang w:eastAsia="en-AU"/>
        </w:rPr>
        <w:t>an</w:t>
      </w:r>
      <w:r w:rsidRPr="00FE1F54">
        <w:rPr>
          <w:lang w:eastAsia="en-AU"/>
        </w:rPr>
        <w:t xml:space="preserve"> electronic certificate of title</w:t>
      </w:r>
      <w:r>
        <w:rPr>
          <w:lang w:eastAsia="en-AU"/>
        </w:rPr>
        <w:t>, that non-represented part must have their identity verified</w:t>
      </w:r>
      <w:r w:rsidR="009F5053">
        <w:rPr>
          <w:lang w:eastAsia="en-AU"/>
        </w:rPr>
        <w:t>,</w:t>
      </w:r>
      <w:r>
        <w:rPr>
          <w:lang w:eastAsia="en-AU"/>
        </w:rPr>
        <w:t xml:space="preserve"> and their sign</w:t>
      </w:r>
      <w:r w:rsidR="0062277E">
        <w:rPr>
          <w:lang w:eastAsia="en-AU"/>
        </w:rPr>
        <w:t>ing of the request</w:t>
      </w:r>
      <w:r>
        <w:rPr>
          <w:lang w:eastAsia="en-AU"/>
        </w:rPr>
        <w:t xml:space="preserve"> witnessed</w:t>
      </w:r>
      <w:r w:rsidR="009F5053">
        <w:rPr>
          <w:lang w:eastAsia="en-AU"/>
        </w:rPr>
        <w:t>,</w:t>
      </w:r>
      <w:r>
        <w:rPr>
          <w:lang w:eastAsia="en-AU"/>
        </w:rPr>
        <w:t xml:space="preserve"> by Australia Post.</w:t>
      </w:r>
    </w:p>
    <w:p w14:paraId="6E8C7B15" w14:textId="77777777" w:rsidR="00A33966" w:rsidRDefault="00A33966" w:rsidP="0021507F">
      <w:pPr>
        <w:pStyle w:val="BodyText"/>
        <w:rPr>
          <w:lang w:eastAsia="en-AU"/>
        </w:rPr>
      </w:pPr>
    </w:p>
    <w:p w14:paraId="08A21B94" w14:textId="15CFBCCA" w:rsidR="00D2634F" w:rsidRDefault="00266E50" w:rsidP="00266E50">
      <w:pPr>
        <w:pStyle w:val="Heading2"/>
      </w:pPr>
      <w:bookmarkStart w:id="25" w:name="_Toc81388831"/>
      <w:r>
        <w:t>Questions</w:t>
      </w:r>
      <w:bookmarkEnd w:id="25"/>
    </w:p>
    <w:p w14:paraId="7CB879AF" w14:textId="66EB1539" w:rsidR="000435EC" w:rsidRPr="00DE033A" w:rsidRDefault="006013A8" w:rsidP="00242872">
      <w:pPr>
        <w:tabs>
          <w:tab w:val="left" w:pos="567"/>
        </w:tabs>
        <w:spacing w:after="360" w:line="264" w:lineRule="auto"/>
        <w:ind w:left="567" w:hanging="567"/>
        <w:rPr>
          <w:rFonts w:cs="Tahoma"/>
          <w:b/>
        </w:rPr>
      </w:pPr>
      <w:r>
        <w:rPr>
          <w:rFonts w:cs="Tahoma"/>
          <w:b/>
        </w:rPr>
        <w:t>5</w:t>
      </w:r>
      <w:r w:rsidR="000435EC" w:rsidRPr="00DE033A">
        <w:rPr>
          <w:rFonts w:cs="Tahoma"/>
          <w:b/>
        </w:rPr>
        <w:t>.1:</w:t>
      </w:r>
      <w:r w:rsidR="000435EC" w:rsidRPr="00DE033A">
        <w:rPr>
          <w:rFonts w:cs="Tahoma"/>
          <w:b/>
        </w:rPr>
        <w:tab/>
      </w:r>
      <w:r w:rsidR="000435EC">
        <w:rPr>
          <w:rFonts w:cs="Tahoma"/>
          <w:b/>
        </w:rPr>
        <w:t>Which is your preferred option and why?</w:t>
      </w:r>
    </w:p>
    <w:p w14:paraId="4C212808" w14:textId="273B18E1" w:rsidR="000435EC" w:rsidRPr="00DE033A" w:rsidRDefault="006013A8" w:rsidP="00242872">
      <w:pPr>
        <w:tabs>
          <w:tab w:val="left" w:pos="567"/>
        </w:tabs>
        <w:spacing w:after="360" w:line="264" w:lineRule="auto"/>
        <w:ind w:left="567" w:hanging="567"/>
        <w:rPr>
          <w:rFonts w:cs="Tahoma"/>
          <w:b/>
        </w:rPr>
      </w:pPr>
      <w:r>
        <w:rPr>
          <w:rFonts w:cs="Tahoma"/>
          <w:b/>
        </w:rPr>
        <w:t>5</w:t>
      </w:r>
      <w:r w:rsidR="000435EC" w:rsidRPr="00DE033A">
        <w:rPr>
          <w:rFonts w:cs="Tahoma"/>
          <w:b/>
        </w:rPr>
        <w:t>.2:</w:t>
      </w:r>
      <w:r w:rsidR="000435EC" w:rsidRPr="00DE033A">
        <w:rPr>
          <w:rFonts w:cs="Tahoma"/>
          <w:b/>
        </w:rPr>
        <w:tab/>
        <w:t>Are there any other options that should be considered?</w:t>
      </w:r>
    </w:p>
    <w:p w14:paraId="2F09A5AE" w14:textId="20D25C89" w:rsidR="000435EC" w:rsidRDefault="006013A8" w:rsidP="00242872">
      <w:pPr>
        <w:tabs>
          <w:tab w:val="left" w:pos="567"/>
        </w:tabs>
        <w:spacing w:after="360" w:line="264" w:lineRule="auto"/>
        <w:ind w:left="567" w:hanging="567"/>
        <w:rPr>
          <w:rFonts w:cs="Tahoma"/>
          <w:b/>
        </w:rPr>
      </w:pPr>
      <w:r>
        <w:rPr>
          <w:rFonts w:cs="Tahoma"/>
          <w:b/>
        </w:rPr>
        <w:t>5</w:t>
      </w:r>
      <w:r w:rsidR="000435EC" w:rsidRPr="00DE033A">
        <w:rPr>
          <w:rFonts w:cs="Tahoma"/>
          <w:b/>
        </w:rPr>
        <w:t>.3:</w:t>
      </w:r>
      <w:r w:rsidR="000435EC" w:rsidRPr="00DE033A">
        <w:rPr>
          <w:rFonts w:cs="Tahoma"/>
          <w:b/>
        </w:rPr>
        <w:tab/>
        <w:t>Are there any other safeguards that need to be considered prior to</w:t>
      </w:r>
      <w:r w:rsidR="000435EC">
        <w:rPr>
          <w:rFonts w:cs="Tahoma"/>
          <w:b/>
        </w:rPr>
        <w:t xml:space="preserve"> the complete removal of</w:t>
      </w:r>
      <w:r w:rsidR="000435EC" w:rsidRPr="00DE033A">
        <w:rPr>
          <w:rFonts w:cs="Tahoma"/>
          <w:b/>
        </w:rPr>
        <w:t xml:space="preserve"> paper certificates of title</w:t>
      </w:r>
      <w:r w:rsidR="000435EC">
        <w:rPr>
          <w:rFonts w:cs="Tahoma"/>
          <w:b/>
        </w:rPr>
        <w:t xml:space="preserve"> from the conveyancing process</w:t>
      </w:r>
      <w:r w:rsidR="000435EC" w:rsidRPr="00DE033A">
        <w:rPr>
          <w:rFonts w:cs="Tahoma"/>
          <w:b/>
        </w:rPr>
        <w:t>?</w:t>
      </w:r>
    </w:p>
    <w:p w14:paraId="428BA03F" w14:textId="77777777" w:rsidR="00325D7A" w:rsidRDefault="00325D7A" w:rsidP="00242872">
      <w:pPr>
        <w:tabs>
          <w:tab w:val="left" w:pos="567"/>
        </w:tabs>
        <w:spacing w:after="360" w:line="264" w:lineRule="auto"/>
        <w:ind w:left="567" w:hanging="567"/>
        <w:rPr>
          <w:rFonts w:cs="Tahoma"/>
          <w:b/>
        </w:rPr>
      </w:pPr>
    </w:p>
    <w:p w14:paraId="2BD048EB" w14:textId="0A00BD7D" w:rsidR="004A11CA" w:rsidRDefault="00014697" w:rsidP="00A33966">
      <w:pPr>
        <w:pStyle w:val="BodyText"/>
        <w:rPr>
          <w:lang w:eastAsia="en-AU"/>
        </w:rPr>
      </w:pPr>
      <w:r>
        <w:rPr>
          <w:lang w:eastAsia="en-AU"/>
        </w:rPr>
        <w:t>Questions</w:t>
      </w:r>
      <w:r w:rsidR="00327CD2">
        <w:rPr>
          <w:lang w:eastAsia="en-AU"/>
        </w:rPr>
        <w:t xml:space="preserve"> about the matters in this discussion paper can be made by </w:t>
      </w:r>
      <w:r w:rsidR="00813798">
        <w:rPr>
          <w:lang w:eastAsia="en-AU"/>
        </w:rPr>
        <w:t xml:space="preserve">calling </w:t>
      </w:r>
      <w:r w:rsidR="00776F00">
        <w:rPr>
          <w:lang w:eastAsia="en-AU"/>
        </w:rPr>
        <w:t xml:space="preserve">(0478) 255 432 </w:t>
      </w:r>
      <w:r w:rsidR="007513CC">
        <w:rPr>
          <w:lang w:eastAsia="en-AU"/>
        </w:rPr>
        <w:t xml:space="preserve">or </w:t>
      </w:r>
      <w:r w:rsidR="009B1A19">
        <w:rPr>
          <w:lang w:eastAsia="en-AU"/>
        </w:rPr>
        <w:t>emailing</w:t>
      </w:r>
      <w:r w:rsidR="006938A3">
        <w:rPr>
          <w:lang w:eastAsia="en-AU"/>
        </w:rPr>
        <w:t xml:space="preserve"> </w:t>
      </w:r>
      <w:hyperlink r:id="rId54" w:history="1">
        <w:r w:rsidR="006419F1" w:rsidRPr="00A64A80">
          <w:rPr>
            <w:rStyle w:val="Hyperlink"/>
            <w:lang w:eastAsia="en-AU"/>
          </w:rPr>
          <w:t>luv.consultation@delwp.vic.gov.au</w:t>
        </w:r>
      </w:hyperlink>
      <w:r w:rsidR="00B646E9">
        <w:rPr>
          <w:lang w:eastAsia="en-AU"/>
        </w:rPr>
        <w:t xml:space="preserve">. </w:t>
      </w:r>
      <w:r w:rsidR="006938A3">
        <w:rPr>
          <w:lang w:eastAsia="en-AU"/>
        </w:rPr>
        <w:t xml:space="preserve"> </w:t>
      </w:r>
    </w:p>
    <w:p w14:paraId="7FEFF33C" w14:textId="77777777" w:rsidR="0032752C" w:rsidRDefault="0032752C" w:rsidP="00A33966">
      <w:pPr>
        <w:pStyle w:val="BodyText"/>
        <w:rPr>
          <w:lang w:eastAsia="en-AU"/>
        </w:rPr>
      </w:pPr>
    </w:p>
    <w:p w14:paraId="2358CD8D" w14:textId="708A2D12" w:rsidR="0032752C" w:rsidRDefault="0032752C" w:rsidP="00A33966">
      <w:pPr>
        <w:pStyle w:val="BodyText"/>
        <w:rPr>
          <w:lang w:eastAsia="en-AU"/>
        </w:rPr>
        <w:sectPr w:rsidR="0032752C" w:rsidSect="000B4243">
          <w:pgSz w:w="11907" w:h="16840" w:code="9"/>
          <w:pgMar w:top="2268" w:right="1134" w:bottom="1134" w:left="1134" w:header="284" w:footer="284" w:gutter="0"/>
          <w:cols w:space="720"/>
          <w:docGrid w:linePitch="360"/>
        </w:sectPr>
      </w:pPr>
    </w:p>
    <w:p w14:paraId="52524DBA" w14:textId="77777777" w:rsidR="00784BFE" w:rsidRPr="00A80590" w:rsidRDefault="00784BFE" w:rsidP="00784BFE">
      <w:pPr>
        <w:pStyle w:val="BodyText"/>
        <w:rPr>
          <w:lang w:eastAsia="en-AU"/>
        </w:rPr>
      </w:pPr>
      <w:r>
        <w:rPr>
          <w:noProof/>
        </w:rPr>
        <w:lastRenderedPageBreak/>
        <mc:AlternateContent>
          <mc:Choice Requires="wps">
            <w:drawing>
              <wp:anchor distT="0" distB="0" distL="114300" distR="114300" simplePos="0" relativeHeight="251658262" behindDoc="0" locked="0" layoutInCell="1" allowOverlap="1" wp14:anchorId="3A7CB675" wp14:editId="5D7070D5">
                <wp:simplePos x="0" y="0"/>
                <wp:positionH relativeFrom="column">
                  <wp:posOffset>77470</wp:posOffset>
                </wp:positionH>
                <wp:positionV relativeFrom="paragraph">
                  <wp:posOffset>7958671</wp:posOffset>
                </wp:positionV>
                <wp:extent cx="2286000" cy="794628"/>
                <wp:effectExtent l="0" t="0" r="0" b="0"/>
                <wp:wrapNone/>
                <wp:docPr id="32" name="Rectangle 32"/>
                <wp:cNvGraphicFramePr/>
                <a:graphic xmlns:a="http://schemas.openxmlformats.org/drawingml/2006/main">
                  <a:graphicData uri="http://schemas.microsoft.com/office/word/2010/wordprocessingShape">
                    <wps:wsp>
                      <wps:cNvSpPr/>
                      <wps:spPr>
                        <a:xfrm>
                          <a:off x="0" y="0"/>
                          <a:ext cx="2286000" cy="79462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5D13BD" w14:textId="77777777" w:rsidR="00784BFE" w:rsidRPr="00EB4BAF" w:rsidRDefault="00784BFE" w:rsidP="00784BFE">
                            <w:pPr>
                              <w:rPr>
                                <w:b/>
                                <w:color w:val="FFFFFF" w:themeColor="background1"/>
                                <w:sz w:val="28"/>
                                <w:szCs w:val="28"/>
                              </w:rPr>
                            </w:pPr>
                            <w:r w:rsidRPr="00EB4BAF">
                              <w:rPr>
                                <w:b/>
                                <w:color w:val="FFFFFF" w:themeColor="background1"/>
                                <w:sz w:val="28"/>
                                <w:szCs w:val="28"/>
                              </w:rPr>
                              <w:t>www.delwp.vic.gov.au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CB675" id="Rectangle 32" o:spid="_x0000_s1030" style="position:absolute;margin-left:6.1pt;margin-top:626.65pt;width:180pt;height:62.5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" filled="f" stroked="f" strokeweight="2pt">
                <v:textbox>
                  <w:txbxContent>
                    <w:p w14:paraId="3F5D13BD" w14:textId="77777777" w:rsidR="00784BFE" w:rsidRPr="00EB4BAF" w:rsidRDefault="00784BFE" w:rsidP="00784BFE">
                      <w:pPr>
                        <w:rPr>
                          <w:b/>
                          <w:color w:val="FFFFFF" w:themeColor="background1"/>
                          <w:sz w:val="28"/>
                          <w:szCs w:val="28"/>
                        </w:rPr>
                      </w:pPr>
                      <w:r w:rsidRPr="00EB4BAF">
                        <w:rPr>
                          <w:b/>
                          <w:color w:val="FFFFFF" w:themeColor="background1"/>
                          <w:sz w:val="28"/>
                          <w:szCs w:val="28"/>
                        </w:rPr>
                        <w:t>www.delwp.vic.gov.au</w:t>
                      </w:r>
                    </w:p>
                  </w:txbxContent>
                </v:textbox>
              </v:rect>
            </w:pict>
          </mc:Fallback>
        </mc:AlternateContent>
      </w:r>
      <w:r>
        <w:rPr>
          <w:noProof/>
        </w:rPr>
        <mc:AlternateContent>
          <mc:Choice Requires="wps">
            <w:drawing>
              <wp:anchor distT="0" distB="0" distL="114300" distR="114300" simplePos="0" relativeHeight="251658261" behindDoc="0" locked="0" layoutInCell="1" allowOverlap="1" wp14:anchorId="3DA57C69" wp14:editId="10A2AA9B">
                <wp:simplePos x="0" y="0"/>
                <wp:positionH relativeFrom="column">
                  <wp:posOffset>-330740</wp:posOffset>
                </wp:positionH>
                <wp:positionV relativeFrom="paragraph">
                  <wp:posOffset>-1104724</wp:posOffset>
                </wp:positionV>
                <wp:extent cx="6840000" cy="9972000"/>
                <wp:effectExtent l="0" t="0" r="0" b="0"/>
                <wp:wrapNone/>
                <wp:docPr id="38" name="DELWP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000" cy="9972000"/>
                        </a:xfrm>
                        <a:prstGeom prst="rect">
                          <a:avLst/>
                        </a:prstGeom>
                        <a:solidFill>
                          <a:srgbClr val="201547"/>
                        </a:solidFill>
                        <a:ln>
                          <a:noFill/>
                        </a:ln>
                      </wps:spPr>
                      <wps:txbx>
                        <w:txbxContent>
                          <w:p w14:paraId="3AA39C91" w14:textId="77777777" w:rsidR="00784BFE" w:rsidRDefault="00784BFE" w:rsidP="00784BFE">
                            <w:pPr>
                              <w:jc w:val="center"/>
                            </w:pPr>
                          </w:p>
                        </w:txbxContent>
                      </wps:txbx>
                      <wps:bodyPr rot="0" vert="horz" wrap="square" lIns="91440" tIns="45720" rIns="91440" bIns="45720" anchor="t" anchorCtr="0" upright="1">
                        <a:noAutofit/>
                      </wps:bodyPr>
                    </wps:wsp>
                  </a:graphicData>
                </a:graphic>
              </wp:anchor>
            </w:drawing>
          </mc:Choice>
          <mc:Fallback>
            <w:pict>
              <v:rect w14:anchorId="3DA57C69" id="DELWPRectangle" o:spid="_x0000_s1031" style="position:absolute;margin-left:-26.05pt;margin-top:-87pt;width:538.6pt;height:785.2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" fillcolor="#201547" stroked="f">
                <v:textbox>
                  <w:txbxContent>
                    <w:p w14:paraId="3AA39C91" w14:textId="77777777" w:rsidR="00784BFE" w:rsidRDefault="00784BFE" w:rsidP="00784BFE">
                      <w:pPr>
                        <w:jc w:val="center"/>
                      </w:pPr>
                    </w:p>
                  </w:txbxContent>
                </v:textbox>
              </v:rect>
            </w:pict>
          </mc:Fallback>
        </mc:AlternateContent>
      </w:r>
    </w:p>
    <w:p w14:paraId="02816A14" w14:textId="3F884BEA" w:rsidR="003636EA" w:rsidRPr="003636EA" w:rsidRDefault="003636EA" w:rsidP="005077B6">
      <w:pPr>
        <w:pStyle w:val="BodyText"/>
        <w:rPr>
          <w:lang w:eastAsia="en-AU"/>
        </w:rPr>
      </w:pPr>
    </w:p>
    <w:sectPr w:rsidR="003636EA" w:rsidRPr="003636EA" w:rsidSect="008A5F84">
      <w:footerReference w:type="default" r:id="rId55"/>
      <w:pgSz w:w="11907" w:h="16840" w:code="9"/>
      <w:pgMar w:top="2268"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B11542" w14:textId="77777777" w:rsidR="009536BB" w:rsidRDefault="009536BB">
      <w:r>
        <w:separator/>
      </w:r>
    </w:p>
    <w:p w14:paraId="5189445D" w14:textId="77777777" w:rsidR="009536BB" w:rsidRDefault="009536BB"/>
  </w:endnote>
  <w:endnote w:type="continuationSeparator" w:id="0">
    <w:p w14:paraId="09874892" w14:textId="77777777" w:rsidR="009536BB" w:rsidRDefault="009536BB">
      <w:r>
        <w:continuationSeparator/>
      </w:r>
    </w:p>
    <w:p w14:paraId="25F7C61C" w14:textId="77777777" w:rsidR="009536BB" w:rsidRDefault="009536BB"/>
  </w:endnote>
  <w:endnote w:type="continuationNotice" w:id="1">
    <w:p w14:paraId="6935F684" w14:textId="77777777" w:rsidR="009536BB" w:rsidRDefault="009536B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250581" w14:paraId="1D9502DE" w14:textId="77777777" w:rsidTr="00D83BD4">
      <w:trPr>
        <w:trHeight w:val="397"/>
      </w:trPr>
      <w:tc>
        <w:tcPr>
          <w:tcW w:w="340" w:type="dxa"/>
        </w:tcPr>
        <w:p w14:paraId="668AE369" w14:textId="77777777" w:rsidR="00250581" w:rsidRPr="00D55628" w:rsidRDefault="00250581"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7943154C" w14:textId="77777777" w:rsidR="00250581" w:rsidRPr="00D55628" w:rsidRDefault="00250581" w:rsidP="00D55628">
          <w:pPr>
            <w:pStyle w:val="FooterEven"/>
          </w:pPr>
          <w:r w:rsidRPr="000A15E4">
            <w:rPr>
              <w:rStyle w:val="Bold"/>
            </w:rPr>
            <w:t>Title of document</w:t>
          </w:r>
          <w:r w:rsidRPr="00D55628">
            <w:t xml:space="preserve"> Subtitle</w:t>
          </w:r>
        </w:p>
      </w:tc>
    </w:tr>
  </w:tbl>
  <w:p w14:paraId="789BB4AB" w14:textId="77777777" w:rsidR="00250581" w:rsidRPr="008B6D45" w:rsidRDefault="00250581"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CF1849" w14:textId="4788E453" w:rsidR="00250581" w:rsidRDefault="00250581">
    <w:pPr>
      <w:pStyle w:val="Footer"/>
    </w:pPr>
    <w:r>
      <w:rPr>
        <w:noProof/>
      </w:rPr>
      <mc:AlternateContent>
        <mc:Choice Requires="wps">
          <w:drawing>
            <wp:anchor distT="0" distB="0" distL="114300" distR="114300" simplePos="1" relativeHeight="251663360" behindDoc="0" locked="0" layoutInCell="0" allowOverlap="1" wp14:anchorId="69AC1453" wp14:editId="7DC5874B">
              <wp:simplePos x="0" y="10229453"/>
              <wp:positionH relativeFrom="page">
                <wp:posOffset>0</wp:posOffset>
              </wp:positionH>
              <wp:positionV relativeFrom="page">
                <wp:posOffset>10229215</wp:posOffset>
              </wp:positionV>
              <wp:extent cx="7560945" cy="273050"/>
              <wp:effectExtent l="0" t="0" r="0" b="12700"/>
              <wp:wrapNone/>
              <wp:docPr id="10" name="MSIPCM3ebd4e59a4f1e239ee03c5fa"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DDD767" w14:textId="34A997F7" w:rsidR="00250581" w:rsidRPr="000706E8" w:rsidRDefault="00250581" w:rsidP="000706E8">
                          <w:pPr>
                            <w:jc w:val="center"/>
                            <w:rPr>
                              <w:rFonts w:ascii="Calibri" w:hAnsi="Calibri" w:cs="Calibri"/>
                              <w:color w:val="000000"/>
                              <w:sz w:val="24"/>
                            </w:rPr>
                          </w:pPr>
                          <w:r w:rsidRPr="000706E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9AC1453" id="_x0000_t202" coordsize="21600,21600" o:spt="202" path="m,l,21600r21600,l21600,xe">
              <v:stroke joinstyle="miter"/>
              <v:path gradientshapeok="t" o:connecttype="rect"/>
            </v:shapetype>
            <v:shape id="MSIPCM3ebd4e59a4f1e239ee03c5fa" o:spid="_x0000_s1032" type="#_x0000_t202" alt="{&quot;HashCode&quot;:-1264680268,&quot;Height&quot;:842.0,&quot;Width&quot;:595.0,&quot;Placement&quot;:&quot;Footer&quot;,&quot;Index&quot;:&quot;Primary&quot;,&quot;Section&quot;:1,&quot;Top&quot;:0.0,&quot;Left&quot;:0.0}" style="position:absolute;margin-left:0;margin-top:805.45pt;width:595.3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" o:allowincell="f" filled="f" stroked="f" strokeweight=".5pt">
              <v:textbox inset=",0,,0">
                <w:txbxContent>
                  <w:p w14:paraId="54DDD767" w14:textId="34A997F7" w:rsidR="00250581" w:rsidRPr="000706E8" w:rsidRDefault="00250581" w:rsidP="000706E8">
                    <w:pPr>
                      <w:jc w:val="center"/>
                      <w:rPr>
                        <w:rFonts w:ascii="Calibri" w:hAnsi="Calibri" w:cs="Calibri"/>
                        <w:color w:val="000000"/>
                        <w:sz w:val="24"/>
                      </w:rPr>
                    </w:pPr>
                    <w:r w:rsidRPr="000706E8">
                      <w:rPr>
                        <w:rFonts w:ascii="Calibri" w:hAnsi="Calibri" w:cs="Calibri"/>
                        <w:color w:val="000000"/>
                        <w:sz w:val="24"/>
                      </w:rPr>
                      <w:t>OFFICIAL</w:t>
                    </w:r>
                  </w:p>
                </w:txbxContent>
              </v:textbox>
              <w10:wrap anchorx="page" anchory="page"/>
            </v:shape>
          </w:pict>
        </mc:Fallback>
      </mc:AlternateContent>
    </w:r>
    <w:r w:rsidRPr="00D55628">
      <w:rPr>
        <w:noProof/>
      </w:rPr>
      <mc:AlternateContent>
        <mc:Choice Requires="wps">
          <w:drawing>
            <wp:anchor distT="0" distB="0" distL="114300" distR="114300" simplePos="0" relativeHeight="251654144" behindDoc="1" locked="1" layoutInCell="1" allowOverlap="1" wp14:anchorId="6E6E8C98" wp14:editId="221486CD">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C2492" w14:textId="24C90D20" w:rsidR="00250581" w:rsidRPr="0001226A" w:rsidRDefault="0025058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E8C98" id="_x0000_t202" coordsize="21600,21600" o:spt="202" path="m,l,21600r21600,l21600,xe">
              <v:stroke joinstyle="miter"/>
              <v:path gradientshapeok="t" o:connecttype="rect"/>
            </v:shapetype>
            <v:shape id="Text Box 224" o:spid="_x0000_s1033" type="#_x0000_t202" alt="Title: Background Watermark Image" style="position:absolute;margin-left:0;margin-top:0;width:595.3pt;height:141.45pt;z-index:-2516623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Qd/tfw4CAADz&#10;AwAADgAAAAAAAAAAAAAAAAAuAgAAZHJzL2Uyb0RvYy54bWxQSwECLQAUAAYACAAAACEANMVEztsA&#10;AAAGAQAADwAAAAAAAAAAAAAAAABoBAAAZHJzL2Rvd25yZXYueG1sUEsFBgAAAAAEAAQA8wAAAHAF&#10;AAAAAA==&#10;" filled="f" stroked="f">
              <v:textbox>
                <w:txbxContent>
                  <w:p w14:paraId="640C2492" w14:textId="24C90D20" w:rsidR="00250581" w:rsidRPr="0001226A" w:rsidRDefault="0025058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4E35D1F" w14:textId="77777777" w:rsidR="00250581" w:rsidRDefault="002505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43F73" w14:textId="56C83776" w:rsidR="00250581" w:rsidRDefault="00250581">
    <w:pPr>
      <w:pStyle w:val="Footer"/>
    </w:pPr>
    <w:r>
      <w:rPr>
        <w:noProof/>
      </w:rPr>
      <mc:AlternateContent>
        <mc:Choice Requires="wps">
          <w:drawing>
            <wp:anchor distT="0" distB="0" distL="114300" distR="114300" simplePos="0" relativeHeight="251666432" behindDoc="0" locked="0" layoutInCell="0" allowOverlap="1" wp14:anchorId="5A048CEC" wp14:editId="458E3542">
              <wp:simplePos x="0" y="0"/>
              <wp:positionH relativeFrom="page">
                <wp:posOffset>0</wp:posOffset>
              </wp:positionH>
              <wp:positionV relativeFrom="page">
                <wp:posOffset>10229215</wp:posOffset>
              </wp:positionV>
              <wp:extent cx="7560945" cy="273050"/>
              <wp:effectExtent l="0" t="0" r="0" b="12700"/>
              <wp:wrapNone/>
              <wp:docPr id="13" name="MSIPCM4aca4b8891abbddcb4b499b5"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02BF13" w14:textId="6BEC4CB8" w:rsidR="00250581" w:rsidRPr="000706E8" w:rsidRDefault="00250581" w:rsidP="000706E8">
                          <w:pPr>
                            <w:jc w:val="center"/>
                            <w:rPr>
                              <w:rFonts w:ascii="Calibri" w:hAnsi="Calibri" w:cs="Calibri"/>
                              <w:color w:val="000000"/>
                              <w:sz w:val="24"/>
                            </w:rPr>
                          </w:pPr>
                          <w:r w:rsidRPr="000706E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A048CEC" id="_x0000_t202" coordsize="21600,21600" o:spt="202" path="m,l,21600r21600,l21600,xe">
              <v:stroke joinstyle="miter"/>
              <v:path gradientshapeok="t" o:connecttype="rect"/>
            </v:shapetype>
            <v:shape id="MSIPCM4aca4b8891abbddcb4b499b5" o:spid="_x0000_s1034" type="#_x0000_t202" alt="{&quot;HashCode&quot;:-1264680268,&quot;Height&quot;:842.0,&quot;Width&quot;:595.0,&quot;Placement&quot;:&quot;Footer&quot;,&quot;Index&quot;:&quot;FirstPage&quot;,&quot;Section&quot;:1,&quot;Top&quot;:0.0,&quot;Left&quot;:0.0}" style="position:absolute;margin-left:0;margin-top:805.45pt;width:595.35pt;height:21.5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BD4KdWzAgAAUQUA&#10;AA4AAAAAAAAAAAAAAAAALgIAAGRycy9lMm9Eb2MueG1sUEsBAi0AFAAGAAgAAAAhABFyp37fAAAA&#10;CwEAAA8AAAAAAAAAAAAAAAAADQUAAGRycy9kb3ducmV2LnhtbFBLBQYAAAAABAAEAPMAAAAZBgAA&#10;AAA=&#10;" o:allowincell="f" filled="f" stroked="f" strokeweight=".5pt">
              <v:textbox inset=",0,,0">
                <w:txbxContent>
                  <w:p w14:paraId="3F02BF13" w14:textId="6BEC4CB8" w:rsidR="00250581" w:rsidRPr="000706E8" w:rsidRDefault="00250581" w:rsidP="000706E8">
                    <w:pPr>
                      <w:jc w:val="center"/>
                      <w:rPr>
                        <w:rFonts w:ascii="Calibri" w:hAnsi="Calibri" w:cs="Calibri"/>
                        <w:color w:val="000000"/>
                        <w:sz w:val="24"/>
                      </w:rPr>
                    </w:pPr>
                    <w:r w:rsidRPr="000706E8">
                      <w:rPr>
                        <w:rFonts w:ascii="Calibri" w:hAnsi="Calibri" w:cs="Calibri"/>
                        <w:color w:val="000000"/>
                        <w:sz w:val="24"/>
                      </w:rPr>
                      <w:t>OFFICIAL</w:t>
                    </w:r>
                  </w:p>
                </w:txbxContent>
              </v:textbox>
              <w10:wrap anchorx="page" anchory="page"/>
            </v:shape>
          </w:pict>
        </mc:Fallback>
      </mc:AlternateContent>
    </w:r>
    <w:r>
      <w:rPr>
        <w:noProof/>
      </w:rPr>
      <w:drawing>
        <wp:anchor distT="0" distB="0" distL="114300" distR="114300" simplePos="0" relativeHeight="251660288" behindDoc="1" locked="1" layoutInCell="1" allowOverlap="1" wp14:anchorId="08842963" wp14:editId="5134764F">
          <wp:simplePos x="0" y="0"/>
          <wp:positionH relativeFrom="page">
            <wp:align>left</wp:align>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1" layoutInCell="1" allowOverlap="1" wp14:anchorId="64AB8924" wp14:editId="23B91F1E">
          <wp:simplePos x="0" y="0"/>
          <wp:positionH relativeFrom="page">
            <wp:align>right</wp:align>
          </wp:positionH>
          <wp:positionV relativeFrom="page">
            <wp:align>bottom</wp:align>
          </wp:positionV>
          <wp:extent cx="2527200" cy="1057955"/>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1072" behindDoc="1" locked="1" layoutInCell="1" allowOverlap="1" wp14:anchorId="0FEB911A" wp14:editId="5B2A45B2">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goColour"/>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8768B" w14:textId="77777777" w:rsidR="00250581" w:rsidRPr="00124E8F" w:rsidRDefault="00250581" w:rsidP="00124E8F">
    <w:pPr>
      <w:pStyle w:val="Footer"/>
    </w:pPr>
    <w:r w:rsidRPr="00D55628">
      <w:rPr>
        <w:noProof/>
      </w:rPr>
      <mc:AlternateContent>
        <mc:Choice Requires="wps">
          <w:drawing>
            <wp:anchor distT="0" distB="0" distL="114300" distR="114300" simplePos="0" relativeHeight="251658246" behindDoc="1" locked="1" layoutInCell="1" allowOverlap="1" wp14:anchorId="7FC0A0CA" wp14:editId="1BE57180">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EA3ED" w14:textId="104C25FF" w:rsidR="00250581" w:rsidRPr="0001226A" w:rsidRDefault="00250581"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0A0CA" id="_x0000_t202" coordsize="21600,21600" o:spt="202" path="m,l,21600r21600,l21600,xe">
              <v:stroke joinstyle="miter"/>
              <v:path gradientshapeok="t" o:connecttype="rect"/>
            </v:shapetype>
            <v:shape id="Text Box 225" o:spid="_x0000_s1035" type="#_x0000_t202" style="position:absolute;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Om7BNr3AQAA0QMAAA4AAAAAAAAAAAAAAAAALgIAAGRy&#10;cy9lMm9Eb2MueG1sUEsBAi0AFAAGAAgAAAAhADTFRM7bAAAABgEAAA8AAAAAAAAAAAAAAAAAUQQA&#10;AGRycy9kb3ducmV2LnhtbFBLBQYAAAAABAAEAPMAAABZBQAAAAA=&#10;" filled="f" stroked="f">
              <v:textbox>
                <w:txbxContent>
                  <w:p w14:paraId="03AEA3ED" w14:textId="104C25FF" w:rsidR="00250581" w:rsidRPr="0001226A" w:rsidRDefault="00250581"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501C1" w14:textId="77777777" w:rsidR="00250581" w:rsidRDefault="00250581">
    <w:pPr>
      <w:pStyle w:val="Footer"/>
    </w:pPr>
    <w:r w:rsidRPr="00D55628">
      <w:rPr>
        <w:noProof/>
      </w:rPr>
      <mc:AlternateContent>
        <mc:Choice Requires="wps">
          <w:drawing>
            <wp:anchor distT="0" distB="0" distL="114300" distR="114300" simplePos="0" relativeHeight="251658243" behindDoc="1" locked="1" layoutInCell="1" allowOverlap="1" wp14:anchorId="4C4008C0" wp14:editId="4F9C9201">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32B45" w14:textId="28694497" w:rsidR="00250581" w:rsidRPr="0001226A" w:rsidRDefault="00250581"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4008C0" id="_x0000_t202" coordsize="21600,21600" o:spt="202" path="m,l,21600r21600,l21600,xe">
              <v:stroke joinstyle="miter"/>
              <v:path gradientshapeok="t" o:connecttype="rect"/>
            </v:shapetype>
            <v:shape id="_x0000_s1036"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BifS8APAgAA&#10;9AMAAA4AAAAAAAAAAAAAAAAALgIAAGRycy9lMm9Eb2MueG1sUEsBAi0AFAAGAAgAAAAhADTFRM7b&#10;AAAABgEAAA8AAAAAAAAAAAAAAAAAaQQAAGRycy9kb3ducmV2LnhtbFBLBQYAAAAABAAEAPMAAABx&#10;BQAAAAA=&#10;" filled="f" stroked="f">
              <v:textbox>
                <w:txbxContent>
                  <w:p w14:paraId="10D32B45" w14:textId="28694497" w:rsidR="00250581" w:rsidRPr="0001226A" w:rsidRDefault="00250581"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67614CC3" w14:textId="77777777" w:rsidR="00250581" w:rsidRDefault="0025058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250581" w14:paraId="38B11B2D" w14:textId="77777777" w:rsidTr="00DD7238">
      <w:trPr>
        <w:trHeight w:val="397"/>
      </w:trPr>
      <w:tc>
        <w:tcPr>
          <w:tcW w:w="340" w:type="dxa"/>
        </w:tcPr>
        <w:p w14:paraId="773D52F1" w14:textId="77777777" w:rsidR="00250581" w:rsidRPr="00D55628" w:rsidRDefault="00250581"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06A3E73B" w14:textId="48BC086E" w:rsidR="00250581" w:rsidRDefault="00250581"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283363">
            <w:rPr>
              <w:rStyle w:val="Bold"/>
            </w:rPr>
            <w:t>Future options for non-represented parties and certificates of title</w:t>
          </w:r>
          <w:r>
            <w:rPr>
              <w:rStyle w:val="Bold"/>
            </w:rPr>
            <w:fldChar w:fldCharType="end"/>
          </w:r>
        </w:p>
        <w:p w14:paraId="58EA89B0" w14:textId="32CB2C5D" w:rsidR="00250581" w:rsidRPr="00810C40" w:rsidRDefault="00C02ED1" w:rsidP="00810C40">
          <w:pPr>
            <w:pStyle w:val="FooterEven"/>
          </w:pPr>
          <w:fldSimple w:instr=" DOCPROPERTY  xFooterSubtitle  \* MERGEFORMAT ">
            <w:r w:rsidR="00283363">
              <w:t>Consultation Paper</w:t>
            </w:r>
          </w:fldSimple>
        </w:p>
      </w:tc>
    </w:tr>
  </w:tbl>
  <w:p w14:paraId="7D6C58F2" w14:textId="77777777" w:rsidR="00250581" w:rsidRDefault="00250581" w:rsidP="005949B0">
    <w:pPr>
      <w:pStyle w:val="FooterEven"/>
    </w:pPr>
    <w:r w:rsidRPr="00D55628">
      <w:rPr>
        <w:noProof/>
      </w:rPr>
      <mc:AlternateContent>
        <mc:Choice Requires="wps">
          <w:drawing>
            <wp:anchor distT="0" distB="0" distL="114300" distR="114300" simplePos="0" relativeHeight="251658245" behindDoc="1" locked="1" layoutInCell="1" allowOverlap="1" wp14:anchorId="449A0B8D" wp14:editId="64B9FC3C">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DF045" w14:textId="65CB1952" w:rsidR="00250581" w:rsidRPr="0001226A" w:rsidRDefault="0025058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9A0B8D" id="_x0000_t202" coordsize="21600,21600" o:spt="202" path="m,l,21600r21600,l21600,xe">
              <v:stroke joinstyle="miter"/>
              <v:path gradientshapeok="t" o:connecttype="rect"/>
            </v:shapetype>
            <v:shape id="_x0000_s1037" type="#_x0000_t202" alt="Title: Background Watermark Image"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JOlwewPAgAA&#10;8wMAAA4AAAAAAAAAAAAAAAAALgIAAGRycy9lMm9Eb2MueG1sUEsBAi0AFAAGAAgAAAAhADTFRM7b&#10;AAAABgEAAA8AAAAAAAAAAAAAAAAAaQQAAGRycy9kb3ducmV2LnhtbFBLBQYAAAAABAAEAPMAAABx&#10;BQAAAAA=&#10;" filled="f" stroked="f">
              <v:textbox>
                <w:txbxContent>
                  <w:p w14:paraId="11DDF045" w14:textId="65CB1952" w:rsidR="00250581" w:rsidRPr="0001226A" w:rsidRDefault="0025058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09D46AE" w14:textId="77777777" w:rsidR="00250581" w:rsidRPr="00B5221E" w:rsidRDefault="00250581"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250581" w14:paraId="5E56525E" w14:textId="77777777" w:rsidTr="00DD7238">
      <w:trPr>
        <w:trHeight w:val="397"/>
      </w:trPr>
      <w:tc>
        <w:tcPr>
          <w:tcW w:w="9071" w:type="dxa"/>
        </w:tcPr>
        <w:p w14:paraId="53D53903" w14:textId="225B60F0" w:rsidR="00250581" w:rsidRDefault="00250581" w:rsidP="00810C40">
          <w:pPr>
            <w:pStyle w:val="FooterOdd"/>
            <w:rPr>
              <w:rStyle w:val="Bold"/>
            </w:rPr>
          </w:pPr>
          <w:r>
            <w:rPr>
              <w:b/>
              <w:noProof/>
            </w:rPr>
            <mc:AlternateContent>
              <mc:Choice Requires="wps">
                <w:drawing>
                  <wp:anchor distT="0" distB="0" distL="114300" distR="114300" simplePos="0" relativeHeight="251658247" behindDoc="0" locked="0" layoutInCell="0" allowOverlap="1" wp14:anchorId="7C3BB44D" wp14:editId="38AE726A">
                    <wp:simplePos x="0" y="0"/>
                    <wp:positionH relativeFrom="page">
                      <wp:posOffset>0</wp:posOffset>
                    </wp:positionH>
                    <wp:positionV relativeFrom="page">
                      <wp:posOffset>10229215</wp:posOffset>
                    </wp:positionV>
                    <wp:extent cx="7560945" cy="273050"/>
                    <wp:effectExtent l="0" t="0" r="0" b="12700"/>
                    <wp:wrapNone/>
                    <wp:docPr id="22" name="MSIPCMa3164901a76969a7ff94808c"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939482" w14:textId="2EF7221C" w:rsidR="00250581" w:rsidRPr="000706E8" w:rsidRDefault="00250581" w:rsidP="000706E8">
                                <w:pPr>
                                  <w:jc w:val="center"/>
                                  <w:rPr>
                                    <w:rFonts w:ascii="Calibri" w:hAnsi="Calibri" w:cs="Calibri"/>
                                    <w:color w:val="000000"/>
                                    <w:sz w:val="24"/>
                                  </w:rPr>
                                </w:pPr>
                                <w:r w:rsidRPr="000706E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C3BB44D" id="_x0000_t202" coordsize="21600,21600" o:spt="202" path="m,l,21600r21600,l21600,xe">
                    <v:stroke joinstyle="miter"/>
                    <v:path gradientshapeok="t" o:connecttype="rect"/>
                  </v:shapetype>
                  <v:shape id="MSIPCMa3164901a76969a7ff94808c" o:spid="_x0000_s1038"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BXKWSUtAIAAE8F&#10;AAAOAAAAAAAAAAAAAAAAAC4CAABkcnMvZTJvRG9jLnhtbFBLAQItABQABgAIAAAAIQARcqd+3wAA&#10;AAsBAAAPAAAAAAAAAAAAAAAAAA4FAABkcnMvZG93bnJldi54bWxQSwUGAAAAAAQABADzAAAAGgYA&#10;AAAA&#10;" o:allowincell="f" filled="f" stroked="f" strokeweight=".5pt">
                    <v:textbox inset=",0,,0">
                      <w:txbxContent>
                        <w:p w14:paraId="32939482" w14:textId="2EF7221C" w:rsidR="00250581" w:rsidRPr="000706E8" w:rsidRDefault="00250581" w:rsidP="000706E8">
                          <w:pPr>
                            <w:jc w:val="center"/>
                            <w:rPr>
                              <w:rFonts w:ascii="Calibri" w:hAnsi="Calibri" w:cs="Calibri"/>
                              <w:color w:val="000000"/>
                              <w:sz w:val="24"/>
                            </w:rPr>
                          </w:pPr>
                          <w:r w:rsidRPr="000706E8">
                            <w:rPr>
                              <w:rFonts w:ascii="Calibri" w:hAnsi="Calibri" w:cs="Calibri"/>
                              <w:color w:val="000000"/>
                              <w:sz w:val="24"/>
                            </w:rPr>
                            <w:t>OFFICIAL</w:t>
                          </w:r>
                        </w:p>
                      </w:txbxContent>
                    </v:textbox>
                    <w10:wrap anchorx="page" anchory="page"/>
                  </v:shape>
                </w:pict>
              </mc:Fallback>
            </mc:AlternateContent>
          </w:r>
          <w:r>
            <w:rPr>
              <w:rStyle w:val="Bold"/>
            </w:rPr>
            <w:fldChar w:fldCharType="begin"/>
          </w:r>
          <w:r>
            <w:rPr>
              <w:rStyle w:val="Bold"/>
            </w:rPr>
            <w:instrText xml:space="preserve"> DOCPROPERTY  xFooterTitle  \* MERGEFORMAT </w:instrText>
          </w:r>
          <w:r>
            <w:rPr>
              <w:rStyle w:val="Bold"/>
            </w:rPr>
            <w:fldChar w:fldCharType="separate"/>
          </w:r>
          <w:r w:rsidR="00283363">
            <w:rPr>
              <w:rStyle w:val="Bold"/>
            </w:rPr>
            <w:t>Future options for non-represented parties and certificates of title</w:t>
          </w:r>
          <w:r>
            <w:rPr>
              <w:rStyle w:val="Bold"/>
            </w:rPr>
            <w:fldChar w:fldCharType="end"/>
          </w:r>
        </w:p>
        <w:p w14:paraId="35F904ED" w14:textId="4721113D" w:rsidR="00250581" w:rsidRPr="00CB1FB7" w:rsidRDefault="00C02ED1" w:rsidP="00810C40">
          <w:pPr>
            <w:pStyle w:val="FooterOdd"/>
            <w:rPr>
              <w:b/>
            </w:rPr>
          </w:pPr>
          <w:fldSimple w:instr=" DOCPROPERTY  xFooterSubtitle  \* MERGEFORMAT ">
            <w:r w:rsidR="00283363">
              <w:t>Consultation Paper</w:t>
            </w:r>
          </w:fldSimple>
        </w:p>
      </w:tc>
      <w:tc>
        <w:tcPr>
          <w:tcW w:w="340" w:type="dxa"/>
        </w:tcPr>
        <w:p w14:paraId="2D3ED3F6" w14:textId="77777777" w:rsidR="00250581" w:rsidRPr="00D55628" w:rsidRDefault="00250581" w:rsidP="00D55628">
          <w:pPr>
            <w:pStyle w:val="FooterOddPageNumber"/>
          </w:pPr>
          <w:r w:rsidRPr="003B772C">
            <w:rPr>
              <w:color w:val="C00000"/>
            </w:rPr>
            <w:fldChar w:fldCharType="begin"/>
          </w:r>
          <w:r w:rsidRPr="003B772C">
            <w:rPr>
              <w:color w:val="C00000"/>
            </w:rPr>
            <w:instrText xml:space="preserve"> PAGE   \* MERGEFORMAT </w:instrText>
          </w:r>
          <w:r w:rsidRPr="003B772C">
            <w:rPr>
              <w:color w:val="C00000"/>
            </w:rPr>
            <w:fldChar w:fldCharType="separate"/>
          </w:r>
          <w:r w:rsidRPr="003B772C">
            <w:rPr>
              <w:noProof/>
              <w:color w:val="C00000"/>
            </w:rPr>
            <w:t>3</w:t>
          </w:r>
          <w:r w:rsidRPr="003B772C">
            <w:rPr>
              <w:color w:val="C00000"/>
            </w:rPr>
            <w:fldChar w:fldCharType="end"/>
          </w:r>
        </w:p>
      </w:tc>
    </w:tr>
  </w:tbl>
  <w:p w14:paraId="30A2BD5C" w14:textId="77777777" w:rsidR="00250581" w:rsidRDefault="00250581">
    <w:pPr>
      <w:pStyle w:val="Footer"/>
    </w:pPr>
    <w:r w:rsidRPr="00D55628">
      <w:rPr>
        <w:noProof/>
      </w:rPr>
      <mc:AlternateContent>
        <mc:Choice Requires="wps">
          <w:drawing>
            <wp:anchor distT="0" distB="0" distL="114300" distR="114300" simplePos="0" relativeHeight="251658244" behindDoc="1" locked="1" layoutInCell="1" allowOverlap="1" wp14:anchorId="4E0E65BC" wp14:editId="1961B245">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24D7D" w14:textId="377A9B16" w:rsidR="00250581" w:rsidRPr="0001226A" w:rsidRDefault="0025058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0E65BC" id="_x0000_t202" coordsize="21600,21600" o:spt="202" path="m,l,21600r21600,l21600,xe">
              <v:stroke joinstyle="miter"/>
              <v:path gradientshapeok="t" o:connecttype="rect"/>
            </v:shapetype>
            <v:shape id="_x0000_s1039" type="#_x0000_t202" alt="Title: Background Watermark Image"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pu3cyw4CAADz&#10;AwAADgAAAAAAAAAAAAAAAAAuAgAAZHJzL2Uyb0RvYy54bWxQSwECLQAUAAYACAAAACEANMVEztsA&#10;AAAGAQAADwAAAAAAAAAAAAAAAABoBAAAZHJzL2Rvd25yZXYueG1sUEsFBgAAAAAEAAQA8wAAAHAF&#10;AAAAAA==&#10;" filled="f" stroked="f">
              <v:textbox>
                <w:txbxContent>
                  <w:p w14:paraId="53224D7D" w14:textId="377A9B16" w:rsidR="00250581" w:rsidRPr="0001226A" w:rsidRDefault="0025058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6E474AC3" w14:textId="77777777" w:rsidR="00250581" w:rsidRDefault="0025058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325D7A" w14:paraId="2C30A678" w14:textId="77777777" w:rsidTr="00DD7238">
      <w:trPr>
        <w:trHeight w:val="397"/>
      </w:trPr>
      <w:tc>
        <w:tcPr>
          <w:tcW w:w="9071" w:type="dxa"/>
        </w:tcPr>
        <w:p w14:paraId="31659075" w14:textId="42C17721" w:rsidR="00325D7A" w:rsidRPr="00CB1FB7" w:rsidRDefault="00462E2C" w:rsidP="00810C40">
          <w:pPr>
            <w:pStyle w:val="FooterOdd"/>
            <w:rPr>
              <w:b/>
            </w:rPr>
          </w:pPr>
          <w:r>
            <w:rPr>
              <w:b/>
              <w:noProof/>
            </w:rPr>
            <mc:AlternateContent>
              <mc:Choice Requires="wps">
                <w:drawing>
                  <wp:anchor distT="0" distB="0" distL="114300" distR="114300" simplePos="0" relativeHeight="251659275" behindDoc="0" locked="0" layoutInCell="0" allowOverlap="1" wp14:anchorId="1303F659" wp14:editId="0FD272D3">
                    <wp:simplePos x="0" y="0"/>
                    <wp:positionH relativeFrom="page">
                      <wp:posOffset>0</wp:posOffset>
                    </wp:positionH>
                    <wp:positionV relativeFrom="page">
                      <wp:posOffset>10229215</wp:posOffset>
                    </wp:positionV>
                    <wp:extent cx="7560945" cy="273050"/>
                    <wp:effectExtent l="0" t="0" r="0" b="12700"/>
                    <wp:wrapNone/>
                    <wp:docPr id="42" name="MSIPCMf75a4951b89695ee324ab195" descr="{&quot;HashCode&quot;:-1264680268,&quot;Height&quot;:842.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BE1123" w14:textId="68F6F2B9" w:rsidR="00462E2C" w:rsidRPr="00462E2C" w:rsidRDefault="00462E2C" w:rsidP="00462E2C">
                                <w:pPr>
                                  <w:jc w:val="center"/>
                                  <w:rPr>
                                    <w:rFonts w:ascii="Calibri" w:hAnsi="Calibri" w:cs="Calibri"/>
                                    <w:color w:val="000000"/>
                                    <w:sz w:val="24"/>
                                  </w:rPr>
                                </w:pPr>
                                <w:r w:rsidRPr="00462E2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303F659" id="_x0000_t202" coordsize="21600,21600" o:spt="202" path="m,l,21600r21600,l21600,xe">
                    <v:stroke joinstyle="miter"/>
                    <v:path gradientshapeok="t" o:connecttype="rect"/>
                  </v:shapetype>
                  <v:shape id="MSIPCMf75a4951b89695ee324ab195" o:spid="_x0000_s1040" type="#_x0000_t202" alt="{&quot;HashCode&quot;:-1264680268,&quot;Height&quot;:842.0,&quot;Width&quot;:595.0,&quot;Placement&quot;:&quot;Footer&quot;,&quot;Index&quot;:&quot;Primary&quot;,&quot;Section&quot;:5,&quot;Top&quot;:0.0,&quot;Left&quot;:0.0}" style="position:absolute;left:0;text-align:left;margin-left:0;margin-top:805.45pt;width:595.35pt;height:21.5pt;z-index:25165927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" o:allowincell="f" filled="f" stroked="f" strokeweight=".5pt">
                    <v:textbox inset=",0,,0">
                      <w:txbxContent>
                        <w:p w14:paraId="15BE1123" w14:textId="68F6F2B9" w:rsidR="00462E2C" w:rsidRPr="00462E2C" w:rsidRDefault="00462E2C" w:rsidP="00462E2C">
                          <w:pPr>
                            <w:jc w:val="center"/>
                            <w:rPr>
                              <w:rFonts w:ascii="Calibri" w:hAnsi="Calibri" w:cs="Calibri"/>
                              <w:color w:val="000000"/>
                              <w:sz w:val="24"/>
                            </w:rPr>
                          </w:pPr>
                          <w:r w:rsidRPr="00462E2C">
                            <w:rPr>
                              <w:rFonts w:ascii="Calibri" w:hAnsi="Calibri" w:cs="Calibri"/>
                              <w:color w:val="000000"/>
                              <w:sz w:val="24"/>
                            </w:rPr>
                            <w:t>OFFICIAL</w:t>
                          </w:r>
                        </w:p>
                      </w:txbxContent>
                    </v:textbox>
                    <w10:wrap anchorx="page" anchory="page"/>
                  </v:shape>
                </w:pict>
              </mc:Fallback>
            </mc:AlternateContent>
          </w:r>
        </w:p>
      </w:tc>
      <w:tc>
        <w:tcPr>
          <w:tcW w:w="340" w:type="dxa"/>
        </w:tcPr>
        <w:p w14:paraId="2063B558" w14:textId="1DEAD77A" w:rsidR="00325D7A" w:rsidRPr="00D55628" w:rsidRDefault="00325D7A" w:rsidP="00D55628">
          <w:pPr>
            <w:pStyle w:val="FooterOddPageNumber"/>
          </w:pPr>
        </w:p>
      </w:tc>
    </w:tr>
  </w:tbl>
  <w:p w14:paraId="616F1798" w14:textId="77777777" w:rsidR="00325D7A" w:rsidRDefault="00325D7A">
    <w:pPr>
      <w:pStyle w:val="Footer"/>
    </w:pPr>
    <w:r w:rsidRPr="00D55628">
      <w:rPr>
        <w:noProof/>
      </w:rPr>
      <mc:AlternateContent>
        <mc:Choice Requires="wps">
          <w:drawing>
            <wp:anchor distT="0" distB="0" distL="114300" distR="114300" simplePos="0" relativeHeight="251658251" behindDoc="1" locked="1" layoutInCell="1" allowOverlap="1" wp14:anchorId="596FD8F6" wp14:editId="32E34563">
              <wp:simplePos x="0" y="0"/>
              <wp:positionH relativeFrom="page">
                <wp:align>center</wp:align>
              </wp:positionH>
              <wp:positionV relativeFrom="page">
                <wp:align>center</wp:align>
              </wp:positionV>
              <wp:extent cx="7560000" cy="1796400"/>
              <wp:effectExtent l="0" t="0" r="0" b="0"/>
              <wp:wrapNone/>
              <wp:docPr id="3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9F812" w14:textId="0D94288E" w:rsidR="00325D7A" w:rsidRPr="0001226A" w:rsidRDefault="00325D7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6FD8F6" id="_x0000_t202" coordsize="21600,21600" o:spt="202" path="m,l,21600r21600,l21600,xe">
              <v:stroke joinstyle="miter"/>
              <v:path gradientshapeok="t" o:connecttype="rect"/>
            </v:shapetype>
            <v:shape id="_x0000_s1041" type="#_x0000_t202" alt="Title: Background Watermark Image" style="position:absolute;margin-left:0;margin-top:0;width:595.3pt;height:141.45pt;z-index:-25165822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BLva4ZEAIA&#10;APQDAAAOAAAAAAAAAAAAAAAAAC4CAABkcnMvZTJvRG9jLnhtbFBLAQItABQABgAIAAAAIQA0xUTO&#10;2wAAAAYBAAAPAAAAAAAAAAAAAAAAAGoEAABkcnMvZG93bnJldi54bWxQSwUGAAAAAAQABADzAAAA&#10;cgUAAAAA&#10;" filled="f" stroked="f">
              <v:textbox>
                <w:txbxContent>
                  <w:p w14:paraId="7199F812" w14:textId="0D94288E" w:rsidR="00325D7A" w:rsidRPr="0001226A" w:rsidRDefault="00325D7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DE8FF6D" w14:textId="77777777" w:rsidR="00325D7A" w:rsidRDefault="00325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0DC3E8" w14:textId="77777777" w:rsidR="009536BB" w:rsidRPr="008F5280" w:rsidRDefault="009536BB" w:rsidP="008F5280">
      <w:pPr>
        <w:pStyle w:val="FootnoteSeparator"/>
      </w:pPr>
    </w:p>
  </w:footnote>
  <w:footnote w:type="continuationSeparator" w:id="0">
    <w:p w14:paraId="1F46500C" w14:textId="77777777" w:rsidR="009536BB" w:rsidRDefault="009536BB" w:rsidP="008F5280">
      <w:pPr>
        <w:pStyle w:val="FootnoteSeparator"/>
      </w:pPr>
    </w:p>
    <w:p w14:paraId="6779A08B" w14:textId="77777777" w:rsidR="009536BB" w:rsidRDefault="009536BB"/>
  </w:footnote>
  <w:footnote w:type="continuationNotice" w:id="1">
    <w:p w14:paraId="639F9EAF" w14:textId="77777777" w:rsidR="009536BB" w:rsidRDefault="009536BB" w:rsidP="00D55628"/>
    <w:p w14:paraId="7D978300" w14:textId="77777777" w:rsidR="009536BB" w:rsidRDefault="009536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D8A98" w14:textId="77777777" w:rsidR="00F13288" w:rsidRDefault="00F132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294530" w14:textId="77777777" w:rsidR="00250581" w:rsidRDefault="00250581" w:rsidP="009C64FA">
    <w:pPr>
      <w:pStyle w:val="Header"/>
    </w:pPr>
  </w:p>
  <w:p w14:paraId="1E502F9C" w14:textId="77777777" w:rsidR="00250581" w:rsidRPr="00393205" w:rsidRDefault="00250581"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853C7" w14:textId="77777777" w:rsidR="00F13288" w:rsidRDefault="00F13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2A16A" w14:textId="77777777" w:rsidR="00250581" w:rsidRDefault="0025058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5A8A8" w14:textId="77777777" w:rsidR="00250581" w:rsidRDefault="0025058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0D14F" w14:textId="77777777" w:rsidR="00250581" w:rsidRDefault="0025058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3C414" w14:textId="77777777" w:rsidR="00250581" w:rsidRDefault="00250581" w:rsidP="009C64FA">
    <w:pPr>
      <w:pStyle w:val="Header"/>
    </w:pPr>
  </w:p>
  <w:p w14:paraId="73560DED" w14:textId="77777777" w:rsidR="00250581" w:rsidRPr="00393205" w:rsidRDefault="00250581"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4C84FF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8B37FE"/>
    <w:multiLevelType w:val="multilevel"/>
    <w:tmpl w:val="738079DC"/>
    <w:name w:val="DEPIListBullets"/>
    <w:lvl w:ilvl="0">
      <w:start w:val="1"/>
      <w:numFmt w:val="bullet"/>
      <w:pStyle w:val="List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2"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B3272F"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553563B"/>
    <w:multiLevelType w:val="multilevel"/>
    <w:tmpl w:val="24483ADC"/>
    <w:styleLink w:val="DELWPHeadings"/>
    <w:lvl w:ilvl="0">
      <w:start w:val="1"/>
      <w:numFmt w:val="decimal"/>
      <w:lvlRestart w:val="0"/>
      <w:pStyle w:val="Heading1"/>
      <w:suff w:val="space"/>
      <w:lvlText w:val="%1."/>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C72580B"/>
    <w:multiLevelType w:val="hybridMultilevel"/>
    <w:tmpl w:val="151AC338"/>
    <w:name w:val="PullOutBoxNumbering"/>
    <w:lvl w:ilvl="0" w:tplc="7A9E70F2">
      <w:start w:val="1"/>
      <w:numFmt w:val="decimal"/>
      <w:pStyle w:val="PullOutBoxNumbered"/>
      <w:lvlText w:val="%1."/>
      <w:lvlJc w:val="left"/>
      <w:pPr>
        <w:tabs>
          <w:tab w:val="num" w:pos="482"/>
        </w:tabs>
        <w:ind w:left="482" w:hanging="340"/>
      </w:pPr>
      <w:rPr>
        <w:rFonts w:hint="default"/>
      </w:rPr>
    </w:lvl>
    <w:lvl w:ilvl="1" w:tplc="97E22C08">
      <w:start w:val="1"/>
      <w:numFmt w:val="lowerLetter"/>
      <w:pStyle w:val="PullOutBoxNumbered2"/>
      <w:lvlText w:val="%2."/>
      <w:lvlJc w:val="left"/>
      <w:pPr>
        <w:tabs>
          <w:tab w:val="num" w:pos="822"/>
        </w:tabs>
        <w:ind w:left="822" w:hanging="340"/>
      </w:pPr>
      <w:rPr>
        <w:rFonts w:hint="default"/>
        <w:color w:val="363534" w:themeColor="text1"/>
      </w:rPr>
    </w:lvl>
    <w:lvl w:ilvl="2" w:tplc="ADAE65B4">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2E3C1DF0">
      <w:start w:val="1"/>
      <w:numFmt w:val="none"/>
      <w:lvlText w:val=""/>
      <w:lvlJc w:val="left"/>
      <w:pPr>
        <w:ind w:left="1440" w:hanging="360"/>
      </w:pPr>
      <w:rPr>
        <w:rFonts w:hint="default"/>
      </w:rPr>
    </w:lvl>
    <w:lvl w:ilvl="4" w:tplc="FE3A849A">
      <w:start w:val="1"/>
      <w:numFmt w:val="none"/>
      <w:lvlText w:val=""/>
      <w:lvlJc w:val="left"/>
      <w:pPr>
        <w:ind w:left="1800" w:hanging="360"/>
      </w:pPr>
      <w:rPr>
        <w:rFonts w:hint="default"/>
      </w:rPr>
    </w:lvl>
    <w:lvl w:ilvl="5" w:tplc="A23ECD5A">
      <w:start w:val="1"/>
      <w:numFmt w:val="none"/>
      <w:lvlText w:val=""/>
      <w:lvlJc w:val="left"/>
      <w:pPr>
        <w:ind w:left="2160" w:hanging="360"/>
      </w:pPr>
      <w:rPr>
        <w:rFonts w:hint="default"/>
      </w:rPr>
    </w:lvl>
    <w:lvl w:ilvl="6" w:tplc="96966F5E">
      <w:start w:val="1"/>
      <w:numFmt w:val="none"/>
      <w:lvlText w:val=""/>
      <w:lvlJc w:val="left"/>
      <w:pPr>
        <w:ind w:left="2520" w:hanging="360"/>
      </w:pPr>
      <w:rPr>
        <w:rFonts w:hint="default"/>
      </w:rPr>
    </w:lvl>
    <w:lvl w:ilvl="7" w:tplc="C7940384">
      <w:start w:val="1"/>
      <w:numFmt w:val="none"/>
      <w:lvlText w:val=""/>
      <w:lvlJc w:val="left"/>
      <w:pPr>
        <w:ind w:left="2880" w:hanging="360"/>
      </w:pPr>
      <w:rPr>
        <w:rFonts w:hint="default"/>
      </w:rPr>
    </w:lvl>
    <w:lvl w:ilvl="8" w:tplc="57DAE202">
      <w:start w:val="1"/>
      <w:numFmt w:val="none"/>
      <w:lvlText w:val=""/>
      <w:lvlJc w:val="left"/>
      <w:pPr>
        <w:ind w:left="3240" w:hanging="360"/>
      </w:pPr>
      <w:rPr>
        <w:rFonts w:hint="default"/>
      </w:rPr>
    </w:lvl>
  </w:abstractNum>
  <w:abstractNum w:abstractNumId="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BF0775A"/>
    <w:multiLevelType w:val="multilevel"/>
    <w:tmpl w:val="64188976"/>
    <w:styleLink w:val="DELWPAppendices"/>
    <w:lvl w:ilvl="0">
      <w:start w:val="1"/>
      <w:numFmt w:val="upperLetter"/>
      <w:lvlRestart w:val="0"/>
      <w:pStyle w:val="Heading8"/>
      <w:lvlText w:val="Appendix %1"/>
      <w:lvlJc w:val="left"/>
      <w:pPr>
        <w:tabs>
          <w:tab w:val="num" w:pos="3685"/>
        </w:tabs>
        <w:ind w:left="3685" w:hanging="2551"/>
      </w:pPr>
    </w:lvl>
    <w:lvl w:ilvl="1">
      <w:start w:val="1"/>
      <w:numFmt w:val="none"/>
      <w:pStyle w:val="Heading9"/>
      <w:suff w:val="nothing"/>
      <w:lvlText w:val=""/>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D545EC4"/>
    <w:multiLevelType w:val="multilevel"/>
    <w:tmpl w:val="201AECB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6" w15:restartNumberingAfterBreak="0">
    <w:nsid w:val="519E5686"/>
    <w:multiLevelType w:val="hybridMultilevel"/>
    <w:tmpl w:val="1B8AD36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D0540A9"/>
    <w:multiLevelType w:val="multilevel"/>
    <w:tmpl w:val="6280340C"/>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9" w15:restartNumberingAfterBreak="0">
    <w:nsid w:val="6D1D40AC"/>
    <w:multiLevelType w:val="hybridMultilevel"/>
    <w:tmpl w:val="4A4219B0"/>
    <w:name w:val="TableNumbering"/>
    <w:lvl w:ilvl="0" w:tplc="0B16CEA2">
      <w:start w:val="1"/>
      <w:numFmt w:val="decimal"/>
      <w:pStyle w:val="TableTextNumbered"/>
      <w:lvlText w:val="%1."/>
      <w:lvlJc w:val="left"/>
      <w:pPr>
        <w:tabs>
          <w:tab w:val="num" w:pos="482"/>
        </w:tabs>
        <w:ind w:left="482" w:hanging="369"/>
      </w:pPr>
      <w:rPr>
        <w:rFonts w:hint="default"/>
      </w:rPr>
    </w:lvl>
    <w:lvl w:ilvl="1" w:tplc="B33819CA">
      <w:start w:val="1"/>
      <w:numFmt w:val="lowerLetter"/>
      <w:pStyle w:val="TableTextNumbered2"/>
      <w:lvlText w:val="%2."/>
      <w:lvlJc w:val="left"/>
      <w:pPr>
        <w:tabs>
          <w:tab w:val="num" w:pos="822"/>
        </w:tabs>
        <w:ind w:left="822" w:hanging="340"/>
      </w:pPr>
      <w:rPr>
        <w:rFonts w:hint="default"/>
      </w:rPr>
    </w:lvl>
    <w:lvl w:ilvl="2" w:tplc="D8B2B192">
      <w:start w:val="1"/>
      <w:numFmt w:val="lowerRoman"/>
      <w:pStyle w:val="TableTextNumbered3"/>
      <w:lvlText w:val="%3."/>
      <w:lvlJc w:val="left"/>
      <w:pPr>
        <w:tabs>
          <w:tab w:val="num" w:pos="1219"/>
        </w:tabs>
        <w:ind w:left="1219" w:hanging="397"/>
      </w:pPr>
      <w:rPr>
        <w:rFonts w:hint="default"/>
      </w:rPr>
    </w:lvl>
    <w:lvl w:ilvl="3" w:tplc="A0649390">
      <w:start w:val="1"/>
      <w:numFmt w:val="none"/>
      <w:lvlText w:val=""/>
      <w:lvlJc w:val="left"/>
      <w:pPr>
        <w:ind w:left="1440" w:hanging="360"/>
      </w:pPr>
      <w:rPr>
        <w:rFonts w:hint="default"/>
      </w:rPr>
    </w:lvl>
    <w:lvl w:ilvl="4" w:tplc="92F8D726">
      <w:start w:val="1"/>
      <w:numFmt w:val="none"/>
      <w:lvlText w:val=""/>
      <w:lvlJc w:val="left"/>
      <w:pPr>
        <w:ind w:left="1800" w:hanging="360"/>
      </w:pPr>
      <w:rPr>
        <w:rFonts w:hint="default"/>
      </w:rPr>
    </w:lvl>
    <w:lvl w:ilvl="5" w:tplc="6EF2AF70">
      <w:start w:val="1"/>
      <w:numFmt w:val="none"/>
      <w:lvlText w:val=""/>
      <w:lvlJc w:val="left"/>
      <w:pPr>
        <w:ind w:left="2160" w:hanging="360"/>
      </w:pPr>
      <w:rPr>
        <w:rFonts w:hint="default"/>
      </w:rPr>
    </w:lvl>
    <w:lvl w:ilvl="6" w:tplc="D69CC2D4">
      <w:start w:val="1"/>
      <w:numFmt w:val="none"/>
      <w:lvlText w:val=""/>
      <w:lvlJc w:val="left"/>
      <w:pPr>
        <w:ind w:left="2520" w:hanging="360"/>
      </w:pPr>
      <w:rPr>
        <w:rFonts w:hint="default"/>
      </w:rPr>
    </w:lvl>
    <w:lvl w:ilvl="7" w:tplc="E5D4B0F4">
      <w:start w:val="1"/>
      <w:numFmt w:val="none"/>
      <w:lvlText w:val=""/>
      <w:lvlJc w:val="left"/>
      <w:pPr>
        <w:ind w:left="2880" w:hanging="360"/>
      </w:pPr>
      <w:rPr>
        <w:rFonts w:hint="default"/>
      </w:rPr>
    </w:lvl>
    <w:lvl w:ilvl="8" w:tplc="FEDCFB94">
      <w:start w:val="1"/>
      <w:numFmt w:val="none"/>
      <w:lvlText w:val=""/>
      <w:lvlJc w:val="left"/>
      <w:pPr>
        <w:ind w:left="3240" w:hanging="360"/>
      </w:pPr>
      <w:rPr>
        <w:rFonts w:hint="default"/>
      </w:rPr>
    </w:lvl>
  </w:abstractNum>
  <w:abstractNum w:abstractNumId="2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0"/>
  </w:num>
  <w:num w:numId="2">
    <w:abstractNumId w:val="19"/>
  </w:num>
  <w:num w:numId="3">
    <w:abstractNumId w:val="21"/>
  </w:num>
  <w:num w:numId="4">
    <w:abstractNumId w:val="7"/>
  </w:num>
  <w:num w:numId="5">
    <w:abstractNumId w:val="3"/>
  </w:num>
  <w:num w:numId="6">
    <w:abstractNumId w:val="1"/>
  </w:num>
  <w:num w:numId="7">
    <w:abstractNumId w:val="20"/>
  </w:num>
  <w:num w:numId="8">
    <w:abstractNumId w:val="5"/>
  </w:num>
  <w:num w:numId="9">
    <w:abstractNumId w:val="8"/>
  </w:num>
  <w:num w:numId="10">
    <w:abstractNumId w:val="6"/>
  </w:num>
  <w:num w:numId="11">
    <w:abstractNumId w:val="11"/>
  </w:num>
  <w:num w:numId="12">
    <w:abstractNumId w:val="13"/>
  </w:num>
  <w:num w:numId="13">
    <w:abstractNumId w:val="4"/>
  </w:num>
  <w:num w:numId="14">
    <w:abstractNumId w:val="12"/>
  </w:num>
  <w:num w:numId="15">
    <w:abstractNumId w:val="0"/>
  </w:num>
  <w:num w:numId="16">
    <w:abstractNumId w:val="16"/>
  </w:num>
  <w:num w:numId="17">
    <w:abstractNumId w:val="1"/>
  </w:num>
  <w:num w:numId="18">
    <w:abstractNumId w:val="1"/>
  </w:num>
  <w:num w:numId="19">
    <w:abstractNumId w:val="1"/>
  </w:num>
  <w:num w:numId="20">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5"/>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Single"/>
    <w:docVar w:name="CoverProjectBar" w:val="True"/>
    <w:docVar w:name="CoverWebAddress" w:val="False"/>
    <w:docVar w:name="FooterTextAuto" w:val="False"/>
    <w:docVar w:name="Heading1Numbered" w:val="True"/>
    <w:docVar w:name="Heading2Numbered" w:val="False"/>
    <w:docVar w:name="Heading3Numbered" w:val="False"/>
    <w:docVar w:name="Heading4Numbered" w:val="False"/>
    <w:docVar w:name="PageSetup" w:val="Single"/>
    <w:docVar w:name="Theme Color" w:val="LocalInfrastructure"/>
    <w:docVar w:name="TOC" w:val="True"/>
    <w:docVar w:name="TOCNew" w:val="False"/>
    <w:docVar w:name="Version" w:val="3"/>
  </w:docVars>
  <w:rsids>
    <w:rsidRoot w:val="006A5A86"/>
    <w:rsid w:val="0000017F"/>
    <w:rsid w:val="00000279"/>
    <w:rsid w:val="000004BD"/>
    <w:rsid w:val="00000B7A"/>
    <w:rsid w:val="00000C89"/>
    <w:rsid w:val="00000CDC"/>
    <w:rsid w:val="00000D72"/>
    <w:rsid w:val="00000FEB"/>
    <w:rsid w:val="000012BE"/>
    <w:rsid w:val="000015ED"/>
    <w:rsid w:val="00001954"/>
    <w:rsid w:val="00001F76"/>
    <w:rsid w:val="000024EB"/>
    <w:rsid w:val="0000279C"/>
    <w:rsid w:val="000028B4"/>
    <w:rsid w:val="0000293D"/>
    <w:rsid w:val="00002DE1"/>
    <w:rsid w:val="00003960"/>
    <w:rsid w:val="00004237"/>
    <w:rsid w:val="0000456E"/>
    <w:rsid w:val="00004641"/>
    <w:rsid w:val="0000491E"/>
    <w:rsid w:val="00004CA4"/>
    <w:rsid w:val="00004D6F"/>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57E"/>
    <w:rsid w:val="0001362A"/>
    <w:rsid w:val="0001389C"/>
    <w:rsid w:val="0001393A"/>
    <w:rsid w:val="00013BAE"/>
    <w:rsid w:val="00013DC6"/>
    <w:rsid w:val="0001432D"/>
    <w:rsid w:val="0001466C"/>
    <w:rsid w:val="00014697"/>
    <w:rsid w:val="00014C23"/>
    <w:rsid w:val="00014D38"/>
    <w:rsid w:val="00014E03"/>
    <w:rsid w:val="00014E15"/>
    <w:rsid w:val="0001588E"/>
    <w:rsid w:val="00015BB6"/>
    <w:rsid w:val="00016478"/>
    <w:rsid w:val="0001656C"/>
    <w:rsid w:val="00016C60"/>
    <w:rsid w:val="000171F8"/>
    <w:rsid w:val="000171FD"/>
    <w:rsid w:val="00017669"/>
    <w:rsid w:val="00017D91"/>
    <w:rsid w:val="000201E6"/>
    <w:rsid w:val="00020DB2"/>
    <w:rsid w:val="00021A33"/>
    <w:rsid w:val="00021CF5"/>
    <w:rsid w:val="00021EFB"/>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13F"/>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508"/>
    <w:rsid w:val="0003294B"/>
    <w:rsid w:val="00032BE8"/>
    <w:rsid w:val="00032D71"/>
    <w:rsid w:val="00033137"/>
    <w:rsid w:val="00033178"/>
    <w:rsid w:val="00033331"/>
    <w:rsid w:val="0003339B"/>
    <w:rsid w:val="00033A8A"/>
    <w:rsid w:val="0003418D"/>
    <w:rsid w:val="0003451C"/>
    <w:rsid w:val="00034E46"/>
    <w:rsid w:val="00035139"/>
    <w:rsid w:val="00035163"/>
    <w:rsid w:val="00035168"/>
    <w:rsid w:val="000351EF"/>
    <w:rsid w:val="00035B4E"/>
    <w:rsid w:val="00035BAD"/>
    <w:rsid w:val="00035F72"/>
    <w:rsid w:val="00035FD9"/>
    <w:rsid w:val="000362D6"/>
    <w:rsid w:val="00036908"/>
    <w:rsid w:val="00036A70"/>
    <w:rsid w:val="00036FBD"/>
    <w:rsid w:val="00037072"/>
    <w:rsid w:val="00037C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5EC"/>
    <w:rsid w:val="00043650"/>
    <w:rsid w:val="00043971"/>
    <w:rsid w:val="00043BC5"/>
    <w:rsid w:val="00043E65"/>
    <w:rsid w:val="000441FC"/>
    <w:rsid w:val="00044882"/>
    <w:rsid w:val="00044BDC"/>
    <w:rsid w:val="000455E1"/>
    <w:rsid w:val="0004573A"/>
    <w:rsid w:val="00045AA1"/>
    <w:rsid w:val="0004622F"/>
    <w:rsid w:val="00046864"/>
    <w:rsid w:val="00046EE3"/>
    <w:rsid w:val="000473A1"/>
    <w:rsid w:val="0004761D"/>
    <w:rsid w:val="00047C72"/>
    <w:rsid w:val="00047CE9"/>
    <w:rsid w:val="00047FE9"/>
    <w:rsid w:val="00050032"/>
    <w:rsid w:val="000501F1"/>
    <w:rsid w:val="00050257"/>
    <w:rsid w:val="00050487"/>
    <w:rsid w:val="000504A5"/>
    <w:rsid w:val="000507C3"/>
    <w:rsid w:val="00051C13"/>
    <w:rsid w:val="00052234"/>
    <w:rsid w:val="00052630"/>
    <w:rsid w:val="00052825"/>
    <w:rsid w:val="00052C61"/>
    <w:rsid w:val="00053244"/>
    <w:rsid w:val="00053C43"/>
    <w:rsid w:val="0005434E"/>
    <w:rsid w:val="0005472E"/>
    <w:rsid w:val="000547C6"/>
    <w:rsid w:val="00054AD4"/>
    <w:rsid w:val="00055546"/>
    <w:rsid w:val="00055561"/>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1C01"/>
    <w:rsid w:val="000620DA"/>
    <w:rsid w:val="000626EE"/>
    <w:rsid w:val="00062985"/>
    <w:rsid w:val="00063623"/>
    <w:rsid w:val="00063E71"/>
    <w:rsid w:val="000640A9"/>
    <w:rsid w:val="0006422E"/>
    <w:rsid w:val="00064489"/>
    <w:rsid w:val="00064C87"/>
    <w:rsid w:val="00065584"/>
    <w:rsid w:val="000655FD"/>
    <w:rsid w:val="00065A52"/>
    <w:rsid w:val="00065E7A"/>
    <w:rsid w:val="000660C5"/>
    <w:rsid w:val="00066ABF"/>
    <w:rsid w:val="00066F02"/>
    <w:rsid w:val="00067098"/>
    <w:rsid w:val="0006742D"/>
    <w:rsid w:val="000676F8"/>
    <w:rsid w:val="00067769"/>
    <w:rsid w:val="000704F3"/>
    <w:rsid w:val="000705F4"/>
    <w:rsid w:val="000706E8"/>
    <w:rsid w:val="000709EE"/>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BEA"/>
    <w:rsid w:val="00073F07"/>
    <w:rsid w:val="00073F9C"/>
    <w:rsid w:val="000742AF"/>
    <w:rsid w:val="00074430"/>
    <w:rsid w:val="00074A1F"/>
    <w:rsid w:val="00074C2B"/>
    <w:rsid w:val="000752FC"/>
    <w:rsid w:val="000758E3"/>
    <w:rsid w:val="000766A7"/>
    <w:rsid w:val="000767F1"/>
    <w:rsid w:val="000767FF"/>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5CAB"/>
    <w:rsid w:val="0008745F"/>
    <w:rsid w:val="000908D6"/>
    <w:rsid w:val="00090FF4"/>
    <w:rsid w:val="0009125C"/>
    <w:rsid w:val="000913AD"/>
    <w:rsid w:val="00091848"/>
    <w:rsid w:val="00091F49"/>
    <w:rsid w:val="0009214D"/>
    <w:rsid w:val="00092D02"/>
    <w:rsid w:val="00093051"/>
    <w:rsid w:val="000935F8"/>
    <w:rsid w:val="000938C5"/>
    <w:rsid w:val="00093F02"/>
    <w:rsid w:val="0009409C"/>
    <w:rsid w:val="000948CF"/>
    <w:rsid w:val="00094A84"/>
    <w:rsid w:val="00094F27"/>
    <w:rsid w:val="0009521E"/>
    <w:rsid w:val="000957FE"/>
    <w:rsid w:val="00095C26"/>
    <w:rsid w:val="00095E8A"/>
    <w:rsid w:val="00096627"/>
    <w:rsid w:val="00096B2D"/>
    <w:rsid w:val="00096B35"/>
    <w:rsid w:val="00097170"/>
    <w:rsid w:val="00097528"/>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18AC"/>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41A"/>
    <w:rsid w:val="000B2568"/>
    <w:rsid w:val="000B271B"/>
    <w:rsid w:val="000B2D62"/>
    <w:rsid w:val="000B2DE7"/>
    <w:rsid w:val="000B36F3"/>
    <w:rsid w:val="000B3831"/>
    <w:rsid w:val="000B3DC1"/>
    <w:rsid w:val="000B3FB6"/>
    <w:rsid w:val="000B402E"/>
    <w:rsid w:val="000B40D6"/>
    <w:rsid w:val="000B4243"/>
    <w:rsid w:val="000B44D9"/>
    <w:rsid w:val="000B46C3"/>
    <w:rsid w:val="000B4CFC"/>
    <w:rsid w:val="000B5144"/>
    <w:rsid w:val="000B5240"/>
    <w:rsid w:val="000B547C"/>
    <w:rsid w:val="000B5504"/>
    <w:rsid w:val="000B561E"/>
    <w:rsid w:val="000B58B4"/>
    <w:rsid w:val="000B5AAB"/>
    <w:rsid w:val="000B5EA3"/>
    <w:rsid w:val="000B5F2C"/>
    <w:rsid w:val="000B669C"/>
    <w:rsid w:val="000B6BF6"/>
    <w:rsid w:val="000B7CAB"/>
    <w:rsid w:val="000B7CC2"/>
    <w:rsid w:val="000B7DC3"/>
    <w:rsid w:val="000B7FCE"/>
    <w:rsid w:val="000C005D"/>
    <w:rsid w:val="000C015B"/>
    <w:rsid w:val="000C0411"/>
    <w:rsid w:val="000C0A3E"/>
    <w:rsid w:val="000C26FC"/>
    <w:rsid w:val="000C27FF"/>
    <w:rsid w:val="000C2888"/>
    <w:rsid w:val="000C2CCC"/>
    <w:rsid w:val="000C2CD8"/>
    <w:rsid w:val="000C3372"/>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537"/>
    <w:rsid w:val="000D06EA"/>
    <w:rsid w:val="000D0CA4"/>
    <w:rsid w:val="000D1A7B"/>
    <w:rsid w:val="000D1E7B"/>
    <w:rsid w:val="000D2340"/>
    <w:rsid w:val="000D2526"/>
    <w:rsid w:val="000D2813"/>
    <w:rsid w:val="000D2EA1"/>
    <w:rsid w:val="000D3159"/>
    <w:rsid w:val="000D3282"/>
    <w:rsid w:val="000D3344"/>
    <w:rsid w:val="000D3560"/>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084"/>
    <w:rsid w:val="000E01C1"/>
    <w:rsid w:val="000E01D0"/>
    <w:rsid w:val="000E06D7"/>
    <w:rsid w:val="000E0763"/>
    <w:rsid w:val="000E0F78"/>
    <w:rsid w:val="000E1779"/>
    <w:rsid w:val="000E1BEC"/>
    <w:rsid w:val="000E1BF1"/>
    <w:rsid w:val="000E1F1D"/>
    <w:rsid w:val="000E1FC7"/>
    <w:rsid w:val="000E21E5"/>
    <w:rsid w:val="000E2207"/>
    <w:rsid w:val="000E24E1"/>
    <w:rsid w:val="000E25A9"/>
    <w:rsid w:val="000E27B6"/>
    <w:rsid w:val="000E2CE7"/>
    <w:rsid w:val="000E31EC"/>
    <w:rsid w:val="000E33C8"/>
    <w:rsid w:val="000E35C7"/>
    <w:rsid w:val="000E3AF5"/>
    <w:rsid w:val="000E3B96"/>
    <w:rsid w:val="000E4B54"/>
    <w:rsid w:val="000E53BD"/>
    <w:rsid w:val="000E55A2"/>
    <w:rsid w:val="000E5F4E"/>
    <w:rsid w:val="000E6684"/>
    <w:rsid w:val="000E6777"/>
    <w:rsid w:val="000E6B3E"/>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C9F"/>
    <w:rsid w:val="000F5E34"/>
    <w:rsid w:val="000F5E5F"/>
    <w:rsid w:val="000F5E8C"/>
    <w:rsid w:val="000F5F79"/>
    <w:rsid w:val="000F6801"/>
    <w:rsid w:val="000F6803"/>
    <w:rsid w:val="000F6D60"/>
    <w:rsid w:val="000F6D6B"/>
    <w:rsid w:val="000F7657"/>
    <w:rsid w:val="000F76E2"/>
    <w:rsid w:val="000F7A4B"/>
    <w:rsid w:val="000F7DCF"/>
    <w:rsid w:val="000F7F8C"/>
    <w:rsid w:val="001000DA"/>
    <w:rsid w:val="00100611"/>
    <w:rsid w:val="001006AD"/>
    <w:rsid w:val="0010072A"/>
    <w:rsid w:val="001009C3"/>
    <w:rsid w:val="00100B5E"/>
    <w:rsid w:val="00101435"/>
    <w:rsid w:val="00101451"/>
    <w:rsid w:val="00102379"/>
    <w:rsid w:val="0010306F"/>
    <w:rsid w:val="001031FC"/>
    <w:rsid w:val="0010384A"/>
    <w:rsid w:val="00103BAE"/>
    <w:rsid w:val="00103D73"/>
    <w:rsid w:val="00103F0F"/>
    <w:rsid w:val="00104371"/>
    <w:rsid w:val="00104574"/>
    <w:rsid w:val="00104B12"/>
    <w:rsid w:val="00104D52"/>
    <w:rsid w:val="00104F66"/>
    <w:rsid w:val="001054A3"/>
    <w:rsid w:val="0010559C"/>
    <w:rsid w:val="00105C32"/>
    <w:rsid w:val="0010606F"/>
    <w:rsid w:val="0010632A"/>
    <w:rsid w:val="0010632E"/>
    <w:rsid w:val="00106A7E"/>
    <w:rsid w:val="00106A81"/>
    <w:rsid w:val="00106B89"/>
    <w:rsid w:val="00106BEE"/>
    <w:rsid w:val="00106CA2"/>
    <w:rsid w:val="001108B2"/>
    <w:rsid w:val="00110A24"/>
    <w:rsid w:val="00110A62"/>
    <w:rsid w:val="00110B1B"/>
    <w:rsid w:val="00110B5D"/>
    <w:rsid w:val="0011105B"/>
    <w:rsid w:val="001110EA"/>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86F"/>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93C"/>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6C52"/>
    <w:rsid w:val="001270B7"/>
    <w:rsid w:val="00127385"/>
    <w:rsid w:val="00127410"/>
    <w:rsid w:val="0012741A"/>
    <w:rsid w:val="00127532"/>
    <w:rsid w:val="00127730"/>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212"/>
    <w:rsid w:val="00135A18"/>
    <w:rsid w:val="00135E5D"/>
    <w:rsid w:val="00136666"/>
    <w:rsid w:val="00136CE3"/>
    <w:rsid w:val="00136D91"/>
    <w:rsid w:val="00136EBF"/>
    <w:rsid w:val="001374EB"/>
    <w:rsid w:val="0013757A"/>
    <w:rsid w:val="001376E5"/>
    <w:rsid w:val="00137829"/>
    <w:rsid w:val="0013799D"/>
    <w:rsid w:val="0014019B"/>
    <w:rsid w:val="00140254"/>
    <w:rsid w:val="00140262"/>
    <w:rsid w:val="001408BD"/>
    <w:rsid w:val="001409C8"/>
    <w:rsid w:val="00140AE9"/>
    <w:rsid w:val="00140B0D"/>
    <w:rsid w:val="001417DB"/>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19D"/>
    <w:rsid w:val="00146685"/>
    <w:rsid w:val="00146CDE"/>
    <w:rsid w:val="0014701F"/>
    <w:rsid w:val="001470F1"/>
    <w:rsid w:val="001474AE"/>
    <w:rsid w:val="001474D5"/>
    <w:rsid w:val="00147B75"/>
    <w:rsid w:val="00147B9C"/>
    <w:rsid w:val="00147EC2"/>
    <w:rsid w:val="00150172"/>
    <w:rsid w:val="001501A0"/>
    <w:rsid w:val="001507EE"/>
    <w:rsid w:val="00150BC2"/>
    <w:rsid w:val="00151C40"/>
    <w:rsid w:val="00151DB1"/>
    <w:rsid w:val="001522A3"/>
    <w:rsid w:val="0015233F"/>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561"/>
    <w:rsid w:val="0015661D"/>
    <w:rsid w:val="001568CE"/>
    <w:rsid w:val="00156A81"/>
    <w:rsid w:val="00156F4A"/>
    <w:rsid w:val="0015754B"/>
    <w:rsid w:val="00157E61"/>
    <w:rsid w:val="00157E78"/>
    <w:rsid w:val="001601C2"/>
    <w:rsid w:val="00160848"/>
    <w:rsid w:val="00160ED7"/>
    <w:rsid w:val="001616D0"/>
    <w:rsid w:val="001619E0"/>
    <w:rsid w:val="00161E60"/>
    <w:rsid w:val="0016264A"/>
    <w:rsid w:val="00162A36"/>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49"/>
    <w:rsid w:val="00166FEF"/>
    <w:rsid w:val="00167413"/>
    <w:rsid w:val="001676F4"/>
    <w:rsid w:val="00167865"/>
    <w:rsid w:val="00170713"/>
    <w:rsid w:val="0017080A"/>
    <w:rsid w:val="00170F85"/>
    <w:rsid w:val="001715D8"/>
    <w:rsid w:val="00171FD1"/>
    <w:rsid w:val="00172031"/>
    <w:rsid w:val="00172DA4"/>
    <w:rsid w:val="00173F6E"/>
    <w:rsid w:val="001748A0"/>
    <w:rsid w:val="00174B2A"/>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7D8"/>
    <w:rsid w:val="0018296A"/>
    <w:rsid w:val="00182986"/>
    <w:rsid w:val="00183265"/>
    <w:rsid w:val="00183605"/>
    <w:rsid w:val="00183B52"/>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0DB"/>
    <w:rsid w:val="001942B8"/>
    <w:rsid w:val="00194471"/>
    <w:rsid w:val="00194C55"/>
    <w:rsid w:val="00194CF5"/>
    <w:rsid w:val="0019502C"/>
    <w:rsid w:val="001952E8"/>
    <w:rsid w:val="0019581C"/>
    <w:rsid w:val="00195EAE"/>
    <w:rsid w:val="00196016"/>
    <w:rsid w:val="00196165"/>
    <w:rsid w:val="001962EA"/>
    <w:rsid w:val="00196393"/>
    <w:rsid w:val="00196667"/>
    <w:rsid w:val="001966C9"/>
    <w:rsid w:val="00196B14"/>
    <w:rsid w:val="00197033"/>
    <w:rsid w:val="0019725F"/>
    <w:rsid w:val="0019743E"/>
    <w:rsid w:val="00197717"/>
    <w:rsid w:val="001977C0"/>
    <w:rsid w:val="00197BF0"/>
    <w:rsid w:val="00197F7F"/>
    <w:rsid w:val="00197FAE"/>
    <w:rsid w:val="001A016B"/>
    <w:rsid w:val="001A0827"/>
    <w:rsid w:val="001A0CBB"/>
    <w:rsid w:val="001A0EF8"/>
    <w:rsid w:val="001A13E9"/>
    <w:rsid w:val="001A150E"/>
    <w:rsid w:val="001A18D2"/>
    <w:rsid w:val="001A245B"/>
    <w:rsid w:val="001A25AC"/>
    <w:rsid w:val="001A263F"/>
    <w:rsid w:val="001A37A6"/>
    <w:rsid w:val="001A38F2"/>
    <w:rsid w:val="001A3CD5"/>
    <w:rsid w:val="001A4197"/>
    <w:rsid w:val="001A45A0"/>
    <w:rsid w:val="001A4BB8"/>
    <w:rsid w:val="001A50A5"/>
    <w:rsid w:val="001A548E"/>
    <w:rsid w:val="001A5625"/>
    <w:rsid w:val="001A5B89"/>
    <w:rsid w:val="001A5E71"/>
    <w:rsid w:val="001A7616"/>
    <w:rsid w:val="001A788D"/>
    <w:rsid w:val="001A7B61"/>
    <w:rsid w:val="001A7F0C"/>
    <w:rsid w:val="001B01AC"/>
    <w:rsid w:val="001B025E"/>
    <w:rsid w:val="001B05B7"/>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C1A"/>
    <w:rsid w:val="001B3F64"/>
    <w:rsid w:val="001B3F7F"/>
    <w:rsid w:val="001B411F"/>
    <w:rsid w:val="001B4653"/>
    <w:rsid w:val="001B4A22"/>
    <w:rsid w:val="001B4A40"/>
    <w:rsid w:val="001B58BC"/>
    <w:rsid w:val="001B5E7A"/>
    <w:rsid w:val="001B6912"/>
    <w:rsid w:val="001B6EC9"/>
    <w:rsid w:val="001B758A"/>
    <w:rsid w:val="001B7723"/>
    <w:rsid w:val="001B7979"/>
    <w:rsid w:val="001B7FBD"/>
    <w:rsid w:val="001C03D1"/>
    <w:rsid w:val="001C0AC9"/>
    <w:rsid w:val="001C0ECA"/>
    <w:rsid w:val="001C0EDE"/>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1B1"/>
    <w:rsid w:val="001C7813"/>
    <w:rsid w:val="001C7D60"/>
    <w:rsid w:val="001D030D"/>
    <w:rsid w:val="001D1792"/>
    <w:rsid w:val="001D2509"/>
    <w:rsid w:val="001D25DB"/>
    <w:rsid w:val="001D2DA8"/>
    <w:rsid w:val="001D3116"/>
    <w:rsid w:val="001D347F"/>
    <w:rsid w:val="001D3AB6"/>
    <w:rsid w:val="001D3B9E"/>
    <w:rsid w:val="001D3C79"/>
    <w:rsid w:val="001D3E83"/>
    <w:rsid w:val="001D3F6F"/>
    <w:rsid w:val="001D42E1"/>
    <w:rsid w:val="001D4A29"/>
    <w:rsid w:val="001D4F9A"/>
    <w:rsid w:val="001D5114"/>
    <w:rsid w:val="001D5416"/>
    <w:rsid w:val="001D55F2"/>
    <w:rsid w:val="001D5C0F"/>
    <w:rsid w:val="001D5F7D"/>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5F0B"/>
    <w:rsid w:val="001E65B7"/>
    <w:rsid w:val="001E6920"/>
    <w:rsid w:val="001E693A"/>
    <w:rsid w:val="001E6EC8"/>
    <w:rsid w:val="001E753E"/>
    <w:rsid w:val="001E7905"/>
    <w:rsid w:val="001F0190"/>
    <w:rsid w:val="001F0858"/>
    <w:rsid w:val="001F0883"/>
    <w:rsid w:val="001F08A4"/>
    <w:rsid w:val="001F0A0A"/>
    <w:rsid w:val="001F0A1D"/>
    <w:rsid w:val="001F0B61"/>
    <w:rsid w:val="001F0CEC"/>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A69"/>
    <w:rsid w:val="001F3D89"/>
    <w:rsid w:val="001F4052"/>
    <w:rsid w:val="001F4435"/>
    <w:rsid w:val="001F4FA9"/>
    <w:rsid w:val="001F548A"/>
    <w:rsid w:val="001F552F"/>
    <w:rsid w:val="001F579C"/>
    <w:rsid w:val="001F58E7"/>
    <w:rsid w:val="001F5C40"/>
    <w:rsid w:val="001F5D92"/>
    <w:rsid w:val="001F5F13"/>
    <w:rsid w:val="001F668A"/>
    <w:rsid w:val="001F6AB6"/>
    <w:rsid w:val="001F6D64"/>
    <w:rsid w:val="001F765B"/>
    <w:rsid w:val="001F770A"/>
    <w:rsid w:val="00200A9D"/>
    <w:rsid w:val="00200B2E"/>
    <w:rsid w:val="00200D78"/>
    <w:rsid w:val="00201162"/>
    <w:rsid w:val="00201324"/>
    <w:rsid w:val="00201841"/>
    <w:rsid w:val="0020194C"/>
    <w:rsid w:val="0020205B"/>
    <w:rsid w:val="0020253E"/>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43A"/>
    <w:rsid w:val="002139D9"/>
    <w:rsid w:val="00213B45"/>
    <w:rsid w:val="002147CA"/>
    <w:rsid w:val="0021507F"/>
    <w:rsid w:val="002150E0"/>
    <w:rsid w:val="002154DF"/>
    <w:rsid w:val="002158A2"/>
    <w:rsid w:val="00215AEB"/>
    <w:rsid w:val="00215CE4"/>
    <w:rsid w:val="00215E20"/>
    <w:rsid w:val="0021610D"/>
    <w:rsid w:val="002165C1"/>
    <w:rsid w:val="00216A8E"/>
    <w:rsid w:val="00217538"/>
    <w:rsid w:val="00217563"/>
    <w:rsid w:val="00217998"/>
    <w:rsid w:val="00217A23"/>
    <w:rsid w:val="00217DA5"/>
    <w:rsid w:val="00217EC2"/>
    <w:rsid w:val="00220268"/>
    <w:rsid w:val="00220B8F"/>
    <w:rsid w:val="00220E04"/>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6E49"/>
    <w:rsid w:val="0022721E"/>
    <w:rsid w:val="00227902"/>
    <w:rsid w:val="00227B32"/>
    <w:rsid w:val="00227E17"/>
    <w:rsid w:val="0023007D"/>
    <w:rsid w:val="002302F5"/>
    <w:rsid w:val="00230478"/>
    <w:rsid w:val="0023084B"/>
    <w:rsid w:val="00231311"/>
    <w:rsid w:val="0023151E"/>
    <w:rsid w:val="00231979"/>
    <w:rsid w:val="0023219B"/>
    <w:rsid w:val="0023230E"/>
    <w:rsid w:val="0023282F"/>
    <w:rsid w:val="00232E2E"/>
    <w:rsid w:val="00232E42"/>
    <w:rsid w:val="00232F0F"/>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056"/>
    <w:rsid w:val="002412A2"/>
    <w:rsid w:val="002413D6"/>
    <w:rsid w:val="00241740"/>
    <w:rsid w:val="00241810"/>
    <w:rsid w:val="002418A1"/>
    <w:rsid w:val="002418A2"/>
    <w:rsid w:val="002424A8"/>
    <w:rsid w:val="00242872"/>
    <w:rsid w:val="00242AB5"/>
    <w:rsid w:val="00242CFC"/>
    <w:rsid w:val="00242E04"/>
    <w:rsid w:val="002430F9"/>
    <w:rsid w:val="002432E0"/>
    <w:rsid w:val="00243622"/>
    <w:rsid w:val="002436B2"/>
    <w:rsid w:val="00243D2B"/>
    <w:rsid w:val="00243E8D"/>
    <w:rsid w:val="00244224"/>
    <w:rsid w:val="00244490"/>
    <w:rsid w:val="00244B6B"/>
    <w:rsid w:val="002454C8"/>
    <w:rsid w:val="00245790"/>
    <w:rsid w:val="00245971"/>
    <w:rsid w:val="00245CE9"/>
    <w:rsid w:val="00245E00"/>
    <w:rsid w:val="00246012"/>
    <w:rsid w:val="0024718E"/>
    <w:rsid w:val="00247B52"/>
    <w:rsid w:val="00247E49"/>
    <w:rsid w:val="00247EB2"/>
    <w:rsid w:val="00250568"/>
    <w:rsid w:val="00250581"/>
    <w:rsid w:val="002507C7"/>
    <w:rsid w:val="002511AF"/>
    <w:rsid w:val="00251AF9"/>
    <w:rsid w:val="00251BF4"/>
    <w:rsid w:val="00252146"/>
    <w:rsid w:val="002525B9"/>
    <w:rsid w:val="00252B3D"/>
    <w:rsid w:val="00252BA5"/>
    <w:rsid w:val="00253077"/>
    <w:rsid w:val="00253368"/>
    <w:rsid w:val="0025390D"/>
    <w:rsid w:val="00253DF7"/>
    <w:rsid w:val="0025430F"/>
    <w:rsid w:val="002544FC"/>
    <w:rsid w:val="00254AB4"/>
    <w:rsid w:val="00254CA1"/>
    <w:rsid w:val="00254D73"/>
    <w:rsid w:val="00254DE3"/>
    <w:rsid w:val="0025505F"/>
    <w:rsid w:val="002550FF"/>
    <w:rsid w:val="0025523C"/>
    <w:rsid w:val="00255ADE"/>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88F"/>
    <w:rsid w:val="00262E05"/>
    <w:rsid w:val="00262E69"/>
    <w:rsid w:val="00263401"/>
    <w:rsid w:val="0026369F"/>
    <w:rsid w:val="002636AB"/>
    <w:rsid w:val="0026373B"/>
    <w:rsid w:val="00263BE7"/>
    <w:rsid w:val="00264677"/>
    <w:rsid w:val="00264A62"/>
    <w:rsid w:val="00265045"/>
    <w:rsid w:val="00265096"/>
    <w:rsid w:val="0026589E"/>
    <w:rsid w:val="002659C1"/>
    <w:rsid w:val="00265B04"/>
    <w:rsid w:val="002662BA"/>
    <w:rsid w:val="00266E50"/>
    <w:rsid w:val="00266EB3"/>
    <w:rsid w:val="00267693"/>
    <w:rsid w:val="00267B6B"/>
    <w:rsid w:val="00267CB6"/>
    <w:rsid w:val="00267EF8"/>
    <w:rsid w:val="00270AC9"/>
    <w:rsid w:val="00271AFF"/>
    <w:rsid w:val="00271B90"/>
    <w:rsid w:val="00271BC9"/>
    <w:rsid w:val="00272039"/>
    <w:rsid w:val="00272184"/>
    <w:rsid w:val="00272283"/>
    <w:rsid w:val="0027244F"/>
    <w:rsid w:val="0027300A"/>
    <w:rsid w:val="00273651"/>
    <w:rsid w:val="0027369B"/>
    <w:rsid w:val="0027393A"/>
    <w:rsid w:val="00273DB4"/>
    <w:rsid w:val="00273DE1"/>
    <w:rsid w:val="00273F62"/>
    <w:rsid w:val="00273FD5"/>
    <w:rsid w:val="00273FDB"/>
    <w:rsid w:val="0027492F"/>
    <w:rsid w:val="00274F3B"/>
    <w:rsid w:val="002750E0"/>
    <w:rsid w:val="002753C1"/>
    <w:rsid w:val="00275624"/>
    <w:rsid w:val="0027562D"/>
    <w:rsid w:val="0027598E"/>
    <w:rsid w:val="00275AC3"/>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EEC"/>
    <w:rsid w:val="0028111A"/>
    <w:rsid w:val="002815BC"/>
    <w:rsid w:val="002815F0"/>
    <w:rsid w:val="0028165D"/>
    <w:rsid w:val="002817EC"/>
    <w:rsid w:val="00281F5E"/>
    <w:rsid w:val="00283363"/>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CCA"/>
    <w:rsid w:val="00287D08"/>
    <w:rsid w:val="00287E82"/>
    <w:rsid w:val="00290136"/>
    <w:rsid w:val="002903D1"/>
    <w:rsid w:val="0029046B"/>
    <w:rsid w:val="002905D9"/>
    <w:rsid w:val="00290647"/>
    <w:rsid w:val="002907AC"/>
    <w:rsid w:val="00290935"/>
    <w:rsid w:val="002913D6"/>
    <w:rsid w:val="002914D3"/>
    <w:rsid w:val="00291BB4"/>
    <w:rsid w:val="00292047"/>
    <w:rsid w:val="002925DE"/>
    <w:rsid w:val="00292C66"/>
    <w:rsid w:val="0029318B"/>
    <w:rsid w:val="00293241"/>
    <w:rsid w:val="00293463"/>
    <w:rsid w:val="00293680"/>
    <w:rsid w:val="00293EDC"/>
    <w:rsid w:val="002940DF"/>
    <w:rsid w:val="002942A8"/>
    <w:rsid w:val="002943D0"/>
    <w:rsid w:val="0029457A"/>
    <w:rsid w:val="00294BC0"/>
    <w:rsid w:val="00294C41"/>
    <w:rsid w:val="0029505A"/>
    <w:rsid w:val="002958B8"/>
    <w:rsid w:val="00295F12"/>
    <w:rsid w:val="002963F3"/>
    <w:rsid w:val="00296613"/>
    <w:rsid w:val="002967E7"/>
    <w:rsid w:val="002972FC"/>
    <w:rsid w:val="00297462"/>
    <w:rsid w:val="00297CA9"/>
    <w:rsid w:val="00297EC6"/>
    <w:rsid w:val="002A0AED"/>
    <w:rsid w:val="002A1017"/>
    <w:rsid w:val="002A13AD"/>
    <w:rsid w:val="002A2754"/>
    <w:rsid w:val="002A289B"/>
    <w:rsid w:val="002A307B"/>
    <w:rsid w:val="002A314B"/>
    <w:rsid w:val="002A36DE"/>
    <w:rsid w:val="002A38F1"/>
    <w:rsid w:val="002A3B6E"/>
    <w:rsid w:val="002A3D58"/>
    <w:rsid w:val="002A3DA4"/>
    <w:rsid w:val="002A3FAF"/>
    <w:rsid w:val="002A40B6"/>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BF"/>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285"/>
    <w:rsid w:val="002C043E"/>
    <w:rsid w:val="002C04C2"/>
    <w:rsid w:val="002C09A2"/>
    <w:rsid w:val="002C11A1"/>
    <w:rsid w:val="002C13EA"/>
    <w:rsid w:val="002C1547"/>
    <w:rsid w:val="002C223F"/>
    <w:rsid w:val="002C25A0"/>
    <w:rsid w:val="002C2715"/>
    <w:rsid w:val="002C282D"/>
    <w:rsid w:val="002C296E"/>
    <w:rsid w:val="002C2C60"/>
    <w:rsid w:val="002C2E8E"/>
    <w:rsid w:val="002C321C"/>
    <w:rsid w:val="002C3384"/>
    <w:rsid w:val="002C349E"/>
    <w:rsid w:val="002C3560"/>
    <w:rsid w:val="002C35FF"/>
    <w:rsid w:val="002C3EFD"/>
    <w:rsid w:val="002C4529"/>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0C6E"/>
    <w:rsid w:val="002D1038"/>
    <w:rsid w:val="002D10F3"/>
    <w:rsid w:val="002D1562"/>
    <w:rsid w:val="002D166D"/>
    <w:rsid w:val="002D19FB"/>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05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91"/>
    <w:rsid w:val="002E52CC"/>
    <w:rsid w:val="002E5808"/>
    <w:rsid w:val="002E584F"/>
    <w:rsid w:val="002E58C5"/>
    <w:rsid w:val="002E5B9E"/>
    <w:rsid w:val="002E5C36"/>
    <w:rsid w:val="002E6B7A"/>
    <w:rsid w:val="002E6DC0"/>
    <w:rsid w:val="002E7001"/>
    <w:rsid w:val="002E7991"/>
    <w:rsid w:val="002E7A32"/>
    <w:rsid w:val="002E7EE9"/>
    <w:rsid w:val="002F0A6E"/>
    <w:rsid w:val="002F0BF5"/>
    <w:rsid w:val="002F1ECC"/>
    <w:rsid w:val="002F1FDF"/>
    <w:rsid w:val="002F25E9"/>
    <w:rsid w:val="002F3E23"/>
    <w:rsid w:val="002F4165"/>
    <w:rsid w:val="002F44C2"/>
    <w:rsid w:val="002F4916"/>
    <w:rsid w:val="002F4B98"/>
    <w:rsid w:val="002F4CE0"/>
    <w:rsid w:val="002F4FB6"/>
    <w:rsid w:val="002F5200"/>
    <w:rsid w:val="002F57C5"/>
    <w:rsid w:val="002F57C9"/>
    <w:rsid w:val="002F5CA3"/>
    <w:rsid w:val="002F5DE3"/>
    <w:rsid w:val="002F6632"/>
    <w:rsid w:val="002F6A05"/>
    <w:rsid w:val="002F6C77"/>
    <w:rsid w:val="002F6C8D"/>
    <w:rsid w:val="002F71D3"/>
    <w:rsid w:val="002F72A2"/>
    <w:rsid w:val="002F7537"/>
    <w:rsid w:val="002F76E9"/>
    <w:rsid w:val="002F7E42"/>
    <w:rsid w:val="002F7F6A"/>
    <w:rsid w:val="00300224"/>
    <w:rsid w:val="003002D2"/>
    <w:rsid w:val="003003E2"/>
    <w:rsid w:val="00300640"/>
    <w:rsid w:val="00300778"/>
    <w:rsid w:val="0030078A"/>
    <w:rsid w:val="00300B22"/>
    <w:rsid w:val="0030152A"/>
    <w:rsid w:val="0030153A"/>
    <w:rsid w:val="003015B7"/>
    <w:rsid w:val="003017BE"/>
    <w:rsid w:val="00301B40"/>
    <w:rsid w:val="00301C03"/>
    <w:rsid w:val="00301EAE"/>
    <w:rsid w:val="00302572"/>
    <w:rsid w:val="003027A8"/>
    <w:rsid w:val="00302A79"/>
    <w:rsid w:val="00302B44"/>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584"/>
    <w:rsid w:val="003078C0"/>
    <w:rsid w:val="00307D42"/>
    <w:rsid w:val="00307DE3"/>
    <w:rsid w:val="00307DED"/>
    <w:rsid w:val="00307EE7"/>
    <w:rsid w:val="0031036B"/>
    <w:rsid w:val="00310A6E"/>
    <w:rsid w:val="00310BB6"/>
    <w:rsid w:val="00310F51"/>
    <w:rsid w:val="003114B3"/>
    <w:rsid w:val="00311AEC"/>
    <w:rsid w:val="00311F5B"/>
    <w:rsid w:val="00311FF4"/>
    <w:rsid w:val="00312073"/>
    <w:rsid w:val="00312320"/>
    <w:rsid w:val="00312916"/>
    <w:rsid w:val="00312A2E"/>
    <w:rsid w:val="00313432"/>
    <w:rsid w:val="00313587"/>
    <w:rsid w:val="00313AA4"/>
    <w:rsid w:val="003140E6"/>
    <w:rsid w:val="00314164"/>
    <w:rsid w:val="00314485"/>
    <w:rsid w:val="003145C4"/>
    <w:rsid w:val="00314EA8"/>
    <w:rsid w:val="00315133"/>
    <w:rsid w:val="00315229"/>
    <w:rsid w:val="0031528F"/>
    <w:rsid w:val="0031535C"/>
    <w:rsid w:val="0031546D"/>
    <w:rsid w:val="00315585"/>
    <w:rsid w:val="00315622"/>
    <w:rsid w:val="00315855"/>
    <w:rsid w:val="00315CFC"/>
    <w:rsid w:val="00315F65"/>
    <w:rsid w:val="00316EE5"/>
    <w:rsid w:val="003177C7"/>
    <w:rsid w:val="00317B03"/>
    <w:rsid w:val="00317B60"/>
    <w:rsid w:val="00320884"/>
    <w:rsid w:val="00320D0D"/>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5D7A"/>
    <w:rsid w:val="003260D0"/>
    <w:rsid w:val="0032673B"/>
    <w:rsid w:val="00326D20"/>
    <w:rsid w:val="00327052"/>
    <w:rsid w:val="00327485"/>
    <w:rsid w:val="003274B6"/>
    <w:rsid w:val="0032752C"/>
    <w:rsid w:val="00327CD2"/>
    <w:rsid w:val="00327FD3"/>
    <w:rsid w:val="0033013A"/>
    <w:rsid w:val="00330302"/>
    <w:rsid w:val="00330504"/>
    <w:rsid w:val="00330A9E"/>
    <w:rsid w:val="00330D66"/>
    <w:rsid w:val="00330F50"/>
    <w:rsid w:val="00331509"/>
    <w:rsid w:val="003316FD"/>
    <w:rsid w:val="00331705"/>
    <w:rsid w:val="003319CC"/>
    <w:rsid w:val="00332131"/>
    <w:rsid w:val="0033220C"/>
    <w:rsid w:val="00332539"/>
    <w:rsid w:val="003327A3"/>
    <w:rsid w:val="0033294C"/>
    <w:rsid w:val="00332B70"/>
    <w:rsid w:val="00332CA3"/>
    <w:rsid w:val="00332CF8"/>
    <w:rsid w:val="00332D1E"/>
    <w:rsid w:val="00333065"/>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BAA"/>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088"/>
    <w:rsid w:val="003472FA"/>
    <w:rsid w:val="0034750A"/>
    <w:rsid w:val="00347573"/>
    <w:rsid w:val="00347BA8"/>
    <w:rsid w:val="00350275"/>
    <w:rsid w:val="003502C4"/>
    <w:rsid w:val="00350C48"/>
    <w:rsid w:val="00350E09"/>
    <w:rsid w:val="003511D3"/>
    <w:rsid w:val="00351B24"/>
    <w:rsid w:val="00352130"/>
    <w:rsid w:val="00352289"/>
    <w:rsid w:val="00352C21"/>
    <w:rsid w:val="0035308C"/>
    <w:rsid w:val="00353573"/>
    <w:rsid w:val="00353707"/>
    <w:rsid w:val="00354841"/>
    <w:rsid w:val="00354D46"/>
    <w:rsid w:val="00354EFD"/>
    <w:rsid w:val="003555CC"/>
    <w:rsid w:val="00355B9C"/>
    <w:rsid w:val="003561B4"/>
    <w:rsid w:val="003563C4"/>
    <w:rsid w:val="003570FE"/>
    <w:rsid w:val="003574ED"/>
    <w:rsid w:val="003576A7"/>
    <w:rsid w:val="003576FA"/>
    <w:rsid w:val="00357B4F"/>
    <w:rsid w:val="0036087F"/>
    <w:rsid w:val="0036096A"/>
    <w:rsid w:val="00360B61"/>
    <w:rsid w:val="00360F3F"/>
    <w:rsid w:val="00361287"/>
    <w:rsid w:val="0036145D"/>
    <w:rsid w:val="00361939"/>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18B"/>
    <w:rsid w:val="00366470"/>
    <w:rsid w:val="003664CB"/>
    <w:rsid w:val="003669E5"/>
    <w:rsid w:val="00367673"/>
    <w:rsid w:val="00367831"/>
    <w:rsid w:val="00370617"/>
    <w:rsid w:val="00370901"/>
    <w:rsid w:val="003709D8"/>
    <w:rsid w:val="00370D02"/>
    <w:rsid w:val="0037123D"/>
    <w:rsid w:val="003718C3"/>
    <w:rsid w:val="00371C1B"/>
    <w:rsid w:val="00371D63"/>
    <w:rsid w:val="003728DE"/>
    <w:rsid w:val="00373317"/>
    <w:rsid w:val="0037344B"/>
    <w:rsid w:val="003735BF"/>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6D43"/>
    <w:rsid w:val="00377171"/>
    <w:rsid w:val="0037763B"/>
    <w:rsid w:val="00377690"/>
    <w:rsid w:val="00377A51"/>
    <w:rsid w:val="00377E6C"/>
    <w:rsid w:val="00377F1B"/>
    <w:rsid w:val="003807EF"/>
    <w:rsid w:val="00380901"/>
    <w:rsid w:val="00380984"/>
    <w:rsid w:val="00380A99"/>
    <w:rsid w:val="00380BA7"/>
    <w:rsid w:val="003810BB"/>
    <w:rsid w:val="00381114"/>
    <w:rsid w:val="0038125D"/>
    <w:rsid w:val="00381327"/>
    <w:rsid w:val="00381337"/>
    <w:rsid w:val="00381D36"/>
    <w:rsid w:val="00382150"/>
    <w:rsid w:val="00382225"/>
    <w:rsid w:val="003823DC"/>
    <w:rsid w:val="00382A2A"/>
    <w:rsid w:val="0038300B"/>
    <w:rsid w:val="003832A8"/>
    <w:rsid w:val="003833EC"/>
    <w:rsid w:val="00383499"/>
    <w:rsid w:val="00383D60"/>
    <w:rsid w:val="00383D8B"/>
    <w:rsid w:val="00383FA3"/>
    <w:rsid w:val="0038434D"/>
    <w:rsid w:val="003845A7"/>
    <w:rsid w:val="003846E5"/>
    <w:rsid w:val="003857BF"/>
    <w:rsid w:val="00385DC0"/>
    <w:rsid w:val="003866A9"/>
    <w:rsid w:val="003868F9"/>
    <w:rsid w:val="00386A70"/>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1B"/>
    <w:rsid w:val="003947B8"/>
    <w:rsid w:val="00395181"/>
    <w:rsid w:val="003955C1"/>
    <w:rsid w:val="003960AD"/>
    <w:rsid w:val="00396375"/>
    <w:rsid w:val="003963F7"/>
    <w:rsid w:val="003964CC"/>
    <w:rsid w:val="00396652"/>
    <w:rsid w:val="0039686E"/>
    <w:rsid w:val="00396B99"/>
    <w:rsid w:val="0039713C"/>
    <w:rsid w:val="0039720E"/>
    <w:rsid w:val="003973A1"/>
    <w:rsid w:val="00397703"/>
    <w:rsid w:val="0039796C"/>
    <w:rsid w:val="00397E67"/>
    <w:rsid w:val="00397F27"/>
    <w:rsid w:val="003A0227"/>
    <w:rsid w:val="003A024F"/>
    <w:rsid w:val="003A036C"/>
    <w:rsid w:val="003A038B"/>
    <w:rsid w:val="003A054A"/>
    <w:rsid w:val="003A058B"/>
    <w:rsid w:val="003A07AC"/>
    <w:rsid w:val="003A0E70"/>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46EE"/>
    <w:rsid w:val="003A5365"/>
    <w:rsid w:val="003A546D"/>
    <w:rsid w:val="003A634F"/>
    <w:rsid w:val="003A64FA"/>
    <w:rsid w:val="003A6C67"/>
    <w:rsid w:val="003A6CE9"/>
    <w:rsid w:val="003A6D48"/>
    <w:rsid w:val="003A7126"/>
    <w:rsid w:val="003A78D3"/>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72C"/>
    <w:rsid w:val="003B7EC7"/>
    <w:rsid w:val="003C000C"/>
    <w:rsid w:val="003C0482"/>
    <w:rsid w:val="003C0509"/>
    <w:rsid w:val="003C05CC"/>
    <w:rsid w:val="003C091E"/>
    <w:rsid w:val="003C09E7"/>
    <w:rsid w:val="003C0BED"/>
    <w:rsid w:val="003C16C4"/>
    <w:rsid w:val="003C18AD"/>
    <w:rsid w:val="003C1CE0"/>
    <w:rsid w:val="003C20D3"/>
    <w:rsid w:val="003C217F"/>
    <w:rsid w:val="003C2217"/>
    <w:rsid w:val="003C2459"/>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15F"/>
    <w:rsid w:val="003C5AF6"/>
    <w:rsid w:val="003C5C56"/>
    <w:rsid w:val="003C5E0E"/>
    <w:rsid w:val="003C62D6"/>
    <w:rsid w:val="003C673F"/>
    <w:rsid w:val="003C6B7E"/>
    <w:rsid w:val="003C70FF"/>
    <w:rsid w:val="003C71FE"/>
    <w:rsid w:val="003C74E3"/>
    <w:rsid w:val="003C7B87"/>
    <w:rsid w:val="003D0360"/>
    <w:rsid w:val="003D0CA7"/>
    <w:rsid w:val="003D1288"/>
    <w:rsid w:val="003D12AE"/>
    <w:rsid w:val="003D142B"/>
    <w:rsid w:val="003D17A1"/>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5F52"/>
    <w:rsid w:val="003D6113"/>
    <w:rsid w:val="003D6245"/>
    <w:rsid w:val="003D6A16"/>
    <w:rsid w:val="003D6AA6"/>
    <w:rsid w:val="003D75A3"/>
    <w:rsid w:val="003D7644"/>
    <w:rsid w:val="003D76D7"/>
    <w:rsid w:val="003D7ECF"/>
    <w:rsid w:val="003D7EE9"/>
    <w:rsid w:val="003E0595"/>
    <w:rsid w:val="003E0B36"/>
    <w:rsid w:val="003E0D5F"/>
    <w:rsid w:val="003E0E29"/>
    <w:rsid w:val="003E106A"/>
    <w:rsid w:val="003E108F"/>
    <w:rsid w:val="003E13A8"/>
    <w:rsid w:val="003E1E9A"/>
    <w:rsid w:val="003E22D4"/>
    <w:rsid w:val="003E24BD"/>
    <w:rsid w:val="003E2C4B"/>
    <w:rsid w:val="003E313F"/>
    <w:rsid w:val="003E3643"/>
    <w:rsid w:val="003E39F6"/>
    <w:rsid w:val="003E3E59"/>
    <w:rsid w:val="003E4332"/>
    <w:rsid w:val="003E461D"/>
    <w:rsid w:val="003E514F"/>
    <w:rsid w:val="003E519B"/>
    <w:rsid w:val="003E5442"/>
    <w:rsid w:val="003E5AAB"/>
    <w:rsid w:val="003E6066"/>
    <w:rsid w:val="003E60CA"/>
    <w:rsid w:val="003E6458"/>
    <w:rsid w:val="003E690B"/>
    <w:rsid w:val="003E6917"/>
    <w:rsid w:val="003E6A4C"/>
    <w:rsid w:val="003E6CA0"/>
    <w:rsid w:val="003E724B"/>
    <w:rsid w:val="003E7618"/>
    <w:rsid w:val="003E7784"/>
    <w:rsid w:val="003E7F3D"/>
    <w:rsid w:val="003F05EC"/>
    <w:rsid w:val="003F0989"/>
    <w:rsid w:val="003F0C86"/>
    <w:rsid w:val="003F0EBA"/>
    <w:rsid w:val="003F1131"/>
    <w:rsid w:val="003F13AC"/>
    <w:rsid w:val="003F1523"/>
    <w:rsid w:val="003F168A"/>
    <w:rsid w:val="003F183B"/>
    <w:rsid w:val="003F1886"/>
    <w:rsid w:val="003F19DB"/>
    <w:rsid w:val="003F1A0A"/>
    <w:rsid w:val="003F1A89"/>
    <w:rsid w:val="003F2872"/>
    <w:rsid w:val="003F2934"/>
    <w:rsid w:val="003F2D3A"/>
    <w:rsid w:val="003F2ECC"/>
    <w:rsid w:val="003F2EDD"/>
    <w:rsid w:val="003F36B9"/>
    <w:rsid w:val="003F37CD"/>
    <w:rsid w:val="003F385A"/>
    <w:rsid w:val="003F3912"/>
    <w:rsid w:val="003F44F5"/>
    <w:rsid w:val="003F4A93"/>
    <w:rsid w:val="003F4DE2"/>
    <w:rsid w:val="003F4E79"/>
    <w:rsid w:val="003F524E"/>
    <w:rsid w:val="003F5644"/>
    <w:rsid w:val="003F5720"/>
    <w:rsid w:val="003F57B5"/>
    <w:rsid w:val="003F5AAB"/>
    <w:rsid w:val="003F5C95"/>
    <w:rsid w:val="003F6017"/>
    <w:rsid w:val="003F635B"/>
    <w:rsid w:val="003F63AF"/>
    <w:rsid w:val="003F6842"/>
    <w:rsid w:val="003F6B4D"/>
    <w:rsid w:val="003F6E4F"/>
    <w:rsid w:val="003F7913"/>
    <w:rsid w:val="003F7B68"/>
    <w:rsid w:val="003F7DA6"/>
    <w:rsid w:val="003F7E66"/>
    <w:rsid w:val="004002A8"/>
    <w:rsid w:val="00400760"/>
    <w:rsid w:val="004008E7"/>
    <w:rsid w:val="00400A90"/>
    <w:rsid w:val="0040102D"/>
    <w:rsid w:val="004010B3"/>
    <w:rsid w:val="00401465"/>
    <w:rsid w:val="00401E9C"/>
    <w:rsid w:val="00402188"/>
    <w:rsid w:val="0040281F"/>
    <w:rsid w:val="00402AAA"/>
    <w:rsid w:val="00402F90"/>
    <w:rsid w:val="00403185"/>
    <w:rsid w:val="00404A69"/>
    <w:rsid w:val="00404F28"/>
    <w:rsid w:val="00405163"/>
    <w:rsid w:val="004053B7"/>
    <w:rsid w:val="00405498"/>
    <w:rsid w:val="0040572F"/>
    <w:rsid w:val="00405BA7"/>
    <w:rsid w:val="00405BAA"/>
    <w:rsid w:val="00406194"/>
    <w:rsid w:val="004062FF"/>
    <w:rsid w:val="0040631B"/>
    <w:rsid w:val="004064AE"/>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48"/>
    <w:rsid w:val="004113E2"/>
    <w:rsid w:val="0041166A"/>
    <w:rsid w:val="00411F52"/>
    <w:rsid w:val="00412083"/>
    <w:rsid w:val="00412245"/>
    <w:rsid w:val="004122D4"/>
    <w:rsid w:val="0041287F"/>
    <w:rsid w:val="00412DE8"/>
    <w:rsid w:val="00413316"/>
    <w:rsid w:val="004133CE"/>
    <w:rsid w:val="004134DF"/>
    <w:rsid w:val="0041360B"/>
    <w:rsid w:val="00413DE4"/>
    <w:rsid w:val="004143E5"/>
    <w:rsid w:val="004143E6"/>
    <w:rsid w:val="0041469A"/>
    <w:rsid w:val="0041497A"/>
    <w:rsid w:val="00415C01"/>
    <w:rsid w:val="00415FBA"/>
    <w:rsid w:val="004162D7"/>
    <w:rsid w:val="004166A0"/>
    <w:rsid w:val="0041692C"/>
    <w:rsid w:val="00416A93"/>
    <w:rsid w:val="00416BD8"/>
    <w:rsid w:val="00416C6D"/>
    <w:rsid w:val="004179D0"/>
    <w:rsid w:val="00417A6D"/>
    <w:rsid w:val="00417F81"/>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4C2C"/>
    <w:rsid w:val="004250A5"/>
    <w:rsid w:val="004254F8"/>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287F"/>
    <w:rsid w:val="0043302A"/>
    <w:rsid w:val="0043383B"/>
    <w:rsid w:val="0043384A"/>
    <w:rsid w:val="004338DD"/>
    <w:rsid w:val="004339B7"/>
    <w:rsid w:val="00433C3F"/>
    <w:rsid w:val="00433CB8"/>
    <w:rsid w:val="00433D98"/>
    <w:rsid w:val="00433EF9"/>
    <w:rsid w:val="00433F44"/>
    <w:rsid w:val="00433F6B"/>
    <w:rsid w:val="0043497B"/>
    <w:rsid w:val="00434B0F"/>
    <w:rsid w:val="00434B87"/>
    <w:rsid w:val="004352F3"/>
    <w:rsid w:val="0043533B"/>
    <w:rsid w:val="004356E2"/>
    <w:rsid w:val="004359E8"/>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0DCE"/>
    <w:rsid w:val="004414F9"/>
    <w:rsid w:val="00441569"/>
    <w:rsid w:val="00441A0D"/>
    <w:rsid w:val="00441B87"/>
    <w:rsid w:val="004422DF"/>
    <w:rsid w:val="00442BAA"/>
    <w:rsid w:val="00442D95"/>
    <w:rsid w:val="00442FB4"/>
    <w:rsid w:val="004430B1"/>
    <w:rsid w:val="00443176"/>
    <w:rsid w:val="00443310"/>
    <w:rsid w:val="00443463"/>
    <w:rsid w:val="0044367E"/>
    <w:rsid w:val="0044510D"/>
    <w:rsid w:val="00445209"/>
    <w:rsid w:val="004454C2"/>
    <w:rsid w:val="00445CA0"/>
    <w:rsid w:val="00446176"/>
    <w:rsid w:val="0044618B"/>
    <w:rsid w:val="00446390"/>
    <w:rsid w:val="004464A2"/>
    <w:rsid w:val="00446920"/>
    <w:rsid w:val="00446CE7"/>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1805"/>
    <w:rsid w:val="004621F0"/>
    <w:rsid w:val="004623BF"/>
    <w:rsid w:val="004627AB"/>
    <w:rsid w:val="0046283F"/>
    <w:rsid w:val="00462B15"/>
    <w:rsid w:val="00462E2C"/>
    <w:rsid w:val="00462E55"/>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6E6B"/>
    <w:rsid w:val="004674B9"/>
    <w:rsid w:val="00467892"/>
    <w:rsid w:val="00467962"/>
    <w:rsid w:val="00467FA5"/>
    <w:rsid w:val="00470D63"/>
    <w:rsid w:val="00471473"/>
    <w:rsid w:val="00471496"/>
    <w:rsid w:val="0047188C"/>
    <w:rsid w:val="00471D90"/>
    <w:rsid w:val="00472154"/>
    <w:rsid w:val="0047291F"/>
    <w:rsid w:val="00472D29"/>
    <w:rsid w:val="00473594"/>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6C4"/>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2EB"/>
    <w:rsid w:val="00487851"/>
    <w:rsid w:val="004879B6"/>
    <w:rsid w:val="00487EC0"/>
    <w:rsid w:val="00487EC7"/>
    <w:rsid w:val="0049086C"/>
    <w:rsid w:val="00490F9B"/>
    <w:rsid w:val="00491465"/>
    <w:rsid w:val="0049165E"/>
    <w:rsid w:val="0049180E"/>
    <w:rsid w:val="00491A11"/>
    <w:rsid w:val="00491C2A"/>
    <w:rsid w:val="00491F60"/>
    <w:rsid w:val="004922A5"/>
    <w:rsid w:val="0049249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3E4"/>
    <w:rsid w:val="00497A05"/>
    <w:rsid w:val="004A0535"/>
    <w:rsid w:val="004A0717"/>
    <w:rsid w:val="004A07E7"/>
    <w:rsid w:val="004A0D32"/>
    <w:rsid w:val="004A0E8E"/>
    <w:rsid w:val="004A11CA"/>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A65"/>
    <w:rsid w:val="004A5B3B"/>
    <w:rsid w:val="004A5D61"/>
    <w:rsid w:val="004A64AB"/>
    <w:rsid w:val="004A650C"/>
    <w:rsid w:val="004A6994"/>
    <w:rsid w:val="004A69C8"/>
    <w:rsid w:val="004A6C97"/>
    <w:rsid w:val="004A79D7"/>
    <w:rsid w:val="004A7AA8"/>
    <w:rsid w:val="004A7F29"/>
    <w:rsid w:val="004B044C"/>
    <w:rsid w:val="004B0796"/>
    <w:rsid w:val="004B097B"/>
    <w:rsid w:val="004B09F7"/>
    <w:rsid w:val="004B0E07"/>
    <w:rsid w:val="004B0E1F"/>
    <w:rsid w:val="004B10EC"/>
    <w:rsid w:val="004B11E4"/>
    <w:rsid w:val="004B141F"/>
    <w:rsid w:val="004B1491"/>
    <w:rsid w:val="004B16BA"/>
    <w:rsid w:val="004B1E8C"/>
    <w:rsid w:val="004B286C"/>
    <w:rsid w:val="004B3987"/>
    <w:rsid w:val="004B3A9B"/>
    <w:rsid w:val="004B3C6B"/>
    <w:rsid w:val="004B41A6"/>
    <w:rsid w:val="004B42AC"/>
    <w:rsid w:val="004B43C3"/>
    <w:rsid w:val="004B441C"/>
    <w:rsid w:val="004B44C5"/>
    <w:rsid w:val="004B4B80"/>
    <w:rsid w:val="004B55DC"/>
    <w:rsid w:val="004B6B4A"/>
    <w:rsid w:val="004B6C12"/>
    <w:rsid w:val="004B7FA5"/>
    <w:rsid w:val="004C0346"/>
    <w:rsid w:val="004C0479"/>
    <w:rsid w:val="004C0A37"/>
    <w:rsid w:val="004C0A38"/>
    <w:rsid w:val="004C1076"/>
    <w:rsid w:val="004C112B"/>
    <w:rsid w:val="004C12BA"/>
    <w:rsid w:val="004C1649"/>
    <w:rsid w:val="004C1983"/>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0D"/>
    <w:rsid w:val="004C7F52"/>
    <w:rsid w:val="004C7F8E"/>
    <w:rsid w:val="004D0374"/>
    <w:rsid w:val="004D03AF"/>
    <w:rsid w:val="004D078E"/>
    <w:rsid w:val="004D082D"/>
    <w:rsid w:val="004D09B3"/>
    <w:rsid w:val="004D0BB5"/>
    <w:rsid w:val="004D0ED6"/>
    <w:rsid w:val="004D1061"/>
    <w:rsid w:val="004D1E13"/>
    <w:rsid w:val="004D1F68"/>
    <w:rsid w:val="004D2591"/>
    <w:rsid w:val="004D2824"/>
    <w:rsid w:val="004D2B7A"/>
    <w:rsid w:val="004D2F0B"/>
    <w:rsid w:val="004D36AE"/>
    <w:rsid w:val="004D4063"/>
    <w:rsid w:val="004D4140"/>
    <w:rsid w:val="004D514B"/>
    <w:rsid w:val="004D5160"/>
    <w:rsid w:val="004D528E"/>
    <w:rsid w:val="004D55FF"/>
    <w:rsid w:val="004D5A45"/>
    <w:rsid w:val="004D5B4D"/>
    <w:rsid w:val="004D5BFF"/>
    <w:rsid w:val="004D6506"/>
    <w:rsid w:val="004D6C28"/>
    <w:rsid w:val="004D6FAF"/>
    <w:rsid w:val="004D70A6"/>
    <w:rsid w:val="004D796E"/>
    <w:rsid w:val="004D7AA0"/>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019"/>
    <w:rsid w:val="004E6424"/>
    <w:rsid w:val="004E6426"/>
    <w:rsid w:val="004E657B"/>
    <w:rsid w:val="004E6F7C"/>
    <w:rsid w:val="004E7314"/>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44E"/>
    <w:rsid w:val="004F4995"/>
    <w:rsid w:val="004F5160"/>
    <w:rsid w:val="004F53EC"/>
    <w:rsid w:val="004F5580"/>
    <w:rsid w:val="004F5D45"/>
    <w:rsid w:val="004F6035"/>
    <w:rsid w:val="004F62C4"/>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1D9A"/>
    <w:rsid w:val="0050225A"/>
    <w:rsid w:val="00502D81"/>
    <w:rsid w:val="00502D90"/>
    <w:rsid w:val="00502E1D"/>
    <w:rsid w:val="00502F97"/>
    <w:rsid w:val="00503352"/>
    <w:rsid w:val="005033D8"/>
    <w:rsid w:val="00503662"/>
    <w:rsid w:val="00503CF7"/>
    <w:rsid w:val="00503F00"/>
    <w:rsid w:val="005042D3"/>
    <w:rsid w:val="00504A6A"/>
    <w:rsid w:val="0050519C"/>
    <w:rsid w:val="00505460"/>
    <w:rsid w:val="00505CE1"/>
    <w:rsid w:val="00506058"/>
    <w:rsid w:val="00506259"/>
    <w:rsid w:val="005062DD"/>
    <w:rsid w:val="00506A1F"/>
    <w:rsid w:val="005071A3"/>
    <w:rsid w:val="005077B6"/>
    <w:rsid w:val="005077C6"/>
    <w:rsid w:val="00507CFB"/>
    <w:rsid w:val="00510245"/>
    <w:rsid w:val="005102EE"/>
    <w:rsid w:val="0051067C"/>
    <w:rsid w:val="00510833"/>
    <w:rsid w:val="0051089A"/>
    <w:rsid w:val="005108DA"/>
    <w:rsid w:val="005108EF"/>
    <w:rsid w:val="00510A01"/>
    <w:rsid w:val="00510CFB"/>
    <w:rsid w:val="00511120"/>
    <w:rsid w:val="00511156"/>
    <w:rsid w:val="0051118C"/>
    <w:rsid w:val="0051138B"/>
    <w:rsid w:val="00511A66"/>
    <w:rsid w:val="00511E9F"/>
    <w:rsid w:val="00512229"/>
    <w:rsid w:val="00512721"/>
    <w:rsid w:val="00512BA2"/>
    <w:rsid w:val="00512DFB"/>
    <w:rsid w:val="00512E08"/>
    <w:rsid w:val="00513124"/>
    <w:rsid w:val="005135E4"/>
    <w:rsid w:val="005139D7"/>
    <w:rsid w:val="00513EDA"/>
    <w:rsid w:val="00513F6B"/>
    <w:rsid w:val="005142A8"/>
    <w:rsid w:val="00514425"/>
    <w:rsid w:val="00514E2D"/>
    <w:rsid w:val="00514ECF"/>
    <w:rsid w:val="00515420"/>
    <w:rsid w:val="00515B23"/>
    <w:rsid w:val="00515C39"/>
    <w:rsid w:val="00516381"/>
    <w:rsid w:val="00516487"/>
    <w:rsid w:val="00516C58"/>
    <w:rsid w:val="005173C0"/>
    <w:rsid w:val="00517471"/>
    <w:rsid w:val="00520415"/>
    <w:rsid w:val="005204AE"/>
    <w:rsid w:val="00520567"/>
    <w:rsid w:val="00520A59"/>
    <w:rsid w:val="00520C35"/>
    <w:rsid w:val="00520C4F"/>
    <w:rsid w:val="00520FC1"/>
    <w:rsid w:val="00521232"/>
    <w:rsid w:val="00521244"/>
    <w:rsid w:val="005212C4"/>
    <w:rsid w:val="005212DC"/>
    <w:rsid w:val="00521638"/>
    <w:rsid w:val="0052196C"/>
    <w:rsid w:val="005219CA"/>
    <w:rsid w:val="00521BFD"/>
    <w:rsid w:val="00521DB5"/>
    <w:rsid w:val="00522120"/>
    <w:rsid w:val="00522198"/>
    <w:rsid w:val="0052239B"/>
    <w:rsid w:val="00522B13"/>
    <w:rsid w:val="00522B30"/>
    <w:rsid w:val="00522C03"/>
    <w:rsid w:val="00523217"/>
    <w:rsid w:val="005232B3"/>
    <w:rsid w:val="005233A5"/>
    <w:rsid w:val="00523C38"/>
    <w:rsid w:val="0052438E"/>
    <w:rsid w:val="00525B0A"/>
    <w:rsid w:val="0052624A"/>
    <w:rsid w:val="00526266"/>
    <w:rsid w:val="00526377"/>
    <w:rsid w:val="00526493"/>
    <w:rsid w:val="00526A07"/>
    <w:rsid w:val="00526A2E"/>
    <w:rsid w:val="00526EBE"/>
    <w:rsid w:val="00526F6C"/>
    <w:rsid w:val="00527730"/>
    <w:rsid w:val="005302CE"/>
    <w:rsid w:val="00530B3F"/>
    <w:rsid w:val="00530BC0"/>
    <w:rsid w:val="00530D16"/>
    <w:rsid w:val="005310F3"/>
    <w:rsid w:val="0053160A"/>
    <w:rsid w:val="00531614"/>
    <w:rsid w:val="005319CA"/>
    <w:rsid w:val="00531A3D"/>
    <w:rsid w:val="00531C67"/>
    <w:rsid w:val="00531DE9"/>
    <w:rsid w:val="00531F4B"/>
    <w:rsid w:val="0053272A"/>
    <w:rsid w:val="0053349A"/>
    <w:rsid w:val="005334AF"/>
    <w:rsid w:val="005336D9"/>
    <w:rsid w:val="00533DD7"/>
    <w:rsid w:val="00534175"/>
    <w:rsid w:val="00534196"/>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8BD"/>
    <w:rsid w:val="00542945"/>
    <w:rsid w:val="00542AD5"/>
    <w:rsid w:val="00542B3F"/>
    <w:rsid w:val="00542DE5"/>
    <w:rsid w:val="00542EDE"/>
    <w:rsid w:val="0054341E"/>
    <w:rsid w:val="0054348E"/>
    <w:rsid w:val="00543846"/>
    <w:rsid w:val="00543FC2"/>
    <w:rsid w:val="00543FD6"/>
    <w:rsid w:val="00544088"/>
    <w:rsid w:val="0054433B"/>
    <w:rsid w:val="00544AD7"/>
    <w:rsid w:val="005452DF"/>
    <w:rsid w:val="0054585E"/>
    <w:rsid w:val="00545B76"/>
    <w:rsid w:val="00546073"/>
    <w:rsid w:val="00546F1D"/>
    <w:rsid w:val="0054736B"/>
    <w:rsid w:val="005478BB"/>
    <w:rsid w:val="00547BC4"/>
    <w:rsid w:val="00550BE8"/>
    <w:rsid w:val="00550C69"/>
    <w:rsid w:val="00551047"/>
    <w:rsid w:val="00551607"/>
    <w:rsid w:val="00551BD6"/>
    <w:rsid w:val="005520DF"/>
    <w:rsid w:val="00552423"/>
    <w:rsid w:val="005530FE"/>
    <w:rsid w:val="005534BB"/>
    <w:rsid w:val="00553651"/>
    <w:rsid w:val="0055365C"/>
    <w:rsid w:val="00553668"/>
    <w:rsid w:val="00553ADF"/>
    <w:rsid w:val="005541D4"/>
    <w:rsid w:val="005542E5"/>
    <w:rsid w:val="00554A10"/>
    <w:rsid w:val="005550AC"/>
    <w:rsid w:val="005565AB"/>
    <w:rsid w:val="005568D2"/>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7B3"/>
    <w:rsid w:val="0056298E"/>
    <w:rsid w:val="00562C8B"/>
    <w:rsid w:val="005634AE"/>
    <w:rsid w:val="00563627"/>
    <w:rsid w:val="0056396A"/>
    <w:rsid w:val="00563DF4"/>
    <w:rsid w:val="005641CA"/>
    <w:rsid w:val="00564478"/>
    <w:rsid w:val="005647F9"/>
    <w:rsid w:val="00564A53"/>
    <w:rsid w:val="00564CE1"/>
    <w:rsid w:val="00564D88"/>
    <w:rsid w:val="00565127"/>
    <w:rsid w:val="00565F98"/>
    <w:rsid w:val="00566671"/>
    <w:rsid w:val="00566995"/>
    <w:rsid w:val="00566DAC"/>
    <w:rsid w:val="00566FEA"/>
    <w:rsid w:val="005676F5"/>
    <w:rsid w:val="00567C79"/>
    <w:rsid w:val="00570012"/>
    <w:rsid w:val="00570018"/>
    <w:rsid w:val="00570422"/>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2EF"/>
    <w:rsid w:val="00575769"/>
    <w:rsid w:val="005759A1"/>
    <w:rsid w:val="00575AD3"/>
    <w:rsid w:val="00575CFA"/>
    <w:rsid w:val="00575FB3"/>
    <w:rsid w:val="005760F7"/>
    <w:rsid w:val="00576192"/>
    <w:rsid w:val="005761FD"/>
    <w:rsid w:val="0057698A"/>
    <w:rsid w:val="00576A48"/>
    <w:rsid w:val="00576A9C"/>
    <w:rsid w:val="00576BA0"/>
    <w:rsid w:val="00576EC9"/>
    <w:rsid w:val="0057744C"/>
    <w:rsid w:val="00577475"/>
    <w:rsid w:val="005775D9"/>
    <w:rsid w:val="00577878"/>
    <w:rsid w:val="00577CF0"/>
    <w:rsid w:val="00577D17"/>
    <w:rsid w:val="00577F44"/>
    <w:rsid w:val="00577F58"/>
    <w:rsid w:val="0058016F"/>
    <w:rsid w:val="00580227"/>
    <w:rsid w:val="0058073A"/>
    <w:rsid w:val="00580A0D"/>
    <w:rsid w:val="00580A8D"/>
    <w:rsid w:val="00580AF4"/>
    <w:rsid w:val="00580EA8"/>
    <w:rsid w:val="00580ED7"/>
    <w:rsid w:val="00581415"/>
    <w:rsid w:val="0058168F"/>
    <w:rsid w:val="00581885"/>
    <w:rsid w:val="0058191D"/>
    <w:rsid w:val="00581978"/>
    <w:rsid w:val="00581FFE"/>
    <w:rsid w:val="0058204D"/>
    <w:rsid w:val="0058252A"/>
    <w:rsid w:val="00582647"/>
    <w:rsid w:val="00582A4F"/>
    <w:rsid w:val="00582B72"/>
    <w:rsid w:val="00582C5B"/>
    <w:rsid w:val="00582EE0"/>
    <w:rsid w:val="00582FAD"/>
    <w:rsid w:val="00583129"/>
    <w:rsid w:val="005835F6"/>
    <w:rsid w:val="00583D40"/>
    <w:rsid w:val="00583E2B"/>
    <w:rsid w:val="00583E96"/>
    <w:rsid w:val="005840D6"/>
    <w:rsid w:val="0058491B"/>
    <w:rsid w:val="00584B8F"/>
    <w:rsid w:val="00584E40"/>
    <w:rsid w:val="0058551B"/>
    <w:rsid w:val="005858ED"/>
    <w:rsid w:val="00585C73"/>
    <w:rsid w:val="005867AE"/>
    <w:rsid w:val="005869A7"/>
    <w:rsid w:val="00587A9A"/>
    <w:rsid w:val="00587F6A"/>
    <w:rsid w:val="00587FAB"/>
    <w:rsid w:val="005900AB"/>
    <w:rsid w:val="0059071B"/>
    <w:rsid w:val="00590903"/>
    <w:rsid w:val="00590B1F"/>
    <w:rsid w:val="00590B89"/>
    <w:rsid w:val="00590C7C"/>
    <w:rsid w:val="00591309"/>
    <w:rsid w:val="00591420"/>
    <w:rsid w:val="005915F9"/>
    <w:rsid w:val="00591CE2"/>
    <w:rsid w:val="005922AA"/>
    <w:rsid w:val="005923CF"/>
    <w:rsid w:val="00592B1E"/>
    <w:rsid w:val="00592D66"/>
    <w:rsid w:val="00592E64"/>
    <w:rsid w:val="00593021"/>
    <w:rsid w:val="005930BC"/>
    <w:rsid w:val="005938B8"/>
    <w:rsid w:val="00594595"/>
    <w:rsid w:val="00594764"/>
    <w:rsid w:val="0059485F"/>
    <w:rsid w:val="005949B0"/>
    <w:rsid w:val="00595627"/>
    <w:rsid w:val="0059590E"/>
    <w:rsid w:val="00595910"/>
    <w:rsid w:val="0059613A"/>
    <w:rsid w:val="0059627F"/>
    <w:rsid w:val="0059638B"/>
    <w:rsid w:val="0059717E"/>
    <w:rsid w:val="00597359"/>
    <w:rsid w:val="00597657"/>
    <w:rsid w:val="00597C8C"/>
    <w:rsid w:val="00597D3A"/>
    <w:rsid w:val="005A02B2"/>
    <w:rsid w:val="005A0352"/>
    <w:rsid w:val="005A04E8"/>
    <w:rsid w:val="005A1360"/>
    <w:rsid w:val="005A1526"/>
    <w:rsid w:val="005A15BB"/>
    <w:rsid w:val="005A15E6"/>
    <w:rsid w:val="005A1C96"/>
    <w:rsid w:val="005A2142"/>
    <w:rsid w:val="005A21FA"/>
    <w:rsid w:val="005A24B9"/>
    <w:rsid w:val="005A274F"/>
    <w:rsid w:val="005A2951"/>
    <w:rsid w:val="005A2A5D"/>
    <w:rsid w:val="005A2CB7"/>
    <w:rsid w:val="005A3174"/>
    <w:rsid w:val="005A4144"/>
    <w:rsid w:val="005A42D6"/>
    <w:rsid w:val="005A44BF"/>
    <w:rsid w:val="005A44DD"/>
    <w:rsid w:val="005A4921"/>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2834"/>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130"/>
    <w:rsid w:val="005B6242"/>
    <w:rsid w:val="005B6BC7"/>
    <w:rsid w:val="005B6BDB"/>
    <w:rsid w:val="005B6CE4"/>
    <w:rsid w:val="005B6E2E"/>
    <w:rsid w:val="005B6F7A"/>
    <w:rsid w:val="005B7044"/>
    <w:rsid w:val="005B7246"/>
    <w:rsid w:val="005B72B3"/>
    <w:rsid w:val="005B7339"/>
    <w:rsid w:val="005B79F9"/>
    <w:rsid w:val="005C05A5"/>
    <w:rsid w:val="005C0642"/>
    <w:rsid w:val="005C07A1"/>
    <w:rsid w:val="005C0FC8"/>
    <w:rsid w:val="005C104B"/>
    <w:rsid w:val="005C23E4"/>
    <w:rsid w:val="005C2463"/>
    <w:rsid w:val="005C246E"/>
    <w:rsid w:val="005C2571"/>
    <w:rsid w:val="005C2763"/>
    <w:rsid w:val="005C28E9"/>
    <w:rsid w:val="005C2AAF"/>
    <w:rsid w:val="005C2C1D"/>
    <w:rsid w:val="005C2D2C"/>
    <w:rsid w:val="005C34FA"/>
    <w:rsid w:val="005C382F"/>
    <w:rsid w:val="005C3D75"/>
    <w:rsid w:val="005C4461"/>
    <w:rsid w:val="005C4E64"/>
    <w:rsid w:val="005C5186"/>
    <w:rsid w:val="005C5402"/>
    <w:rsid w:val="005C5DEF"/>
    <w:rsid w:val="005C5ECE"/>
    <w:rsid w:val="005C5ED9"/>
    <w:rsid w:val="005C64A5"/>
    <w:rsid w:val="005C6825"/>
    <w:rsid w:val="005C6B73"/>
    <w:rsid w:val="005C6BE2"/>
    <w:rsid w:val="005C74E6"/>
    <w:rsid w:val="005C7A7A"/>
    <w:rsid w:val="005D0397"/>
    <w:rsid w:val="005D0565"/>
    <w:rsid w:val="005D071D"/>
    <w:rsid w:val="005D09B8"/>
    <w:rsid w:val="005D0E1C"/>
    <w:rsid w:val="005D1075"/>
    <w:rsid w:val="005D1248"/>
    <w:rsid w:val="005D1255"/>
    <w:rsid w:val="005D12C4"/>
    <w:rsid w:val="005D141F"/>
    <w:rsid w:val="005D1494"/>
    <w:rsid w:val="005D1C5E"/>
    <w:rsid w:val="005D1FD0"/>
    <w:rsid w:val="005D2102"/>
    <w:rsid w:val="005D2885"/>
    <w:rsid w:val="005D3205"/>
    <w:rsid w:val="005D3708"/>
    <w:rsid w:val="005D395A"/>
    <w:rsid w:val="005D3E83"/>
    <w:rsid w:val="005D431B"/>
    <w:rsid w:val="005D48A2"/>
    <w:rsid w:val="005D497A"/>
    <w:rsid w:val="005D4AA8"/>
    <w:rsid w:val="005D62B3"/>
    <w:rsid w:val="005D6CC9"/>
    <w:rsid w:val="005D764B"/>
    <w:rsid w:val="005D773B"/>
    <w:rsid w:val="005D7CDC"/>
    <w:rsid w:val="005E0160"/>
    <w:rsid w:val="005E03CB"/>
    <w:rsid w:val="005E0821"/>
    <w:rsid w:val="005E0A98"/>
    <w:rsid w:val="005E104B"/>
    <w:rsid w:val="005E109D"/>
    <w:rsid w:val="005E16C9"/>
    <w:rsid w:val="005E1961"/>
    <w:rsid w:val="005E1FFA"/>
    <w:rsid w:val="005E2204"/>
    <w:rsid w:val="005E25C1"/>
    <w:rsid w:val="005E2661"/>
    <w:rsid w:val="005E3167"/>
    <w:rsid w:val="005E36CC"/>
    <w:rsid w:val="005E3CB4"/>
    <w:rsid w:val="005E3E05"/>
    <w:rsid w:val="005E43AE"/>
    <w:rsid w:val="005E462C"/>
    <w:rsid w:val="005E4816"/>
    <w:rsid w:val="005E4E6F"/>
    <w:rsid w:val="005E52F3"/>
    <w:rsid w:val="005E5351"/>
    <w:rsid w:val="005E542C"/>
    <w:rsid w:val="005E59CF"/>
    <w:rsid w:val="005E651B"/>
    <w:rsid w:val="005E6A00"/>
    <w:rsid w:val="005E6DD2"/>
    <w:rsid w:val="005E74A0"/>
    <w:rsid w:val="005E7C3B"/>
    <w:rsid w:val="005E7D9F"/>
    <w:rsid w:val="005E7E2C"/>
    <w:rsid w:val="005E7ECE"/>
    <w:rsid w:val="005E7FAB"/>
    <w:rsid w:val="005F0BB2"/>
    <w:rsid w:val="005F0C5A"/>
    <w:rsid w:val="005F0D01"/>
    <w:rsid w:val="005F106A"/>
    <w:rsid w:val="005F1B40"/>
    <w:rsid w:val="005F1F06"/>
    <w:rsid w:val="005F2030"/>
    <w:rsid w:val="005F2104"/>
    <w:rsid w:val="005F2727"/>
    <w:rsid w:val="005F2738"/>
    <w:rsid w:val="005F2AE5"/>
    <w:rsid w:val="005F2CD9"/>
    <w:rsid w:val="005F2DD4"/>
    <w:rsid w:val="005F40BB"/>
    <w:rsid w:val="005F4CC2"/>
    <w:rsid w:val="005F4FED"/>
    <w:rsid w:val="005F551C"/>
    <w:rsid w:val="005F5CE7"/>
    <w:rsid w:val="005F5D33"/>
    <w:rsid w:val="005F5F36"/>
    <w:rsid w:val="005F618D"/>
    <w:rsid w:val="005F6F53"/>
    <w:rsid w:val="005F7305"/>
    <w:rsid w:val="005F73D0"/>
    <w:rsid w:val="005F7770"/>
    <w:rsid w:val="005F7C8F"/>
    <w:rsid w:val="0060043D"/>
    <w:rsid w:val="0060058E"/>
    <w:rsid w:val="006008D1"/>
    <w:rsid w:val="006009A8"/>
    <w:rsid w:val="00600A7A"/>
    <w:rsid w:val="00601026"/>
    <w:rsid w:val="0060128F"/>
    <w:rsid w:val="006013A8"/>
    <w:rsid w:val="00601ECC"/>
    <w:rsid w:val="006023D9"/>
    <w:rsid w:val="0060269A"/>
    <w:rsid w:val="00602739"/>
    <w:rsid w:val="00602916"/>
    <w:rsid w:val="00602979"/>
    <w:rsid w:val="00603085"/>
    <w:rsid w:val="006035EB"/>
    <w:rsid w:val="00603830"/>
    <w:rsid w:val="006039C8"/>
    <w:rsid w:val="006040D0"/>
    <w:rsid w:val="00604691"/>
    <w:rsid w:val="00604976"/>
    <w:rsid w:val="00604A64"/>
    <w:rsid w:val="00604CB0"/>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07B1A"/>
    <w:rsid w:val="00607CD9"/>
    <w:rsid w:val="00610620"/>
    <w:rsid w:val="0061110A"/>
    <w:rsid w:val="006112CD"/>
    <w:rsid w:val="00611512"/>
    <w:rsid w:val="00611A84"/>
    <w:rsid w:val="00611AEA"/>
    <w:rsid w:val="00611B10"/>
    <w:rsid w:val="00611D72"/>
    <w:rsid w:val="00611ED0"/>
    <w:rsid w:val="0061201A"/>
    <w:rsid w:val="006120DB"/>
    <w:rsid w:val="00612230"/>
    <w:rsid w:val="0061278C"/>
    <w:rsid w:val="00612DE6"/>
    <w:rsid w:val="00612EAE"/>
    <w:rsid w:val="00613A36"/>
    <w:rsid w:val="00613B4D"/>
    <w:rsid w:val="00614254"/>
    <w:rsid w:val="00614317"/>
    <w:rsid w:val="0061433C"/>
    <w:rsid w:val="006143BD"/>
    <w:rsid w:val="0061440E"/>
    <w:rsid w:val="0061445B"/>
    <w:rsid w:val="006146B5"/>
    <w:rsid w:val="00614C53"/>
    <w:rsid w:val="00615263"/>
    <w:rsid w:val="006157BC"/>
    <w:rsid w:val="0061599C"/>
    <w:rsid w:val="00615AD4"/>
    <w:rsid w:val="0061619C"/>
    <w:rsid w:val="00616BFE"/>
    <w:rsid w:val="00616C20"/>
    <w:rsid w:val="00617567"/>
    <w:rsid w:val="00617A30"/>
    <w:rsid w:val="00617C5A"/>
    <w:rsid w:val="00617D36"/>
    <w:rsid w:val="00617FA5"/>
    <w:rsid w:val="00620A75"/>
    <w:rsid w:val="00621089"/>
    <w:rsid w:val="00621407"/>
    <w:rsid w:val="00621757"/>
    <w:rsid w:val="00621D27"/>
    <w:rsid w:val="0062277E"/>
    <w:rsid w:val="00622B92"/>
    <w:rsid w:val="00622CC0"/>
    <w:rsid w:val="00622E33"/>
    <w:rsid w:val="00622FC5"/>
    <w:rsid w:val="00623C20"/>
    <w:rsid w:val="006243D6"/>
    <w:rsid w:val="00624A25"/>
    <w:rsid w:val="00624C60"/>
    <w:rsid w:val="00624FB0"/>
    <w:rsid w:val="006254B4"/>
    <w:rsid w:val="006254FD"/>
    <w:rsid w:val="00625EE1"/>
    <w:rsid w:val="006262CF"/>
    <w:rsid w:val="006266D4"/>
    <w:rsid w:val="006266E1"/>
    <w:rsid w:val="006266FA"/>
    <w:rsid w:val="00627067"/>
    <w:rsid w:val="0062728C"/>
    <w:rsid w:val="006302E0"/>
    <w:rsid w:val="00630767"/>
    <w:rsid w:val="006307CD"/>
    <w:rsid w:val="00630E39"/>
    <w:rsid w:val="0063103F"/>
    <w:rsid w:val="0063133D"/>
    <w:rsid w:val="0063137C"/>
    <w:rsid w:val="00631875"/>
    <w:rsid w:val="00631925"/>
    <w:rsid w:val="00631930"/>
    <w:rsid w:val="00631D9A"/>
    <w:rsid w:val="006326EA"/>
    <w:rsid w:val="006330C8"/>
    <w:rsid w:val="006331BD"/>
    <w:rsid w:val="00633361"/>
    <w:rsid w:val="00633D4A"/>
    <w:rsid w:val="00633D5B"/>
    <w:rsid w:val="00634481"/>
    <w:rsid w:val="00634813"/>
    <w:rsid w:val="00634A54"/>
    <w:rsid w:val="00634E22"/>
    <w:rsid w:val="006357F6"/>
    <w:rsid w:val="00635893"/>
    <w:rsid w:val="00635A9E"/>
    <w:rsid w:val="00635C17"/>
    <w:rsid w:val="00635FEF"/>
    <w:rsid w:val="00636354"/>
    <w:rsid w:val="00636447"/>
    <w:rsid w:val="00636998"/>
    <w:rsid w:val="00636A17"/>
    <w:rsid w:val="0063703B"/>
    <w:rsid w:val="0063705F"/>
    <w:rsid w:val="006378C4"/>
    <w:rsid w:val="00637A17"/>
    <w:rsid w:val="00637E01"/>
    <w:rsid w:val="00640CC2"/>
    <w:rsid w:val="00640E50"/>
    <w:rsid w:val="00640EC7"/>
    <w:rsid w:val="00641975"/>
    <w:rsid w:val="006419F1"/>
    <w:rsid w:val="00641FE4"/>
    <w:rsid w:val="006421A8"/>
    <w:rsid w:val="00642290"/>
    <w:rsid w:val="006423EC"/>
    <w:rsid w:val="00642B49"/>
    <w:rsid w:val="00642E73"/>
    <w:rsid w:val="006430E4"/>
    <w:rsid w:val="00643126"/>
    <w:rsid w:val="006434FB"/>
    <w:rsid w:val="00643EC5"/>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D07"/>
    <w:rsid w:val="00645E86"/>
    <w:rsid w:val="00647090"/>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AF9"/>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9E4"/>
    <w:rsid w:val="00661C62"/>
    <w:rsid w:val="00661D3E"/>
    <w:rsid w:val="0066220E"/>
    <w:rsid w:val="00662307"/>
    <w:rsid w:val="0066237E"/>
    <w:rsid w:val="006623B5"/>
    <w:rsid w:val="0066247E"/>
    <w:rsid w:val="0066283C"/>
    <w:rsid w:val="006637E3"/>
    <w:rsid w:val="006638C7"/>
    <w:rsid w:val="00664914"/>
    <w:rsid w:val="00664BF0"/>
    <w:rsid w:val="00664C0B"/>
    <w:rsid w:val="00665A3C"/>
    <w:rsid w:val="00665D0C"/>
    <w:rsid w:val="00665D0D"/>
    <w:rsid w:val="00665E16"/>
    <w:rsid w:val="006662EB"/>
    <w:rsid w:val="006669FB"/>
    <w:rsid w:val="00666DFB"/>
    <w:rsid w:val="0066740E"/>
    <w:rsid w:val="006679B3"/>
    <w:rsid w:val="0067011C"/>
    <w:rsid w:val="006707DC"/>
    <w:rsid w:val="00670C77"/>
    <w:rsid w:val="00670F64"/>
    <w:rsid w:val="00671260"/>
    <w:rsid w:val="006712C2"/>
    <w:rsid w:val="00671492"/>
    <w:rsid w:val="006717E1"/>
    <w:rsid w:val="00671D89"/>
    <w:rsid w:val="00671FFF"/>
    <w:rsid w:val="00672399"/>
    <w:rsid w:val="0067295F"/>
    <w:rsid w:val="00672B54"/>
    <w:rsid w:val="00672BB1"/>
    <w:rsid w:val="00672D08"/>
    <w:rsid w:val="00673B0F"/>
    <w:rsid w:val="00673B43"/>
    <w:rsid w:val="00673F70"/>
    <w:rsid w:val="00674196"/>
    <w:rsid w:val="00674720"/>
    <w:rsid w:val="00674820"/>
    <w:rsid w:val="00674C30"/>
    <w:rsid w:val="00675203"/>
    <w:rsid w:val="00675E8D"/>
    <w:rsid w:val="006760A1"/>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788"/>
    <w:rsid w:val="00686997"/>
    <w:rsid w:val="00686BAD"/>
    <w:rsid w:val="00686C6D"/>
    <w:rsid w:val="00686D61"/>
    <w:rsid w:val="00687233"/>
    <w:rsid w:val="006873BE"/>
    <w:rsid w:val="006876AA"/>
    <w:rsid w:val="006903C0"/>
    <w:rsid w:val="0069052A"/>
    <w:rsid w:val="006909B7"/>
    <w:rsid w:val="00690BA0"/>
    <w:rsid w:val="00691664"/>
    <w:rsid w:val="00691764"/>
    <w:rsid w:val="0069186E"/>
    <w:rsid w:val="00691BD2"/>
    <w:rsid w:val="0069210E"/>
    <w:rsid w:val="00692220"/>
    <w:rsid w:val="00692877"/>
    <w:rsid w:val="006930DF"/>
    <w:rsid w:val="00693285"/>
    <w:rsid w:val="006934CF"/>
    <w:rsid w:val="006938A3"/>
    <w:rsid w:val="00693963"/>
    <w:rsid w:val="00693ACB"/>
    <w:rsid w:val="00693C50"/>
    <w:rsid w:val="006945EA"/>
    <w:rsid w:val="006947BD"/>
    <w:rsid w:val="006947C5"/>
    <w:rsid w:val="006947E2"/>
    <w:rsid w:val="00694A77"/>
    <w:rsid w:val="00694D4F"/>
    <w:rsid w:val="00694EFB"/>
    <w:rsid w:val="0069540B"/>
    <w:rsid w:val="006955CD"/>
    <w:rsid w:val="00695BDB"/>
    <w:rsid w:val="00696530"/>
    <w:rsid w:val="006967A1"/>
    <w:rsid w:val="00696D1D"/>
    <w:rsid w:val="0069749C"/>
    <w:rsid w:val="006979E4"/>
    <w:rsid w:val="00697AB9"/>
    <w:rsid w:val="00697EA6"/>
    <w:rsid w:val="006A0425"/>
    <w:rsid w:val="006A0FAB"/>
    <w:rsid w:val="006A14B6"/>
    <w:rsid w:val="006A1A20"/>
    <w:rsid w:val="006A2763"/>
    <w:rsid w:val="006A2DEE"/>
    <w:rsid w:val="006A3236"/>
    <w:rsid w:val="006A3398"/>
    <w:rsid w:val="006A3436"/>
    <w:rsid w:val="006A396B"/>
    <w:rsid w:val="006A3A4C"/>
    <w:rsid w:val="006A3A96"/>
    <w:rsid w:val="006A3B8F"/>
    <w:rsid w:val="006A4025"/>
    <w:rsid w:val="006A40D7"/>
    <w:rsid w:val="006A4700"/>
    <w:rsid w:val="006A4C45"/>
    <w:rsid w:val="006A4D08"/>
    <w:rsid w:val="006A4D41"/>
    <w:rsid w:val="006A4F24"/>
    <w:rsid w:val="006A5A86"/>
    <w:rsid w:val="006A5AFF"/>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718"/>
    <w:rsid w:val="006C08AE"/>
    <w:rsid w:val="006C0AB5"/>
    <w:rsid w:val="006C0BAF"/>
    <w:rsid w:val="006C0C3D"/>
    <w:rsid w:val="006C1465"/>
    <w:rsid w:val="006C15C1"/>
    <w:rsid w:val="006C162F"/>
    <w:rsid w:val="006C16EE"/>
    <w:rsid w:val="006C18E5"/>
    <w:rsid w:val="006C1C93"/>
    <w:rsid w:val="006C2524"/>
    <w:rsid w:val="006C2583"/>
    <w:rsid w:val="006C26A7"/>
    <w:rsid w:val="006C2AA5"/>
    <w:rsid w:val="006C2CEA"/>
    <w:rsid w:val="006C30E6"/>
    <w:rsid w:val="006C3273"/>
    <w:rsid w:val="006C3B7C"/>
    <w:rsid w:val="006C3BB3"/>
    <w:rsid w:val="006C3CBC"/>
    <w:rsid w:val="006C3D2F"/>
    <w:rsid w:val="006C4515"/>
    <w:rsid w:val="006C457A"/>
    <w:rsid w:val="006C45E9"/>
    <w:rsid w:val="006C4C76"/>
    <w:rsid w:val="006C52DE"/>
    <w:rsid w:val="006C55AB"/>
    <w:rsid w:val="006C577B"/>
    <w:rsid w:val="006C5DF4"/>
    <w:rsid w:val="006C6267"/>
    <w:rsid w:val="006C660C"/>
    <w:rsid w:val="006C66D5"/>
    <w:rsid w:val="006C67BB"/>
    <w:rsid w:val="006C68CD"/>
    <w:rsid w:val="006C69B7"/>
    <w:rsid w:val="006C71AB"/>
    <w:rsid w:val="006D0741"/>
    <w:rsid w:val="006D0A00"/>
    <w:rsid w:val="006D0A6F"/>
    <w:rsid w:val="006D0E5A"/>
    <w:rsid w:val="006D0EC4"/>
    <w:rsid w:val="006D10E8"/>
    <w:rsid w:val="006D119C"/>
    <w:rsid w:val="006D1F88"/>
    <w:rsid w:val="006D2216"/>
    <w:rsid w:val="006D27E6"/>
    <w:rsid w:val="006D2837"/>
    <w:rsid w:val="006D2A33"/>
    <w:rsid w:val="006D2EB2"/>
    <w:rsid w:val="006D3267"/>
    <w:rsid w:val="006D3855"/>
    <w:rsid w:val="006D3E6B"/>
    <w:rsid w:val="006D43D8"/>
    <w:rsid w:val="006D4804"/>
    <w:rsid w:val="006D4B59"/>
    <w:rsid w:val="006D576A"/>
    <w:rsid w:val="006D58B9"/>
    <w:rsid w:val="006D5B8A"/>
    <w:rsid w:val="006D6720"/>
    <w:rsid w:val="006D6905"/>
    <w:rsid w:val="006D6AC3"/>
    <w:rsid w:val="006D6ADC"/>
    <w:rsid w:val="006D6AFC"/>
    <w:rsid w:val="006D6C20"/>
    <w:rsid w:val="006D6D63"/>
    <w:rsid w:val="006D71A0"/>
    <w:rsid w:val="006D756A"/>
    <w:rsid w:val="006D7C46"/>
    <w:rsid w:val="006E0006"/>
    <w:rsid w:val="006E01B1"/>
    <w:rsid w:val="006E035D"/>
    <w:rsid w:val="006E083A"/>
    <w:rsid w:val="006E0857"/>
    <w:rsid w:val="006E0861"/>
    <w:rsid w:val="006E0970"/>
    <w:rsid w:val="006E0B0F"/>
    <w:rsid w:val="006E0E03"/>
    <w:rsid w:val="006E0F43"/>
    <w:rsid w:val="006E10BA"/>
    <w:rsid w:val="006E1305"/>
    <w:rsid w:val="006E159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1F5"/>
    <w:rsid w:val="006F06E8"/>
    <w:rsid w:val="006F08C0"/>
    <w:rsid w:val="006F08EF"/>
    <w:rsid w:val="006F0AA8"/>
    <w:rsid w:val="006F0D9F"/>
    <w:rsid w:val="006F0ED7"/>
    <w:rsid w:val="006F0FD3"/>
    <w:rsid w:val="006F17CE"/>
    <w:rsid w:val="006F1955"/>
    <w:rsid w:val="006F1A31"/>
    <w:rsid w:val="006F1C41"/>
    <w:rsid w:val="006F1E22"/>
    <w:rsid w:val="006F1E76"/>
    <w:rsid w:val="006F231D"/>
    <w:rsid w:val="006F277E"/>
    <w:rsid w:val="006F2852"/>
    <w:rsid w:val="006F2D32"/>
    <w:rsid w:val="006F2F98"/>
    <w:rsid w:val="006F31D9"/>
    <w:rsid w:val="006F345F"/>
    <w:rsid w:val="006F34A5"/>
    <w:rsid w:val="006F34BB"/>
    <w:rsid w:val="006F3852"/>
    <w:rsid w:val="006F3881"/>
    <w:rsid w:val="006F3B0E"/>
    <w:rsid w:val="006F3BAF"/>
    <w:rsid w:val="006F3D39"/>
    <w:rsid w:val="006F404A"/>
    <w:rsid w:val="006F4096"/>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747F"/>
    <w:rsid w:val="006F7562"/>
    <w:rsid w:val="0070005F"/>
    <w:rsid w:val="00700C18"/>
    <w:rsid w:val="007010C5"/>
    <w:rsid w:val="007011AB"/>
    <w:rsid w:val="00701595"/>
    <w:rsid w:val="00701A6E"/>
    <w:rsid w:val="00701BC0"/>
    <w:rsid w:val="00701F5E"/>
    <w:rsid w:val="007023F5"/>
    <w:rsid w:val="007024FE"/>
    <w:rsid w:val="00702B73"/>
    <w:rsid w:val="00702D28"/>
    <w:rsid w:val="00703986"/>
    <w:rsid w:val="00703AF1"/>
    <w:rsid w:val="00703BC5"/>
    <w:rsid w:val="00704255"/>
    <w:rsid w:val="00704867"/>
    <w:rsid w:val="00704C93"/>
    <w:rsid w:val="00704D0F"/>
    <w:rsid w:val="00705752"/>
    <w:rsid w:val="00705C91"/>
    <w:rsid w:val="00706347"/>
    <w:rsid w:val="0070663E"/>
    <w:rsid w:val="00706747"/>
    <w:rsid w:val="00706F9F"/>
    <w:rsid w:val="007070EE"/>
    <w:rsid w:val="00707264"/>
    <w:rsid w:val="00707373"/>
    <w:rsid w:val="007074A8"/>
    <w:rsid w:val="00707B50"/>
    <w:rsid w:val="0071108E"/>
    <w:rsid w:val="007112FA"/>
    <w:rsid w:val="007114A6"/>
    <w:rsid w:val="0071172A"/>
    <w:rsid w:val="0071198A"/>
    <w:rsid w:val="00711F73"/>
    <w:rsid w:val="007120C9"/>
    <w:rsid w:val="0071253A"/>
    <w:rsid w:val="0071329F"/>
    <w:rsid w:val="00713906"/>
    <w:rsid w:val="00713B45"/>
    <w:rsid w:val="00713E00"/>
    <w:rsid w:val="00714FD3"/>
    <w:rsid w:val="0071518E"/>
    <w:rsid w:val="0071530E"/>
    <w:rsid w:val="00715952"/>
    <w:rsid w:val="00715EE8"/>
    <w:rsid w:val="00716795"/>
    <w:rsid w:val="007169A1"/>
    <w:rsid w:val="00716CA0"/>
    <w:rsid w:val="007172B7"/>
    <w:rsid w:val="007178CC"/>
    <w:rsid w:val="00717B97"/>
    <w:rsid w:val="00717BAA"/>
    <w:rsid w:val="00720154"/>
    <w:rsid w:val="007202E0"/>
    <w:rsid w:val="007209C2"/>
    <w:rsid w:val="00720B41"/>
    <w:rsid w:val="00720CF3"/>
    <w:rsid w:val="00720D32"/>
    <w:rsid w:val="00720D3D"/>
    <w:rsid w:val="00720D59"/>
    <w:rsid w:val="007219AA"/>
    <w:rsid w:val="007219FD"/>
    <w:rsid w:val="00721A9C"/>
    <w:rsid w:val="0072212E"/>
    <w:rsid w:val="007221FA"/>
    <w:rsid w:val="0072239F"/>
    <w:rsid w:val="0072260B"/>
    <w:rsid w:val="00722A0A"/>
    <w:rsid w:val="007230EC"/>
    <w:rsid w:val="00723379"/>
    <w:rsid w:val="0072345C"/>
    <w:rsid w:val="00723557"/>
    <w:rsid w:val="007238C8"/>
    <w:rsid w:val="007239D7"/>
    <w:rsid w:val="00723C5D"/>
    <w:rsid w:val="00723CAA"/>
    <w:rsid w:val="0072413F"/>
    <w:rsid w:val="007244C5"/>
    <w:rsid w:val="00724536"/>
    <w:rsid w:val="007251B9"/>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3AC"/>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0EB4"/>
    <w:rsid w:val="0074145A"/>
    <w:rsid w:val="00741475"/>
    <w:rsid w:val="007418C9"/>
    <w:rsid w:val="00741B02"/>
    <w:rsid w:val="00741FE3"/>
    <w:rsid w:val="007420BB"/>
    <w:rsid w:val="0074211D"/>
    <w:rsid w:val="007423AB"/>
    <w:rsid w:val="00742476"/>
    <w:rsid w:val="0074286B"/>
    <w:rsid w:val="007428EA"/>
    <w:rsid w:val="00742974"/>
    <w:rsid w:val="00742E83"/>
    <w:rsid w:val="00743779"/>
    <w:rsid w:val="00743C5A"/>
    <w:rsid w:val="00743E88"/>
    <w:rsid w:val="007444C1"/>
    <w:rsid w:val="007446CC"/>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13CC"/>
    <w:rsid w:val="00752085"/>
    <w:rsid w:val="007525FC"/>
    <w:rsid w:val="00752726"/>
    <w:rsid w:val="0075295B"/>
    <w:rsid w:val="00752C7D"/>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16D"/>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482"/>
    <w:rsid w:val="007616A6"/>
    <w:rsid w:val="00761940"/>
    <w:rsid w:val="00761AFD"/>
    <w:rsid w:val="00762267"/>
    <w:rsid w:val="0076264F"/>
    <w:rsid w:val="007626D9"/>
    <w:rsid w:val="00762D06"/>
    <w:rsid w:val="00762D0E"/>
    <w:rsid w:val="0076407E"/>
    <w:rsid w:val="00764110"/>
    <w:rsid w:val="00764456"/>
    <w:rsid w:val="00764E15"/>
    <w:rsid w:val="00765749"/>
    <w:rsid w:val="00765855"/>
    <w:rsid w:val="00765BF3"/>
    <w:rsid w:val="00765F41"/>
    <w:rsid w:val="00765F49"/>
    <w:rsid w:val="007660F9"/>
    <w:rsid w:val="007667D9"/>
    <w:rsid w:val="00766982"/>
    <w:rsid w:val="00767205"/>
    <w:rsid w:val="007673BD"/>
    <w:rsid w:val="007673EA"/>
    <w:rsid w:val="0076773C"/>
    <w:rsid w:val="00767852"/>
    <w:rsid w:val="00767D34"/>
    <w:rsid w:val="0077067E"/>
    <w:rsid w:val="007706D8"/>
    <w:rsid w:val="00770D11"/>
    <w:rsid w:val="007712BF"/>
    <w:rsid w:val="0077170E"/>
    <w:rsid w:val="0077186C"/>
    <w:rsid w:val="00771A00"/>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94"/>
    <w:rsid w:val="007755A5"/>
    <w:rsid w:val="0077571D"/>
    <w:rsid w:val="007759C3"/>
    <w:rsid w:val="00775DD6"/>
    <w:rsid w:val="007763B8"/>
    <w:rsid w:val="0077641A"/>
    <w:rsid w:val="00776A64"/>
    <w:rsid w:val="00776ADF"/>
    <w:rsid w:val="00776C58"/>
    <w:rsid w:val="00776F00"/>
    <w:rsid w:val="00777036"/>
    <w:rsid w:val="00777103"/>
    <w:rsid w:val="0077710D"/>
    <w:rsid w:val="007778FA"/>
    <w:rsid w:val="00777DA8"/>
    <w:rsid w:val="00777FE0"/>
    <w:rsid w:val="00780241"/>
    <w:rsid w:val="00780521"/>
    <w:rsid w:val="00780C09"/>
    <w:rsid w:val="00780E0F"/>
    <w:rsid w:val="007812DE"/>
    <w:rsid w:val="00781566"/>
    <w:rsid w:val="00781795"/>
    <w:rsid w:val="007817EE"/>
    <w:rsid w:val="00781A63"/>
    <w:rsid w:val="00781D40"/>
    <w:rsid w:val="007820C9"/>
    <w:rsid w:val="0078243F"/>
    <w:rsid w:val="0078248E"/>
    <w:rsid w:val="00783155"/>
    <w:rsid w:val="0078329D"/>
    <w:rsid w:val="007832C4"/>
    <w:rsid w:val="00783690"/>
    <w:rsid w:val="00783801"/>
    <w:rsid w:val="007838B7"/>
    <w:rsid w:val="007838D6"/>
    <w:rsid w:val="00783C09"/>
    <w:rsid w:val="00783F49"/>
    <w:rsid w:val="007843F4"/>
    <w:rsid w:val="007848DB"/>
    <w:rsid w:val="00784A45"/>
    <w:rsid w:val="00784B91"/>
    <w:rsid w:val="00784BFE"/>
    <w:rsid w:val="00785089"/>
    <w:rsid w:val="007851E1"/>
    <w:rsid w:val="00785300"/>
    <w:rsid w:val="0078568D"/>
    <w:rsid w:val="00785938"/>
    <w:rsid w:val="00785A12"/>
    <w:rsid w:val="00785AA2"/>
    <w:rsid w:val="00785AEE"/>
    <w:rsid w:val="00785FCA"/>
    <w:rsid w:val="00786086"/>
    <w:rsid w:val="007860F7"/>
    <w:rsid w:val="007861EC"/>
    <w:rsid w:val="00786379"/>
    <w:rsid w:val="007864F1"/>
    <w:rsid w:val="007864F2"/>
    <w:rsid w:val="00786862"/>
    <w:rsid w:val="00786B21"/>
    <w:rsid w:val="00787178"/>
    <w:rsid w:val="007875DF"/>
    <w:rsid w:val="00787867"/>
    <w:rsid w:val="007879D1"/>
    <w:rsid w:val="00787AC4"/>
    <w:rsid w:val="00787C16"/>
    <w:rsid w:val="00787C50"/>
    <w:rsid w:val="0079025C"/>
    <w:rsid w:val="00790263"/>
    <w:rsid w:val="0079048F"/>
    <w:rsid w:val="00790660"/>
    <w:rsid w:val="00790B01"/>
    <w:rsid w:val="00790C4F"/>
    <w:rsid w:val="00790E9E"/>
    <w:rsid w:val="00790FAA"/>
    <w:rsid w:val="00791401"/>
    <w:rsid w:val="00791DE9"/>
    <w:rsid w:val="00791DF5"/>
    <w:rsid w:val="00791F67"/>
    <w:rsid w:val="00791FC1"/>
    <w:rsid w:val="00792161"/>
    <w:rsid w:val="0079245C"/>
    <w:rsid w:val="00792757"/>
    <w:rsid w:val="0079279B"/>
    <w:rsid w:val="00792A52"/>
    <w:rsid w:val="00792BEF"/>
    <w:rsid w:val="00792E00"/>
    <w:rsid w:val="00793018"/>
    <w:rsid w:val="00793107"/>
    <w:rsid w:val="00793162"/>
    <w:rsid w:val="007933F8"/>
    <w:rsid w:val="00793602"/>
    <w:rsid w:val="007936FD"/>
    <w:rsid w:val="007939F0"/>
    <w:rsid w:val="00794365"/>
    <w:rsid w:val="007943AF"/>
    <w:rsid w:val="007947CB"/>
    <w:rsid w:val="00794808"/>
    <w:rsid w:val="00794BC1"/>
    <w:rsid w:val="0079521E"/>
    <w:rsid w:val="00795366"/>
    <w:rsid w:val="00795609"/>
    <w:rsid w:val="0079581E"/>
    <w:rsid w:val="00795C30"/>
    <w:rsid w:val="00795EC4"/>
    <w:rsid w:val="0079687A"/>
    <w:rsid w:val="0079692C"/>
    <w:rsid w:val="00796C23"/>
    <w:rsid w:val="00796C84"/>
    <w:rsid w:val="00796EA4"/>
    <w:rsid w:val="00797148"/>
    <w:rsid w:val="00797272"/>
    <w:rsid w:val="00797BC5"/>
    <w:rsid w:val="00797D2E"/>
    <w:rsid w:val="007A01A6"/>
    <w:rsid w:val="007A05FD"/>
    <w:rsid w:val="007A09E6"/>
    <w:rsid w:val="007A0CB4"/>
    <w:rsid w:val="007A1097"/>
    <w:rsid w:val="007A146A"/>
    <w:rsid w:val="007A1488"/>
    <w:rsid w:val="007A1A56"/>
    <w:rsid w:val="007A22B8"/>
    <w:rsid w:val="007A2603"/>
    <w:rsid w:val="007A2C14"/>
    <w:rsid w:val="007A2C47"/>
    <w:rsid w:val="007A30B3"/>
    <w:rsid w:val="007A3485"/>
    <w:rsid w:val="007A38DD"/>
    <w:rsid w:val="007A3903"/>
    <w:rsid w:val="007A3B3F"/>
    <w:rsid w:val="007A402E"/>
    <w:rsid w:val="007A424F"/>
    <w:rsid w:val="007A47C6"/>
    <w:rsid w:val="007A4821"/>
    <w:rsid w:val="007A4B65"/>
    <w:rsid w:val="007A4BA3"/>
    <w:rsid w:val="007A4C6F"/>
    <w:rsid w:val="007A4DE7"/>
    <w:rsid w:val="007A4E1C"/>
    <w:rsid w:val="007A5758"/>
    <w:rsid w:val="007A5E1C"/>
    <w:rsid w:val="007A63BF"/>
    <w:rsid w:val="007A6488"/>
    <w:rsid w:val="007A71E7"/>
    <w:rsid w:val="007A73D7"/>
    <w:rsid w:val="007A766B"/>
    <w:rsid w:val="007A7A5E"/>
    <w:rsid w:val="007A7DED"/>
    <w:rsid w:val="007A7DF2"/>
    <w:rsid w:val="007B00D1"/>
    <w:rsid w:val="007B03D2"/>
    <w:rsid w:val="007B0B6E"/>
    <w:rsid w:val="007B0F02"/>
    <w:rsid w:val="007B1164"/>
    <w:rsid w:val="007B140D"/>
    <w:rsid w:val="007B153C"/>
    <w:rsid w:val="007B197C"/>
    <w:rsid w:val="007B1F76"/>
    <w:rsid w:val="007B27B4"/>
    <w:rsid w:val="007B2802"/>
    <w:rsid w:val="007B2E03"/>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8C2"/>
    <w:rsid w:val="007B6996"/>
    <w:rsid w:val="007B6D2E"/>
    <w:rsid w:val="007B6D7A"/>
    <w:rsid w:val="007B6D8F"/>
    <w:rsid w:val="007B6F79"/>
    <w:rsid w:val="007B74C4"/>
    <w:rsid w:val="007B7559"/>
    <w:rsid w:val="007B76C3"/>
    <w:rsid w:val="007B76F2"/>
    <w:rsid w:val="007B7A2B"/>
    <w:rsid w:val="007C1100"/>
    <w:rsid w:val="007C11ED"/>
    <w:rsid w:val="007C13F4"/>
    <w:rsid w:val="007C177D"/>
    <w:rsid w:val="007C1A65"/>
    <w:rsid w:val="007C2272"/>
    <w:rsid w:val="007C22CA"/>
    <w:rsid w:val="007C263F"/>
    <w:rsid w:val="007C2698"/>
    <w:rsid w:val="007C27BC"/>
    <w:rsid w:val="007C2839"/>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877"/>
    <w:rsid w:val="007C4BCE"/>
    <w:rsid w:val="007C4EA8"/>
    <w:rsid w:val="007C518E"/>
    <w:rsid w:val="007C5400"/>
    <w:rsid w:val="007C5554"/>
    <w:rsid w:val="007C57D5"/>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130A"/>
    <w:rsid w:val="007D1854"/>
    <w:rsid w:val="007D18BE"/>
    <w:rsid w:val="007D1C4B"/>
    <w:rsid w:val="007D1D3B"/>
    <w:rsid w:val="007D20E3"/>
    <w:rsid w:val="007D2187"/>
    <w:rsid w:val="007D229D"/>
    <w:rsid w:val="007D25BC"/>
    <w:rsid w:val="007D29CE"/>
    <w:rsid w:val="007D2F8D"/>
    <w:rsid w:val="007D3339"/>
    <w:rsid w:val="007D33AD"/>
    <w:rsid w:val="007D45FF"/>
    <w:rsid w:val="007D4AB6"/>
    <w:rsid w:val="007D4B22"/>
    <w:rsid w:val="007D4D23"/>
    <w:rsid w:val="007D4E91"/>
    <w:rsid w:val="007D50FD"/>
    <w:rsid w:val="007D5363"/>
    <w:rsid w:val="007D5449"/>
    <w:rsid w:val="007D5534"/>
    <w:rsid w:val="007D5758"/>
    <w:rsid w:val="007D5923"/>
    <w:rsid w:val="007D5A97"/>
    <w:rsid w:val="007D5C33"/>
    <w:rsid w:val="007D605B"/>
    <w:rsid w:val="007D7DE0"/>
    <w:rsid w:val="007D7FEE"/>
    <w:rsid w:val="007E009B"/>
    <w:rsid w:val="007E0104"/>
    <w:rsid w:val="007E08CF"/>
    <w:rsid w:val="007E0AF4"/>
    <w:rsid w:val="007E0B6F"/>
    <w:rsid w:val="007E0C16"/>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4FA8"/>
    <w:rsid w:val="007E5278"/>
    <w:rsid w:val="007E536E"/>
    <w:rsid w:val="007E5C43"/>
    <w:rsid w:val="007E5DAB"/>
    <w:rsid w:val="007E5F8D"/>
    <w:rsid w:val="007E6130"/>
    <w:rsid w:val="007E679C"/>
    <w:rsid w:val="007E6818"/>
    <w:rsid w:val="007E6819"/>
    <w:rsid w:val="007E6F77"/>
    <w:rsid w:val="007E7B22"/>
    <w:rsid w:val="007E7BF2"/>
    <w:rsid w:val="007E7E4B"/>
    <w:rsid w:val="007E7F34"/>
    <w:rsid w:val="007F0C39"/>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5BF"/>
    <w:rsid w:val="00800745"/>
    <w:rsid w:val="0080079F"/>
    <w:rsid w:val="00800C32"/>
    <w:rsid w:val="00801416"/>
    <w:rsid w:val="008016F9"/>
    <w:rsid w:val="00801F39"/>
    <w:rsid w:val="008024F5"/>
    <w:rsid w:val="00802595"/>
    <w:rsid w:val="00802698"/>
    <w:rsid w:val="00802711"/>
    <w:rsid w:val="00802A6A"/>
    <w:rsid w:val="00802D08"/>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1CE"/>
    <w:rsid w:val="0080730B"/>
    <w:rsid w:val="0080764C"/>
    <w:rsid w:val="00807662"/>
    <w:rsid w:val="008076E0"/>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21E"/>
    <w:rsid w:val="0081130A"/>
    <w:rsid w:val="008113A3"/>
    <w:rsid w:val="008114B8"/>
    <w:rsid w:val="00811BE4"/>
    <w:rsid w:val="00811D7A"/>
    <w:rsid w:val="00812471"/>
    <w:rsid w:val="008125FD"/>
    <w:rsid w:val="00812815"/>
    <w:rsid w:val="00812942"/>
    <w:rsid w:val="00812A2A"/>
    <w:rsid w:val="008130E7"/>
    <w:rsid w:val="008134CB"/>
    <w:rsid w:val="0081365B"/>
    <w:rsid w:val="00813798"/>
    <w:rsid w:val="00813897"/>
    <w:rsid w:val="00813B7A"/>
    <w:rsid w:val="008141F0"/>
    <w:rsid w:val="008144C5"/>
    <w:rsid w:val="0081521B"/>
    <w:rsid w:val="00815479"/>
    <w:rsid w:val="00815A5C"/>
    <w:rsid w:val="00815BDC"/>
    <w:rsid w:val="00815DAA"/>
    <w:rsid w:val="00816E7C"/>
    <w:rsid w:val="008174A5"/>
    <w:rsid w:val="00817873"/>
    <w:rsid w:val="00820451"/>
    <w:rsid w:val="008207F6"/>
    <w:rsid w:val="008207FA"/>
    <w:rsid w:val="00820CF6"/>
    <w:rsid w:val="00820F1C"/>
    <w:rsid w:val="008210C0"/>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694"/>
    <w:rsid w:val="0082677C"/>
    <w:rsid w:val="00826FF7"/>
    <w:rsid w:val="008273E7"/>
    <w:rsid w:val="00827625"/>
    <w:rsid w:val="008276EA"/>
    <w:rsid w:val="0082782B"/>
    <w:rsid w:val="00827871"/>
    <w:rsid w:val="00827CEB"/>
    <w:rsid w:val="00827DC6"/>
    <w:rsid w:val="00830017"/>
    <w:rsid w:val="008300F0"/>
    <w:rsid w:val="008303BE"/>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4B6E"/>
    <w:rsid w:val="008352BE"/>
    <w:rsid w:val="0083594F"/>
    <w:rsid w:val="00835E97"/>
    <w:rsid w:val="0083644E"/>
    <w:rsid w:val="00836702"/>
    <w:rsid w:val="00836A4F"/>
    <w:rsid w:val="00836DDA"/>
    <w:rsid w:val="00836EF0"/>
    <w:rsid w:val="008370A9"/>
    <w:rsid w:val="008376D8"/>
    <w:rsid w:val="0083775B"/>
    <w:rsid w:val="00837DF6"/>
    <w:rsid w:val="00840D81"/>
    <w:rsid w:val="00840DFB"/>
    <w:rsid w:val="00840EEC"/>
    <w:rsid w:val="008411FB"/>
    <w:rsid w:val="00841202"/>
    <w:rsid w:val="00841303"/>
    <w:rsid w:val="00841D15"/>
    <w:rsid w:val="00841F95"/>
    <w:rsid w:val="00842269"/>
    <w:rsid w:val="008423CE"/>
    <w:rsid w:val="0084291E"/>
    <w:rsid w:val="00842A56"/>
    <w:rsid w:val="00842D21"/>
    <w:rsid w:val="00842F95"/>
    <w:rsid w:val="00843072"/>
    <w:rsid w:val="008432D3"/>
    <w:rsid w:val="008436A2"/>
    <w:rsid w:val="0084383C"/>
    <w:rsid w:val="008445F6"/>
    <w:rsid w:val="00844875"/>
    <w:rsid w:val="008448E9"/>
    <w:rsid w:val="00844B28"/>
    <w:rsid w:val="00844B85"/>
    <w:rsid w:val="00845010"/>
    <w:rsid w:val="0084503F"/>
    <w:rsid w:val="008454C3"/>
    <w:rsid w:val="0084589F"/>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DE6"/>
    <w:rsid w:val="00851FDF"/>
    <w:rsid w:val="0085205A"/>
    <w:rsid w:val="0085232C"/>
    <w:rsid w:val="00852345"/>
    <w:rsid w:val="00852849"/>
    <w:rsid w:val="00852C4A"/>
    <w:rsid w:val="00852C8B"/>
    <w:rsid w:val="00853053"/>
    <w:rsid w:val="00853150"/>
    <w:rsid w:val="0085362D"/>
    <w:rsid w:val="008536DA"/>
    <w:rsid w:val="008538DB"/>
    <w:rsid w:val="00853987"/>
    <w:rsid w:val="00853B92"/>
    <w:rsid w:val="00854775"/>
    <w:rsid w:val="00854891"/>
    <w:rsid w:val="00854A92"/>
    <w:rsid w:val="00854AFC"/>
    <w:rsid w:val="00854E25"/>
    <w:rsid w:val="00855D27"/>
    <w:rsid w:val="00856840"/>
    <w:rsid w:val="00856B69"/>
    <w:rsid w:val="008577AF"/>
    <w:rsid w:val="008579A6"/>
    <w:rsid w:val="0086000C"/>
    <w:rsid w:val="008601F2"/>
    <w:rsid w:val="008602BB"/>
    <w:rsid w:val="00860B80"/>
    <w:rsid w:val="00860EA0"/>
    <w:rsid w:val="00860FAB"/>
    <w:rsid w:val="00861101"/>
    <w:rsid w:val="00861115"/>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C24"/>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226"/>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2A2"/>
    <w:rsid w:val="00876BC7"/>
    <w:rsid w:val="00876EAC"/>
    <w:rsid w:val="00877975"/>
    <w:rsid w:val="00880672"/>
    <w:rsid w:val="00880758"/>
    <w:rsid w:val="008811B0"/>
    <w:rsid w:val="008814CC"/>
    <w:rsid w:val="00881C82"/>
    <w:rsid w:val="00881F0A"/>
    <w:rsid w:val="00882A32"/>
    <w:rsid w:val="00883406"/>
    <w:rsid w:val="00883F73"/>
    <w:rsid w:val="0088402D"/>
    <w:rsid w:val="0088426E"/>
    <w:rsid w:val="00884348"/>
    <w:rsid w:val="008847D1"/>
    <w:rsid w:val="00884D2F"/>
    <w:rsid w:val="00884DA4"/>
    <w:rsid w:val="00885159"/>
    <w:rsid w:val="00885267"/>
    <w:rsid w:val="008854C4"/>
    <w:rsid w:val="008858A3"/>
    <w:rsid w:val="00885968"/>
    <w:rsid w:val="00885BBF"/>
    <w:rsid w:val="008861D3"/>
    <w:rsid w:val="00886B6E"/>
    <w:rsid w:val="00886BDE"/>
    <w:rsid w:val="00886E96"/>
    <w:rsid w:val="008872C4"/>
    <w:rsid w:val="00887CC1"/>
    <w:rsid w:val="00887D0A"/>
    <w:rsid w:val="0089049E"/>
    <w:rsid w:val="00890838"/>
    <w:rsid w:val="0089091A"/>
    <w:rsid w:val="00891463"/>
    <w:rsid w:val="00891CB9"/>
    <w:rsid w:val="00891CBC"/>
    <w:rsid w:val="00891FB0"/>
    <w:rsid w:val="0089215E"/>
    <w:rsid w:val="008924C4"/>
    <w:rsid w:val="00892575"/>
    <w:rsid w:val="0089267F"/>
    <w:rsid w:val="008927FA"/>
    <w:rsid w:val="0089285A"/>
    <w:rsid w:val="00892864"/>
    <w:rsid w:val="00892A95"/>
    <w:rsid w:val="00892B62"/>
    <w:rsid w:val="00892F57"/>
    <w:rsid w:val="00893106"/>
    <w:rsid w:val="008933FC"/>
    <w:rsid w:val="008934CA"/>
    <w:rsid w:val="00893540"/>
    <w:rsid w:val="008936D6"/>
    <w:rsid w:val="00893CC7"/>
    <w:rsid w:val="00893E62"/>
    <w:rsid w:val="008941BD"/>
    <w:rsid w:val="008948B8"/>
    <w:rsid w:val="00894EF1"/>
    <w:rsid w:val="00895015"/>
    <w:rsid w:val="0089550A"/>
    <w:rsid w:val="00895802"/>
    <w:rsid w:val="00895DD3"/>
    <w:rsid w:val="00896414"/>
    <w:rsid w:val="008978A8"/>
    <w:rsid w:val="00897A8F"/>
    <w:rsid w:val="00897E3F"/>
    <w:rsid w:val="00897E51"/>
    <w:rsid w:val="00897EE1"/>
    <w:rsid w:val="008A00C0"/>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5F84"/>
    <w:rsid w:val="008A615E"/>
    <w:rsid w:val="008A6926"/>
    <w:rsid w:val="008A6A68"/>
    <w:rsid w:val="008A6A80"/>
    <w:rsid w:val="008A7031"/>
    <w:rsid w:val="008A759D"/>
    <w:rsid w:val="008A79F0"/>
    <w:rsid w:val="008A7C31"/>
    <w:rsid w:val="008B035B"/>
    <w:rsid w:val="008B0618"/>
    <w:rsid w:val="008B0C16"/>
    <w:rsid w:val="008B12AF"/>
    <w:rsid w:val="008B140D"/>
    <w:rsid w:val="008B1836"/>
    <w:rsid w:val="008B1A1D"/>
    <w:rsid w:val="008B1B28"/>
    <w:rsid w:val="008B1F69"/>
    <w:rsid w:val="008B1FC0"/>
    <w:rsid w:val="008B1FE2"/>
    <w:rsid w:val="008B2035"/>
    <w:rsid w:val="008B2488"/>
    <w:rsid w:val="008B2DE5"/>
    <w:rsid w:val="008B384D"/>
    <w:rsid w:val="008B3EB8"/>
    <w:rsid w:val="008B43D4"/>
    <w:rsid w:val="008B4600"/>
    <w:rsid w:val="008B4650"/>
    <w:rsid w:val="008B4D0A"/>
    <w:rsid w:val="008B4D8B"/>
    <w:rsid w:val="008B4FF4"/>
    <w:rsid w:val="008B5950"/>
    <w:rsid w:val="008B5BFA"/>
    <w:rsid w:val="008B61AB"/>
    <w:rsid w:val="008B6359"/>
    <w:rsid w:val="008B64BF"/>
    <w:rsid w:val="008B6579"/>
    <w:rsid w:val="008B65D8"/>
    <w:rsid w:val="008B6F4B"/>
    <w:rsid w:val="008B7302"/>
    <w:rsid w:val="008B75B3"/>
    <w:rsid w:val="008B7EEF"/>
    <w:rsid w:val="008C01E9"/>
    <w:rsid w:val="008C06D4"/>
    <w:rsid w:val="008C07EB"/>
    <w:rsid w:val="008C0821"/>
    <w:rsid w:val="008C0A56"/>
    <w:rsid w:val="008C0DDC"/>
    <w:rsid w:val="008C0E2F"/>
    <w:rsid w:val="008C17E1"/>
    <w:rsid w:val="008C18B2"/>
    <w:rsid w:val="008C20C8"/>
    <w:rsid w:val="008C27BC"/>
    <w:rsid w:val="008C291C"/>
    <w:rsid w:val="008C2B05"/>
    <w:rsid w:val="008C2B8E"/>
    <w:rsid w:val="008C2D6D"/>
    <w:rsid w:val="008C2E6A"/>
    <w:rsid w:val="008C39C5"/>
    <w:rsid w:val="008C3A02"/>
    <w:rsid w:val="008C3C77"/>
    <w:rsid w:val="008C3CCB"/>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14"/>
    <w:rsid w:val="008D0A50"/>
    <w:rsid w:val="008D0C26"/>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4D17"/>
    <w:rsid w:val="008D4DB0"/>
    <w:rsid w:val="008D4DD2"/>
    <w:rsid w:val="008D53C7"/>
    <w:rsid w:val="008D53EE"/>
    <w:rsid w:val="008D5511"/>
    <w:rsid w:val="008D5930"/>
    <w:rsid w:val="008D5F36"/>
    <w:rsid w:val="008D6084"/>
    <w:rsid w:val="008D6611"/>
    <w:rsid w:val="008D6729"/>
    <w:rsid w:val="008D6740"/>
    <w:rsid w:val="008D6C26"/>
    <w:rsid w:val="008D6D9B"/>
    <w:rsid w:val="008D6E00"/>
    <w:rsid w:val="008D72E6"/>
    <w:rsid w:val="008D72F7"/>
    <w:rsid w:val="008D7C5A"/>
    <w:rsid w:val="008D7E6D"/>
    <w:rsid w:val="008D7F16"/>
    <w:rsid w:val="008E00D0"/>
    <w:rsid w:val="008E023F"/>
    <w:rsid w:val="008E051A"/>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3B71"/>
    <w:rsid w:val="008E3B94"/>
    <w:rsid w:val="008E46FA"/>
    <w:rsid w:val="008E55E1"/>
    <w:rsid w:val="008E6A3D"/>
    <w:rsid w:val="008E6B33"/>
    <w:rsid w:val="008E6D8A"/>
    <w:rsid w:val="008E77A1"/>
    <w:rsid w:val="008E78E9"/>
    <w:rsid w:val="008E7C9D"/>
    <w:rsid w:val="008F0554"/>
    <w:rsid w:val="008F06A2"/>
    <w:rsid w:val="008F0A90"/>
    <w:rsid w:val="008F0B33"/>
    <w:rsid w:val="008F0CD7"/>
    <w:rsid w:val="008F0D5D"/>
    <w:rsid w:val="008F10CE"/>
    <w:rsid w:val="008F15EA"/>
    <w:rsid w:val="008F16D5"/>
    <w:rsid w:val="008F257C"/>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9B1"/>
    <w:rsid w:val="008F7FF9"/>
    <w:rsid w:val="009001F7"/>
    <w:rsid w:val="0090044F"/>
    <w:rsid w:val="00900642"/>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5DA3"/>
    <w:rsid w:val="0090692F"/>
    <w:rsid w:val="00906B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4C"/>
    <w:rsid w:val="00912D89"/>
    <w:rsid w:val="009131EE"/>
    <w:rsid w:val="009133EF"/>
    <w:rsid w:val="0091370A"/>
    <w:rsid w:val="00913AD8"/>
    <w:rsid w:val="00913C51"/>
    <w:rsid w:val="009147CE"/>
    <w:rsid w:val="00915020"/>
    <w:rsid w:val="009152CB"/>
    <w:rsid w:val="009152FF"/>
    <w:rsid w:val="0091580F"/>
    <w:rsid w:val="009158DF"/>
    <w:rsid w:val="00916382"/>
    <w:rsid w:val="00916905"/>
    <w:rsid w:val="00916A89"/>
    <w:rsid w:val="00916BCF"/>
    <w:rsid w:val="0091707E"/>
    <w:rsid w:val="009170D3"/>
    <w:rsid w:val="00917241"/>
    <w:rsid w:val="0091727B"/>
    <w:rsid w:val="0091745D"/>
    <w:rsid w:val="00917B5E"/>
    <w:rsid w:val="00920113"/>
    <w:rsid w:val="009202FF"/>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27E57"/>
    <w:rsid w:val="00930297"/>
    <w:rsid w:val="00930314"/>
    <w:rsid w:val="00930413"/>
    <w:rsid w:val="009304ED"/>
    <w:rsid w:val="0093064D"/>
    <w:rsid w:val="009307B8"/>
    <w:rsid w:val="00930CD3"/>
    <w:rsid w:val="0093183F"/>
    <w:rsid w:val="00931850"/>
    <w:rsid w:val="00931935"/>
    <w:rsid w:val="0093220A"/>
    <w:rsid w:val="00932326"/>
    <w:rsid w:val="0093234A"/>
    <w:rsid w:val="009329EE"/>
    <w:rsid w:val="00932B0C"/>
    <w:rsid w:val="00932DED"/>
    <w:rsid w:val="009331EA"/>
    <w:rsid w:val="009336CF"/>
    <w:rsid w:val="00933732"/>
    <w:rsid w:val="009337C6"/>
    <w:rsid w:val="00933BEE"/>
    <w:rsid w:val="00934640"/>
    <w:rsid w:val="009347B4"/>
    <w:rsid w:val="00934948"/>
    <w:rsid w:val="00934E7D"/>
    <w:rsid w:val="00934EB8"/>
    <w:rsid w:val="00935830"/>
    <w:rsid w:val="00935A91"/>
    <w:rsid w:val="009363B5"/>
    <w:rsid w:val="00936592"/>
    <w:rsid w:val="009368A6"/>
    <w:rsid w:val="00936A6C"/>
    <w:rsid w:val="00936BF1"/>
    <w:rsid w:val="009372FC"/>
    <w:rsid w:val="0093741E"/>
    <w:rsid w:val="009376D1"/>
    <w:rsid w:val="00937BB9"/>
    <w:rsid w:val="0094004F"/>
    <w:rsid w:val="009401D3"/>
    <w:rsid w:val="009404AB"/>
    <w:rsid w:val="00940702"/>
    <w:rsid w:val="009407C5"/>
    <w:rsid w:val="00940A91"/>
    <w:rsid w:val="00940AF7"/>
    <w:rsid w:val="009412B2"/>
    <w:rsid w:val="0094155E"/>
    <w:rsid w:val="00941868"/>
    <w:rsid w:val="00941B9F"/>
    <w:rsid w:val="00942003"/>
    <w:rsid w:val="0094228A"/>
    <w:rsid w:val="0094266F"/>
    <w:rsid w:val="0094287B"/>
    <w:rsid w:val="00942F07"/>
    <w:rsid w:val="00943105"/>
    <w:rsid w:val="00944072"/>
    <w:rsid w:val="00944364"/>
    <w:rsid w:val="009445E0"/>
    <w:rsid w:val="009447A6"/>
    <w:rsid w:val="00944F33"/>
    <w:rsid w:val="00944F3B"/>
    <w:rsid w:val="00944FA0"/>
    <w:rsid w:val="0094513E"/>
    <w:rsid w:val="00945252"/>
    <w:rsid w:val="0094554E"/>
    <w:rsid w:val="00945E56"/>
    <w:rsid w:val="0094690E"/>
    <w:rsid w:val="0094707D"/>
    <w:rsid w:val="009472D7"/>
    <w:rsid w:val="0094787D"/>
    <w:rsid w:val="00947B3D"/>
    <w:rsid w:val="0095055C"/>
    <w:rsid w:val="009506B3"/>
    <w:rsid w:val="009506F2"/>
    <w:rsid w:val="00950766"/>
    <w:rsid w:val="00950923"/>
    <w:rsid w:val="009510E7"/>
    <w:rsid w:val="0095142B"/>
    <w:rsid w:val="00951434"/>
    <w:rsid w:val="00951494"/>
    <w:rsid w:val="00951782"/>
    <w:rsid w:val="009517F4"/>
    <w:rsid w:val="00951CE6"/>
    <w:rsid w:val="00951D98"/>
    <w:rsid w:val="009522A4"/>
    <w:rsid w:val="009522DF"/>
    <w:rsid w:val="009523EA"/>
    <w:rsid w:val="0095266F"/>
    <w:rsid w:val="00953625"/>
    <w:rsid w:val="009536BB"/>
    <w:rsid w:val="009536CB"/>
    <w:rsid w:val="00953DFB"/>
    <w:rsid w:val="00953E72"/>
    <w:rsid w:val="00953F59"/>
    <w:rsid w:val="00954751"/>
    <w:rsid w:val="00954AD6"/>
    <w:rsid w:val="00954CD6"/>
    <w:rsid w:val="00954D1C"/>
    <w:rsid w:val="00954E80"/>
    <w:rsid w:val="00954ED4"/>
    <w:rsid w:val="00955509"/>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424E"/>
    <w:rsid w:val="0096535C"/>
    <w:rsid w:val="00965706"/>
    <w:rsid w:val="009658AB"/>
    <w:rsid w:val="00965BD5"/>
    <w:rsid w:val="00965C39"/>
    <w:rsid w:val="00965CE0"/>
    <w:rsid w:val="00965E31"/>
    <w:rsid w:val="009661BD"/>
    <w:rsid w:val="00966A50"/>
    <w:rsid w:val="00966CA6"/>
    <w:rsid w:val="00966ED7"/>
    <w:rsid w:val="00967ADB"/>
    <w:rsid w:val="00967CBE"/>
    <w:rsid w:val="0097010A"/>
    <w:rsid w:val="009706D4"/>
    <w:rsid w:val="00970B6A"/>
    <w:rsid w:val="00970CC4"/>
    <w:rsid w:val="00970D7B"/>
    <w:rsid w:val="0097275D"/>
    <w:rsid w:val="00972956"/>
    <w:rsid w:val="00972B1E"/>
    <w:rsid w:val="00972B93"/>
    <w:rsid w:val="00972C5B"/>
    <w:rsid w:val="00972F49"/>
    <w:rsid w:val="00973700"/>
    <w:rsid w:val="00973960"/>
    <w:rsid w:val="00973C50"/>
    <w:rsid w:val="0097539B"/>
    <w:rsid w:val="00975C91"/>
    <w:rsid w:val="00975D72"/>
    <w:rsid w:val="00976B89"/>
    <w:rsid w:val="00977318"/>
    <w:rsid w:val="0097751F"/>
    <w:rsid w:val="0097757C"/>
    <w:rsid w:val="00977FB6"/>
    <w:rsid w:val="0098053B"/>
    <w:rsid w:val="009807C6"/>
    <w:rsid w:val="00980ACA"/>
    <w:rsid w:val="00980F14"/>
    <w:rsid w:val="0098125C"/>
    <w:rsid w:val="0098146B"/>
    <w:rsid w:val="00981877"/>
    <w:rsid w:val="00982725"/>
    <w:rsid w:val="009828BD"/>
    <w:rsid w:val="009829A8"/>
    <w:rsid w:val="009829FD"/>
    <w:rsid w:val="00982A6F"/>
    <w:rsid w:val="00982F90"/>
    <w:rsid w:val="00982FD7"/>
    <w:rsid w:val="009836C1"/>
    <w:rsid w:val="00983984"/>
    <w:rsid w:val="00983BA8"/>
    <w:rsid w:val="00983C3B"/>
    <w:rsid w:val="00984C97"/>
    <w:rsid w:val="00984DC5"/>
    <w:rsid w:val="00984DFF"/>
    <w:rsid w:val="00985305"/>
    <w:rsid w:val="0098555E"/>
    <w:rsid w:val="009856E1"/>
    <w:rsid w:val="009857FB"/>
    <w:rsid w:val="00985B4B"/>
    <w:rsid w:val="00986180"/>
    <w:rsid w:val="00986423"/>
    <w:rsid w:val="00986472"/>
    <w:rsid w:val="009866B2"/>
    <w:rsid w:val="00986D0E"/>
    <w:rsid w:val="00986E15"/>
    <w:rsid w:val="009871C5"/>
    <w:rsid w:val="00987366"/>
    <w:rsid w:val="0098742C"/>
    <w:rsid w:val="0098765F"/>
    <w:rsid w:val="00987688"/>
    <w:rsid w:val="00987A47"/>
    <w:rsid w:val="00987DFA"/>
    <w:rsid w:val="009900E6"/>
    <w:rsid w:val="00990A18"/>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6FB0"/>
    <w:rsid w:val="00997040"/>
    <w:rsid w:val="0099721E"/>
    <w:rsid w:val="00997271"/>
    <w:rsid w:val="00997461"/>
    <w:rsid w:val="00997A4A"/>
    <w:rsid w:val="009A0262"/>
    <w:rsid w:val="009A0324"/>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A31"/>
    <w:rsid w:val="009A5178"/>
    <w:rsid w:val="009A5451"/>
    <w:rsid w:val="009A5BEF"/>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23"/>
    <w:rsid w:val="009B1665"/>
    <w:rsid w:val="009B18A0"/>
    <w:rsid w:val="009B1A19"/>
    <w:rsid w:val="009B241F"/>
    <w:rsid w:val="009B248F"/>
    <w:rsid w:val="009B27B5"/>
    <w:rsid w:val="009B31D6"/>
    <w:rsid w:val="009B385E"/>
    <w:rsid w:val="009B3AE9"/>
    <w:rsid w:val="009B4456"/>
    <w:rsid w:val="009B4E07"/>
    <w:rsid w:val="009B528B"/>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92"/>
    <w:rsid w:val="009C3555"/>
    <w:rsid w:val="009C3562"/>
    <w:rsid w:val="009C379A"/>
    <w:rsid w:val="009C37C7"/>
    <w:rsid w:val="009C38A5"/>
    <w:rsid w:val="009C3936"/>
    <w:rsid w:val="009C3990"/>
    <w:rsid w:val="009C404A"/>
    <w:rsid w:val="009C473C"/>
    <w:rsid w:val="009C4D48"/>
    <w:rsid w:val="009C4F42"/>
    <w:rsid w:val="009C51DE"/>
    <w:rsid w:val="009C5224"/>
    <w:rsid w:val="009C5419"/>
    <w:rsid w:val="009C5BEB"/>
    <w:rsid w:val="009C5E27"/>
    <w:rsid w:val="009C64FA"/>
    <w:rsid w:val="009C6AB3"/>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7DE"/>
    <w:rsid w:val="009D4EBA"/>
    <w:rsid w:val="009D50B3"/>
    <w:rsid w:val="009D53C5"/>
    <w:rsid w:val="009D5AA8"/>
    <w:rsid w:val="009D691C"/>
    <w:rsid w:val="009D6B60"/>
    <w:rsid w:val="009D6F6C"/>
    <w:rsid w:val="009D756C"/>
    <w:rsid w:val="009D7C0D"/>
    <w:rsid w:val="009D7D08"/>
    <w:rsid w:val="009E05E2"/>
    <w:rsid w:val="009E0728"/>
    <w:rsid w:val="009E0B37"/>
    <w:rsid w:val="009E0BF0"/>
    <w:rsid w:val="009E0C93"/>
    <w:rsid w:val="009E0F8F"/>
    <w:rsid w:val="009E1066"/>
    <w:rsid w:val="009E13E5"/>
    <w:rsid w:val="009E1853"/>
    <w:rsid w:val="009E1CCF"/>
    <w:rsid w:val="009E1EAC"/>
    <w:rsid w:val="009E26B6"/>
    <w:rsid w:val="009E2E04"/>
    <w:rsid w:val="009E2F3B"/>
    <w:rsid w:val="009E3169"/>
    <w:rsid w:val="009E3285"/>
    <w:rsid w:val="009E3419"/>
    <w:rsid w:val="009E3528"/>
    <w:rsid w:val="009E3B07"/>
    <w:rsid w:val="009E3BBC"/>
    <w:rsid w:val="009E3C3B"/>
    <w:rsid w:val="009E4848"/>
    <w:rsid w:val="009E4D3F"/>
    <w:rsid w:val="009E4F96"/>
    <w:rsid w:val="009E520E"/>
    <w:rsid w:val="009E54A0"/>
    <w:rsid w:val="009E5513"/>
    <w:rsid w:val="009E5A1A"/>
    <w:rsid w:val="009E5D41"/>
    <w:rsid w:val="009E5D45"/>
    <w:rsid w:val="009E6606"/>
    <w:rsid w:val="009E681A"/>
    <w:rsid w:val="009E6F7C"/>
    <w:rsid w:val="009E7150"/>
    <w:rsid w:val="009E765C"/>
    <w:rsid w:val="009E76AC"/>
    <w:rsid w:val="009E775C"/>
    <w:rsid w:val="009E77D2"/>
    <w:rsid w:val="009F0473"/>
    <w:rsid w:val="009F05B7"/>
    <w:rsid w:val="009F08E5"/>
    <w:rsid w:val="009F0AFB"/>
    <w:rsid w:val="009F0F39"/>
    <w:rsid w:val="009F1136"/>
    <w:rsid w:val="009F12E1"/>
    <w:rsid w:val="009F1401"/>
    <w:rsid w:val="009F1416"/>
    <w:rsid w:val="009F1986"/>
    <w:rsid w:val="009F2097"/>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053"/>
    <w:rsid w:val="009F55AF"/>
    <w:rsid w:val="009F5AD9"/>
    <w:rsid w:val="009F5CF0"/>
    <w:rsid w:val="009F5E97"/>
    <w:rsid w:val="009F61A9"/>
    <w:rsid w:val="009F68BB"/>
    <w:rsid w:val="009F6F55"/>
    <w:rsid w:val="009F71DE"/>
    <w:rsid w:val="009F7316"/>
    <w:rsid w:val="009F7423"/>
    <w:rsid w:val="009F7793"/>
    <w:rsid w:val="009F7B97"/>
    <w:rsid w:val="00A00531"/>
    <w:rsid w:val="00A014C6"/>
    <w:rsid w:val="00A01824"/>
    <w:rsid w:val="00A025B3"/>
    <w:rsid w:val="00A0276E"/>
    <w:rsid w:val="00A02793"/>
    <w:rsid w:val="00A028C3"/>
    <w:rsid w:val="00A0310E"/>
    <w:rsid w:val="00A0424C"/>
    <w:rsid w:val="00A049CA"/>
    <w:rsid w:val="00A04A55"/>
    <w:rsid w:val="00A05269"/>
    <w:rsid w:val="00A053CC"/>
    <w:rsid w:val="00A0540D"/>
    <w:rsid w:val="00A05F57"/>
    <w:rsid w:val="00A064F5"/>
    <w:rsid w:val="00A06A21"/>
    <w:rsid w:val="00A06AB1"/>
    <w:rsid w:val="00A06E37"/>
    <w:rsid w:val="00A07034"/>
    <w:rsid w:val="00A07207"/>
    <w:rsid w:val="00A07F76"/>
    <w:rsid w:val="00A10084"/>
    <w:rsid w:val="00A10656"/>
    <w:rsid w:val="00A10897"/>
    <w:rsid w:val="00A10C8A"/>
    <w:rsid w:val="00A11791"/>
    <w:rsid w:val="00A11C70"/>
    <w:rsid w:val="00A11F87"/>
    <w:rsid w:val="00A124A0"/>
    <w:rsid w:val="00A128AF"/>
    <w:rsid w:val="00A12996"/>
    <w:rsid w:val="00A12A98"/>
    <w:rsid w:val="00A130FD"/>
    <w:rsid w:val="00A13568"/>
    <w:rsid w:val="00A139AC"/>
    <w:rsid w:val="00A13CE0"/>
    <w:rsid w:val="00A1416B"/>
    <w:rsid w:val="00A1431F"/>
    <w:rsid w:val="00A14B4E"/>
    <w:rsid w:val="00A14BA7"/>
    <w:rsid w:val="00A14C73"/>
    <w:rsid w:val="00A14EF0"/>
    <w:rsid w:val="00A1564B"/>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3A0"/>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966"/>
    <w:rsid w:val="00A33AF9"/>
    <w:rsid w:val="00A33B2D"/>
    <w:rsid w:val="00A33BC4"/>
    <w:rsid w:val="00A33F26"/>
    <w:rsid w:val="00A3438C"/>
    <w:rsid w:val="00A34864"/>
    <w:rsid w:val="00A348E4"/>
    <w:rsid w:val="00A352EC"/>
    <w:rsid w:val="00A357B2"/>
    <w:rsid w:val="00A357C3"/>
    <w:rsid w:val="00A359E3"/>
    <w:rsid w:val="00A35B40"/>
    <w:rsid w:val="00A35B83"/>
    <w:rsid w:val="00A35CF8"/>
    <w:rsid w:val="00A35E11"/>
    <w:rsid w:val="00A35EDB"/>
    <w:rsid w:val="00A368DB"/>
    <w:rsid w:val="00A36B36"/>
    <w:rsid w:val="00A36EC4"/>
    <w:rsid w:val="00A36FD3"/>
    <w:rsid w:val="00A373E0"/>
    <w:rsid w:val="00A3788E"/>
    <w:rsid w:val="00A40257"/>
    <w:rsid w:val="00A4067F"/>
    <w:rsid w:val="00A40952"/>
    <w:rsid w:val="00A4098A"/>
    <w:rsid w:val="00A40ADC"/>
    <w:rsid w:val="00A40BE2"/>
    <w:rsid w:val="00A40CF6"/>
    <w:rsid w:val="00A40E37"/>
    <w:rsid w:val="00A416F7"/>
    <w:rsid w:val="00A41907"/>
    <w:rsid w:val="00A41996"/>
    <w:rsid w:val="00A41AE6"/>
    <w:rsid w:val="00A41C3C"/>
    <w:rsid w:val="00A42661"/>
    <w:rsid w:val="00A42B8E"/>
    <w:rsid w:val="00A42DF0"/>
    <w:rsid w:val="00A43079"/>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10F"/>
    <w:rsid w:val="00A51361"/>
    <w:rsid w:val="00A51832"/>
    <w:rsid w:val="00A51872"/>
    <w:rsid w:val="00A51A9F"/>
    <w:rsid w:val="00A52111"/>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418"/>
    <w:rsid w:val="00A5581C"/>
    <w:rsid w:val="00A55F09"/>
    <w:rsid w:val="00A562C4"/>
    <w:rsid w:val="00A56B1E"/>
    <w:rsid w:val="00A56E20"/>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81"/>
    <w:rsid w:val="00A61DDD"/>
    <w:rsid w:val="00A62811"/>
    <w:rsid w:val="00A62870"/>
    <w:rsid w:val="00A62B5F"/>
    <w:rsid w:val="00A631C8"/>
    <w:rsid w:val="00A63E8C"/>
    <w:rsid w:val="00A63EEE"/>
    <w:rsid w:val="00A64417"/>
    <w:rsid w:val="00A64C9F"/>
    <w:rsid w:val="00A650D2"/>
    <w:rsid w:val="00A653F3"/>
    <w:rsid w:val="00A665C7"/>
    <w:rsid w:val="00A66C93"/>
    <w:rsid w:val="00A66EEC"/>
    <w:rsid w:val="00A66F00"/>
    <w:rsid w:val="00A67702"/>
    <w:rsid w:val="00A67A8D"/>
    <w:rsid w:val="00A67E3F"/>
    <w:rsid w:val="00A70272"/>
    <w:rsid w:val="00A70ECB"/>
    <w:rsid w:val="00A70F74"/>
    <w:rsid w:val="00A712F7"/>
    <w:rsid w:val="00A71437"/>
    <w:rsid w:val="00A71CC2"/>
    <w:rsid w:val="00A7235A"/>
    <w:rsid w:val="00A72531"/>
    <w:rsid w:val="00A7287B"/>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66"/>
    <w:rsid w:val="00A774B8"/>
    <w:rsid w:val="00A775A3"/>
    <w:rsid w:val="00A77C0D"/>
    <w:rsid w:val="00A77F50"/>
    <w:rsid w:val="00A77FED"/>
    <w:rsid w:val="00A8031C"/>
    <w:rsid w:val="00A80408"/>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269"/>
    <w:rsid w:val="00A91316"/>
    <w:rsid w:val="00A91384"/>
    <w:rsid w:val="00A915DE"/>
    <w:rsid w:val="00A91726"/>
    <w:rsid w:val="00A918A9"/>
    <w:rsid w:val="00A919D6"/>
    <w:rsid w:val="00A91DA2"/>
    <w:rsid w:val="00A92200"/>
    <w:rsid w:val="00A937AF"/>
    <w:rsid w:val="00A93932"/>
    <w:rsid w:val="00A93E28"/>
    <w:rsid w:val="00A93F4B"/>
    <w:rsid w:val="00A93FC2"/>
    <w:rsid w:val="00A942BA"/>
    <w:rsid w:val="00A949D2"/>
    <w:rsid w:val="00A951FF"/>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7E7"/>
    <w:rsid w:val="00AA1AA6"/>
    <w:rsid w:val="00AA1AAC"/>
    <w:rsid w:val="00AA1C25"/>
    <w:rsid w:val="00AA1E7C"/>
    <w:rsid w:val="00AA1F09"/>
    <w:rsid w:val="00AA21C0"/>
    <w:rsid w:val="00AA23E2"/>
    <w:rsid w:val="00AA24BA"/>
    <w:rsid w:val="00AA2A54"/>
    <w:rsid w:val="00AA2B8F"/>
    <w:rsid w:val="00AA2C74"/>
    <w:rsid w:val="00AA2D08"/>
    <w:rsid w:val="00AA3065"/>
    <w:rsid w:val="00AA31F8"/>
    <w:rsid w:val="00AA34E3"/>
    <w:rsid w:val="00AA3625"/>
    <w:rsid w:val="00AA3C21"/>
    <w:rsid w:val="00AA3DD9"/>
    <w:rsid w:val="00AA4173"/>
    <w:rsid w:val="00AA4186"/>
    <w:rsid w:val="00AA4306"/>
    <w:rsid w:val="00AA432B"/>
    <w:rsid w:val="00AA43E8"/>
    <w:rsid w:val="00AA44B1"/>
    <w:rsid w:val="00AA4A49"/>
    <w:rsid w:val="00AA4BE4"/>
    <w:rsid w:val="00AA58B9"/>
    <w:rsid w:val="00AA59F4"/>
    <w:rsid w:val="00AA63C9"/>
    <w:rsid w:val="00AA68B3"/>
    <w:rsid w:val="00AA6991"/>
    <w:rsid w:val="00AA6C49"/>
    <w:rsid w:val="00AA6C65"/>
    <w:rsid w:val="00AA741E"/>
    <w:rsid w:val="00AA7C65"/>
    <w:rsid w:val="00AA7D10"/>
    <w:rsid w:val="00AB095F"/>
    <w:rsid w:val="00AB0EEB"/>
    <w:rsid w:val="00AB14B9"/>
    <w:rsid w:val="00AB1D07"/>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BFC"/>
    <w:rsid w:val="00AB5C7E"/>
    <w:rsid w:val="00AB62DB"/>
    <w:rsid w:val="00AB644B"/>
    <w:rsid w:val="00AB6775"/>
    <w:rsid w:val="00AB75FC"/>
    <w:rsid w:val="00AB780B"/>
    <w:rsid w:val="00AB7F96"/>
    <w:rsid w:val="00AC0148"/>
    <w:rsid w:val="00AC0287"/>
    <w:rsid w:val="00AC04F5"/>
    <w:rsid w:val="00AC0939"/>
    <w:rsid w:val="00AC0A16"/>
    <w:rsid w:val="00AC138D"/>
    <w:rsid w:val="00AC17A3"/>
    <w:rsid w:val="00AC19F7"/>
    <w:rsid w:val="00AC1FFA"/>
    <w:rsid w:val="00AC22F9"/>
    <w:rsid w:val="00AC28FE"/>
    <w:rsid w:val="00AC297B"/>
    <w:rsid w:val="00AC3425"/>
    <w:rsid w:val="00AC3862"/>
    <w:rsid w:val="00AC4123"/>
    <w:rsid w:val="00AC419D"/>
    <w:rsid w:val="00AC451A"/>
    <w:rsid w:val="00AC478F"/>
    <w:rsid w:val="00AC4C2C"/>
    <w:rsid w:val="00AC4DE1"/>
    <w:rsid w:val="00AC4ECE"/>
    <w:rsid w:val="00AC537D"/>
    <w:rsid w:val="00AC552C"/>
    <w:rsid w:val="00AC56C7"/>
    <w:rsid w:val="00AC5B6A"/>
    <w:rsid w:val="00AC652C"/>
    <w:rsid w:val="00AC6554"/>
    <w:rsid w:val="00AC68D7"/>
    <w:rsid w:val="00AC6B78"/>
    <w:rsid w:val="00AC6D0B"/>
    <w:rsid w:val="00AC6D19"/>
    <w:rsid w:val="00AC70C0"/>
    <w:rsid w:val="00AC7A94"/>
    <w:rsid w:val="00AD02B7"/>
    <w:rsid w:val="00AD03D6"/>
    <w:rsid w:val="00AD0421"/>
    <w:rsid w:val="00AD04F5"/>
    <w:rsid w:val="00AD0593"/>
    <w:rsid w:val="00AD05B0"/>
    <w:rsid w:val="00AD0B66"/>
    <w:rsid w:val="00AD135F"/>
    <w:rsid w:val="00AD1831"/>
    <w:rsid w:val="00AD18EE"/>
    <w:rsid w:val="00AD2747"/>
    <w:rsid w:val="00AD2C5E"/>
    <w:rsid w:val="00AD3037"/>
    <w:rsid w:val="00AD3296"/>
    <w:rsid w:val="00AD33BC"/>
    <w:rsid w:val="00AD34AB"/>
    <w:rsid w:val="00AD391C"/>
    <w:rsid w:val="00AD413E"/>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B7D"/>
    <w:rsid w:val="00AE1C38"/>
    <w:rsid w:val="00AE25B4"/>
    <w:rsid w:val="00AE2C29"/>
    <w:rsid w:val="00AE2FBA"/>
    <w:rsid w:val="00AE3242"/>
    <w:rsid w:val="00AE325E"/>
    <w:rsid w:val="00AE3298"/>
    <w:rsid w:val="00AE36B4"/>
    <w:rsid w:val="00AE382A"/>
    <w:rsid w:val="00AE38F7"/>
    <w:rsid w:val="00AE3C9B"/>
    <w:rsid w:val="00AE3CF0"/>
    <w:rsid w:val="00AE4098"/>
    <w:rsid w:val="00AE4226"/>
    <w:rsid w:val="00AE45ED"/>
    <w:rsid w:val="00AE4CD3"/>
    <w:rsid w:val="00AE4F2B"/>
    <w:rsid w:val="00AE53B1"/>
    <w:rsid w:val="00AE5A7C"/>
    <w:rsid w:val="00AE6090"/>
    <w:rsid w:val="00AE6236"/>
    <w:rsid w:val="00AE6583"/>
    <w:rsid w:val="00AE6630"/>
    <w:rsid w:val="00AE6724"/>
    <w:rsid w:val="00AE6BCD"/>
    <w:rsid w:val="00AE710C"/>
    <w:rsid w:val="00AE7375"/>
    <w:rsid w:val="00AE73A0"/>
    <w:rsid w:val="00AE76F3"/>
    <w:rsid w:val="00AE77D6"/>
    <w:rsid w:val="00AF0002"/>
    <w:rsid w:val="00AF0481"/>
    <w:rsid w:val="00AF0AEB"/>
    <w:rsid w:val="00AF0C58"/>
    <w:rsid w:val="00AF1079"/>
    <w:rsid w:val="00AF13D6"/>
    <w:rsid w:val="00AF18BF"/>
    <w:rsid w:val="00AF1D5E"/>
    <w:rsid w:val="00AF203B"/>
    <w:rsid w:val="00AF2484"/>
    <w:rsid w:val="00AF2BC0"/>
    <w:rsid w:val="00AF3C95"/>
    <w:rsid w:val="00AF49EA"/>
    <w:rsid w:val="00AF4F20"/>
    <w:rsid w:val="00AF4F66"/>
    <w:rsid w:val="00AF5647"/>
    <w:rsid w:val="00AF56B7"/>
    <w:rsid w:val="00AF5AFE"/>
    <w:rsid w:val="00AF666D"/>
    <w:rsid w:val="00AF6804"/>
    <w:rsid w:val="00AF6AA5"/>
    <w:rsid w:val="00AF6AB0"/>
    <w:rsid w:val="00AF6DE2"/>
    <w:rsid w:val="00AF7210"/>
    <w:rsid w:val="00AF72E1"/>
    <w:rsid w:val="00AF7582"/>
    <w:rsid w:val="00B00433"/>
    <w:rsid w:val="00B00AFA"/>
    <w:rsid w:val="00B017D8"/>
    <w:rsid w:val="00B01A56"/>
    <w:rsid w:val="00B01E99"/>
    <w:rsid w:val="00B02271"/>
    <w:rsid w:val="00B025A5"/>
    <w:rsid w:val="00B0376D"/>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6F0"/>
    <w:rsid w:val="00B0787B"/>
    <w:rsid w:val="00B07891"/>
    <w:rsid w:val="00B07980"/>
    <w:rsid w:val="00B07B63"/>
    <w:rsid w:val="00B07DA6"/>
    <w:rsid w:val="00B10795"/>
    <w:rsid w:val="00B10956"/>
    <w:rsid w:val="00B10ADC"/>
    <w:rsid w:val="00B10E0B"/>
    <w:rsid w:val="00B11876"/>
    <w:rsid w:val="00B11E6F"/>
    <w:rsid w:val="00B11F43"/>
    <w:rsid w:val="00B120C0"/>
    <w:rsid w:val="00B124BB"/>
    <w:rsid w:val="00B12647"/>
    <w:rsid w:val="00B1287F"/>
    <w:rsid w:val="00B12922"/>
    <w:rsid w:val="00B12BBF"/>
    <w:rsid w:val="00B12F5A"/>
    <w:rsid w:val="00B1392B"/>
    <w:rsid w:val="00B13AF4"/>
    <w:rsid w:val="00B13F63"/>
    <w:rsid w:val="00B13FC4"/>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979"/>
    <w:rsid w:val="00B21FAC"/>
    <w:rsid w:val="00B2231F"/>
    <w:rsid w:val="00B223DF"/>
    <w:rsid w:val="00B22493"/>
    <w:rsid w:val="00B224A8"/>
    <w:rsid w:val="00B229BB"/>
    <w:rsid w:val="00B22A6E"/>
    <w:rsid w:val="00B22C57"/>
    <w:rsid w:val="00B23142"/>
    <w:rsid w:val="00B2360C"/>
    <w:rsid w:val="00B23832"/>
    <w:rsid w:val="00B23C8D"/>
    <w:rsid w:val="00B23C92"/>
    <w:rsid w:val="00B23EFF"/>
    <w:rsid w:val="00B244B4"/>
    <w:rsid w:val="00B24529"/>
    <w:rsid w:val="00B245CF"/>
    <w:rsid w:val="00B24765"/>
    <w:rsid w:val="00B24F3B"/>
    <w:rsid w:val="00B24FBC"/>
    <w:rsid w:val="00B250BF"/>
    <w:rsid w:val="00B25AB2"/>
    <w:rsid w:val="00B25BBB"/>
    <w:rsid w:val="00B25F0B"/>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003"/>
    <w:rsid w:val="00B353BF"/>
    <w:rsid w:val="00B35C30"/>
    <w:rsid w:val="00B36423"/>
    <w:rsid w:val="00B3655F"/>
    <w:rsid w:val="00B36620"/>
    <w:rsid w:val="00B36FC7"/>
    <w:rsid w:val="00B37033"/>
    <w:rsid w:val="00B370F3"/>
    <w:rsid w:val="00B372F2"/>
    <w:rsid w:val="00B37B74"/>
    <w:rsid w:val="00B37BA4"/>
    <w:rsid w:val="00B4072C"/>
    <w:rsid w:val="00B4095A"/>
    <w:rsid w:val="00B40BBE"/>
    <w:rsid w:val="00B40CAF"/>
    <w:rsid w:val="00B40D2F"/>
    <w:rsid w:val="00B4139F"/>
    <w:rsid w:val="00B428E8"/>
    <w:rsid w:val="00B429BA"/>
    <w:rsid w:val="00B42D85"/>
    <w:rsid w:val="00B42E79"/>
    <w:rsid w:val="00B433DE"/>
    <w:rsid w:val="00B4369C"/>
    <w:rsid w:val="00B437BB"/>
    <w:rsid w:val="00B44444"/>
    <w:rsid w:val="00B44A2B"/>
    <w:rsid w:val="00B4516E"/>
    <w:rsid w:val="00B45389"/>
    <w:rsid w:val="00B457E2"/>
    <w:rsid w:val="00B458C2"/>
    <w:rsid w:val="00B4690A"/>
    <w:rsid w:val="00B4712F"/>
    <w:rsid w:val="00B4717F"/>
    <w:rsid w:val="00B4780B"/>
    <w:rsid w:val="00B47AF6"/>
    <w:rsid w:val="00B50F32"/>
    <w:rsid w:val="00B512C9"/>
    <w:rsid w:val="00B52051"/>
    <w:rsid w:val="00B5221E"/>
    <w:rsid w:val="00B5248C"/>
    <w:rsid w:val="00B526A3"/>
    <w:rsid w:val="00B52979"/>
    <w:rsid w:val="00B52D73"/>
    <w:rsid w:val="00B52EDC"/>
    <w:rsid w:val="00B53063"/>
    <w:rsid w:val="00B533C7"/>
    <w:rsid w:val="00B5361C"/>
    <w:rsid w:val="00B53682"/>
    <w:rsid w:val="00B538B9"/>
    <w:rsid w:val="00B53EE2"/>
    <w:rsid w:val="00B54457"/>
    <w:rsid w:val="00B54531"/>
    <w:rsid w:val="00B547F6"/>
    <w:rsid w:val="00B54FAF"/>
    <w:rsid w:val="00B55189"/>
    <w:rsid w:val="00B55347"/>
    <w:rsid w:val="00B55530"/>
    <w:rsid w:val="00B55934"/>
    <w:rsid w:val="00B55A37"/>
    <w:rsid w:val="00B55E1C"/>
    <w:rsid w:val="00B56271"/>
    <w:rsid w:val="00B56676"/>
    <w:rsid w:val="00B56CB8"/>
    <w:rsid w:val="00B56D3B"/>
    <w:rsid w:val="00B56E85"/>
    <w:rsid w:val="00B56FB8"/>
    <w:rsid w:val="00B5740B"/>
    <w:rsid w:val="00B57901"/>
    <w:rsid w:val="00B57B00"/>
    <w:rsid w:val="00B57BDF"/>
    <w:rsid w:val="00B57E69"/>
    <w:rsid w:val="00B601AA"/>
    <w:rsid w:val="00B60C53"/>
    <w:rsid w:val="00B60DC1"/>
    <w:rsid w:val="00B60F9D"/>
    <w:rsid w:val="00B6149C"/>
    <w:rsid w:val="00B61B16"/>
    <w:rsid w:val="00B61F39"/>
    <w:rsid w:val="00B62003"/>
    <w:rsid w:val="00B62110"/>
    <w:rsid w:val="00B62425"/>
    <w:rsid w:val="00B62BAF"/>
    <w:rsid w:val="00B63B96"/>
    <w:rsid w:val="00B63BC7"/>
    <w:rsid w:val="00B63F44"/>
    <w:rsid w:val="00B6404F"/>
    <w:rsid w:val="00B646E9"/>
    <w:rsid w:val="00B64CD9"/>
    <w:rsid w:val="00B64D91"/>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01"/>
    <w:rsid w:val="00B70436"/>
    <w:rsid w:val="00B70562"/>
    <w:rsid w:val="00B70571"/>
    <w:rsid w:val="00B70D3B"/>
    <w:rsid w:val="00B71320"/>
    <w:rsid w:val="00B7189F"/>
    <w:rsid w:val="00B71A99"/>
    <w:rsid w:val="00B71B3E"/>
    <w:rsid w:val="00B71BB3"/>
    <w:rsid w:val="00B720F5"/>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A74"/>
    <w:rsid w:val="00B80BE4"/>
    <w:rsid w:val="00B80CD3"/>
    <w:rsid w:val="00B810F6"/>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87A39"/>
    <w:rsid w:val="00B902C1"/>
    <w:rsid w:val="00B90768"/>
    <w:rsid w:val="00B90893"/>
    <w:rsid w:val="00B9108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0B5"/>
    <w:rsid w:val="00B9611C"/>
    <w:rsid w:val="00B966A1"/>
    <w:rsid w:val="00B968D3"/>
    <w:rsid w:val="00B9697C"/>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035"/>
    <w:rsid w:val="00BA655E"/>
    <w:rsid w:val="00BA7507"/>
    <w:rsid w:val="00BA786E"/>
    <w:rsid w:val="00BA7B4C"/>
    <w:rsid w:val="00BB03B6"/>
    <w:rsid w:val="00BB06D7"/>
    <w:rsid w:val="00BB09F9"/>
    <w:rsid w:val="00BB11BB"/>
    <w:rsid w:val="00BB122A"/>
    <w:rsid w:val="00BB1304"/>
    <w:rsid w:val="00BB15B8"/>
    <w:rsid w:val="00BB16F6"/>
    <w:rsid w:val="00BB1B50"/>
    <w:rsid w:val="00BB1BAB"/>
    <w:rsid w:val="00BB1C51"/>
    <w:rsid w:val="00BB1C6C"/>
    <w:rsid w:val="00BB1CF5"/>
    <w:rsid w:val="00BB1DE1"/>
    <w:rsid w:val="00BB1F66"/>
    <w:rsid w:val="00BB225C"/>
    <w:rsid w:val="00BB2277"/>
    <w:rsid w:val="00BB2767"/>
    <w:rsid w:val="00BB2992"/>
    <w:rsid w:val="00BB2B41"/>
    <w:rsid w:val="00BB2DB2"/>
    <w:rsid w:val="00BB2E13"/>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3C0"/>
    <w:rsid w:val="00BC3B24"/>
    <w:rsid w:val="00BC3C04"/>
    <w:rsid w:val="00BC3D51"/>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2"/>
    <w:rsid w:val="00BC7E9C"/>
    <w:rsid w:val="00BD01E8"/>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3930"/>
    <w:rsid w:val="00BD41E1"/>
    <w:rsid w:val="00BD475A"/>
    <w:rsid w:val="00BD476F"/>
    <w:rsid w:val="00BD484E"/>
    <w:rsid w:val="00BD4AEF"/>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719"/>
    <w:rsid w:val="00BD6855"/>
    <w:rsid w:val="00BD6D85"/>
    <w:rsid w:val="00BD6DEA"/>
    <w:rsid w:val="00BD7C73"/>
    <w:rsid w:val="00BE0191"/>
    <w:rsid w:val="00BE01AD"/>
    <w:rsid w:val="00BE04A5"/>
    <w:rsid w:val="00BE0A86"/>
    <w:rsid w:val="00BE0BE3"/>
    <w:rsid w:val="00BE0BEA"/>
    <w:rsid w:val="00BE1950"/>
    <w:rsid w:val="00BE1A72"/>
    <w:rsid w:val="00BE2571"/>
    <w:rsid w:val="00BE2751"/>
    <w:rsid w:val="00BE2793"/>
    <w:rsid w:val="00BE27D3"/>
    <w:rsid w:val="00BE28E7"/>
    <w:rsid w:val="00BE2E5C"/>
    <w:rsid w:val="00BE3329"/>
    <w:rsid w:val="00BE36CC"/>
    <w:rsid w:val="00BE3813"/>
    <w:rsid w:val="00BE393E"/>
    <w:rsid w:val="00BE3C93"/>
    <w:rsid w:val="00BE3CD3"/>
    <w:rsid w:val="00BE40A6"/>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3C"/>
    <w:rsid w:val="00BF44D4"/>
    <w:rsid w:val="00BF4D9D"/>
    <w:rsid w:val="00BF4DA4"/>
    <w:rsid w:val="00BF5778"/>
    <w:rsid w:val="00BF57DE"/>
    <w:rsid w:val="00BF5D87"/>
    <w:rsid w:val="00BF5E1E"/>
    <w:rsid w:val="00BF5ECF"/>
    <w:rsid w:val="00BF65CD"/>
    <w:rsid w:val="00BF663E"/>
    <w:rsid w:val="00BF730C"/>
    <w:rsid w:val="00BF759E"/>
    <w:rsid w:val="00BF7E75"/>
    <w:rsid w:val="00BF7F62"/>
    <w:rsid w:val="00C00A4F"/>
    <w:rsid w:val="00C00E0F"/>
    <w:rsid w:val="00C01033"/>
    <w:rsid w:val="00C012F5"/>
    <w:rsid w:val="00C014C4"/>
    <w:rsid w:val="00C01980"/>
    <w:rsid w:val="00C01D69"/>
    <w:rsid w:val="00C0287D"/>
    <w:rsid w:val="00C02ED1"/>
    <w:rsid w:val="00C03D86"/>
    <w:rsid w:val="00C03DBB"/>
    <w:rsid w:val="00C03E57"/>
    <w:rsid w:val="00C04246"/>
    <w:rsid w:val="00C047B0"/>
    <w:rsid w:val="00C0483E"/>
    <w:rsid w:val="00C04C50"/>
    <w:rsid w:val="00C04DEA"/>
    <w:rsid w:val="00C04EEC"/>
    <w:rsid w:val="00C05741"/>
    <w:rsid w:val="00C0597C"/>
    <w:rsid w:val="00C05B3A"/>
    <w:rsid w:val="00C05B57"/>
    <w:rsid w:val="00C05B94"/>
    <w:rsid w:val="00C05C59"/>
    <w:rsid w:val="00C06105"/>
    <w:rsid w:val="00C0649A"/>
    <w:rsid w:val="00C06879"/>
    <w:rsid w:val="00C06B28"/>
    <w:rsid w:val="00C06BC8"/>
    <w:rsid w:val="00C070BF"/>
    <w:rsid w:val="00C07364"/>
    <w:rsid w:val="00C07BA7"/>
    <w:rsid w:val="00C07D92"/>
    <w:rsid w:val="00C07EB0"/>
    <w:rsid w:val="00C07EFB"/>
    <w:rsid w:val="00C07F68"/>
    <w:rsid w:val="00C101EC"/>
    <w:rsid w:val="00C10568"/>
    <w:rsid w:val="00C1090A"/>
    <w:rsid w:val="00C109A6"/>
    <w:rsid w:val="00C11023"/>
    <w:rsid w:val="00C11036"/>
    <w:rsid w:val="00C111ED"/>
    <w:rsid w:val="00C11813"/>
    <w:rsid w:val="00C119F6"/>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17EC0"/>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2A"/>
    <w:rsid w:val="00C3344C"/>
    <w:rsid w:val="00C33CE7"/>
    <w:rsid w:val="00C34A24"/>
    <w:rsid w:val="00C34A5D"/>
    <w:rsid w:val="00C34B4C"/>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6CF"/>
    <w:rsid w:val="00C43C5C"/>
    <w:rsid w:val="00C43E12"/>
    <w:rsid w:val="00C43E9C"/>
    <w:rsid w:val="00C443F2"/>
    <w:rsid w:val="00C448BB"/>
    <w:rsid w:val="00C44BEE"/>
    <w:rsid w:val="00C44DB5"/>
    <w:rsid w:val="00C44E9F"/>
    <w:rsid w:val="00C450A2"/>
    <w:rsid w:val="00C4516D"/>
    <w:rsid w:val="00C455E7"/>
    <w:rsid w:val="00C4577D"/>
    <w:rsid w:val="00C45EDF"/>
    <w:rsid w:val="00C46590"/>
    <w:rsid w:val="00C46DE1"/>
    <w:rsid w:val="00C46F79"/>
    <w:rsid w:val="00C46FC9"/>
    <w:rsid w:val="00C474A3"/>
    <w:rsid w:val="00C47BCF"/>
    <w:rsid w:val="00C50131"/>
    <w:rsid w:val="00C509E0"/>
    <w:rsid w:val="00C50E06"/>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5A10"/>
    <w:rsid w:val="00C55D45"/>
    <w:rsid w:val="00C56020"/>
    <w:rsid w:val="00C565FD"/>
    <w:rsid w:val="00C575DC"/>
    <w:rsid w:val="00C5769A"/>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92"/>
    <w:rsid w:val="00C765D7"/>
    <w:rsid w:val="00C766E2"/>
    <w:rsid w:val="00C77B9A"/>
    <w:rsid w:val="00C80C33"/>
    <w:rsid w:val="00C80F2F"/>
    <w:rsid w:val="00C8378D"/>
    <w:rsid w:val="00C83B22"/>
    <w:rsid w:val="00C845B7"/>
    <w:rsid w:val="00C858A1"/>
    <w:rsid w:val="00C85DBA"/>
    <w:rsid w:val="00C8600E"/>
    <w:rsid w:val="00C86505"/>
    <w:rsid w:val="00C86F92"/>
    <w:rsid w:val="00C8742E"/>
    <w:rsid w:val="00C87484"/>
    <w:rsid w:val="00C874D1"/>
    <w:rsid w:val="00C876B5"/>
    <w:rsid w:val="00C87A48"/>
    <w:rsid w:val="00C902AA"/>
    <w:rsid w:val="00C903B7"/>
    <w:rsid w:val="00C904DF"/>
    <w:rsid w:val="00C9058E"/>
    <w:rsid w:val="00C9071D"/>
    <w:rsid w:val="00C909AB"/>
    <w:rsid w:val="00C91540"/>
    <w:rsid w:val="00C9158B"/>
    <w:rsid w:val="00C91703"/>
    <w:rsid w:val="00C91B1E"/>
    <w:rsid w:val="00C91C4E"/>
    <w:rsid w:val="00C91CF5"/>
    <w:rsid w:val="00C920F6"/>
    <w:rsid w:val="00C923FF"/>
    <w:rsid w:val="00C92C19"/>
    <w:rsid w:val="00C92E09"/>
    <w:rsid w:val="00C9345A"/>
    <w:rsid w:val="00C935B8"/>
    <w:rsid w:val="00C93AA0"/>
    <w:rsid w:val="00C94090"/>
    <w:rsid w:val="00C94287"/>
    <w:rsid w:val="00C94437"/>
    <w:rsid w:val="00C949F5"/>
    <w:rsid w:val="00C94FBE"/>
    <w:rsid w:val="00C95433"/>
    <w:rsid w:val="00C955D1"/>
    <w:rsid w:val="00C9592C"/>
    <w:rsid w:val="00C95AB8"/>
    <w:rsid w:val="00C95F0C"/>
    <w:rsid w:val="00C96891"/>
    <w:rsid w:val="00C96993"/>
    <w:rsid w:val="00C96A9F"/>
    <w:rsid w:val="00C96D6C"/>
    <w:rsid w:val="00C96ED9"/>
    <w:rsid w:val="00C96EE5"/>
    <w:rsid w:val="00C97601"/>
    <w:rsid w:val="00C97657"/>
    <w:rsid w:val="00C978AE"/>
    <w:rsid w:val="00C97C97"/>
    <w:rsid w:val="00CA1166"/>
    <w:rsid w:val="00CA138E"/>
    <w:rsid w:val="00CA1566"/>
    <w:rsid w:val="00CA1759"/>
    <w:rsid w:val="00CA18A7"/>
    <w:rsid w:val="00CA1A2F"/>
    <w:rsid w:val="00CA1C75"/>
    <w:rsid w:val="00CA1D01"/>
    <w:rsid w:val="00CA1DB7"/>
    <w:rsid w:val="00CA1F0E"/>
    <w:rsid w:val="00CA2A66"/>
    <w:rsid w:val="00CA2AD6"/>
    <w:rsid w:val="00CA2BC1"/>
    <w:rsid w:val="00CA2FBC"/>
    <w:rsid w:val="00CA3229"/>
    <w:rsid w:val="00CA34F9"/>
    <w:rsid w:val="00CA4545"/>
    <w:rsid w:val="00CA4884"/>
    <w:rsid w:val="00CA59B8"/>
    <w:rsid w:val="00CA5AFD"/>
    <w:rsid w:val="00CA62E0"/>
    <w:rsid w:val="00CA6653"/>
    <w:rsid w:val="00CA6EE9"/>
    <w:rsid w:val="00CA77E7"/>
    <w:rsid w:val="00CA7FBB"/>
    <w:rsid w:val="00CB0480"/>
    <w:rsid w:val="00CB0597"/>
    <w:rsid w:val="00CB0687"/>
    <w:rsid w:val="00CB08DC"/>
    <w:rsid w:val="00CB1691"/>
    <w:rsid w:val="00CB1C0C"/>
    <w:rsid w:val="00CB1C2D"/>
    <w:rsid w:val="00CB1CA5"/>
    <w:rsid w:val="00CB1CC6"/>
    <w:rsid w:val="00CB1FB7"/>
    <w:rsid w:val="00CB2443"/>
    <w:rsid w:val="00CB2579"/>
    <w:rsid w:val="00CB2D0D"/>
    <w:rsid w:val="00CB2E05"/>
    <w:rsid w:val="00CB33B9"/>
    <w:rsid w:val="00CB395E"/>
    <w:rsid w:val="00CB3A8F"/>
    <w:rsid w:val="00CB4229"/>
    <w:rsid w:val="00CB43FE"/>
    <w:rsid w:val="00CB45F8"/>
    <w:rsid w:val="00CB4A05"/>
    <w:rsid w:val="00CB5131"/>
    <w:rsid w:val="00CB5179"/>
    <w:rsid w:val="00CB568D"/>
    <w:rsid w:val="00CB5752"/>
    <w:rsid w:val="00CB5968"/>
    <w:rsid w:val="00CB6717"/>
    <w:rsid w:val="00CB6AFC"/>
    <w:rsid w:val="00CB74C3"/>
    <w:rsid w:val="00CB77DC"/>
    <w:rsid w:val="00CB7E6A"/>
    <w:rsid w:val="00CB7ECA"/>
    <w:rsid w:val="00CB7F5E"/>
    <w:rsid w:val="00CC0119"/>
    <w:rsid w:val="00CC0231"/>
    <w:rsid w:val="00CC091C"/>
    <w:rsid w:val="00CC0B00"/>
    <w:rsid w:val="00CC0E9E"/>
    <w:rsid w:val="00CC10BA"/>
    <w:rsid w:val="00CC11E1"/>
    <w:rsid w:val="00CC1266"/>
    <w:rsid w:val="00CC18C6"/>
    <w:rsid w:val="00CC1AFD"/>
    <w:rsid w:val="00CC29B3"/>
    <w:rsid w:val="00CC2BDE"/>
    <w:rsid w:val="00CC2F9B"/>
    <w:rsid w:val="00CC31EC"/>
    <w:rsid w:val="00CC336D"/>
    <w:rsid w:val="00CC38BA"/>
    <w:rsid w:val="00CC3CFB"/>
    <w:rsid w:val="00CC43B2"/>
    <w:rsid w:val="00CC4D9D"/>
    <w:rsid w:val="00CC4F39"/>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7F9"/>
    <w:rsid w:val="00CD1A91"/>
    <w:rsid w:val="00CD1F29"/>
    <w:rsid w:val="00CD2779"/>
    <w:rsid w:val="00CD2E4B"/>
    <w:rsid w:val="00CD3AB1"/>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BE9"/>
    <w:rsid w:val="00CE5F7A"/>
    <w:rsid w:val="00CE61A8"/>
    <w:rsid w:val="00CE6318"/>
    <w:rsid w:val="00CE6E54"/>
    <w:rsid w:val="00CE6F2A"/>
    <w:rsid w:val="00CE713D"/>
    <w:rsid w:val="00CE7BD0"/>
    <w:rsid w:val="00CE7D73"/>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16"/>
    <w:rsid w:val="00CF3F6E"/>
    <w:rsid w:val="00CF4C20"/>
    <w:rsid w:val="00CF5159"/>
    <w:rsid w:val="00CF57B2"/>
    <w:rsid w:val="00CF5C7A"/>
    <w:rsid w:val="00CF603F"/>
    <w:rsid w:val="00CF67DF"/>
    <w:rsid w:val="00CF68B1"/>
    <w:rsid w:val="00CF6922"/>
    <w:rsid w:val="00CF6C84"/>
    <w:rsid w:val="00CF6D76"/>
    <w:rsid w:val="00CF73A4"/>
    <w:rsid w:val="00CF7747"/>
    <w:rsid w:val="00CF77A2"/>
    <w:rsid w:val="00CF7A36"/>
    <w:rsid w:val="00CF7F73"/>
    <w:rsid w:val="00D00689"/>
    <w:rsid w:val="00D006FE"/>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01"/>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548"/>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2E90"/>
    <w:rsid w:val="00D13044"/>
    <w:rsid w:val="00D13526"/>
    <w:rsid w:val="00D13655"/>
    <w:rsid w:val="00D13749"/>
    <w:rsid w:val="00D14121"/>
    <w:rsid w:val="00D14D48"/>
    <w:rsid w:val="00D14E24"/>
    <w:rsid w:val="00D14EE7"/>
    <w:rsid w:val="00D14F29"/>
    <w:rsid w:val="00D14F40"/>
    <w:rsid w:val="00D15210"/>
    <w:rsid w:val="00D15362"/>
    <w:rsid w:val="00D15D2D"/>
    <w:rsid w:val="00D16623"/>
    <w:rsid w:val="00D16A40"/>
    <w:rsid w:val="00D16DC4"/>
    <w:rsid w:val="00D16DEC"/>
    <w:rsid w:val="00D16E03"/>
    <w:rsid w:val="00D1715D"/>
    <w:rsid w:val="00D175A9"/>
    <w:rsid w:val="00D17673"/>
    <w:rsid w:val="00D17F9A"/>
    <w:rsid w:val="00D2011A"/>
    <w:rsid w:val="00D2073F"/>
    <w:rsid w:val="00D20BB8"/>
    <w:rsid w:val="00D214E7"/>
    <w:rsid w:val="00D21CA0"/>
    <w:rsid w:val="00D21CD3"/>
    <w:rsid w:val="00D21E8A"/>
    <w:rsid w:val="00D2267C"/>
    <w:rsid w:val="00D22895"/>
    <w:rsid w:val="00D23005"/>
    <w:rsid w:val="00D231BB"/>
    <w:rsid w:val="00D2333E"/>
    <w:rsid w:val="00D239C8"/>
    <w:rsid w:val="00D23D0E"/>
    <w:rsid w:val="00D24389"/>
    <w:rsid w:val="00D24D9F"/>
    <w:rsid w:val="00D254B7"/>
    <w:rsid w:val="00D255E1"/>
    <w:rsid w:val="00D25604"/>
    <w:rsid w:val="00D25B8C"/>
    <w:rsid w:val="00D2634F"/>
    <w:rsid w:val="00D26691"/>
    <w:rsid w:val="00D26FC2"/>
    <w:rsid w:val="00D270B3"/>
    <w:rsid w:val="00D27135"/>
    <w:rsid w:val="00D2725B"/>
    <w:rsid w:val="00D27AA3"/>
    <w:rsid w:val="00D30C30"/>
    <w:rsid w:val="00D30DFC"/>
    <w:rsid w:val="00D31168"/>
    <w:rsid w:val="00D31D2C"/>
    <w:rsid w:val="00D3264A"/>
    <w:rsid w:val="00D32A6E"/>
    <w:rsid w:val="00D32E8E"/>
    <w:rsid w:val="00D3305B"/>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B7C"/>
    <w:rsid w:val="00D37D9C"/>
    <w:rsid w:val="00D40641"/>
    <w:rsid w:val="00D40820"/>
    <w:rsid w:val="00D40DB3"/>
    <w:rsid w:val="00D40DF5"/>
    <w:rsid w:val="00D41403"/>
    <w:rsid w:val="00D41678"/>
    <w:rsid w:val="00D41A44"/>
    <w:rsid w:val="00D41BB5"/>
    <w:rsid w:val="00D41FB8"/>
    <w:rsid w:val="00D42003"/>
    <w:rsid w:val="00D42320"/>
    <w:rsid w:val="00D42451"/>
    <w:rsid w:val="00D42E52"/>
    <w:rsid w:val="00D435D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5B4"/>
    <w:rsid w:val="00D50917"/>
    <w:rsid w:val="00D51001"/>
    <w:rsid w:val="00D519BB"/>
    <w:rsid w:val="00D51DD0"/>
    <w:rsid w:val="00D5273C"/>
    <w:rsid w:val="00D52D3C"/>
    <w:rsid w:val="00D532EB"/>
    <w:rsid w:val="00D53636"/>
    <w:rsid w:val="00D536EF"/>
    <w:rsid w:val="00D538D4"/>
    <w:rsid w:val="00D538D8"/>
    <w:rsid w:val="00D54DBF"/>
    <w:rsid w:val="00D5556B"/>
    <w:rsid w:val="00D55628"/>
    <w:rsid w:val="00D55663"/>
    <w:rsid w:val="00D5594A"/>
    <w:rsid w:val="00D55AD2"/>
    <w:rsid w:val="00D56808"/>
    <w:rsid w:val="00D56812"/>
    <w:rsid w:val="00D57193"/>
    <w:rsid w:val="00D573B4"/>
    <w:rsid w:val="00D5745E"/>
    <w:rsid w:val="00D57B31"/>
    <w:rsid w:val="00D60069"/>
    <w:rsid w:val="00D605A4"/>
    <w:rsid w:val="00D60692"/>
    <w:rsid w:val="00D6071B"/>
    <w:rsid w:val="00D607FB"/>
    <w:rsid w:val="00D60FA5"/>
    <w:rsid w:val="00D610F3"/>
    <w:rsid w:val="00D6110B"/>
    <w:rsid w:val="00D61148"/>
    <w:rsid w:val="00D6183E"/>
    <w:rsid w:val="00D619CF"/>
    <w:rsid w:val="00D61ABC"/>
    <w:rsid w:val="00D61BDD"/>
    <w:rsid w:val="00D61CA4"/>
    <w:rsid w:val="00D62275"/>
    <w:rsid w:val="00D6249A"/>
    <w:rsid w:val="00D62C04"/>
    <w:rsid w:val="00D6301D"/>
    <w:rsid w:val="00D632E4"/>
    <w:rsid w:val="00D63416"/>
    <w:rsid w:val="00D63796"/>
    <w:rsid w:val="00D639B5"/>
    <w:rsid w:val="00D63A1F"/>
    <w:rsid w:val="00D63A6C"/>
    <w:rsid w:val="00D63D48"/>
    <w:rsid w:val="00D63F84"/>
    <w:rsid w:val="00D6449A"/>
    <w:rsid w:val="00D647A4"/>
    <w:rsid w:val="00D64873"/>
    <w:rsid w:val="00D64F4C"/>
    <w:rsid w:val="00D64FD1"/>
    <w:rsid w:val="00D65004"/>
    <w:rsid w:val="00D65096"/>
    <w:rsid w:val="00D6546E"/>
    <w:rsid w:val="00D65625"/>
    <w:rsid w:val="00D6569D"/>
    <w:rsid w:val="00D6586A"/>
    <w:rsid w:val="00D65B43"/>
    <w:rsid w:val="00D65C51"/>
    <w:rsid w:val="00D66196"/>
    <w:rsid w:val="00D669F7"/>
    <w:rsid w:val="00D66B22"/>
    <w:rsid w:val="00D66BCB"/>
    <w:rsid w:val="00D66E2B"/>
    <w:rsid w:val="00D67569"/>
    <w:rsid w:val="00D67BAA"/>
    <w:rsid w:val="00D67EC9"/>
    <w:rsid w:val="00D70537"/>
    <w:rsid w:val="00D7066E"/>
    <w:rsid w:val="00D70792"/>
    <w:rsid w:val="00D70C58"/>
    <w:rsid w:val="00D710A9"/>
    <w:rsid w:val="00D71424"/>
    <w:rsid w:val="00D7153E"/>
    <w:rsid w:val="00D717AA"/>
    <w:rsid w:val="00D72A3E"/>
    <w:rsid w:val="00D72BC8"/>
    <w:rsid w:val="00D72C7D"/>
    <w:rsid w:val="00D72D57"/>
    <w:rsid w:val="00D733B8"/>
    <w:rsid w:val="00D7356A"/>
    <w:rsid w:val="00D7393E"/>
    <w:rsid w:val="00D73A5A"/>
    <w:rsid w:val="00D73B6C"/>
    <w:rsid w:val="00D73C62"/>
    <w:rsid w:val="00D73E90"/>
    <w:rsid w:val="00D747A7"/>
    <w:rsid w:val="00D7587C"/>
    <w:rsid w:val="00D7591E"/>
    <w:rsid w:val="00D75AB7"/>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7D7"/>
    <w:rsid w:val="00D849F7"/>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0E0B"/>
    <w:rsid w:val="00D910FE"/>
    <w:rsid w:val="00D9150D"/>
    <w:rsid w:val="00D91893"/>
    <w:rsid w:val="00D91C07"/>
    <w:rsid w:val="00D91CEB"/>
    <w:rsid w:val="00D91F7E"/>
    <w:rsid w:val="00D9209C"/>
    <w:rsid w:val="00D920D6"/>
    <w:rsid w:val="00D921BE"/>
    <w:rsid w:val="00D92719"/>
    <w:rsid w:val="00D92B1C"/>
    <w:rsid w:val="00D931C3"/>
    <w:rsid w:val="00D93430"/>
    <w:rsid w:val="00D93CC6"/>
    <w:rsid w:val="00D93E1C"/>
    <w:rsid w:val="00D943AD"/>
    <w:rsid w:val="00D94F7E"/>
    <w:rsid w:val="00D9517F"/>
    <w:rsid w:val="00D95B90"/>
    <w:rsid w:val="00D96273"/>
    <w:rsid w:val="00D972DF"/>
    <w:rsid w:val="00D9746A"/>
    <w:rsid w:val="00D97B01"/>
    <w:rsid w:val="00D97C41"/>
    <w:rsid w:val="00DA0378"/>
    <w:rsid w:val="00DA0680"/>
    <w:rsid w:val="00DA07B0"/>
    <w:rsid w:val="00DA09FE"/>
    <w:rsid w:val="00DA0D82"/>
    <w:rsid w:val="00DA0F6A"/>
    <w:rsid w:val="00DA1542"/>
    <w:rsid w:val="00DA172A"/>
    <w:rsid w:val="00DA1753"/>
    <w:rsid w:val="00DA1F6B"/>
    <w:rsid w:val="00DA1F8E"/>
    <w:rsid w:val="00DA2779"/>
    <w:rsid w:val="00DA2863"/>
    <w:rsid w:val="00DA2A2F"/>
    <w:rsid w:val="00DA2BA1"/>
    <w:rsid w:val="00DA2D38"/>
    <w:rsid w:val="00DA377E"/>
    <w:rsid w:val="00DA3BB3"/>
    <w:rsid w:val="00DA3EE2"/>
    <w:rsid w:val="00DA41DF"/>
    <w:rsid w:val="00DA42A8"/>
    <w:rsid w:val="00DA46FC"/>
    <w:rsid w:val="00DA49C5"/>
    <w:rsid w:val="00DA4A20"/>
    <w:rsid w:val="00DA4F0F"/>
    <w:rsid w:val="00DA5902"/>
    <w:rsid w:val="00DA6459"/>
    <w:rsid w:val="00DA64FC"/>
    <w:rsid w:val="00DA6961"/>
    <w:rsid w:val="00DA6A1D"/>
    <w:rsid w:val="00DA6F2A"/>
    <w:rsid w:val="00DA70A2"/>
    <w:rsid w:val="00DA75D8"/>
    <w:rsid w:val="00DA7A4B"/>
    <w:rsid w:val="00DA7ACC"/>
    <w:rsid w:val="00DB04ED"/>
    <w:rsid w:val="00DB0F93"/>
    <w:rsid w:val="00DB107E"/>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5C10"/>
    <w:rsid w:val="00DB60EF"/>
    <w:rsid w:val="00DB62AD"/>
    <w:rsid w:val="00DB6631"/>
    <w:rsid w:val="00DB67A2"/>
    <w:rsid w:val="00DB690A"/>
    <w:rsid w:val="00DB6E34"/>
    <w:rsid w:val="00DB7171"/>
    <w:rsid w:val="00DB768E"/>
    <w:rsid w:val="00DB79E5"/>
    <w:rsid w:val="00DB7B81"/>
    <w:rsid w:val="00DB7BC4"/>
    <w:rsid w:val="00DB7F26"/>
    <w:rsid w:val="00DC02B2"/>
    <w:rsid w:val="00DC04E1"/>
    <w:rsid w:val="00DC0FBA"/>
    <w:rsid w:val="00DC1294"/>
    <w:rsid w:val="00DC12E8"/>
    <w:rsid w:val="00DC1724"/>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D5A"/>
    <w:rsid w:val="00DC50C6"/>
    <w:rsid w:val="00DC516D"/>
    <w:rsid w:val="00DC5F11"/>
    <w:rsid w:val="00DC5FAE"/>
    <w:rsid w:val="00DC62BC"/>
    <w:rsid w:val="00DC6901"/>
    <w:rsid w:val="00DC6A43"/>
    <w:rsid w:val="00DC6BD0"/>
    <w:rsid w:val="00DC6C10"/>
    <w:rsid w:val="00DC71F7"/>
    <w:rsid w:val="00DC7231"/>
    <w:rsid w:val="00DC7648"/>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3FD"/>
    <w:rsid w:val="00DD6ACB"/>
    <w:rsid w:val="00DD6E3B"/>
    <w:rsid w:val="00DD70A7"/>
    <w:rsid w:val="00DD7238"/>
    <w:rsid w:val="00DD735B"/>
    <w:rsid w:val="00DD75DF"/>
    <w:rsid w:val="00DD7833"/>
    <w:rsid w:val="00DD7986"/>
    <w:rsid w:val="00DE03C3"/>
    <w:rsid w:val="00DE07DE"/>
    <w:rsid w:val="00DE0987"/>
    <w:rsid w:val="00DE09EA"/>
    <w:rsid w:val="00DE0E1F"/>
    <w:rsid w:val="00DE14DB"/>
    <w:rsid w:val="00DE1BB0"/>
    <w:rsid w:val="00DE20CE"/>
    <w:rsid w:val="00DE25DF"/>
    <w:rsid w:val="00DE27B9"/>
    <w:rsid w:val="00DE291C"/>
    <w:rsid w:val="00DE31B5"/>
    <w:rsid w:val="00DE3281"/>
    <w:rsid w:val="00DE32BD"/>
    <w:rsid w:val="00DE41EE"/>
    <w:rsid w:val="00DE4C6A"/>
    <w:rsid w:val="00DE4F04"/>
    <w:rsid w:val="00DE522B"/>
    <w:rsid w:val="00DE5C5D"/>
    <w:rsid w:val="00DE660F"/>
    <w:rsid w:val="00DE6F64"/>
    <w:rsid w:val="00DE710A"/>
    <w:rsid w:val="00DE7307"/>
    <w:rsid w:val="00DE79CA"/>
    <w:rsid w:val="00DE7F6D"/>
    <w:rsid w:val="00DF04F9"/>
    <w:rsid w:val="00DF0B12"/>
    <w:rsid w:val="00DF0C0A"/>
    <w:rsid w:val="00DF10B4"/>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7BA"/>
    <w:rsid w:val="00DF68B6"/>
    <w:rsid w:val="00DF7419"/>
    <w:rsid w:val="00DF7628"/>
    <w:rsid w:val="00DF7CB7"/>
    <w:rsid w:val="00E00725"/>
    <w:rsid w:val="00E008B2"/>
    <w:rsid w:val="00E00B08"/>
    <w:rsid w:val="00E00D33"/>
    <w:rsid w:val="00E011D4"/>
    <w:rsid w:val="00E02965"/>
    <w:rsid w:val="00E03055"/>
    <w:rsid w:val="00E03063"/>
    <w:rsid w:val="00E0358C"/>
    <w:rsid w:val="00E03599"/>
    <w:rsid w:val="00E03B69"/>
    <w:rsid w:val="00E0438E"/>
    <w:rsid w:val="00E04631"/>
    <w:rsid w:val="00E04FDF"/>
    <w:rsid w:val="00E05618"/>
    <w:rsid w:val="00E05786"/>
    <w:rsid w:val="00E05BAB"/>
    <w:rsid w:val="00E05EB7"/>
    <w:rsid w:val="00E063EE"/>
    <w:rsid w:val="00E0650D"/>
    <w:rsid w:val="00E06B90"/>
    <w:rsid w:val="00E06C46"/>
    <w:rsid w:val="00E06E11"/>
    <w:rsid w:val="00E0707C"/>
    <w:rsid w:val="00E070CE"/>
    <w:rsid w:val="00E07792"/>
    <w:rsid w:val="00E0783E"/>
    <w:rsid w:val="00E07915"/>
    <w:rsid w:val="00E105A0"/>
    <w:rsid w:val="00E10607"/>
    <w:rsid w:val="00E10B17"/>
    <w:rsid w:val="00E10B2C"/>
    <w:rsid w:val="00E10F3E"/>
    <w:rsid w:val="00E1127C"/>
    <w:rsid w:val="00E11351"/>
    <w:rsid w:val="00E11BCD"/>
    <w:rsid w:val="00E11F35"/>
    <w:rsid w:val="00E12115"/>
    <w:rsid w:val="00E122D6"/>
    <w:rsid w:val="00E12340"/>
    <w:rsid w:val="00E1279C"/>
    <w:rsid w:val="00E1282C"/>
    <w:rsid w:val="00E12E8A"/>
    <w:rsid w:val="00E132A2"/>
    <w:rsid w:val="00E135E3"/>
    <w:rsid w:val="00E13B1E"/>
    <w:rsid w:val="00E140DB"/>
    <w:rsid w:val="00E14410"/>
    <w:rsid w:val="00E1547E"/>
    <w:rsid w:val="00E15852"/>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C3"/>
    <w:rsid w:val="00E20680"/>
    <w:rsid w:val="00E20C81"/>
    <w:rsid w:val="00E21688"/>
    <w:rsid w:val="00E22111"/>
    <w:rsid w:val="00E222FC"/>
    <w:rsid w:val="00E223D9"/>
    <w:rsid w:val="00E22CB9"/>
    <w:rsid w:val="00E22F11"/>
    <w:rsid w:val="00E236A3"/>
    <w:rsid w:val="00E23746"/>
    <w:rsid w:val="00E23BEA"/>
    <w:rsid w:val="00E24147"/>
    <w:rsid w:val="00E247B4"/>
    <w:rsid w:val="00E2492F"/>
    <w:rsid w:val="00E24F33"/>
    <w:rsid w:val="00E251A2"/>
    <w:rsid w:val="00E25286"/>
    <w:rsid w:val="00E254E5"/>
    <w:rsid w:val="00E254F5"/>
    <w:rsid w:val="00E25896"/>
    <w:rsid w:val="00E25B36"/>
    <w:rsid w:val="00E25BCE"/>
    <w:rsid w:val="00E269D3"/>
    <w:rsid w:val="00E26A34"/>
    <w:rsid w:val="00E26E66"/>
    <w:rsid w:val="00E2777C"/>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4E8C"/>
    <w:rsid w:val="00E3515A"/>
    <w:rsid w:val="00E3585C"/>
    <w:rsid w:val="00E35F9D"/>
    <w:rsid w:val="00E3606E"/>
    <w:rsid w:val="00E368B6"/>
    <w:rsid w:val="00E36E2C"/>
    <w:rsid w:val="00E36ECB"/>
    <w:rsid w:val="00E3707E"/>
    <w:rsid w:val="00E37291"/>
    <w:rsid w:val="00E372D6"/>
    <w:rsid w:val="00E37602"/>
    <w:rsid w:val="00E37C0C"/>
    <w:rsid w:val="00E4061B"/>
    <w:rsid w:val="00E40C05"/>
    <w:rsid w:val="00E40C6C"/>
    <w:rsid w:val="00E410D6"/>
    <w:rsid w:val="00E417BC"/>
    <w:rsid w:val="00E41A79"/>
    <w:rsid w:val="00E426DA"/>
    <w:rsid w:val="00E4281C"/>
    <w:rsid w:val="00E42B3B"/>
    <w:rsid w:val="00E42C94"/>
    <w:rsid w:val="00E42F6E"/>
    <w:rsid w:val="00E43398"/>
    <w:rsid w:val="00E433BE"/>
    <w:rsid w:val="00E43584"/>
    <w:rsid w:val="00E436CF"/>
    <w:rsid w:val="00E437BC"/>
    <w:rsid w:val="00E43977"/>
    <w:rsid w:val="00E43CD5"/>
    <w:rsid w:val="00E43E72"/>
    <w:rsid w:val="00E4522B"/>
    <w:rsid w:val="00E452B6"/>
    <w:rsid w:val="00E4591C"/>
    <w:rsid w:val="00E4630A"/>
    <w:rsid w:val="00E46901"/>
    <w:rsid w:val="00E469DD"/>
    <w:rsid w:val="00E46C23"/>
    <w:rsid w:val="00E473E7"/>
    <w:rsid w:val="00E47A98"/>
    <w:rsid w:val="00E47D1E"/>
    <w:rsid w:val="00E47EB9"/>
    <w:rsid w:val="00E50111"/>
    <w:rsid w:val="00E506E9"/>
    <w:rsid w:val="00E50BF9"/>
    <w:rsid w:val="00E50CB1"/>
    <w:rsid w:val="00E513DD"/>
    <w:rsid w:val="00E5145C"/>
    <w:rsid w:val="00E514AA"/>
    <w:rsid w:val="00E5164B"/>
    <w:rsid w:val="00E516F2"/>
    <w:rsid w:val="00E51954"/>
    <w:rsid w:val="00E51A6C"/>
    <w:rsid w:val="00E52024"/>
    <w:rsid w:val="00E52159"/>
    <w:rsid w:val="00E52360"/>
    <w:rsid w:val="00E525FB"/>
    <w:rsid w:val="00E52857"/>
    <w:rsid w:val="00E53856"/>
    <w:rsid w:val="00E5396F"/>
    <w:rsid w:val="00E53C6F"/>
    <w:rsid w:val="00E53EFC"/>
    <w:rsid w:val="00E542B6"/>
    <w:rsid w:val="00E546E4"/>
    <w:rsid w:val="00E5473C"/>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0EC5"/>
    <w:rsid w:val="00E61262"/>
    <w:rsid w:val="00E6130D"/>
    <w:rsid w:val="00E614CE"/>
    <w:rsid w:val="00E620C5"/>
    <w:rsid w:val="00E62139"/>
    <w:rsid w:val="00E6239D"/>
    <w:rsid w:val="00E623AA"/>
    <w:rsid w:val="00E624B2"/>
    <w:rsid w:val="00E626BE"/>
    <w:rsid w:val="00E62825"/>
    <w:rsid w:val="00E62B33"/>
    <w:rsid w:val="00E62D73"/>
    <w:rsid w:val="00E62E78"/>
    <w:rsid w:val="00E63879"/>
    <w:rsid w:val="00E63EF1"/>
    <w:rsid w:val="00E63F97"/>
    <w:rsid w:val="00E6422A"/>
    <w:rsid w:val="00E644BF"/>
    <w:rsid w:val="00E64649"/>
    <w:rsid w:val="00E6468D"/>
    <w:rsid w:val="00E64788"/>
    <w:rsid w:val="00E64B70"/>
    <w:rsid w:val="00E6537D"/>
    <w:rsid w:val="00E65443"/>
    <w:rsid w:val="00E65528"/>
    <w:rsid w:val="00E6553D"/>
    <w:rsid w:val="00E65BC7"/>
    <w:rsid w:val="00E65E5B"/>
    <w:rsid w:val="00E65FE0"/>
    <w:rsid w:val="00E66042"/>
    <w:rsid w:val="00E66853"/>
    <w:rsid w:val="00E66F17"/>
    <w:rsid w:val="00E672F0"/>
    <w:rsid w:val="00E67381"/>
    <w:rsid w:val="00E67BA4"/>
    <w:rsid w:val="00E70A71"/>
    <w:rsid w:val="00E70F61"/>
    <w:rsid w:val="00E712F5"/>
    <w:rsid w:val="00E71D0B"/>
    <w:rsid w:val="00E72054"/>
    <w:rsid w:val="00E7246B"/>
    <w:rsid w:val="00E72DF0"/>
    <w:rsid w:val="00E72FBA"/>
    <w:rsid w:val="00E73199"/>
    <w:rsid w:val="00E73266"/>
    <w:rsid w:val="00E7362F"/>
    <w:rsid w:val="00E739B0"/>
    <w:rsid w:val="00E73B64"/>
    <w:rsid w:val="00E74013"/>
    <w:rsid w:val="00E741AB"/>
    <w:rsid w:val="00E743A9"/>
    <w:rsid w:val="00E74A3E"/>
    <w:rsid w:val="00E74C1E"/>
    <w:rsid w:val="00E74CBF"/>
    <w:rsid w:val="00E74FC7"/>
    <w:rsid w:val="00E75FFA"/>
    <w:rsid w:val="00E76018"/>
    <w:rsid w:val="00E764C6"/>
    <w:rsid w:val="00E77071"/>
    <w:rsid w:val="00E776DD"/>
    <w:rsid w:val="00E77CAE"/>
    <w:rsid w:val="00E77DDD"/>
    <w:rsid w:val="00E8018B"/>
    <w:rsid w:val="00E80430"/>
    <w:rsid w:val="00E8055B"/>
    <w:rsid w:val="00E807E2"/>
    <w:rsid w:val="00E816AF"/>
    <w:rsid w:val="00E81894"/>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8AF"/>
    <w:rsid w:val="00E86D91"/>
    <w:rsid w:val="00E86F02"/>
    <w:rsid w:val="00E87202"/>
    <w:rsid w:val="00E87227"/>
    <w:rsid w:val="00E87347"/>
    <w:rsid w:val="00E87B3F"/>
    <w:rsid w:val="00E904D3"/>
    <w:rsid w:val="00E90569"/>
    <w:rsid w:val="00E9072E"/>
    <w:rsid w:val="00E908B6"/>
    <w:rsid w:val="00E910FD"/>
    <w:rsid w:val="00E9121E"/>
    <w:rsid w:val="00E915BF"/>
    <w:rsid w:val="00E9176C"/>
    <w:rsid w:val="00E929AE"/>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1E7B"/>
    <w:rsid w:val="00EA2415"/>
    <w:rsid w:val="00EA28ED"/>
    <w:rsid w:val="00EA29DF"/>
    <w:rsid w:val="00EA2BEF"/>
    <w:rsid w:val="00EA3073"/>
    <w:rsid w:val="00EA3163"/>
    <w:rsid w:val="00EA3433"/>
    <w:rsid w:val="00EA3498"/>
    <w:rsid w:val="00EA3908"/>
    <w:rsid w:val="00EA397A"/>
    <w:rsid w:val="00EA3B85"/>
    <w:rsid w:val="00EA3F5A"/>
    <w:rsid w:val="00EA4C44"/>
    <w:rsid w:val="00EA4D19"/>
    <w:rsid w:val="00EA4F8A"/>
    <w:rsid w:val="00EA57A3"/>
    <w:rsid w:val="00EA5A7F"/>
    <w:rsid w:val="00EA5C9A"/>
    <w:rsid w:val="00EA660E"/>
    <w:rsid w:val="00EA6C70"/>
    <w:rsid w:val="00EA7453"/>
    <w:rsid w:val="00EA7530"/>
    <w:rsid w:val="00EA7BF6"/>
    <w:rsid w:val="00EA7C61"/>
    <w:rsid w:val="00EA7FA1"/>
    <w:rsid w:val="00EB0092"/>
    <w:rsid w:val="00EB042B"/>
    <w:rsid w:val="00EB1712"/>
    <w:rsid w:val="00EB1E86"/>
    <w:rsid w:val="00EB2307"/>
    <w:rsid w:val="00EB3226"/>
    <w:rsid w:val="00EB3564"/>
    <w:rsid w:val="00EB38F4"/>
    <w:rsid w:val="00EB3935"/>
    <w:rsid w:val="00EB3C9C"/>
    <w:rsid w:val="00EB3DBF"/>
    <w:rsid w:val="00EB3EB1"/>
    <w:rsid w:val="00EB3F8C"/>
    <w:rsid w:val="00EB4036"/>
    <w:rsid w:val="00EB431B"/>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32F"/>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323"/>
    <w:rsid w:val="00EC6615"/>
    <w:rsid w:val="00EC686D"/>
    <w:rsid w:val="00EC6AA7"/>
    <w:rsid w:val="00EC6B9F"/>
    <w:rsid w:val="00EC77BC"/>
    <w:rsid w:val="00EC7833"/>
    <w:rsid w:val="00EC7A43"/>
    <w:rsid w:val="00EC7AA6"/>
    <w:rsid w:val="00EC7AAB"/>
    <w:rsid w:val="00EC7AE4"/>
    <w:rsid w:val="00ED00CE"/>
    <w:rsid w:val="00ED05C8"/>
    <w:rsid w:val="00ED09D9"/>
    <w:rsid w:val="00ED0C6B"/>
    <w:rsid w:val="00ED0EAE"/>
    <w:rsid w:val="00ED0F86"/>
    <w:rsid w:val="00ED1197"/>
    <w:rsid w:val="00ED12C1"/>
    <w:rsid w:val="00ED1FE7"/>
    <w:rsid w:val="00ED23BA"/>
    <w:rsid w:val="00ED2657"/>
    <w:rsid w:val="00ED2A41"/>
    <w:rsid w:val="00ED2EB8"/>
    <w:rsid w:val="00ED2F19"/>
    <w:rsid w:val="00ED34F6"/>
    <w:rsid w:val="00ED35C0"/>
    <w:rsid w:val="00ED3758"/>
    <w:rsid w:val="00ED3911"/>
    <w:rsid w:val="00ED3DA0"/>
    <w:rsid w:val="00ED3FC6"/>
    <w:rsid w:val="00ED42F0"/>
    <w:rsid w:val="00ED477D"/>
    <w:rsid w:val="00ED47B6"/>
    <w:rsid w:val="00ED4E4B"/>
    <w:rsid w:val="00ED505A"/>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67A"/>
    <w:rsid w:val="00ED7CF4"/>
    <w:rsid w:val="00ED7D94"/>
    <w:rsid w:val="00EE06E4"/>
    <w:rsid w:val="00EE081C"/>
    <w:rsid w:val="00EE0BDC"/>
    <w:rsid w:val="00EE0CC9"/>
    <w:rsid w:val="00EE10E5"/>
    <w:rsid w:val="00EE1603"/>
    <w:rsid w:val="00EE1A55"/>
    <w:rsid w:val="00EE2153"/>
    <w:rsid w:val="00EE2D15"/>
    <w:rsid w:val="00EE32D8"/>
    <w:rsid w:val="00EE36B2"/>
    <w:rsid w:val="00EE3A69"/>
    <w:rsid w:val="00EE3D13"/>
    <w:rsid w:val="00EE3D35"/>
    <w:rsid w:val="00EE3EBB"/>
    <w:rsid w:val="00EE4997"/>
    <w:rsid w:val="00EE49A8"/>
    <w:rsid w:val="00EE4AFC"/>
    <w:rsid w:val="00EE5376"/>
    <w:rsid w:val="00EE5D3F"/>
    <w:rsid w:val="00EE61AD"/>
    <w:rsid w:val="00EE6A67"/>
    <w:rsid w:val="00EE6E5F"/>
    <w:rsid w:val="00EE6EF4"/>
    <w:rsid w:val="00EE77E0"/>
    <w:rsid w:val="00EE782E"/>
    <w:rsid w:val="00EE78DF"/>
    <w:rsid w:val="00EE7946"/>
    <w:rsid w:val="00EE7CAB"/>
    <w:rsid w:val="00EF00BE"/>
    <w:rsid w:val="00EF038F"/>
    <w:rsid w:val="00EF0C8E"/>
    <w:rsid w:val="00EF0D1B"/>
    <w:rsid w:val="00EF0D5E"/>
    <w:rsid w:val="00EF0F35"/>
    <w:rsid w:val="00EF110A"/>
    <w:rsid w:val="00EF123C"/>
    <w:rsid w:val="00EF14F8"/>
    <w:rsid w:val="00EF1731"/>
    <w:rsid w:val="00EF1BF6"/>
    <w:rsid w:val="00EF202A"/>
    <w:rsid w:val="00EF2E05"/>
    <w:rsid w:val="00EF3458"/>
    <w:rsid w:val="00EF373E"/>
    <w:rsid w:val="00EF3D3F"/>
    <w:rsid w:val="00EF3F56"/>
    <w:rsid w:val="00EF430B"/>
    <w:rsid w:val="00EF460B"/>
    <w:rsid w:val="00EF563F"/>
    <w:rsid w:val="00EF5823"/>
    <w:rsid w:val="00EF5C80"/>
    <w:rsid w:val="00EF5E5C"/>
    <w:rsid w:val="00EF6341"/>
    <w:rsid w:val="00EF6562"/>
    <w:rsid w:val="00EF66AA"/>
    <w:rsid w:val="00EF682B"/>
    <w:rsid w:val="00EF692B"/>
    <w:rsid w:val="00EF6BC8"/>
    <w:rsid w:val="00EF7A5F"/>
    <w:rsid w:val="00F00128"/>
    <w:rsid w:val="00F004EB"/>
    <w:rsid w:val="00F00518"/>
    <w:rsid w:val="00F0072E"/>
    <w:rsid w:val="00F009B0"/>
    <w:rsid w:val="00F00E80"/>
    <w:rsid w:val="00F01211"/>
    <w:rsid w:val="00F016CC"/>
    <w:rsid w:val="00F018EC"/>
    <w:rsid w:val="00F01E57"/>
    <w:rsid w:val="00F01F96"/>
    <w:rsid w:val="00F0237A"/>
    <w:rsid w:val="00F028E1"/>
    <w:rsid w:val="00F02C1C"/>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357"/>
    <w:rsid w:val="00F124C4"/>
    <w:rsid w:val="00F124E5"/>
    <w:rsid w:val="00F128E3"/>
    <w:rsid w:val="00F12D17"/>
    <w:rsid w:val="00F12FE6"/>
    <w:rsid w:val="00F1306F"/>
    <w:rsid w:val="00F13288"/>
    <w:rsid w:val="00F13416"/>
    <w:rsid w:val="00F13590"/>
    <w:rsid w:val="00F13AE9"/>
    <w:rsid w:val="00F13B6C"/>
    <w:rsid w:val="00F13EF6"/>
    <w:rsid w:val="00F13F1F"/>
    <w:rsid w:val="00F14412"/>
    <w:rsid w:val="00F14445"/>
    <w:rsid w:val="00F1473E"/>
    <w:rsid w:val="00F15553"/>
    <w:rsid w:val="00F15559"/>
    <w:rsid w:val="00F155C7"/>
    <w:rsid w:val="00F159B8"/>
    <w:rsid w:val="00F15C36"/>
    <w:rsid w:val="00F16146"/>
    <w:rsid w:val="00F16698"/>
    <w:rsid w:val="00F169D7"/>
    <w:rsid w:val="00F1756F"/>
    <w:rsid w:val="00F204AA"/>
    <w:rsid w:val="00F20988"/>
    <w:rsid w:val="00F20DF0"/>
    <w:rsid w:val="00F210A1"/>
    <w:rsid w:val="00F21378"/>
    <w:rsid w:val="00F21940"/>
    <w:rsid w:val="00F21A36"/>
    <w:rsid w:val="00F21E4C"/>
    <w:rsid w:val="00F21F1B"/>
    <w:rsid w:val="00F2284B"/>
    <w:rsid w:val="00F22851"/>
    <w:rsid w:val="00F229EB"/>
    <w:rsid w:val="00F233FC"/>
    <w:rsid w:val="00F23CD8"/>
    <w:rsid w:val="00F23E78"/>
    <w:rsid w:val="00F23EA0"/>
    <w:rsid w:val="00F24333"/>
    <w:rsid w:val="00F247B0"/>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A33"/>
    <w:rsid w:val="00F30F65"/>
    <w:rsid w:val="00F3125C"/>
    <w:rsid w:val="00F31A5B"/>
    <w:rsid w:val="00F31C91"/>
    <w:rsid w:val="00F31D19"/>
    <w:rsid w:val="00F31DEB"/>
    <w:rsid w:val="00F3204F"/>
    <w:rsid w:val="00F32383"/>
    <w:rsid w:val="00F326FA"/>
    <w:rsid w:val="00F327AA"/>
    <w:rsid w:val="00F33027"/>
    <w:rsid w:val="00F3304D"/>
    <w:rsid w:val="00F331B8"/>
    <w:rsid w:val="00F331DA"/>
    <w:rsid w:val="00F33227"/>
    <w:rsid w:val="00F33D6A"/>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37BDF"/>
    <w:rsid w:val="00F40403"/>
    <w:rsid w:val="00F40AB4"/>
    <w:rsid w:val="00F41112"/>
    <w:rsid w:val="00F411B4"/>
    <w:rsid w:val="00F41594"/>
    <w:rsid w:val="00F4185B"/>
    <w:rsid w:val="00F418D3"/>
    <w:rsid w:val="00F42107"/>
    <w:rsid w:val="00F4226C"/>
    <w:rsid w:val="00F42590"/>
    <w:rsid w:val="00F42A49"/>
    <w:rsid w:val="00F42A7A"/>
    <w:rsid w:val="00F42EFD"/>
    <w:rsid w:val="00F43039"/>
    <w:rsid w:val="00F440C9"/>
    <w:rsid w:val="00F440EE"/>
    <w:rsid w:val="00F44818"/>
    <w:rsid w:val="00F44F49"/>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1B70"/>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902"/>
    <w:rsid w:val="00F54ACF"/>
    <w:rsid w:val="00F54D7B"/>
    <w:rsid w:val="00F55384"/>
    <w:rsid w:val="00F5592B"/>
    <w:rsid w:val="00F55AB6"/>
    <w:rsid w:val="00F55DE5"/>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818"/>
    <w:rsid w:val="00F6092F"/>
    <w:rsid w:val="00F60AB8"/>
    <w:rsid w:val="00F60BCE"/>
    <w:rsid w:val="00F60DC5"/>
    <w:rsid w:val="00F6141B"/>
    <w:rsid w:val="00F6158A"/>
    <w:rsid w:val="00F619F6"/>
    <w:rsid w:val="00F61ADE"/>
    <w:rsid w:val="00F61CC2"/>
    <w:rsid w:val="00F62154"/>
    <w:rsid w:val="00F62FAC"/>
    <w:rsid w:val="00F6308E"/>
    <w:rsid w:val="00F630AA"/>
    <w:rsid w:val="00F63E68"/>
    <w:rsid w:val="00F63EC8"/>
    <w:rsid w:val="00F6440A"/>
    <w:rsid w:val="00F64AC8"/>
    <w:rsid w:val="00F64D45"/>
    <w:rsid w:val="00F64D52"/>
    <w:rsid w:val="00F64F51"/>
    <w:rsid w:val="00F64FB7"/>
    <w:rsid w:val="00F652DA"/>
    <w:rsid w:val="00F65345"/>
    <w:rsid w:val="00F655CD"/>
    <w:rsid w:val="00F658E4"/>
    <w:rsid w:val="00F65936"/>
    <w:rsid w:val="00F65A7D"/>
    <w:rsid w:val="00F65C86"/>
    <w:rsid w:val="00F66384"/>
    <w:rsid w:val="00F663C4"/>
    <w:rsid w:val="00F6666A"/>
    <w:rsid w:val="00F667EF"/>
    <w:rsid w:val="00F66CA8"/>
    <w:rsid w:val="00F66E05"/>
    <w:rsid w:val="00F67155"/>
    <w:rsid w:val="00F672D7"/>
    <w:rsid w:val="00F674E3"/>
    <w:rsid w:val="00F67C84"/>
    <w:rsid w:val="00F67C99"/>
    <w:rsid w:val="00F700B6"/>
    <w:rsid w:val="00F7012D"/>
    <w:rsid w:val="00F7061C"/>
    <w:rsid w:val="00F70890"/>
    <w:rsid w:val="00F7215C"/>
    <w:rsid w:val="00F72873"/>
    <w:rsid w:val="00F72A89"/>
    <w:rsid w:val="00F72CD7"/>
    <w:rsid w:val="00F72DC1"/>
    <w:rsid w:val="00F72E19"/>
    <w:rsid w:val="00F731FF"/>
    <w:rsid w:val="00F733F4"/>
    <w:rsid w:val="00F734A5"/>
    <w:rsid w:val="00F73B13"/>
    <w:rsid w:val="00F73E79"/>
    <w:rsid w:val="00F73F66"/>
    <w:rsid w:val="00F7456A"/>
    <w:rsid w:val="00F74B84"/>
    <w:rsid w:val="00F74CA7"/>
    <w:rsid w:val="00F74D16"/>
    <w:rsid w:val="00F74E3B"/>
    <w:rsid w:val="00F751BE"/>
    <w:rsid w:val="00F75210"/>
    <w:rsid w:val="00F75223"/>
    <w:rsid w:val="00F75E2C"/>
    <w:rsid w:val="00F76024"/>
    <w:rsid w:val="00F760EE"/>
    <w:rsid w:val="00F76223"/>
    <w:rsid w:val="00F768D7"/>
    <w:rsid w:val="00F76B07"/>
    <w:rsid w:val="00F77161"/>
    <w:rsid w:val="00F77596"/>
    <w:rsid w:val="00F7763B"/>
    <w:rsid w:val="00F77896"/>
    <w:rsid w:val="00F77AE0"/>
    <w:rsid w:val="00F77BB3"/>
    <w:rsid w:val="00F77E65"/>
    <w:rsid w:val="00F800B0"/>
    <w:rsid w:val="00F80204"/>
    <w:rsid w:val="00F80770"/>
    <w:rsid w:val="00F8097E"/>
    <w:rsid w:val="00F8149A"/>
    <w:rsid w:val="00F816B7"/>
    <w:rsid w:val="00F8178C"/>
    <w:rsid w:val="00F81C1E"/>
    <w:rsid w:val="00F81CD7"/>
    <w:rsid w:val="00F81E14"/>
    <w:rsid w:val="00F8291D"/>
    <w:rsid w:val="00F83203"/>
    <w:rsid w:val="00F836D5"/>
    <w:rsid w:val="00F83F67"/>
    <w:rsid w:val="00F84461"/>
    <w:rsid w:val="00F85101"/>
    <w:rsid w:val="00F851C4"/>
    <w:rsid w:val="00F85475"/>
    <w:rsid w:val="00F858E0"/>
    <w:rsid w:val="00F864E7"/>
    <w:rsid w:val="00F8670F"/>
    <w:rsid w:val="00F86963"/>
    <w:rsid w:val="00F86A90"/>
    <w:rsid w:val="00F86E26"/>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AB2"/>
    <w:rsid w:val="00F97540"/>
    <w:rsid w:val="00F9777B"/>
    <w:rsid w:val="00F979B0"/>
    <w:rsid w:val="00F97FB0"/>
    <w:rsid w:val="00FA0BCC"/>
    <w:rsid w:val="00FA1070"/>
    <w:rsid w:val="00FA107A"/>
    <w:rsid w:val="00FA164F"/>
    <w:rsid w:val="00FA165E"/>
    <w:rsid w:val="00FA1ACB"/>
    <w:rsid w:val="00FA1BB5"/>
    <w:rsid w:val="00FA1FDF"/>
    <w:rsid w:val="00FA21F4"/>
    <w:rsid w:val="00FA26F2"/>
    <w:rsid w:val="00FA29D1"/>
    <w:rsid w:val="00FA2F3A"/>
    <w:rsid w:val="00FA304B"/>
    <w:rsid w:val="00FA3214"/>
    <w:rsid w:val="00FA397C"/>
    <w:rsid w:val="00FA3D5B"/>
    <w:rsid w:val="00FA4C7D"/>
    <w:rsid w:val="00FA4D73"/>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1B3"/>
    <w:rsid w:val="00FB35C3"/>
    <w:rsid w:val="00FB409D"/>
    <w:rsid w:val="00FB4272"/>
    <w:rsid w:val="00FB4B2E"/>
    <w:rsid w:val="00FB546C"/>
    <w:rsid w:val="00FB580C"/>
    <w:rsid w:val="00FB584F"/>
    <w:rsid w:val="00FB5D61"/>
    <w:rsid w:val="00FB5F19"/>
    <w:rsid w:val="00FB6343"/>
    <w:rsid w:val="00FB6A75"/>
    <w:rsid w:val="00FB6BF7"/>
    <w:rsid w:val="00FB746B"/>
    <w:rsid w:val="00FB74A0"/>
    <w:rsid w:val="00FB7D96"/>
    <w:rsid w:val="00FC0142"/>
    <w:rsid w:val="00FC03A1"/>
    <w:rsid w:val="00FC0623"/>
    <w:rsid w:val="00FC1D06"/>
    <w:rsid w:val="00FC1F16"/>
    <w:rsid w:val="00FC1FB3"/>
    <w:rsid w:val="00FC212C"/>
    <w:rsid w:val="00FC233A"/>
    <w:rsid w:val="00FC2855"/>
    <w:rsid w:val="00FC2977"/>
    <w:rsid w:val="00FC317B"/>
    <w:rsid w:val="00FC352D"/>
    <w:rsid w:val="00FC3A0C"/>
    <w:rsid w:val="00FC3AF0"/>
    <w:rsid w:val="00FC3C61"/>
    <w:rsid w:val="00FC3C67"/>
    <w:rsid w:val="00FC3CCA"/>
    <w:rsid w:val="00FC42C3"/>
    <w:rsid w:val="00FC47DE"/>
    <w:rsid w:val="00FC48B4"/>
    <w:rsid w:val="00FC4A9E"/>
    <w:rsid w:val="00FC4DDB"/>
    <w:rsid w:val="00FC5123"/>
    <w:rsid w:val="00FC51A3"/>
    <w:rsid w:val="00FC5353"/>
    <w:rsid w:val="00FC539A"/>
    <w:rsid w:val="00FC5DF3"/>
    <w:rsid w:val="00FC5F6D"/>
    <w:rsid w:val="00FC6457"/>
    <w:rsid w:val="00FC66C1"/>
    <w:rsid w:val="00FC6703"/>
    <w:rsid w:val="00FC6BA8"/>
    <w:rsid w:val="00FC7248"/>
    <w:rsid w:val="00FC7915"/>
    <w:rsid w:val="00FD003B"/>
    <w:rsid w:val="00FD023E"/>
    <w:rsid w:val="00FD0F80"/>
    <w:rsid w:val="00FD1149"/>
    <w:rsid w:val="00FD19A1"/>
    <w:rsid w:val="00FD1EB0"/>
    <w:rsid w:val="00FD2043"/>
    <w:rsid w:val="00FD20F4"/>
    <w:rsid w:val="00FD245D"/>
    <w:rsid w:val="00FD296C"/>
    <w:rsid w:val="00FD302E"/>
    <w:rsid w:val="00FD315A"/>
    <w:rsid w:val="00FD31A5"/>
    <w:rsid w:val="00FD3281"/>
    <w:rsid w:val="00FD3406"/>
    <w:rsid w:val="00FD3499"/>
    <w:rsid w:val="00FD370A"/>
    <w:rsid w:val="00FD376D"/>
    <w:rsid w:val="00FD3B47"/>
    <w:rsid w:val="00FD3BEE"/>
    <w:rsid w:val="00FD3D3D"/>
    <w:rsid w:val="00FD3DAA"/>
    <w:rsid w:val="00FD4795"/>
    <w:rsid w:val="00FD49B4"/>
    <w:rsid w:val="00FD4B84"/>
    <w:rsid w:val="00FD5F8B"/>
    <w:rsid w:val="00FD61E3"/>
    <w:rsid w:val="00FD6751"/>
    <w:rsid w:val="00FD6773"/>
    <w:rsid w:val="00FD6D64"/>
    <w:rsid w:val="00FD701C"/>
    <w:rsid w:val="00FD76D9"/>
    <w:rsid w:val="00FD78CB"/>
    <w:rsid w:val="00FD7DCF"/>
    <w:rsid w:val="00FD7F1A"/>
    <w:rsid w:val="00FE00DF"/>
    <w:rsid w:val="00FE01E9"/>
    <w:rsid w:val="00FE0888"/>
    <w:rsid w:val="00FE0AF7"/>
    <w:rsid w:val="00FE1448"/>
    <w:rsid w:val="00FE15F0"/>
    <w:rsid w:val="00FE1B15"/>
    <w:rsid w:val="00FE1F54"/>
    <w:rsid w:val="00FE203D"/>
    <w:rsid w:val="00FE22B4"/>
    <w:rsid w:val="00FE22B8"/>
    <w:rsid w:val="00FE31A3"/>
    <w:rsid w:val="00FE31B9"/>
    <w:rsid w:val="00FE3716"/>
    <w:rsid w:val="00FE37FF"/>
    <w:rsid w:val="00FE389E"/>
    <w:rsid w:val="00FE404C"/>
    <w:rsid w:val="00FE449C"/>
    <w:rsid w:val="00FE48E6"/>
    <w:rsid w:val="00FE4949"/>
    <w:rsid w:val="00FE4B78"/>
    <w:rsid w:val="00FE4B9D"/>
    <w:rsid w:val="00FE55DF"/>
    <w:rsid w:val="00FE5641"/>
    <w:rsid w:val="00FE5A58"/>
    <w:rsid w:val="00FE5CAA"/>
    <w:rsid w:val="00FE6915"/>
    <w:rsid w:val="00FE6B42"/>
    <w:rsid w:val="00FE6E29"/>
    <w:rsid w:val="00FE72AE"/>
    <w:rsid w:val="00FE7BC4"/>
    <w:rsid w:val="00FF0A09"/>
    <w:rsid w:val="00FF0BE3"/>
    <w:rsid w:val="00FF0BF3"/>
    <w:rsid w:val="00FF1147"/>
    <w:rsid w:val="00FF11C6"/>
    <w:rsid w:val="00FF1384"/>
    <w:rsid w:val="00FF1B34"/>
    <w:rsid w:val="00FF2495"/>
    <w:rsid w:val="00FF2AC3"/>
    <w:rsid w:val="00FF2EC4"/>
    <w:rsid w:val="00FF3625"/>
    <w:rsid w:val="00FF36AA"/>
    <w:rsid w:val="00FF3D9F"/>
    <w:rsid w:val="00FF4055"/>
    <w:rsid w:val="00FF45E6"/>
    <w:rsid w:val="00FF4786"/>
    <w:rsid w:val="00FF4978"/>
    <w:rsid w:val="00FF4BA5"/>
    <w:rsid w:val="00FF4D59"/>
    <w:rsid w:val="00FF4F4F"/>
    <w:rsid w:val="00FF5169"/>
    <w:rsid w:val="00FF5328"/>
    <w:rsid w:val="00FF5399"/>
    <w:rsid w:val="00FF58A7"/>
    <w:rsid w:val="00FF5B54"/>
    <w:rsid w:val="00FF6A50"/>
    <w:rsid w:val="00FF6D0F"/>
    <w:rsid w:val="00FF74EF"/>
    <w:rsid w:val="00FF75FD"/>
    <w:rsid w:val="00FF77F8"/>
    <w:rsid w:val="00FF786F"/>
    <w:rsid w:val="06C0C600"/>
    <w:rsid w:val="076B51C1"/>
    <w:rsid w:val="09F01451"/>
    <w:rsid w:val="0B20E0AD"/>
    <w:rsid w:val="0B315236"/>
    <w:rsid w:val="0BBBD78C"/>
    <w:rsid w:val="128C9BF8"/>
    <w:rsid w:val="16C7A6ED"/>
    <w:rsid w:val="1B5DDBD6"/>
    <w:rsid w:val="24F874AC"/>
    <w:rsid w:val="278B34FA"/>
    <w:rsid w:val="2A846C66"/>
    <w:rsid w:val="2B1E3281"/>
    <w:rsid w:val="2DE2AFE2"/>
    <w:rsid w:val="33D620E9"/>
    <w:rsid w:val="368A9B39"/>
    <w:rsid w:val="3823F18F"/>
    <w:rsid w:val="3CCC01E5"/>
    <w:rsid w:val="3E72B5A3"/>
    <w:rsid w:val="42145D50"/>
    <w:rsid w:val="425AB600"/>
    <w:rsid w:val="43A11DE9"/>
    <w:rsid w:val="45F163C8"/>
    <w:rsid w:val="478886CE"/>
    <w:rsid w:val="486616BC"/>
    <w:rsid w:val="4B8DDD6D"/>
    <w:rsid w:val="4FA89CC8"/>
    <w:rsid w:val="536B8D29"/>
    <w:rsid w:val="5464474F"/>
    <w:rsid w:val="54AB9C1E"/>
    <w:rsid w:val="5A11566A"/>
    <w:rsid w:val="5CF8E26B"/>
    <w:rsid w:val="5F2D7DA1"/>
    <w:rsid w:val="7F2ACF75"/>
    <w:rsid w:val="7FF81FB0"/>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shapedefaults>
    <o:shapelayout v:ext="edit">
      <o:idmap v:ext="edit" data="1"/>
    </o:shapelayout>
  </w:shapeDefaults>
  <w:decimalSymbol w:val="."/>
  <w:listSeparator w:val=","/>
  <w14:docId w14:val="0EB4FAE1"/>
  <w15:docId w15:val="{0D38A494-ED4E-4729-AC63-30F23BBCE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numPr>
        <w:numId w:val="13"/>
      </w:numPr>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542B3F"/>
    <w:pPr>
      <w:keepNext/>
      <w:keepLines/>
      <w:numPr>
        <w:ilvl w:val="1"/>
        <w:numId w:val="13"/>
      </w:numPr>
      <w:tabs>
        <w:tab w:val="left" w:pos="1418"/>
        <w:tab w:val="left" w:pos="1701"/>
        <w:tab w:val="left" w:pos="1985"/>
      </w:tabs>
      <w:spacing w:before="240" w:after="100" w:line="280" w:lineRule="exact"/>
      <w:outlineLvl w:val="1"/>
    </w:pPr>
    <w:rPr>
      <w:b/>
      <w:bCs/>
      <w:iCs/>
      <w:color w:val="B3272F" w:themeColor="text2"/>
      <w:kern w:val="20"/>
      <w:sz w:val="24"/>
      <w:szCs w:val="28"/>
    </w:rPr>
  </w:style>
  <w:style w:type="paragraph" w:styleId="Heading3">
    <w:name w:val="heading 3"/>
    <w:basedOn w:val="Normal"/>
    <w:next w:val="BodyText"/>
    <w:link w:val="Heading3Char"/>
    <w:qFormat/>
    <w:rsid w:val="00542B3F"/>
    <w:pPr>
      <w:keepNext/>
      <w:keepLines/>
      <w:numPr>
        <w:ilvl w:val="2"/>
        <w:numId w:val="13"/>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numPr>
        <w:ilvl w:val="3"/>
        <w:numId w:val="13"/>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6A5A86"/>
    <w:pPr>
      <w:keepNext/>
      <w:keepLines/>
      <w:pageBreakBefore/>
      <w:framePr w:w="11906" w:h="1701" w:hSpace="11339" w:wrap="around" w:vAnchor="page" w:hAnchor="page" w:x="1" w:y="1"/>
      <w:numPr>
        <w:numId w:val="14"/>
      </w:numPr>
      <w:tabs>
        <w:tab w:val="left" w:pos="3685"/>
      </w:tabs>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rsid w:val="00E8055B"/>
    <w:pPr>
      <w:keepNext/>
      <w:keepLines/>
      <w:numPr>
        <w:ilvl w:val="1"/>
        <w:numId w:val="14"/>
      </w:numPr>
      <w:tabs>
        <w:tab w:val="left" w:pos="1559"/>
        <w:tab w:val="left" w:pos="1843"/>
        <w:tab w:val="left" w:pos="2126"/>
        <w:tab w:val="left" w:pos="2410"/>
      </w:tabs>
      <w:spacing w:before="24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99"/>
    <w:rsid w:val="007D20E3"/>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6"/>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B3272F" w:themeColor="text2"/>
      <w:sz w:val="24"/>
      <w:szCs w:val="24"/>
    </w:rPr>
  </w:style>
  <w:style w:type="paragraph" w:styleId="TOCHeading">
    <w:name w:val="TOC Heading"/>
    <w:basedOn w:val="Normal"/>
    <w:uiPriority w:val="99"/>
    <w:rsid w:val="006A5A86"/>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B3272F"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B3272F" w:themeColor="text2"/>
      <w:sz w:val="24"/>
    </w:rPr>
  </w:style>
  <w:style w:type="paragraph" w:customStyle="1" w:styleId="AppendixHeading3">
    <w:name w:val="Appendix Heading 3"/>
    <w:basedOn w:val="Normal"/>
    <w:next w:val="BodyText"/>
    <w:uiPriority w:val="2"/>
    <w:rsid w:val="00E8055B"/>
    <w:pPr>
      <w:keepNext/>
      <w:keepLines/>
      <w:numPr>
        <w:ilvl w:val="3"/>
        <w:numId w:val="14"/>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B3272F"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B3272F"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numPr>
        <w:ilvl w:val="2"/>
        <w:numId w:val="14"/>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uiPriority w:val="9"/>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B3272F"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6A5A86"/>
    <w:pPr>
      <w:pageBreakBefore/>
      <w:framePr w:w="11906" w:h="1701" w:hSpace="11339" w:wrap="around" w:vAnchor="page" w:hAnchor="page" w:x="1" w:y="1"/>
      <w:spacing w:before="1300" w:after="440"/>
      <w:ind w:left="1134" w:right="1134"/>
    </w:pPr>
  </w:style>
  <w:style w:type="paragraph" w:customStyle="1" w:styleId="SectionHeading">
    <w:name w:val="Section Heading"/>
    <w:basedOn w:val="Normal"/>
    <w:next w:val="BodyText"/>
    <w:semiHidden/>
    <w:qFormat/>
    <w:rsid w:val="006A5A86"/>
    <w:pPr>
      <w:keepLines/>
      <w:pageBreakBefore/>
      <w:framePr w:w="11906" w:h="1701" w:hSpace="11339" w:wrap="around" w:vAnchor="page" w:hAnchor="page" w:xAlign="right" w:y="1"/>
      <w:spacing w:before="1300"/>
      <w:ind w:left="3969" w:right="1134"/>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6A5A86"/>
    <w:pPr>
      <w:spacing w:line="240" w:lineRule="auto"/>
    </w:pPr>
    <w:rPr>
      <w:color w:val="FFFFFF"/>
      <w:sz w:val="24"/>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B3272F" w:themeColor="text2"/>
      <w:kern w:val="20"/>
      <w:sz w:val="24"/>
      <w:szCs w:val="28"/>
    </w:rPr>
  </w:style>
  <w:style w:type="character" w:customStyle="1" w:styleId="Heading1Char">
    <w:name w:val="Heading 1 Char"/>
    <w:basedOn w:val="DefaultParagraphFont"/>
    <w:link w:val="Heading1"/>
    <w:rsid w:val="00321955"/>
    <w:rPr>
      <w:b/>
      <w:bCs/>
      <w:color w:val="B3272F"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4CED0" w:themeFill="accent2" w:themeFillTint="33"/>
    </w:tcPr>
    <w:tblStylePr w:type="firstRow">
      <w:rPr>
        <w:b/>
        <w:bCs/>
      </w:rPr>
      <w:tblPr/>
      <w:tcPr>
        <w:shd w:val="clear" w:color="auto" w:fill="EA9EA2" w:themeFill="accent2" w:themeFillTint="66"/>
      </w:tcPr>
    </w:tblStylePr>
    <w:tblStylePr w:type="lastRow">
      <w:rPr>
        <w:b/>
        <w:bCs/>
        <w:color w:val="363534" w:themeColor="text1"/>
      </w:rPr>
      <w:tblPr/>
      <w:tcPr>
        <w:shd w:val="clear" w:color="auto" w:fill="EA9EA2" w:themeFill="accent2" w:themeFillTint="66"/>
      </w:tcPr>
    </w:tblStylePr>
    <w:tblStylePr w:type="firstCol">
      <w:rPr>
        <w:color w:val="FFFFFF" w:themeColor="background1"/>
      </w:rPr>
      <w:tblPr/>
      <w:tcPr>
        <w:shd w:val="clear" w:color="auto" w:fill="851D23" w:themeFill="accent2" w:themeFillShade="BF"/>
      </w:tcPr>
    </w:tblStylePr>
    <w:tblStylePr w:type="lastCol">
      <w:rPr>
        <w:color w:val="FFFFFF" w:themeColor="background1"/>
      </w:rPr>
      <w:tblPr/>
      <w:tcPr>
        <w:shd w:val="clear" w:color="auto" w:fill="851D23" w:themeFill="accent2" w:themeFillShade="BF"/>
      </w:tcPr>
    </w:tblStylePr>
    <w:tblStylePr w:type="band1Vert">
      <w:tblPr/>
      <w:tcPr>
        <w:shd w:val="clear" w:color="auto" w:fill="E5878C" w:themeFill="accent2" w:themeFillTint="7F"/>
      </w:tcPr>
    </w:tblStylePr>
    <w:tblStylePr w:type="band1Horz">
      <w:tblPr/>
      <w:tcPr>
        <w:shd w:val="clear" w:color="auto" w:fill="E5878C"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3" w:themeFillTint="33"/>
    </w:tcPr>
    <w:tblStylePr w:type="firstRow">
      <w:rPr>
        <w:b/>
        <w:bCs/>
      </w:rPr>
      <w:tblPr/>
      <w:tcPr>
        <w:shd w:val="clear" w:color="auto" w:fill="917DD8" w:themeFill="accent3" w:themeFillTint="66"/>
      </w:tcPr>
    </w:tblStylePr>
    <w:tblStylePr w:type="lastRow">
      <w:rPr>
        <w:b/>
        <w:bCs/>
        <w:color w:val="363534" w:themeColor="text1"/>
      </w:rPr>
      <w:tblPr/>
      <w:tcPr>
        <w:shd w:val="clear" w:color="auto" w:fill="917DD8" w:themeFill="accent3" w:themeFillTint="66"/>
      </w:tcPr>
    </w:tblStylePr>
    <w:tblStylePr w:type="firstCol">
      <w:rPr>
        <w:color w:val="FFFFFF" w:themeColor="background1"/>
      </w:rPr>
      <w:tblPr/>
      <w:tcPr>
        <w:shd w:val="clear" w:color="auto" w:fill="170F34" w:themeFill="accent3" w:themeFillShade="BF"/>
      </w:tcPr>
    </w:tblStylePr>
    <w:tblStylePr w:type="lastCol">
      <w:rPr>
        <w:color w:val="FFFFFF" w:themeColor="background1"/>
      </w:rPr>
      <w:tblPr/>
      <w:tcPr>
        <w:shd w:val="clear" w:color="auto" w:fill="170F34" w:themeFill="accent3" w:themeFillShade="BF"/>
      </w:tc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4" w:themeFillTint="33"/>
    </w:tcPr>
    <w:tblStylePr w:type="firstRow">
      <w:rPr>
        <w:b/>
        <w:bCs/>
      </w:rPr>
      <w:tblPr/>
      <w:tcPr>
        <w:shd w:val="clear" w:color="auto" w:fill="D6F2F1" w:themeFill="accent4" w:themeFillTint="66"/>
      </w:tcPr>
    </w:tblStylePr>
    <w:tblStylePr w:type="lastRow">
      <w:rPr>
        <w:b/>
        <w:bCs/>
        <w:color w:val="363534" w:themeColor="text1"/>
      </w:rPr>
      <w:tblPr/>
      <w:tcPr>
        <w:shd w:val="clear" w:color="auto" w:fill="D6F2F1" w:themeFill="accent4" w:themeFillTint="66"/>
      </w:tcPr>
    </w:tblStylePr>
    <w:tblStylePr w:type="firstCol">
      <w:rPr>
        <w:color w:val="FFFFFF" w:themeColor="background1"/>
      </w:rPr>
      <w:tblPr/>
      <w:tcPr>
        <w:shd w:val="clear" w:color="auto" w:fill="50CAC4" w:themeFill="accent4" w:themeFillShade="BF"/>
      </w:tcPr>
    </w:tblStylePr>
    <w:tblStylePr w:type="lastCol">
      <w:rPr>
        <w:color w:val="FFFFFF" w:themeColor="background1"/>
      </w:rPr>
      <w:tblPr/>
      <w:tcPr>
        <w:shd w:val="clear" w:color="auto" w:fill="50CAC4" w:themeFill="accent4" w:themeFillShade="BF"/>
      </w:tc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9EDEE" w:themeFill="accent5" w:themeFillTint="33"/>
    </w:tcPr>
    <w:tblStylePr w:type="firstRow">
      <w:rPr>
        <w:b/>
        <w:bCs/>
      </w:rPr>
      <w:tblPr/>
      <w:tcPr>
        <w:shd w:val="clear" w:color="auto" w:fill="F3DCDD" w:themeFill="accent5" w:themeFillTint="66"/>
      </w:tcPr>
    </w:tblStylePr>
    <w:tblStylePr w:type="lastRow">
      <w:rPr>
        <w:b/>
        <w:bCs/>
        <w:color w:val="363534" w:themeColor="text1"/>
      </w:rPr>
      <w:tblPr/>
      <w:tcPr>
        <w:shd w:val="clear" w:color="auto" w:fill="F3DCDD" w:themeFill="accent5" w:themeFillTint="66"/>
      </w:tcPr>
    </w:tblStylePr>
    <w:tblStylePr w:type="firstCol">
      <w:rPr>
        <w:color w:val="FFFFFF" w:themeColor="background1"/>
      </w:rPr>
      <w:tblPr/>
      <w:tcPr>
        <w:shd w:val="clear" w:color="auto" w:fill="C75F64" w:themeFill="accent5" w:themeFillShade="BF"/>
      </w:tcPr>
    </w:tblStylePr>
    <w:tblStylePr w:type="lastCol">
      <w:rPr>
        <w:color w:val="FFFFFF" w:themeColor="background1"/>
      </w:rPr>
      <w:tblPr/>
      <w:tcPr>
        <w:shd w:val="clear" w:color="auto" w:fill="C75F64" w:themeFill="accent5" w:themeFillShade="BF"/>
      </w:tcPr>
    </w:tblStylePr>
    <w:tblStylePr w:type="band1Vert">
      <w:tblPr/>
      <w:tcPr>
        <w:shd w:val="clear" w:color="auto" w:fill="F0D4D5" w:themeFill="accent5" w:themeFillTint="7F"/>
      </w:tcPr>
    </w:tblStylePr>
    <w:tblStylePr w:type="band1Horz">
      <w:tblPr/>
      <w:tcPr>
        <w:shd w:val="clear" w:color="auto" w:fill="F0D4D5"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8F1F25" w:themeFill="accent2" w:themeFillShade="CC"/>
      </w:tcPr>
    </w:tblStylePr>
    <w:tblStylePr w:type="lastRow">
      <w:rPr>
        <w:b/>
        <w:bCs/>
        <w:color w:val="8F1F25"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8F1F25" w:themeFill="accent2" w:themeFillShade="CC"/>
      </w:tcPr>
    </w:tblStylePr>
    <w:tblStylePr w:type="lastRow">
      <w:rPr>
        <w:b/>
        <w:bCs/>
        <w:color w:val="8F1F25"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FAE7E8" w:themeFill="accent2" w:themeFillTint="19"/>
    </w:tcPr>
    <w:tblStylePr w:type="firstRow">
      <w:rPr>
        <w:b/>
        <w:bCs/>
        <w:color w:val="FFFFFF" w:themeColor="background1"/>
      </w:rPr>
      <w:tblPr/>
      <w:tcPr>
        <w:tcBorders>
          <w:bottom w:val="single" w:sz="12" w:space="0" w:color="FFFFFF" w:themeColor="background1"/>
        </w:tcBorders>
        <w:shd w:val="clear" w:color="auto" w:fill="8F1F25" w:themeFill="accent2" w:themeFillShade="CC"/>
      </w:tcPr>
    </w:tblStylePr>
    <w:tblStylePr w:type="lastRow">
      <w:rPr>
        <w:b/>
        <w:bCs/>
        <w:color w:val="8F1F25"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2" w:themeFillTint="3F"/>
      </w:tcPr>
    </w:tblStylePr>
    <w:tblStylePr w:type="band1Horz">
      <w:tblPr/>
      <w:tcPr>
        <w:shd w:val="clear" w:color="auto" w:fill="F4CED0"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4DFF5" w:themeFill="accent3" w:themeFillTint="19"/>
    </w:tcPr>
    <w:tblStylePr w:type="firstRow">
      <w:rPr>
        <w:b/>
        <w:bCs/>
        <w:color w:val="FFFFFF" w:themeColor="background1"/>
      </w:rPr>
      <w:tblPr/>
      <w:tcPr>
        <w:tcBorders>
          <w:bottom w:val="single" w:sz="12" w:space="0" w:color="FFFFFF" w:themeColor="background1"/>
        </w:tcBorders>
        <w:shd w:val="clear" w:color="auto" w:fill="5FCEC9" w:themeFill="accent4" w:themeFillShade="CC"/>
      </w:tcPr>
    </w:tblStylePr>
    <w:tblStylePr w:type="lastRow">
      <w:rPr>
        <w:b/>
        <w:bCs/>
        <w:color w:val="5FCEC9"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3" w:themeFillTint="3F"/>
      </w:tcPr>
    </w:tblStylePr>
    <w:tblStylePr w:type="band1Horz">
      <w:tblPr/>
      <w:tcPr>
        <w:shd w:val="clear" w:color="auto" w:fill="C8BEEC"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4FCFB" w:themeFill="accent4" w:themeFillTint="19"/>
    </w:tcPr>
    <w:tblStylePr w:type="firstRow">
      <w:rPr>
        <w:b/>
        <w:bCs/>
        <w:color w:val="FFFFFF" w:themeColor="background1"/>
      </w:rPr>
      <w:tblPr/>
      <w:tcPr>
        <w:tcBorders>
          <w:bottom w:val="single" w:sz="12" w:space="0" w:color="FFFFFF" w:themeColor="background1"/>
        </w:tcBorders>
        <w:shd w:val="clear" w:color="auto" w:fill="191038" w:themeFill="accent3" w:themeFillShade="CC"/>
      </w:tcPr>
    </w:tblStylePr>
    <w:tblStylePr w:type="lastRow">
      <w:rPr>
        <w:b/>
        <w:bCs/>
        <w:color w:val="191038"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4" w:themeFillTint="3F"/>
      </w:tcPr>
    </w:tblStylePr>
    <w:tblStylePr w:type="band1Horz">
      <w:tblPr/>
      <w:tcPr>
        <w:shd w:val="clear" w:color="auto" w:fill="EAF8F8"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CF6F6"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9EA" w:themeFill="accent5" w:themeFillTint="3F"/>
      </w:tcPr>
    </w:tblStylePr>
    <w:tblStylePr w:type="band1Horz">
      <w:tblPr/>
      <w:tcPr>
        <w:shd w:val="clear" w:color="auto" w:fill="F9EDEE"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CC6E73" w:themeFill="accent5" w:themeFillShade="CC"/>
      </w:tcPr>
    </w:tblStylePr>
    <w:tblStylePr w:type="lastRow">
      <w:rPr>
        <w:b/>
        <w:bCs/>
        <w:color w:val="CC6E73"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B3272F"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B3272F"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B3272F" w:themeColor="accent2"/>
        <w:left w:val="single" w:sz="4" w:space="0" w:color="B3272F" w:themeColor="accent2"/>
        <w:bottom w:val="single" w:sz="4" w:space="0" w:color="B3272F" w:themeColor="accent2"/>
        <w:right w:val="single" w:sz="4" w:space="0" w:color="B3272F" w:themeColor="accent2"/>
        <w:insideH w:val="single" w:sz="4" w:space="0" w:color="FFFFFF" w:themeColor="background1"/>
        <w:insideV w:val="single" w:sz="4" w:space="0" w:color="FFFFFF" w:themeColor="background1"/>
      </w:tblBorders>
    </w:tblPr>
    <w:tcPr>
      <w:shd w:val="clear" w:color="auto" w:fill="FAE7E8" w:themeFill="accent2" w:themeFillTint="19"/>
    </w:tcPr>
    <w:tblStylePr w:type="firstRow">
      <w:rPr>
        <w:b/>
        <w:bCs/>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2" w:themeFillShade="99"/>
      </w:tcPr>
    </w:tblStylePr>
    <w:tblStylePr w:type="firstCol">
      <w:rPr>
        <w:color w:val="FFFFFF" w:themeColor="background1"/>
      </w:rPr>
      <w:tblPr/>
      <w:tcPr>
        <w:tcBorders>
          <w:top w:val="nil"/>
          <w:left w:val="nil"/>
          <w:bottom w:val="nil"/>
          <w:right w:val="nil"/>
          <w:insideH w:val="single" w:sz="4" w:space="0" w:color="6B171C" w:themeColor="accent2" w:themeShade="99"/>
          <w:insideV w:val="nil"/>
        </w:tcBorders>
        <w:shd w:val="clear" w:color="auto" w:fill="6B171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2" w:themeFillShade="99"/>
      </w:tcPr>
    </w:tblStylePr>
    <w:tblStylePr w:type="band1Vert">
      <w:tblPr/>
      <w:tcPr>
        <w:shd w:val="clear" w:color="auto" w:fill="EA9EA2" w:themeFill="accent2" w:themeFillTint="66"/>
      </w:tcPr>
    </w:tblStylePr>
    <w:tblStylePr w:type="band1Horz">
      <w:tblPr/>
      <w:tcPr>
        <w:shd w:val="clear" w:color="auto" w:fill="E5878C"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99E0DD" w:themeColor="accent4"/>
        <w:left w:val="single" w:sz="4" w:space="0" w:color="201547" w:themeColor="accent3"/>
        <w:bottom w:val="single" w:sz="4" w:space="0" w:color="201547" w:themeColor="accent3"/>
        <w:right w:val="single" w:sz="4" w:space="0" w:color="201547" w:themeColor="accent3"/>
        <w:insideH w:val="single" w:sz="4" w:space="0" w:color="FFFFFF" w:themeColor="background1"/>
        <w:insideV w:val="single" w:sz="4" w:space="0" w:color="FFFFFF" w:themeColor="background1"/>
      </w:tblBorders>
    </w:tblPr>
    <w:tcPr>
      <w:shd w:val="clear" w:color="auto" w:fill="E4DFF5" w:themeFill="accent3" w:themeFillTint="19"/>
    </w:tcPr>
    <w:tblStylePr w:type="firstRow">
      <w:rPr>
        <w:b/>
        <w:bCs/>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3" w:themeFillShade="99"/>
      </w:tcPr>
    </w:tblStylePr>
    <w:tblStylePr w:type="firstCol">
      <w:rPr>
        <w:color w:val="FFFFFF" w:themeColor="background1"/>
      </w:rPr>
      <w:tblPr/>
      <w:tcPr>
        <w:tcBorders>
          <w:top w:val="nil"/>
          <w:left w:val="nil"/>
          <w:bottom w:val="nil"/>
          <w:right w:val="nil"/>
          <w:insideH w:val="single" w:sz="4" w:space="0" w:color="130C2A" w:themeColor="accent3" w:themeShade="99"/>
          <w:insideV w:val="nil"/>
        </w:tcBorders>
        <w:shd w:val="clear" w:color="auto" w:fill="130C2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3" w:themeFillShade="99"/>
      </w:tcPr>
    </w:tblStylePr>
    <w:tblStylePr w:type="band1Vert">
      <w:tblPr/>
      <w:tcPr>
        <w:shd w:val="clear" w:color="auto" w:fill="917DD8" w:themeFill="accent3" w:themeFillTint="66"/>
      </w:tcPr>
    </w:tblStylePr>
    <w:tblStylePr w:type="band1Horz">
      <w:tblPr/>
      <w:tcPr>
        <w:shd w:val="clear" w:color="auto" w:fill="775ECF"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201547" w:themeColor="accent3"/>
        <w:left w:val="single" w:sz="4" w:space="0" w:color="99E0DD" w:themeColor="accent4"/>
        <w:bottom w:val="single" w:sz="4" w:space="0" w:color="99E0DD" w:themeColor="accent4"/>
        <w:right w:val="single" w:sz="4" w:space="0" w:color="99E0DD" w:themeColor="accent4"/>
        <w:insideH w:val="single" w:sz="4" w:space="0" w:color="FFFFFF" w:themeColor="background1"/>
        <w:insideV w:val="single" w:sz="4" w:space="0" w:color="FFFFFF" w:themeColor="background1"/>
      </w:tblBorders>
    </w:tblPr>
    <w:tcPr>
      <w:shd w:val="clear" w:color="auto" w:fill="F4FCFB" w:themeFill="accent4" w:themeFillTint="19"/>
    </w:tcPr>
    <w:tblStylePr w:type="firstRow">
      <w:rPr>
        <w:b/>
        <w:bCs/>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4" w:themeFillShade="99"/>
      </w:tcPr>
    </w:tblStylePr>
    <w:tblStylePr w:type="firstCol">
      <w:rPr>
        <w:color w:val="FFFFFF" w:themeColor="background1"/>
      </w:rPr>
      <w:tblPr/>
      <w:tcPr>
        <w:tcBorders>
          <w:top w:val="nil"/>
          <w:left w:val="nil"/>
          <w:bottom w:val="nil"/>
          <w:right w:val="nil"/>
          <w:insideH w:val="single" w:sz="4" w:space="0" w:color="34ADA7" w:themeColor="accent4" w:themeShade="99"/>
          <w:insideV w:val="nil"/>
        </w:tcBorders>
        <w:shd w:val="clear" w:color="auto" w:fill="34ADA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4" w:themeFillShade="99"/>
      </w:tcPr>
    </w:tblStylePr>
    <w:tblStylePr w:type="band1Vert">
      <w:tblPr/>
      <w:tcPr>
        <w:shd w:val="clear" w:color="auto" w:fill="D6F2F1" w:themeFill="accent4" w:themeFillTint="66"/>
      </w:tcPr>
    </w:tblStylePr>
    <w:tblStylePr w:type="band1Horz">
      <w:tblPr/>
      <w:tcPr>
        <w:shd w:val="clear" w:color="auto" w:fill="CCEFEE"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E1A9AC" w:themeColor="accent5"/>
        <w:bottom w:val="single" w:sz="4" w:space="0" w:color="E1A9AC" w:themeColor="accent5"/>
        <w:right w:val="single" w:sz="4" w:space="0" w:color="E1A9AC" w:themeColor="accent5"/>
        <w:insideH w:val="single" w:sz="4" w:space="0" w:color="FFFFFF" w:themeColor="background1"/>
        <w:insideV w:val="single" w:sz="4" w:space="0" w:color="FFFFFF" w:themeColor="background1"/>
      </w:tblBorders>
    </w:tblPr>
    <w:tcPr>
      <w:shd w:val="clear" w:color="auto" w:fill="FCF6F6"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F3D43" w:themeFill="accent5" w:themeFillShade="99"/>
      </w:tcPr>
    </w:tblStylePr>
    <w:tblStylePr w:type="firstCol">
      <w:rPr>
        <w:color w:val="FFFFFF" w:themeColor="background1"/>
      </w:rPr>
      <w:tblPr/>
      <w:tcPr>
        <w:tcBorders>
          <w:top w:val="nil"/>
          <w:left w:val="nil"/>
          <w:bottom w:val="nil"/>
          <w:right w:val="nil"/>
          <w:insideH w:val="single" w:sz="4" w:space="0" w:color="AF3D43" w:themeColor="accent5" w:themeShade="99"/>
          <w:insideV w:val="nil"/>
        </w:tcBorders>
        <w:shd w:val="clear" w:color="auto" w:fill="AF3D4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F3D43" w:themeFill="accent5" w:themeFillShade="99"/>
      </w:tcPr>
    </w:tblStylePr>
    <w:tblStylePr w:type="band1Vert">
      <w:tblPr/>
      <w:tcPr>
        <w:shd w:val="clear" w:color="auto" w:fill="F3DCDD" w:themeFill="accent5" w:themeFillTint="66"/>
      </w:tcPr>
    </w:tblStylePr>
    <w:tblStylePr w:type="band1Horz">
      <w:tblPr/>
      <w:tcPr>
        <w:shd w:val="clear" w:color="auto" w:fill="F0D4D5"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E1A9AC"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E1A9A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B3272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2" w:themeFillShade="BF"/>
      </w:tcPr>
    </w:tblStylePr>
    <w:tblStylePr w:type="band1Vert">
      <w:tblPr/>
      <w:tcPr>
        <w:tcBorders>
          <w:top w:val="nil"/>
          <w:left w:val="nil"/>
          <w:bottom w:val="nil"/>
          <w:right w:val="nil"/>
          <w:insideH w:val="nil"/>
          <w:insideV w:val="nil"/>
        </w:tcBorders>
        <w:shd w:val="clear" w:color="auto" w:fill="851D23" w:themeFill="accent2" w:themeFillShade="BF"/>
      </w:tcPr>
    </w:tblStylePr>
    <w:tblStylePr w:type="band1Horz">
      <w:tblPr/>
      <w:tcPr>
        <w:tcBorders>
          <w:top w:val="nil"/>
          <w:left w:val="nil"/>
          <w:bottom w:val="nil"/>
          <w:right w:val="nil"/>
          <w:insideH w:val="nil"/>
          <w:insideV w:val="nil"/>
        </w:tcBorders>
        <w:shd w:val="clear" w:color="auto" w:fill="851D23"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3" w:themeFillShade="BF"/>
      </w:tcPr>
    </w:tblStylePr>
    <w:tblStylePr w:type="band1Vert">
      <w:tblPr/>
      <w:tcPr>
        <w:tcBorders>
          <w:top w:val="nil"/>
          <w:left w:val="nil"/>
          <w:bottom w:val="nil"/>
          <w:right w:val="nil"/>
          <w:insideH w:val="nil"/>
          <w:insideV w:val="nil"/>
        </w:tcBorders>
        <w:shd w:val="clear" w:color="auto" w:fill="170F34" w:themeFill="accent3" w:themeFillShade="BF"/>
      </w:tcPr>
    </w:tblStylePr>
    <w:tblStylePr w:type="band1Horz">
      <w:tblPr/>
      <w:tcPr>
        <w:tcBorders>
          <w:top w:val="nil"/>
          <w:left w:val="nil"/>
          <w:bottom w:val="nil"/>
          <w:right w:val="nil"/>
          <w:insideH w:val="nil"/>
          <w:insideV w:val="nil"/>
        </w:tcBorders>
        <w:shd w:val="clear" w:color="auto" w:fill="170F34"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4" w:themeFillShade="BF"/>
      </w:tcPr>
    </w:tblStylePr>
    <w:tblStylePr w:type="band1Vert">
      <w:tblPr/>
      <w:tcPr>
        <w:tcBorders>
          <w:top w:val="nil"/>
          <w:left w:val="nil"/>
          <w:bottom w:val="nil"/>
          <w:right w:val="nil"/>
          <w:insideH w:val="nil"/>
          <w:insideV w:val="nil"/>
        </w:tcBorders>
        <w:shd w:val="clear" w:color="auto" w:fill="50CAC4" w:themeFill="accent4" w:themeFillShade="BF"/>
      </w:tcPr>
    </w:tblStylePr>
    <w:tblStylePr w:type="band1Horz">
      <w:tblPr/>
      <w:tcPr>
        <w:tcBorders>
          <w:top w:val="nil"/>
          <w:left w:val="nil"/>
          <w:bottom w:val="nil"/>
          <w:right w:val="nil"/>
          <w:insideH w:val="nil"/>
          <w:insideV w:val="nil"/>
        </w:tcBorders>
        <w:shd w:val="clear" w:color="auto" w:fill="50CAC4"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E1A9A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91323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75F6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75F64" w:themeFill="accent5" w:themeFillShade="BF"/>
      </w:tcPr>
    </w:tblStylePr>
    <w:tblStylePr w:type="band1Vert">
      <w:tblPr/>
      <w:tcPr>
        <w:tcBorders>
          <w:top w:val="nil"/>
          <w:left w:val="nil"/>
          <w:bottom w:val="nil"/>
          <w:right w:val="nil"/>
          <w:insideH w:val="nil"/>
          <w:insideV w:val="nil"/>
        </w:tcBorders>
        <w:shd w:val="clear" w:color="auto" w:fill="C75F64" w:themeFill="accent5" w:themeFillShade="BF"/>
      </w:tcPr>
    </w:tblStylePr>
    <w:tblStylePr w:type="band1Horz">
      <w:tblPr/>
      <w:tcPr>
        <w:tcBorders>
          <w:top w:val="nil"/>
          <w:left w:val="nil"/>
          <w:bottom w:val="nil"/>
          <w:right w:val="nil"/>
          <w:insideH w:val="nil"/>
          <w:insideV w:val="nil"/>
        </w:tcBorders>
        <w:shd w:val="clear" w:color="auto" w:fill="C75F64"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EA9EA2" w:themeColor="accent2" w:themeTint="66"/>
        <w:left w:val="single" w:sz="4" w:space="0" w:color="EA9EA2" w:themeColor="accent2" w:themeTint="66"/>
        <w:bottom w:val="single" w:sz="4" w:space="0" w:color="EA9EA2" w:themeColor="accent2" w:themeTint="66"/>
        <w:right w:val="single" w:sz="4" w:space="0" w:color="EA9EA2" w:themeColor="accent2" w:themeTint="66"/>
        <w:insideH w:val="single" w:sz="4" w:space="0" w:color="EA9EA2" w:themeColor="accent2" w:themeTint="66"/>
        <w:insideV w:val="single" w:sz="4" w:space="0" w:color="EA9EA2" w:themeColor="accent2" w:themeTint="66"/>
      </w:tblBorders>
    </w:tblPr>
    <w:tblStylePr w:type="firstRow">
      <w:rPr>
        <w:b/>
        <w:bCs/>
      </w:rPr>
      <w:tblPr/>
      <w:tcPr>
        <w:tcBorders>
          <w:bottom w:val="single" w:sz="12" w:space="0" w:color="DF6F75" w:themeColor="accent2" w:themeTint="99"/>
        </w:tcBorders>
      </w:tcPr>
    </w:tblStylePr>
    <w:tblStylePr w:type="lastRow">
      <w:rPr>
        <w:b/>
        <w:bCs/>
      </w:rPr>
      <w:tblPr/>
      <w:tcPr>
        <w:tcBorders>
          <w:top w:val="double" w:sz="2" w:space="0" w:color="DF6F7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917DD8" w:themeColor="accent3" w:themeTint="66"/>
        <w:left w:val="single" w:sz="4" w:space="0" w:color="917DD8" w:themeColor="accent3" w:themeTint="66"/>
        <w:bottom w:val="single" w:sz="4" w:space="0" w:color="917DD8" w:themeColor="accent3" w:themeTint="66"/>
        <w:right w:val="single" w:sz="4" w:space="0" w:color="917DD8" w:themeColor="accent3" w:themeTint="66"/>
        <w:insideH w:val="single" w:sz="4" w:space="0" w:color="917DD8" w:themeColor="accent3" w:themeTint="66"/>
        <w:insideV w:val="single" w:sz="4" w:space="0" w:color="917DD8" w:themeColor="accent3" w:themeTint="66"/>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2" w:space="0" w:color="5B3D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D6F2F1" w:themeColor="accent4" w:themeTint="66"/>
        <w:left w:val="single" w:sz="4" w:space="0" w:color="D6F2F1" w:themeColor="accent4" w:themeTint="66"/>
        <w:bottom w:val="single" w:sz="4" w:space="0" w:color="D6F2F1" w:themeColor="accent4" w:themeTint="66"/>
        <w:right w:val="single" w:sz="4" w:space="0" w:color="D6F2F1" w:themeColor="accent4" w:themeTint="66"/>
        <w:insideH w:val="single" w:sz="4" w:space="0" w:color="D6F2F1" w:themeColor="accent4" w:themeTint="66"/>
        <w:insideV w:val="single" w:sz="4" w:space="0" w:color="D6F2F1" w:themeColor="accent4" w:themeTint="66"/>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2" w:space="0" w:color="C1ECE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F3DCDD" w:themeColor="accent5" w:themeTint="66"/>
        <w:left w:val="single" w:sz="4" w:space="0" w:color="F3DCDD" w:themeColor="accent5" w:themeTint="66"/>
        <w:bottom w:val="single" w:sz="4" w:space="0" w:color="F3DCDD" w:themeColor="accent5" w:themeTint="66"/>
        <w:right w:val="single" w:sz="4" w:space="0" w:color="F3DCDD" w:themeColor="accent5" w:themeTint="66"/>
        <w:insideH w:val="single" w:sz="4" w:space="0" w:color="F3DCDD" w:themeColor="accent5" w:themeTint="66"/>
        <w:insideV w:val="single" w:sz="4" w:space="0" w:color="F3DCDD" w:themeColor="accent5" w:themeTint="66"/>
      </w:tblBorders>
    </w:tblPr>
    <w:tblStylePr w:type="firstRow">
      <w:rPr>
        <w:b/>
        <w:bCs/>
      </w:rPr>
      <w:tblPr/>
      <w:tcPr>
        <w:tcBorders>
          <w:bottom w:val="single" w:sz="12" w:space="0" w:color="EDCBCD" w:themeColor="accent5" w:themeTint="99"/>
        </w:tcBorders>
      </w:tcPr>
    </w:tblStylePr>
    <w:tblStylePr w:type="lastRow">
      <w:rPr>
        <w:b/>
        <w:bCs/>
      </w:rPr>
      <w:tblPr/>
      <w:tcPr>
        <w:tcBorders>
          <w:top w:val="double" w:sz="2" w:space="0" w:color="EDCBC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DF6F75" w:themeColor="accent2" w:themeTint="99"/>
        <w:bottom w:val="single" w:sz="2" w:space="0" w:color="DF6F75" w:themeColor="accent2" w:themeTint="99"/>
        <w:insideH w:val="single" w:sz="2" w:space="0" w:color="DF6F75" w:themeColor="accent2" w:themeTint="99"/>
        <w:insideV w:val="single" w:sz="2" w:space="0" w:color="DF6F75" w:themeColor="accent2" w:themeTint="99"/>
      </w:tblBorders>
    </w:tblPr>
    <w:tblStylePr w:type="firstRow">
      <w:rPr>
        <w:b/>
        <w:bCs/>
      </w:rPr>
      <w:tblPr/>
      <w:tcPr>
        <w:tcBorders>
          <w:top w:val="nil"/>
          <w:bottom w:val="single" w:sz="12" w:space="0" w:color="DF6F75" w:themeColor="accent2" w:themeTint="99"/>
          <w:insideH w:val="nil"/>
          <w:insideV w:val="nil"/>
        </w:tcBorders>
        <w:shd w:val="clear" w:color="auto" w:fill="FFFFFF" w:themeFill="background1"/>
      </w:tcPr>
    </w:tblStylePr>
    <w:tblStylePr w:type="lastRow">
      <w:rPr>
        <w:b/>
        <w:bCs/>
      </w:rPr>
      <w:tblPr/>
      <w:tcPr>
        <w:tcBorders>
          <w:top w:val="double" w:sz="2" w:space="0" w:color="DF6F7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5B3DC5" w:themeColor="accent3" w:themeTint="99"/>
        <w:bottom w:val="single" w:sz="2" w:space="0" w:color="5B3DC5" w:themeColor="accent3" w:themeTint="99"/>
        <w:insideH w:val="single" w:sz="2" w:space="0" w:color="5B3DC5" w:themeColor="accent3" w:themeTint="99"/>
        <w:insideV w:val="single" w:sz="2" w:space="0" w:color="5B3DC5" w:themeColor="accent3" w:themeTint="99"/>
      </w:tblBorders>
    </w:tblPr>
    <w:tblStylePr w:type="firstRow">
      <w:rPr>
        <w:b/>
        <w:bCs/>
      </w:rPr>
      <w:tblPr/>
      <w:tcPr>
        <w:tcBorders>
          <w:top w:val="nil"/>
          <w:bottom w:val="single" w:sz="12" w:space="0" w:color="5B3DC5" w:themeColor="accent3" w:themeTint="99"/>
          <w:insideH w:val="nil"/>
          <w:insideV w:val="nil"/>
        </w:tcBorders>
        <w:shd w:val="clear" w:color="auto" w:fill="FFFFFF" w:themeFill="background1"/>
      </w:tcPr>
    </w:tblStylePr>
    <w:tblStylePr w:type="lastRow">
      <w:rPr>
        <w:b/>
        <w:bCs/>
      </w:rPr>
      <w:tblPr/>
      <w:tcPr>
        <w:tcBorders>
          <w:top w:val="double" w:sz="2" w:space="0" w:color="5B3D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C1ECEA" w:themeColor="accent4" w:themeTint="99"/>
        <w:bottom w:val="single" w:sz="2" w:space="0" w:color="C1ECEA" w:themeColor="accent4" w:themeTint="99"/>
        <w:insideH w:val="single" w:sz="2" w:space="0" w:color="C1ECEA" w:themeColor="accent4" w:themeTint="99"/>
        <w:insideV w:val="single" w:sz="2" w:space="0" w:color="C1ECEA" w:themeColor="accent4" w:themeTint="99"/>
      </w:tblBorders>
    </w:tblPr>
    <w:tblStylePr w:type="firstRow">
      <w:rPr>
        <w:b/>
        <w:bCs/>
      </w:rPr>
      <w:tblPr/>
      <w:tcPr>
        <w:tcBorders>
          <w:top w:val="nil"/>
          <w:bottom w:val="single" w:sz="12" w:space="0" w:color="C1ECEA" w:themeColor="accent4" w:themeTint="99"/>
          <w:insideH w:val="nil"/>
          <w:insideV w:val="nil"/>
        </w:tcBorders>
        <w:shd w:val="clear" w:color="auto" w:fill="FFFFFF" w:themeFill="background1"/>
      </w:tcPr>
    </w:tblStylePr>
    <w:tblStylePr w:type="lastRow">
      <w:rPr>
        <w:b/>
        <w:bCs/>
      </w:rPr>
      <w:tblPr/>
      <w:tcPr>
        <w:tcBorders>
          <w:top w:val="double" w:sz="2" w:space="0" w:color="C1EC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EDCBCD" w:themeColor="accent5" w:themeTint="99"/>
        <w:bottom w:val="single" w:sz="2" w:space="0" w:color="EDCBCD" w:themeColor="accent5" w:themeTint="99"/>
        <w:insideH w:val="single" w:sz="2" w:space="0" w:color="EDCBCD" w:themeColor="accent5" w:themeTint="99"/>
        <w:insideV w:val="single" w:sz="2" w:space="0" w:color="EDCBCD" w:themeColor="accent5" w:themeTint="99"/>
      </w:tblBorders>
    </w:tblPr>
    <w:tblStylePr w:type="firstRow">
      <w:rPr>
        <w:b/>
        <w:bCs/>
      </w:rPr>
      <w:tblPr/>
      <w:tcPr>
        <w:tcBorders>
          <w:top w:val="nil"/>
          <w:bottom w:val="single" w:sz="12" w:space="0" w:color="EDCBCD" w:themeColor="accent5" w:themeTint="99"/>
          <w:insideH w:val="nil"/>
          <w:insideV w:val="nil"/>
        </w:tcBorders>
        <w:shd w:val="clear" w:color="auto" w:fill="FFFFFF" w:themeFill="background1"/>
      </w:tcPr>
    </w:tblStylePr>
    <w:tblStylePr w:type="lastRow">
      <w:rPr>
        <w:b/>
        <w:bCs/>
      </w:rPr>
      <w:tblPr/>
      <w:tcPr>
        <w:tcBorders>
          <w:top w:val="double" w:sz="2" w:space="0" w:color="EDCBC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2" w:themeFillTint="33"/>
      </w:tcPr>
    </w:tblStylePr>
    <w:tblStylePr w:type="band1Horz">
      <w:tblPr/>
      <w:tcPr>
        <w:shd w:val="clear" w:color="auto" w:fill="F4CED0" w:themeFill="accent2" w:themeFillTint="33"/>
      </w:tcPr>
    </w:tblStylePr>
    <w:tblStylePr w:type="neCell">
      <w:tblPr/>
      <w:tcPr>
        <w:tcBorders>
          <w:bottom w:val="single" w:sz="4" w:space="0" w:color="DF6F75" w:themeColor="accent2" w:themeTint="99"/>
        </w:tcBorders>
      </w:tcPr>
    </w:tblStylePr>
    <w:tblStylePr w:type="nwCell">
      <w:tblPr/>
      <w:tcPr>
        <w:tcBorders>
          <w:bottom w:val="single" w:sz="4" w:space="0" w:color="DF6F75" w:themeColor="accent2" w:themeTint="99"/>
        </w:tcBorders>
      </w:tcPr>
    </w:tblStylePr>
    <w:tblStylePr w:type="seCell">
      <w:tblPr/>
      <w:tcPr>
        <w:tcBorders>
          <w:top w:val="single" w:sz="4" w:space="0" w:color="DF6F75" w:themeColor="accent2" w:themeTint="99"/>
        </w:tcBorders>
      </w:tcPr>
    </w:tblStylePr>
    <w:tblStylePr w:type="swCell">
      <w:tblPr/>
      <w:tcPr>
        <w:tcBorders>
          <w:top w:val="single" w:sz="4" w:space="0" w:color="DF6F75"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DEE" w:themeFill="accent5" w:themeFillTint="33"/>
      </w:tcPr>
    </w:tblStylePr>
    <w:tblStylePr w:type="band1Horz">
      <w:tblPr/>
      <w:tcPr>
        <w:shd w:val="clear" w:color="auto" w:fill="F9EDEE" w:themeFill="accent5" w:themeFillTint="33"/>
      </w:tcPr>
    </w:tblStylePr>
    <w:tblStylePr w:type="neCell">
      <w:tblPr/>
      <w:tcPr>
        <w:tcBorders>
          <w:bottom w:val="single" w:sz="4" w:space="0" w:color="EDCBCD" w:themeColor="accent5" w:themeTint="99"/>
        </w:tcBorders>
      </w:tcPr>
    </w:tblStylePr>
    <w:tblStylePr w:type="nwCell">
      <w:tblPr/>
      <w:tcPr>
        <w:tcBorders>
          <w:bottom w:val="single" w:sz="4" w:space="0" w:color="EDCBCD" w:themeColor="accent5" w:themeTint="99"/>
        </w:tcBorders>
      </w:tcPr>
    </w:tblStylePr>
    <w:tblStylePr w:type="seCell">
      <w:tblPr/>
      <w:tcPr>
        <w:tcBorders>
          <w:top w:val="single" w:sz="4" w:space="0" w:color="EDCBCD" w:themeColor="accent5" w:themeTint="99"/>
        </w:tcBorders>
      </w:tcPr>
    </w:tblStylePr>
    <w:tblStylePr w:type="swCell">
      <w:tblPr/>
      <w:tcPr>
        <w:tcBorders>
          <w:top w:val="single" w:sz="4" w:space="0" w:color="EDCBCD"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color w:val="FFFFFF" w:themeColor="background1"/>
      </w:rPr>
      <w:tblPr/>
      <w:tcPr>
        <w:tcBorders>
          <w:top w:val="single" w:sz="4" w:space="0" w:color="B3272F" w:themeColor="accent2"/>
          <w:left w:val="single" w:sz="4" w:space="0" w:color="B3272F" w:themeColor="accent2"/>
          <w:bottom w:val="single" w:sz="4" w:space="0" w:color="B3272F" w:themeColor="accent2"/>
          <w:right w:val="single" w:sz="4" w:space="0" w:color="B3272F" w:themeColor="accent2"/>
          <w:insideH w:val="nil"/>
          <w:insideV w:val="nil"/>
        </w:tcBorders>
        <w:shd w:val="clear" w:color="auto" w:fill="B3272F" w:themeFill="accent2"/>
      </w:tcPr>
    </w:tblStylePr>
    <w:tblStylePr w:type="lastRow">
      <w:rPr>
        <w:b/>
        <w:bCs/>
      </w:rPr>
      <w:tblPr/>
      <w:tcPr>
        <w:tcBorders>
          <w:top w:val="double" w:sz="4" w:space="0" w:color="B3272F" w:themeColor="accent2"/>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insideV w:val="nil"/>
        </w:tcBorders>
        <w:shd w:val="clear" w:color="auto" w:fill="201547" w:themeFill="accent3"/>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insideV w:val="nil"/>
        </w:tcBorders>
        <w:shd w:val="clear" w:color="auto" w:fill="99E0DD" w:themeFill="accent4"/>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color w:val="FFFFFF" w:themeColor="background1"/>
      </w:rPr>
      <w:tblPr/>
      <w:tcPr>
        <w:tcBorders>
          <w:top w:val="single" w:sz="4" w:space="0" w:color="E1A9AC" w:themeColor="accent5"/>
          <w:left w:val="single" w:sz="4" w:space="0" w:color="E1A9AC" w:themeColor="accent5"/>
          <w:bottom w:val="single" w:sz="4" w:space="0" w:color="E1A9AC" w:themeColor="accent5"/>
          <w:right w:val="single" w:sz="4" w:space="0" w:color="E1A9AC" w:themeColor="accent5"/>
          <w:insideH w:val="nil"/>
          <w:insideV w:val="nil"/>
        </w:tcBorders>
        <w:shd w:val="clear" w:color="auto" w:fill="E1A9AC" w:themeFill="accent5"/>
      </w:tcPr>
    </w:tblStylePr>
    <w:tblStylePr w:type="lastRow">
      <w:rPr>
        <w:b/>
        <w:bCs/>
      </w:rPr>
      <w:tblPr/>
      <w:tcPr>
        <w:tcBorders>
          <w:top w:val="double" w:sz="4" w:space="0" w:color="E1A9AC" w:themeColor="accent5"/>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2"/>
      </w:tcPr>
    </w:tblStylePr>
    <w:tblStylePr w:type="band1Vert">
      <w:tblPr/>
      <w:tcPr>
        <w:shd w:val="clear" w:color="auto" w:fill="EA9EA2" w:themeFill="accent2" w:themeFillTint="66"/>
      </w:tcPr>
    </w:tblStylePr>
    <w:tblStylePr w:type="band1Horz">
      <w:tblPr/>
      <w:tcPr>
        <w:shd w:val="clear" w:color="auto" w:fill="EA9EA2"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3"/>
      </w:tcPr>
    </w:tblStylePr>
    <w:tblStylePr w:type="band1Vert">
      <w:tblPr/>
      <w:tcPr>
        <w:shd w:val="clear" w:color="auto" w:fill="917DD8" w:themeFill="accent3" w:themeFillTint="66"/>
      </w:tcPr>
    </w:tblStylePr>
    <w:tblStylePr w:type="band1Horz">
      <w:tblPr/>
      <w:tcPr>
        <w:shd w:val="clear" w:color="auto" w:fill="917DD8"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4"/>
      </w:tcPr>
    </w:tblStylePr>
    <w:tblStylePr w:type="band1Vert">
      <w:tblPr/>
      <w:tcPr>
        <w:shd w:val="clear" w:color="auto" w:fill="D6F2F1" w:themeFill="accent4" w:themeFillTint="66"/>
      </w:tcPr>
    </w:tblStylePr>
    <w:tblStylePr w:type="band1Horz">
      <w:tblPr/>
      <w:tcPr>
        <w:shd w:val="clear" w:color="auto" w:fill="D6F2F1"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A9A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A9A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A9A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A9AC" w:themeFill="accent5"/>
      </w:tcPr>
    </w:tblStylePr>
    <w:tblStylePr w:type="band1Vert">
      <w:tblPr/>
      <w:tcPr>
        <w:shd w:val="clear" w:color="auto" w:fill="F3DCDD" w:themeFill="accent5" w:themeFillTint="66"/>
      </w:tcPr>
    </w:tblStylePr>
    <w:tblStylePr w:type="band1Horz">
      <w:tblPr/>
      <w:tcPr>
        <w:shd w:val="clear" w:color="auto" w:fill="F3DCDD"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851D23" w:themeColor="accent2" w:themeShade="BF"/>
    </w:r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rPr>
      <w:tblPr/>
      <w:tcPr>
        <w:tcBorders>
          <w:bottom w:val="single" w:sz="12" w:space="0" w:color="DF6F75" w:themeColor="accent2" w:themeTint="99"/>
        </w:tcBorders>
      </w:tcPr>
    </w:tblStylePr>
    <w:tblStylePr w:type="lastRow">
      <w:rPr>
        <w:b/>
        <w:bCs/>
      </w:rPr>
      <w:tblPr/>
      <w:tcPr>
        <w:tcBorders>
          <w:top w:val="double" w:sz="4" w:space="0" w:color="DF6F75"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C75F64" w:themeColor="accent5" w:themeShade="BF"/>
    </w:r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rPr>
      <w:tblPr/>
      <w:tcPr>
        <w:tcBorders>
          <w:bottom w:val="single" w:sz="12" w:space="0" w:color="EDCBCD" w:themeColor="accent5" w:themeTint="99"/>
        </w:tcBorders>
      </w:tcPr>
    </w:tblStylePr>
    <w:tblStylePr w:type="lastRow">
      <w:rPr>
        <w:b/>
        <w:bCs/>
      </w:rPr>
      <w:tblPr/>
      <w:tcPr>
        <w:tcBorders>
          <w:top w:val="double" w:sz="4" w:space="0" w:color="EDCBCD" w:themeColor="accent5" w:themeTint="99"/>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851D23" w:themeColor="accent2" w:themeShade="BF"/>
    </w:r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2" w:themeFillTint="33"/>
      </w:tcPr>
    </w:tblStylePr>
    <w:tblStylePr w:type="band1Horz">
      <w:tblPr/>
      <w:tcPr>
        <w:shd w:val="clear" w:color="auto" w:fill="F4CED0" w:themeFill="accent2" w:themeFillTint="33"/>
      </w:tcPr>
    </w:tblStylePr>
    <w:tblStylePr w:type="neCell">
      <w:tblPr/>
      <w:tcPr>
        <w:tcBorders>
          <w:bottom w:val="single" w:sz="4" w:space="0" w:color="DF6F75" w:themeColor="accent2" w:themeTint="99"/>
        </w:tcBorders>
      </w:tcPr>
    </w:tblStylePr>
    <w:tblStylePr w:type="nwCell">
      <w:tblPr/>
      <w:tcPr>
        <w:tcBorders>
          <w:bottom w:val="single" w:sz="4" w:space="0" w:color="DF6F75" w:themeColor="accent2" w:themeTint="99"/>
        </w:tcBorders>
      </w:tcPr>
    </w:tblStylePr>
    <w:tblStylePr w:type="seCell">
      <w:tblPr/>
      <w:tcPr>
        <w:tcBorders>
          <w:top w:val="single" w:sz="4" w:space="0" w:color="DF6F75" w:themeColor="accent2" w:themeTint="99"/>
        </w:tcBorders>
      </w:tcPr>
    </w:tblStylePr>
    <w:tblStylePr w:type="swCell">
      <w:tblPr/>
      <w:tcPr>
        <w:tcBorders>
          <w:top w:val="single" w:sz="4" w:space="0" w:color="DF6F75"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C75F64" w:themeColor="accent5" w:themeShade="BF"/>
    </w:r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DEE" w:themeFill="accent5" w:themeFillTint="33"/>
      </w:tcPr>
    </w:tblStylePr>
    <w:tblStylePr w:type="band1Horz">
      <w:tblPr/>
      <w:tcPr>
        <w:shd w:val="clear" w:color="auto" w:fill="F9EDEE" w:themeFill="accent5" w:themeFillTint="33"/>
      </w:tcPr>
    </w:tblStylePr>
    <w:tblStylePr w:type="neCell">
      <w:tblPr/>
      <w:tcPr>
        <w:tcBorders>
          <w:bottom w:val="single" w:sz="4" w:space="0" w:color="EDCBCD" w:themeColor="accent5" w:themeTint="99"/>
        </w:tcBorders>
      </w:tcPr>
    </w:tblStylePr>
    <w:tblStylePr w:type="nwCell">
      <w:tblPr/>
      <w:tcPr>
        <w:tcBorders>
          <w:bottom w:val="single" w:sz="4" w:space="0" w:color="EDCBCD" w:themeColor="accent5" w:themeTint="99"/>
        </w:tcBorders>
      </w:tcPr>
    </w:tblStylePr>
    <w:tblStylePr w:type="seCell">
      <w:tblPr/>
      <w:tcPr>
        <w:tcBorders>
          <w:top w:val="single" w:sz="4" w:space="0" w:color="EDCBCD" w:themeColor="accent5" w:themeTint="99"/>
        </w:tcBorders>
      </w:tcPr>
    </w:tblStylePr>
    <w:tblStylePr w:type="swCell">
      <w:tblPr/>
      <w:tcPr>
        <w:tcBorders>
          <w:top w:val="single" w:sz="4" w:space="0" w:color="EDCBCD"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insideH w:val="single" w:sz="8" w:space="0" w:color="B3272F" w:themeColor="accent2"/>
        <w:insideV w:val="single" w:sz="8" w:space="0" w:color="B3272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2"/>
          <w:left w:val="single" w:sz="8" w:space="0" w:color="B3272F" w:themeColor="accent2"/>
          <w:bottom w:val="single" w:sz="18" w:space="0" w:color="B3272F" w:themeColor="accent2"/>
          <w:right w:val="single" w:sz="8" w:space="0" w:color="B3272F" w:themeColor="accent2"/>
          <w:insideH w:val="nil"/>
          <w:insideV w:val="single" w:sz="8" w:space="0" w:color="B3272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2"/>
          <w:left w:val="single" w:sz="8" w:space="0" w:color="B3272F" w:themeColor="accent2"/>
          <w:bottom w:val="single" w:sz="8" w:space="0" w:color="B3272F" w:themeColor="accent2"/>
          <w:right w:val="single" w:sz="8" w:space="0" w:color="B3272F" w:themeColor="accent2"/>
          <w:insideH w:val="nil"/>
          <w:insideV w:val="single" w:sz="8" w:space="0" w:color="B3272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tcPr>
    </w:tblStylePr>
    <w:tblStylePr w:type="band1Vert">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shd w:val="clear" w:color="auto" w:fill="F2C3C6" w:themeFill="accent2" w:themeFillTint="3F"/>
      </w:tcPr>
    </w:tblStylePr>
    <w:tblStylePr w:type="band1Horz">
      <w:tblPr/>
      <w:tcPr>
        <w:tcBorders>
          <w:top w:val="single" w:sz="8" w:space="0" w:color="B3272F" w:themeColor="accent2"/>
          <w:left w:val="single" w:sz="8" w:space="0" w:color="B3272F" w:themeColor="accent2"/>
          <w:bottom w:val="single" w:sz="8" w:space="0" w:color="B3272F" w:themeColor="accent2"/>
          <w:right w:val="single" w:sz="8" w:space="0" w:color="B3272F" w:themeColor="accent2"/>
          <w:insideV w:val="single" w:sz="8" w:space="0" w:color="B3272F" w:themeColor="accent2"/>
        </w:tcBorders>
        <w:shd w:val="clear" w:color="auto" w:fill="F2C3C6" w:themeFill="accent2" w:themeFillTint="3F"/>
      </w:tcPr>
    </w:tblStylePr>
    <w:tblStylePr w:type="band2Horz">
      <w:tblPr/>
      <w:tcPr>
        <w:tcBorders>
          <w:top w:val="single" w:sz="8" w:space="0" w:color="B3272F" w:themeColor="accent2"/>
          <w:left w:val="single" w:sz="8" w:space="0" w:color="B3272F" w:themeColor="accent2"/>
          <w:bottom w:val="single" w:sz="8" w:space="0" w:color="B3272F" w:themeColor="accent2"/>
          <w:right w:val="single" w:sz="8" w:space="0" w:color="B3272F" w:themeColor="accent2"/>
          <w:insideV w:val="single" w:sz="8" w:space="0" w:color="B3272F"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18" w:space="0" w:color="201547" w:themeColor="accent3"/>
          <w:right w:val="single" w:sz="8" w:space="0" w:color="201547" w:themeColor="accent3"/>
          <w:insideH w:val="nil"/>
          <w:insideV w:val="single" w:sz="8" w:space="0" w:color="20154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insideH w:val="nil"/>
          <w:insideV w:val="single" w:sz="8" w:space="0" w:color="20154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shd w:val="clear" w:color="auto" w:fill="BBAFE7" w:themeFill="accent3" w:themeFillTint="3F"/>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shd w:val="clear" w:color="auto" w:fill="BBAFE7" w:themeFill="accent3" w:themeFillTint="3F"/>
      </w:tcPr>
    </w:tblStylePr>
    <w:tblStylePr w:type="band2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18" w:space="0" w:color="99E0DD" w:themeColor="accent4"/>
          <w:right w:val="single" w:sz="8" w:space="0" w:color="99E0DD" w:themeColor="accent4"/>
          <w:insideH w:val="nil"/>
          <w:insideV w:val="single" w:sz="8" w:space="0" w:color="99E0D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insideH w:val="nil"/>
          <w:insideV w:val="single" w:sz="8" w:space="0" w:color="99E0D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shd w:val="clear" w:color="auto" w:fill="E5F7F6" w:themeFill="accent4" w:themeFillTint="3F"/>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shd w:val="clear" w:color="auto" w:fill="E5F7F6" w:themeFill="accent4" w:themeFillTint="3F"/>
      </w:tcPr>
    </w:tblStylePr>
    <w:tblStylePr w:type="band2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insideH w:val="single" w:sz="8" w:space="0" w:color="E1A9AC" w:themeColor="accent5"/>
        <w:insideV w:val="single" w:sz="8" w:space="0" w:color="E1A9A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A9AC" w:themeColor="accent5"/>
          <w:left w:val="single" w:sz="8" w:space="0" w:color="E1A9AC" w:themeColor="accent5"/>
          <w:bottom w:val="single" w:sz="18" w:space="0" w:color="E1A9AC" w:themeColor="accent5"/>
          <w:right w:val="single" w:sz="8" w:space="0" w:color="E1A9AC" w:themeColor="accent5"/>
          <w:insideH w:val="nil"/>
          <w:insideV w:val="single" w:sz="8" w:space="0" w:color="E1A9A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A9AC" w:themeColor="accent5"/>
          <w:left w:val="single" w:sz="8" w:space="0" w:color="E1A9AC" w:themeColor="accent5"/>
          <w:bottom w:val="single" w:sz="8" w:space="0" w:color="E1A9AC" w:themeColor="accent5"/>
          <w:right w:val="single" w:sz="8" w:space="0" w:color="E1A9AC" w:themeColor="accent5"/>
          <w:insideH w:val="nil"/>
          <w:insideV w:val="single" w:sz="8" w:space="0" w:color="E1A9A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tcPr>
    </w:tblStylePr>
    <w:tblStylePr w:type="band1Vert">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shd w:val="clear" w:color="auto" w:fill="F7E9EA" w:themeFill="accent5" w:themeFillTint="3F"/>
      </w:tcPr>
    </w:tblStylePr>
    <w:tblStylePr w:type="band1Horz">
      <w:tblPr/>
      <w:tcPr>
        <w:tcBorders>
          <w:top w:val="single" w:sz="8" w:space="0" w:color="E1A9AC" w:themeColor="accent5"/>
          <w:left w:val="single" w:sz="8" w:space="0" w:color="E1A9AC" w:themeColor="accent5"/>
          <w:bottom w:val="single" w:sz="8" w:space="0" w:color="E1A9AC" w:themeColor="accent5"/>
          <w:right w:val="single" w:sz="8" w:space="0" w:color="E1A9AC" w:themeColor="accent5"/>
          <w:insideV w:val="single" w:sz="8" w:space="0" w:color="E1A9AC" w:themeColor="accent5"/>
        </w:tcBorders>
        <w:shd w:val="clear" w:color="auto" w:fill="F7E9EA" w:themeFill="accent5" w:themeFillTint="3F"/>
      </w:tcPr>
    </w:tblStylePr>
    <w:tblStylePr w:type="band2Horz">
      <w:tblPr/>
      <w:tcPr>
        <w:tcBorders>
          <w:top w:val="single" w:sz="8" w:space="0" w:color="E1A9AC" w:themeColor="accent5"/>
          <w:left w:val="single" w:sz="8" w:space="0" w:color="E1A9AC" w:themeColor="accent5"/>
          <w:bottom w:val="single" w:sz="8" w:space="0" w:color="E1A9AC" w:themeColor="accent5"/>
          <w:right w:val="single" w:sz="8" w:space="0" w:color="E1A9AC" w:themeColor="accent5"/>
          <w:insideV w:val="single" w:sz="8" w:space="0" w:color="E1A9AC"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tblBorders>
    </w:tblPr>
    <w:tblStylePr w:type="firstRow">
      <w:pPr>
        <w:spacing w:before="0" w:after="0" w:line="240" w:lineRule="auto"/>
      </w:pPr>
      <w:rPr>
        <w:b/>
        <w:bCs/>
        <w:color w:val="FFFFFF" w:themeColor="background1"/>
      </w:rPr>
      <w:tblPr/>
      <w:tcPr>
        <w:shd w:val="clear" w:color="auto" w:fill="B3272F" w:themeFill="accent2"/>
      </w:tcPr>
    </w:tblStylePr>
    <w:tblStylePr w:type="lastRow">
      <w:pPr>
        <w:spacing w:before="0" w:after="0" w:line="240" w:lineRule="auto"/>
      </w:pPr>
      <w:rPr>
        <w:b/>
        <w:bCs/>
      </w:rPr>
      <w:tblPr/>
      <w:tcPr>
        <w:tcBorders>
          <w:top w:val="double" w:sz="6" w:space="0" w:color="B3272F" w:themeColor="accent2"/>
          <w:left w:val="single" w:sz="8" w:space="0" w:color="B3272F" w:themeColor="accent2"/>
          <w:bottom w:val="single" w:sz="8" w:space="0" w:color="B3272F" w:themeColor="accent2"/>
          <w:right w:val="single" w:sz="8" w:space="0" w:color="B3272F" w:themeColor="accent2"/>
        </w:tcBorders>
      </w:tcPr>
    </w:tblStylePr>
    <w:tblStylePr w:type="firstCol">
      <w:rPr>
        <w:b/>
        <w:bCs/>
      </w:rPr>
    </w:tblStylePr>
    <w:tblStylePr w:type="lastCol">
      <w:rPr>
        <w:b/>
        <w:bCs/>
      </w:rPr>
    </w:tblStylePr>
    <w:tblStylePr w:type="band1Vert">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tcPr>
    </w:tblStylePr>
    <w:tblStylePr w:type="band1Horz">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pPr>
        <w:spacing w:before="0" w:after="0" w:line="240" w:lineRule="auto"/>
      </w:pPr>
      <w:rPr>
        <w:b/>
        <w:bCs/>
        <w:color w:val="FFFFFF" w:themeColor="background1"/>
      </w:rPr>
      <w:tblPr/>
      <w:tcPr>
        <w:shd w:val="clear" w:color="auto" w:fill="201547" w:themeFill="accent3"/>
      </w:tcPr>
    </w:tblStylePr>
    <w:tblStylePr w:type="lastRow">
      <w:pPr>
        <w:spacing w:before="0" w:after="0" w:line="240" w:lineRule="auto"/>
      </w:pPr>
      <w:rPr>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tcBorders>
      </w:tcPr>
    </w:tblStylePr>
    <w:tblStylePr w:type="firstCol">
      <w:rPr>
        <w:b/>
        <w:bCs/>
      </w:rPr>
    </w:tblStylePr>
    <w:tblStylePr w:type="lastCol">
      <w:rPr>
        <w:b/>
        <w:bCs/>
      </w:r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pPr>
        <w:spacing w:before="0" w:after="0" w:line="240" w:lineRule="auto"/>
      </w:pPr>
      <w:rPr>
        <w:b/>
        <w:bCs/>
        <w:color w:val="FFFFFF" w:themeColor="background1"/>
      </w:rPr>
      <w:tblPr/>
      <w:tcPr>
        <w:shd w:val="clear" w:color="auto" w:fill="99E0DD" w:themeFill="accent4"/>
      </w:tcPr>
    </w:tblStylePr>
    <w:tblStylePr w:type="lastRow">
      <w:pPr>
        <w:spacing w:before="0" w:after="0" w:line="240" w:lineRule="auto"/>
      </w:pPr>
      <w:rPr>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tcBorders>
      </w:tcPr>
    </w:tblStylePr>
    <w:tblStylePr w:type="firstCol">
      <w:rPr>
        <w:b/>
        <w:bCs/>
      </w:rPr>
    </w:tblStylePr>
    <w:tblStylePr w:type="lastCol">
      <w:rPr>
        <w:b/>
        <w:bCs/>
      </w:r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tblBorders>
    </w:tblPr>
    <w:tblStylePr w:type="firstRow">
      <w:pPr>
        <w:spacing w:before="0" w:after="0" w:line="240" w:lineRule="auto"/>
      </w:pPr>
      <w:rPr>
        <w:b/>
        <w:bCs/>
        <w:color w:val="FFFFFF" w:themeColor="background1"/>
      </w:rPr>
      <w:tblPr/>
      <w:tcPr>
        <w:shd w:val="clear" w:color="auto" w:fill="E1A9AC" w:themeFill="accent5"/>
      </w:tcPr>
    </w:tblStylePr>
    <w:tblStylePr w:type="lastRow">
      <w:pPr>
        <w:spacing w:before="0" w:after="0" w:line="240" w:lineRule="auto"/>
      </w:pPr>
      <w:rPr>
        <w:b/>
        <w:bCs/>
      </w:rPr>
      <w:tblPr/>
      <w:tcPr>
        <w:tcBorders>
          <w:top w:val="double" w:sz="6" w:space="0" w:color="E1A9AC" w:themeColor="accent5"/>
          <w:left w:val="single" w:sz="8" w:space="0" w:color="E1A9AC" w:themeColor="accent5"/>
          <w:bottom w:val="single" w:sz="8" w:space="0" w:color="E1A9AC" w:themeColor="accent5"/>
          <w:right w:val="single" w:sz="8" w:space="0" w:color="E1A9AC" w:themeColor="accent5"/>
        </w:tcBorders>
      </w:tcPr>
    </w:tblStylePr>
    <w:tblStylePr w:type="firstCol">
      <w:rPr>
        <w:b/>
        <w:bCs/>
      </w:rPr>
    </w:tblStylePr>
    <w:tblStylePr w:type="lastCol">
      <w:rPr>
        <w:b/>
        <w:bCs/>
      </w:rPr>
    </w:tblStylePr>
    <w:tblStylePr w:type="band1Vert">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tcPr>
    </w:tblStylePr>
    <w:tblStylePr w:type="band1Horz">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851D23" w:themeColor="accent2" w:themeShade="BF"/>
    </w:rPr>
    <w:tblPr>
      <w:tblStyleRowBandSize w:val="1"/>
      <w:tblStyleColBandSize w:val="1"/>
      <w:tblBorders>
        <w:top w:val="single" w:sz="8" w:space="0" w:color="B3272F" w:themeColor="accent2"/>
        <w:bottom w:val="single" w:sz="8" w:space="0" w:color="B3272F" w:themeColor="accent2"/>
      </w:tblBorders>
    </w:tblPr>
    <w:tblStylePr w:type="firstRow">
      <w:pPr>
        <w:spacing w:before="0" w:after="0" w:line="240" w:lineRule="auto"/>
      </w:pPr>
      <w:rPr>
        <w:b/>
        <w:bCs/>
      </w:rPr>
      <w:tblPr/>
      <w:tcPr>
        <w:tcBorders>
          <w:top w:val="single" w:sz="8" w:space="0" w:color="B3272F" w:themeColor="accent2"/>
          <w:left w:val="nil"/>
          <w:bottom w:val="single" w:sz="8" w:space="0" w:color="B3272F" w:themeColor="accent2"/>
          <w:right w:val="nil"/>
          <w:insideH w:val="nil"/>
          <w:insideV w:val="nil"/>
        </w:tcBorders>
      </w:tcPr>
    </w:tblStylePr>
    <w:tblStylePr w:type="lastRow">
      <w:pPr>
        <w:spacing w:before="0" w:after="0" w:line="240" w:lineRule="auto"/>
      </w:pPr>
      <w:rPr>
        <w:b/>
        <w:bCs/>
      </w:rPr>
      <w:tblPr/>
      <w:tcPr>
        <w:tcBorders>
          <w:top w:val="single" w:sz="8" w:space="0" w:color="B3272F" w:themeColor="accent2"/>
          <w:left w:val="nil"/>
          <w:bottom w:val="single" w:sz="8" w:space="0" w:color="B3272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2" w:themeFillTint="3F"/>
      </w:tcPr>
    </w:tblStylePr>
    <w:tblStylePr w:type="band1Horz">
      <w:tblPr/>
      <w:tcPr>
        <w:tcBorders>
          <w:left w:val="nil"/>
          <w:right w:val="nil"/>
          <w:insideH w:val="nil"/>
          <w:insideV w:val="nil"/>
        </w:tcBorders>
        <w:shd w:val="clear" w:color="auto" w:fill="F2C3C6" w:themeFill="accent2" w:themeFillTint="3F"/>
      </w:tcPr>
    </w:tblStylePr>
  </w:style>
  <w:style w:type="table" w:styleId="LightShading-Accent3">
    <w:name w:val="Light Shading Accent 3"/>
    <w:basedOn w:val="TableNormal"/>
    <w:uiPriority w:val="60"/>
    <w:semiHidden/>
    <w:rsid w:val="0021343A"/>
    <w:pPr>
      <w:spacing w:line="240" w:lineRule="auto"/>
    </w:pPr>
    <w:rPr>
      <w:color w:val="170F34" w:themeColor="accent3" w:themeShade="BF"/>
    </w:rPr>
    <w:tblPr>
      <w:tblStyleRowBandSize w:val="1"/>
      <w:tblStyleColBandSize w:val="1"/>
      <w:tblBorders>
        <w:top w:val="single" w:sz="8" w:space="0" w:color="201547" w:themeColor="accent3"/>
        <w:bottom w:val="single" w:sz="8" w:space="0" w:color="201547" w:themeColor="accent3"/>
      </w:tblBorders>
    </w:tblPr>
    <w:tblStylePr w:type="fir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la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left w:val="nil"/>
          <w:right w:val="nil"/>
          <w:insideH w:val="nil"/>
          <w:insideV w:val="nil"/>
        </w:tcBorders>
        <w:shd w:val="clear" w:color="auto" w:fill="BBAFE7" w:themeFill="accent3" w:themeFillTint="3F"/>
      </w:tcPr>
    </w:tblStylePr>
  </w:style>
  <w:style w:type="table" w:styleId="LightShading-Accent4">
    <w:name w:val="Light Shading Accent 4"/>
    <w:basedOn w:val="TableNormal"/>
    <w:uiPriority w:val="60"/>
    <w:semiHidden/>
    <w:rsid w:val="0021343A"/>
    <w:pPr>
      <w:spacing w:line="240" w:lineRule="auto"/>
    </w:pPr>
    <w:rPr>
      <w:color w:val="50CAC4" w:themeColor="accent4" w:themeShade="BF"/>
    </w:rPr>
    <w:tblPr>
      <w:tblStyleRowBandSize w:val="1"/>
      <w:tblStyleColBandSize w:val="1"/>
      <w:tblBorders>
        <w:top w:val="single" w:sz="8" w:space="0" w:color="99E0DD" w:themeColor="accent4"/>
        <w:bottom w:val="single" w:sz="8" w:space="0" w:color="99E0DD" w:themeColor="accent4"/>
      </w:tblBorders>
    </w:tblPr>
    <w:tblStylePr w:type="fir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la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left w:val="nil"/>
          <w:right w:val="nil"/>
          <w:insideH w:val="nil"/>
          <w:insideV w:val="nil"/>
        </w:tcBorders>
        <w:shd w:val="clear" w:color="auto" w:fill="E5F7F6" w:themeFill="accent4" w:themeFillTint="3F"/>
      </w:tcPr>
    </w:tblStylePr>
  </w:style>
  <w:style w:type="table" w:styleId="LightShading-Accent5">
    <w:name w:val="Light Shading Accent 5"/>
    <w:basedOn w:val="TableNormal"/>
    <w:uiPriority w:val="60"/>
    <w:semiHidden/>
    <w:rsid w:val="0021343A"/>
    <w:pPr>
      <w:spacing w:line="240" w:lineRule="auto"/>
    </w:pPr>
    <w:rPr>
      <w:color w:val="C75F64" w:themeColor="accent5" w:themeShade="BF"/>
    </w:rPr>
    <w:tblPr>
      <w:tblStyleRowBandSize w:val="1"/>
      <w:tblStyleColBandSize w:val="1"/>
      <w:tblBorders>
        <w:top w:val="single" w:sz="8" w:space="0" w:color="E1A9AC" w:themeColor="accent5"/>
        <w:bottom w:val="single" w:sz="8" w:space="0" w:color="E1A9AC" w:themeColor="accent5"/>
      </w:tblBorders>
    </w:tblPr>
    <w:tblStylePr w:type="firstRow">
      <w:pPr>
        <w:spacing w:before="0" w:after="0" w:line="240" w:lineRule="auto"/>
      </w:pPr>
      <w:rPr>
        <w:b/>
        <w:bCs/>
      </w:rPr>
      <w:tblPr/>
      <w:tcPr>
        <w:tcBorders>
          <w:top w:val="single" w:sz="8" w:space="0" w:color="E1A9AC" w:themeColor="accent5"/>
          <w:left w:val="nil"/>
          <w:bottom w:val="single" w:sz="8" w:space="0" w:color="E1A9AC" w:themeColor="accent5"/>
          <w:right w:val="nil"/>
          <w:insideH w:val="nil"/>
          <w:insideV w:val="nil"/>
        </w:tcBorders>
      </w:tcPr>
    </w:tblStylePr>
    <w:tblStylePr w:type="lastRow">
      <w:pPr>
        <w:spacing w:before="0" w:after="0" w:line="240" w:lineRule="auto"/>
      </w:pPr>
      <w:rPr>
        <w:b/>
        <w:bCs/>
      </w:rPr>
      <w:tblPr/>
      <w:tcPr>
        <w:tcBorders>
          <w:top w:val="single" w:sz="8" w:space="0" w:color="E1A9AC" w:themeColor="accent5"/>
          <w:left w:val="nil"/>
          <w:bottom w:val="single" w:sz="8" w:space="0" w:color="E1A9A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9EA" w:themeFill="accent5" w:themeFillTint="3F"/>
      </w:tcPr>
    </w:tblStylePr>
    <w:tblStylePr w:type="band1Horz">
      <w:tblPr/>
      <w:tcPr>
        <w:tcBorders>
          <w:left w:val="nil"/>
          <w:right w:val="nil"/>
          <w:insideH w:val="nil"/>
          <w:insideV w:val="nil"/>
        </w:tcBorders>
        <w:shd w:val="clear" w:color="auto" w:fill="F7E9EA"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DF6F75" w:themeColor="accent2" w:themeTint="99"/>
        </w:tcBorders>
      </w:tcPr>
    </w:tblStylePr>
    <w:tblStylePr w:type="lastRow">
      <w:rPr>
        <w:b/>
        <w:bCs/>
      </w:rPr>
      <w:tblPr/>
      <w:tcPr>
        <w:tcBorders>
          <w:top w:val="single" w:sz="4" w:space="0" w:color="DF6F75"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3" w:themeTint="99"/>
        </w:tcBorders>
      </w:tcPr>
    </w:tblStylePr>
    <w:tblStylePr w:type="lastRow">
      <w:rPr>
        <w:b/>
        <w:bCs/>
      </w:rPr>
      <w:tblPr/>
      <w:tcPr>
        <w:tcBorders>
          <w:top w:val="sing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4" w:themeTint="99"/>
        </w:tcBorders>
      </w:tcPr>
    </w:tblStylePr>
    <w:tblStylePr w:type="lastRow">
      <w:rPr>
        <w:b/>
        <w:bCs/>
      </w:rPr>
      <w:tblPr/>
      <w:tcPr>
        <w:tcBorders>
          <w:top w:val="sing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EDCBCD" w:themeColor="accent5" w:themeTint="99"/>
        </w:tcBorders>
      </w:tcPr>
    </w:tblStylePr>
    <w:tblStylePr w:type="lastRow">
      <w:rPr>
        <w:b/>
        <w:bCs/>
      </w:rPr>
      <w:tblPr/>
      <w:tcPr>
        <w:tcBorders>
          <w:top w:val="single" w:sz="4" w:space="0" w:color="EDCBCD" w:themeColor="accent5" w:themeTint="99"/>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DF6F75" w:themeColor="accent2" w:themeTint="99"/>
        <w:bottom w:val="single" w:sz="4" w:space="0" w:color="DF6F75" w:themeColor="accent2" w:themeTint="99"/>
        <w:insideH w:val="single" w:sz="4" w:space="0" w:color="DF6F7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5B3DC5" w:themeColor="accent3" w:themeTint="99"/>
        <w:bottom w:val="single" w:sz="4" w:space="0" w:color="5B3DC5" w:themeColor="accent3" w:themeTint="99"/>
        <w:insideH w:val="single" w:sz="4" w:space="0" w:color="5B3D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C1ECEA" w:themeColor="accent4" w:themeTint="99"/>
        <w:bottom w:val="single" w:sz="4" w:space="0" w:color="C1ECEA" w:themeColor="accent4" w:themeTint="99"/>
        <w:insideH w:val="single" w:sz="4" w:space="0" w:color="C1EC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EDCBCD" w:themeColor="accent5" w:themeTint="99"/>
        <w:bottom w:val="single" w:sz="4" w:space="0" w:color="EDCBCD" w:themeColor="accent5" w:themeTint="99"/>
        <w:insideH w:val="single" w:sz="4" w:space="0" w:color="EDCBC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B3272F" w:themeColor="accent2"/>
        <w:left w:val="single" w:sz="4" w:space="0" w:color="B3272F" w:themeColor="accent2"/>
        <w:bottom w:val="single" w:sz="4" w:space="0" w:color="B3272F" w:themeColor="accent2"/>
        <w:right w:val="single" w:sz="4" w:space="0" w:color="B3272F" w:themeColor="accent2"/>
      </w:tblBorders>
    </w:tblPr>
    <w:tblStylePr w:type="firstRow">
      <w:rPr>
        <w:b/>
        <w:bCs/>
        <w:color w:val="FFFFFF" w:themeColor="background1"/>
      </w:rPr>
      <w:tblPr/>
      <w:tcPr>
        <w:shd w:val="clear" w:color="auto" w:fill="B3272F" w:themeFill="accent2"/>
      </w:tcPr>
    </w:tblStylePr>
    <w:tblStylePr w:type="lastRow">
      <w:rPr>
        <w:b/>
        <w:bCs/>
      </w:rPr>
      <w:tblPr/>
      <w:tcPr>
        <w:tcBorders>
          <w:top w:val="double" w:sz="4" w:space="0" w:color="B3272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2"/>
          <w:right w:val="single" w:sz="4" w:space="0" w:color="B3272F" w:themeColor="accent2"/>
        </w:tcBorders>
      </w:tcPr>
    </w:tblStylePr>
    <w:tblStylePr w:type="band1Horz">
      <w:tblPr/>
      <w:tcPr>
        <w:tcBorders>
          <w:top w:val="single" w:sz="4" w:space="0" w:color="B3272F" w:themeColor="accent2"/>
          <w:bottom w:val="single" w:sz="4" w:space="0" w:color="B3272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2"/>
          <w:left w:val="nil"/>
        </w:tcBorders>
      </w:tcPr>
    </w:tblStylePr>
    <w:tblStylePr w:type="swCell">
      <w:tblPr/>
      <w:tcPr>
        <w:tcBorders>
          <w:top w:val="double" w:sz="4" w:space="0" w:color="B3272F"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201547" w:themeColor="accent3"/>
        <w:left w:val="single" w:sz="4" w:space="0" w:color="201547" w:themeColor="accent3"/>
        <w:bottom w:val="single" w:sz="4" w:space="0" w:color="201547" w:themeColor="accent3"/>
        <w:right w:val="single" w:sz="4" w:space="0" w:color="201547" w:themeColor="accent3"/>
      </w:tblBorders>
    </w:tblPr>
    <w:tblStylePr w:type="firstRow">
      <w:rPr>
        <w:b/>
        <w:bCs/>
        <w:color w:val="FFFFFF" w:themeColor="background1"/>
      </w:rPr>
      <w:tblPr/>
      <w:tcPr>
        <w:shd w:val="clear" w:color="auto" w:fill="201547" w:themeFill="accent3"/>
      </w:tcPr>
    </w:tblStylePr>
    <w:tblStylePr w:type="lastRow">
      <w:rPr>
        <w:b/>
        <w:bCs/>
      </w:rPr>
      <w:tblPr/>
      <w:tcPr>
        <w:tcBorders>
          <w:top w:val="double" w:sz="4" w:space="0" w:color="20154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3"/>
          <w:right w:val="single" w:sz="4" w:space="0" w:color="201547" w:themeColor="accent3"/>
        </w:tcBorders>
      </w:tcPr>
    </w:tblStylePr>
    <w:tblStylePr w:type="band1Horz">
      <w:tblPr/>
      <w:tcPr>
        <w:tcBorders>
          <w:top w:val="single" w:sz="4" w:space="0" w:color="201547" w:themeColor="accent3"/>
          <w:bottom w:val="single" w:sz="4" w:space="0" w:color="20154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3"/>
          <w:left w:val="nil"/>
        </w:tcBorders>
      </w:tcPr>
    </w:tblStylePr>
    <w:tblStylePr w:type="swCell">
      <w:tblPr/>
      <w:tcPr>
        <w:tcBorders>
          <w:top w:val="double" w:sz="4" w:space="0" w:color="201547"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99E0DD" w:themeColor="accent4"/>
        <w:left w:val="single" w:sz="4" w:space="0" w:color="99E0DD" w:themeColor="accent4"/>
        <w:bottom w:val="single" w:sz="4" w:space="0" w:color="99E0DD" w:themeColor="accent4"/>
        <w:right w:val="single" w:sz="4" w:space="0" w:color="99E0DD" w:themeColor="accent4"/>
      </w:tblBorders>
    </w:tblPr>
    <w:tblStylePr w:type="firstRow">
      <w:rPr>
        <w:b/>
        <w:bCs/>
        <w:color w:val="FFFFFF" w:themeColor="background1"/>
      </w:rPr>
      <w:tblPr/>
      <w:tcPr>
        <w:shd w:val="clear" w:color="auto" w:fill="99E0DD" w:themeFill="accent4"/>
      </w:tcPr>
    </w:tblStylePr>
    <w:tblStylePr w:type="lastRow">
      <w:rPr>
        <w:b/>
        <w:bCs/>
      </w:rPr>
      <w:tblPr/>
      <w:tcPr>
        <w:tcBorders>
          <w:top w:val="double" w:sz="4" w:space="0" w:color="99E0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4"/>
          <w:right w:val="single" w:sz="4" w:space="0" w:color="99E0DD" w:themeColor="accent4"/>
        </w:tcBorders>
      </w:tcPr>
    </w:tblStylePr>
    <w:tblStylePr w:type="band1Horz">
      <w:tblPr/>
      <w:tcPr>
        <w:tcBorders>
          <w:top w:val="single" w:sz="4" w:space="0" w:color="99E0DD" w:themeColor="accent4"/>
          <w:bottom w:val="single" w:sz="4" w:space="0" w:color="99E0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4"/>
          <w:left w:val="nil"/>
        </w:tcBorders>
      </w:tcPr>
    </w:tblStylePr>
    <w:tblStylePr w:type="swCell">
      <w:tblPr/>
      <w:tcPr>
        <w:tcBorders>
          <w:top w:val="double" w:sz="4" w:space="0" w:color="99E0DD"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E1A9AC" w:themeColor="accent5"/>
        <w:left w:val="single" w:sz="4" w:space="0" w:color="E1A9AC" w:themeColor="accent5"/>
        <w:bottom w:val="single" w:sz="4" w:space="0" w:color="E1A9AC" w:themeColor="accent5"/>
        <w:right w:val="single" w:sz="4" w:space="0" w:color="E1A9AC" w:themeColor="accent5"/>
      </w:tblBorders>
    </w:tblPr>
    <w:tblStylePr w:type="firstRow">
      <w:rPr>
        <w:b/>
        <w:bCs/>
        <w:color w:val="FFFFFF" w:themeColor="background1"/>
      </w:rPr>
      <w:tblPr/>
      <w:tcPr>
        <w:shd w:val="clear" w:color="auto" w:fill="E1A9AC" w:themeFill="accent5"/>
      </w:tcPr>
    </w:tblStylePr>
    <w:tblStylePr w:type="lastRow">
      <w:rPr>
        <w:b/>
        <w:bCs/>
      </w:rPr>
      <w:tblPr/>
      <w:tcPr>
        <w:tcBorders>
          <w:top w:val="double" w:sz="4" w:space="0" w:color="E1A9A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A9AC" w:themeColor="accent5"/>
          <w:right w:val="single" w:sz="4" w:space="0" w:color="E1A9AC" w:themeColor="accent5"/>
        </w:tcBorders>
      </w:tcPr>
    </w:tblStylePr>
    <w:tblStylePr w:type="band1Horz">
      <w:tblPr/>
      <w:tcPr>
        <w:tcBorders>
          <w:top w:val="single" w:sz="4" w:space="0" w:color="E1A9AC" w:themeColor="accent5"/>
          <w:bottom w:val="single" w:sz="4" w:space="0" w:color="E1A9A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A9AC" w:themeColor="accent5"/>
          <w:left w:val="nil"/>
        </w:tcBorders>
      </w:tcPr>
    </w:tblStylePr>
    <w:tblStylePr w:type="swCell">
      <w:tblPr/>
      <w:tcPr>
        <w:tcBorders>
          <w:top w:val="double" w:sz="4" w:space="0" w:color="E1A9AC"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tblBorders>
    </w:tblPr>
    <w:tblStylePr w:type="firstRow">
      <w:rPr>
        <w:b/>
        <w:bCs/>
        <w:color w:val="FFFFFF" w:themeColor="background1"/>
      </w:rPr>
      <w:tblPr/>
      <w:tcPr>
        <w:tcBorders>
          <w:top w:val="single" w:sz="4" w:space="0" w:color="B3272F" w:themeColor="accent2"/>
          <w:left w:val="single" w:sz="4" w:space="0" w:color="B3272F" w:themeColor="accent2"/>
          <w:bottom w:val="single" w:sz="4" w:space="0" w:color="B3272F" w:themeColor="accent2"/>
          <w:right w:val="single" w:sz="4" w:space="0" w:color="B3272F" w:themeColor="accent2"/>
          <w:insideH w:val="nil"/>
        </w:tcBorders>
        <w:shd w:val="clear" w:color="auto" w:fill="B3272F" w:themeFill="accent2"/>
      </w:tcPr>
    </w:tblStylePr>
    <w:tblStylePr w:type="lastRow">
      <w:rPr>
        <w:b/>
        <w:bCs/>
      </w:rPr>
      <w:tblPr/>
      <w:tcPr>
        <w:tcBorders>
          <w:top w:val="double" w:sz="4" w:space="0" w:color="DF6F75"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tcBorders>
        <w:shd w:val="clear" w:color="auto" w:fill="201547" w:themeFill="accent3"/>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tcBorders>
        <w:shd w:val="clear" w:color="auto" w:fill="99E0DD" w:themeFill="accent4"/>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tblBorders>
    </w:tblPr>
    <w:tblStylePr w:type="firstRow">
      <w:rPr>
        <w:b/>
        <w:bCs/>
        <w:color w:val="FFFFFF" w:themeColor="background1"/>
      </w:rPr>
      <w:tblPr/>
      <w:tcPr>
        <w:tcBorders>
          <w:top w:val="single" w:sz="4" w:space="0" w:color="E1A9AC" w:themeColor="accent5"/>
          <w:left w:val="single" w:sz="4" w:space="0" w:color="E1A9AC" w:themeColor="accent5"/>
          <w:bottom w:val="single" w:sz="4" w:space="0" w:color="E1A9AC" w:themeColor="accent5"/>
          <w:right w:val="single" w:sz="4" w:space="0" w:color="E1A9AC" w:themeColor="accent5"/>
          <w:insideH w:val="nil"/>
        </w:tcBorders>
        <w:shd w:val="clear" w:color="auto" w:fill="E1A9AC" w:themeFill="accent5"/>
      </w:tcPr>
    </w:tblStylePr>
    <w:tblStylePr w:type="lastRow">
      <w:rPr>
        <w:b/>
        <w:bCs/>
      </w:rPr>
      <w:tblPr/>
      <w:tcPr>
        <w:tcBorders>
          <w:top w:val="double" w:sz="4" w:space="0" w:color="EDCBCD" w:themeColor="accent5" w:themeTint="99"/>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B3272F" w:themeColor="accent2"/>
        <w:left w:val="single" w:sz="24" w:space="0" w:color="B3272F" w:themeColor="accent2"/>
        <w:bottom w:val="single" w:sz="24" w:space="0" w:color="B3272F" w:themeColor="accent2"/>
        <w:right w:val="single" w:sz="24" w:space="0" w:color="B3272F" w:themeColor="accent2"/>
      </w:tblBorders>
    </w:tblPr>
    <w:tcPr>
      <w:shd w:val="clear" w:color="auto" w:fill="B3272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3"/>
        <w:left w:val="single" w:sz="24" w:space="0" w:color="201547" w:themeColor="accent3"/>
        <w:bottom w:val="single" w:sz="24" w:space="0" w:color="201547" w:themeColor="accent3"/>
        <w:right w:val="single" w:sz="24" w:space="0" w:color="201547" w:themeColor="accent3"/>
      </w:tblBorders>
    </w:tblPr>
    <w:tcPr>
      <w:shd w:val="clear" w:color="auto" w:fill="20154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4"/>
        <w:left w:val="single" w:sz="24" w:space="0" w:color="99E0DD" w:themeColor="accent4"/>
        <w:bottom w:val="single" w:sz="24" w:space="0" w:color="99E0DD" w:themeColor="accent4"/>
        <w:right w:val="single" w:sz="24" w:space="0" w:color="99E0DD" w:themeColor="accent4"/>
      </w:tblBorders>
    </w:tblPr>
    <w:tcPr>
      <w:shd w:val="clear" w:color="auto" w:fill="99E0D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E1A9AC" w:themeColor="accent5"/>
        <w:left w:val="single" w:sz="24" w:space="0" w:color="E1A9AC" w:themeColor="accent5"/>
        <w:bottom w:val="single" w:sz="24" w:space="0" w:color="E1A9AC" w:themeColor="accent5"/>
        <w:right w:val="single" w:sz="24" w:space="0" w:color="E1A9AC" w:themeColor="accent5"/>
      </w:tblBorders>
    </w:tblPr>
    <w:tcPr>
      <w:shd w:val="clear" w:color="auto" w:fill="E1A9A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851D23" w:themeColor="accent2" w:themeShade="BF"/>
    </w:rPr>
    <w:tblPr>
      <w:tblStyleRowBandSize w:val="1"/>
      <w:tblStyleColBandSize w:val="1"/>
      <w:tblBorders>
        <w:top w:val="single" w:sz="4" w:space="0" w:color="B3272F" w:themeColor="accent2"/>
        <w:bottom w:val="single" w:sz="4" w:space="0" w:color="B3272F" w:themeColor="accent2"/>
      </w:tblBorders>
    </w:tblPr>
    <w:tblStylePr w:type="firstRow">
      <w:rPr>
        <w:b/>
        <w:bCs/>
      </w:rPr>
      <w:tblPr/>
      <w:tcPr>
        <w:tcBorders>
          <w:bottom w:val="single" w:sz="4" w:space="0" w:color="B3272F" w:themeColor="accent2"/>
        </w:tcBorders>
      </w:tcPr>
    </w:tblStylePr>
    <w:tblStylePr w:type="lastRow">
      <w:rPr>
        <w:b/>
        <w:bCs/>
      </w:rPr>
      <w:tblPr/>
      <w:tcPr>
        <w:tcBorders>
          <w:top w:val="double" w:sz="4" w:space="0" w:color="B3272F" w:themeColor="accent2"/>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201547" w:themeColor="accent3"/>
        <w:bottom w:val="single" w:sz="4" w:space="0" w:color="201547" w:themeColor="accent3"/>
      </w:tblBorders>
    </w:tblPr>
    <w:tblStylePr w:type="firstRow">
      <w:rPr>
        <w:b/>
        <w:bCs/>
      </w:rPr>
      <w:tblPr/>
      <w:tcPr>
        <w:tcBorders>
          <w:bottom w:val="single" w:sz="4" w:space="0" w:color="201547" w:themeColor="accent3"/>
        </w:tcBorders>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99E0DD" w:themeColor="accent4"/>
        <w:bottom w:val="single" w:sz="4" w:space="0" w:color="99E0DD" w:themeColor="accent4"/>
      </w:tblBorders>
    </w:tblPr>
    <w:tblStylePr w:type="firstRow">
      <w:rPr>
        <w:b/>
        <w:bCs/>
      </w:rPr>
      <w:tblPr/>
      <w:tcPr>
        <w:tcBorders>
          <w:bottom w:val="single" w:sz="4" w:space="0" w:color="99E0DD" w:themeColor="accent4"/>
        </w:tcBorders>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C75F64" w:themeColor="accent5" w:themeShade="BF"/>
    </w:rPr>
    <w:tblPr>
      <w:tblStyleRowBandSize w:val="1"/>
      <w:tblStyleColBandSize w:val="1"/>
      <w:tblBorders>
        <w:top w:val="single" w:sz="4" w:space="0" w:color="E1A9AC" w:themeColor="accent5"/>
        <w:bottom w:val="single" w:sz="4" w:space="0" w:color="E1A9AC" w:themeColor="accent5"/>
      </w:tblBorders>
    </w:tblPr>
    <w:tblStylePr w:type="firstRow">
      <w:rPr>
        <w:b/>
        <w:bCs/>
      </w:rPr>
      <w:tblPr/>
      <w:tcPr>
        <w:tcBorders>
          <w:bottom w:val="single" w:sz="4" w:space="0" w:color="E1A9AC" w:themeColor="accent5"/>
        </w:tcBorders>
      </w:tcPr>
    </w:tblStylePr>
    <w:tblStylePr w:type="lastRow">
      <w:rPr>
        <w:b/>
        <w:bCs/>
      </w:rPr>
      <w:tblPr/>
      <w:tcPr>
        <w:tcBorders>
          <w:top w:val="double" w:sz="4" w:space="0" w:color="E1A9AC" w:themeColor="accent5"/>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851D2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2"/>
        </w:tcBorders>
        <w:shd w:val="clear" w:color="auto" w:fill="FFFFFF" w:themeFill="background1"/>
      </w:tcPr>
    </w:tblStylePr>
    <w:tblStylePr w:type="band1Vert">
      <w:tblPr/>
      <w:tcPr>
        <w:shd w:val="clear" w:color="auto" w:fill="F4CED0" w:themeFill="accent2" w:themeFillTint="33"/>
      </w:tcPr>
    </w:tblStylePr>
    <w:tblStylePr w:type="band1Horz">
      <w:tblPr/>
      <w:tcPr>
        <w:shd w:val="clear" w:color="auto" w:fill="F4CED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170F3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3"/>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0CAC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4"/>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C75F6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1A9A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1A9A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1A9A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1A9AC" w:themeColor="accent5"/>
        </w:tcBorders>
        <w:shd w:val="clear" w:color="auto" w:fill="FFFFFF" w:themeFill="background1"/>
      </w:tcPr>
    </w:tblStylePr>
    <w:tblStylePr w:type="band1Vert">
      <w:tblPr/>
      <w:tcPr>
        <w:shd w:val="clear" w:color="auto" w:fill="F9EDEE" w:themeFill="accent5" w:themeFillTint="33"/>
      </w:tcPr>
    </w:tblStylePr>
    <w:tblStylePr w:type="band1Horz">
      <w:tblPr/>
      <w:tcPr>
        <w:shd w:val="clear" w:color="auto" w:fill="F9E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single" w:sz="8" w:space="0" w:color="D74B52" w:themeColor="accent2" w:themeTint="BF"/>
        <w:insideV w:val="single" w:sz="8" w:space="0" w:color="D74B52" w:themeColor="accent2" w:themeTint="BF"/>
      </w:tblBorders>
    </w:tblPr>
    <w:tcPr>
      <w:shd w:val="clear" w:color="auto" w:fill="F2C3C6" w:themeFill="accent2" w:themeFillTint="3F"/>
    </w:tcPr>
    <w:tblStylePr w:type="firstRow">
      <w:rPr>
        <w:b/>
        <w:bCs/>
      </w:rPr>
    </w:tblStylePr>
    <w:tblStylePr w:type="lastRow">
      <w:rPr>
        <w:b/>
        <w:bCs/>
      </w:rPr>
      <w:tblPr/>
      <w:tcPr>
        <w:tcBorders>
          <w:top w:val="single" w:sz="18" w:space="0" w:color="D74B52" w:themeColor="accent2" w:themeTint="BF"/>
        </w:tcBorders>
      </w:tcPr>
    </w:tblStylePr>
    <w:tblStylePr w:type="firstCol">
      <w:rPr>
        <w:b/>
        <w:bCs/>
      </w:rPr>
    </w:tblStylePr>
    <w:tblStylePr w:type="lastCol">
      <w:rPr>
        <w:b/>
        <w:bCs/>
      </w:rPr>
    </w:tblStylePr>
    <w:tblStylePr w:type="band1Vert">
      <w:tblPr/>
      <w:tcPr>
        <w:shd w:val="clear" w:color="auto" w:fill="E5878C" w:themeFill="accent2" w:themeFillTint="7F"/>
      </w:tcPr>
    </w:tblStylePr>
    <w:tblStylePr w:type="band1Horz">
      <w:tblPr/>
      <w:tcPr>
        <w:shd w:val="clear" w:color="auto" w:fill="E5878C"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insideV w:val="single" w:sz="8" w:space="0" w:color="442D97" w:themeColor="accent3" w:themeTint="BF"/>
      </w:tblBorders>
    </w:tblPr>
    <w:tcPr>
      <w:shd w:val="clear" w:color="auto" w:fill="BBAFE7" w:themeFill="accent3" w:themeFillTint="3F"/>
    </w:tcPr>
    <w:tblStylePr w:type="firstRow">
      <w:rPr>
        <w:b/>
        <w:bCs/>
      </w:rPr>
    </w:tblStylePr>
    <w:tblStylePr w:type="lastRow">
      <w:rPr>
        <w:b/>
        <w:bCs/>
      </w:rPr>
      <w:tblPr/>
      <w:tcPr>
        <w:tcBorders>
          <w:top w:val="single" w:sz="18" w:space="0" w:color="442D97" w:themeColor="accent3" w:themeTint="BF"/>
        </w:tcBorders>
      </w:tcPr>
    </w:tblStylePr>
    <w:tblStylePr w:type="firstCol">
      <w:rPr>
        <w:b/>
        <w:bCs/>
      </w:rPr>
    </w:tblStylePr>
    <w:tblStylePr w:type="lastCol">
      <w:rPr>
        <w:b/>
        <w:bCs/>
      </w:r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insideV w:val="single" w:sz="8" w:space="0" w:color="B2E7E5" w:themeColor="accent4" w:themeTint="BF"/>
      </w:tblBorders>
    </w:tblPr>
    <w:tcPr>
      <w:shd w:val="clear" w:color="auto" w:fill="E5F7F6" w:themeFill="accent4" w:themeFillTint="3F"/>
    </w:tcPr>
    <w:tblStylePr w:type="firstRow">
      <w:rPr>
        <w:b/>
        <w:bCs/>
      </w:rPr>
    </w:tblStylePr>
    <w:tblStylePr w:type="lastRow">
      <w:rPr>
        <w:b/>
        <w:bCs/>
      </w:rPr>
      <w:tblPr/>
      <w:tcPr>
        <w:tcBorders>
          <w:top w:val="single" w:sz="18" w:space="0" w:color="B2E7E5" w:themeColor="accent4" w:themeTint="BF"/>
        </w:tcBorders>
      </w:tcPr>
    </w:tblStylePr>
    <w:tblStylePr w:type="firstCol">
      <w:rPr>
        <w:b/>
        <w:bCs/>
      </w:rPr>
    </w:tblStylePr>
    <w:tblStylePr w:type="lastCol">
      <w:rPr>
        <w:b/>
        <w:bCs/>
      </w:r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single" w:sz="8" w:space="0" w:color="E8BEC0" w:themeColor="accent5" w:themeTint="BF"/>
        <w:insideV w:val="single" w:sz="8" w:space="0" w:color="E8BEC0" w:themeColor="accent5" w:themeTint="BF"/>
      </w:tblBorders>
    </w:tblPr>
    <w:tcPr>
      <w:shd w:val="clear" w:color="auto" w:fill="F7E9EA" w:themeFill="accent5" w:themeFillTint="3F"/>
    </w:tcPr>
    <w:tblStylePr w:type="firstRow">
      <w:rPr>
        <w:b/>
        <w:bCs/>
      </w:rPr>
    </w:tblStylePr>
    <w:tblStylePr w:type="lastRow">
      <w:rPr>
        <w:b/>
        <w:bCs/>
      </w:rPr>
      <w:tblPr/>
      <w:tcPr>
        <w:tcBorders>
          <w:top w:val="single" w:sz="18" w:space="0" w:color="E8BEC0" w:themeColor="accent5" w:themeTint="BF"/>
        </w:tcBorders>
      </w:tcPr>
    </w:tblStylePr>
    <w:tblStylePr w:type="firstCol">
      <w:rPr>
        <w:b/>
        <w:bCs/>
      </w:rPr>
    </w:tblStylePr>
    <w:tblStylePr w:type="lastCol">
      <w:rPr>
        <w:b/>
        <w:bCs/>
      </w:rPr>
    </w:tblStylePr>
    <w:tblStylePr w:type="band1Vert">
      <w:tblPr/>
      <w:tcPr>
        <w:shd w:val="clear" w:color="auto" w:fill="F0D4D5" w:themeFill="accent5" w:themeFillTint="7F"/>
      </w:tcPr>
    </w:tblStylePr>
    <w:tblStylePr w:type="band1Horz">
      <w:tblPr/>
      <w:tcPr>
        <w:shd w:val="clear" w:color="auto" w:fill="F0D4D5"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insideH w:val="single" w:sz="8" w:space="0" w:color="B3272F" w:themeColor="accent2"/>
        <w:insideV w:val="single" w:sz="8" w:space="0" w:color="B3272F" w:themeColor="accent2"/>
      </w:tblBorders>
    </w:tblPr>
    <w:tcPr>
      <w:shd w:val="clear" w:color="auto" w:fill="F2C3C6" w:themeFill="accent2" w:themeFillTint="3F"/>
    </w:tcPr>
    <w:tblStylePr w:type="firstRow">
      <w:rPr>
        <w:b/>
        <w:bCs/>
        <w:color w:val="363534" w:themeColor="text1"/>
      </w:rPr>
      <w:tblPr/>
      <w:tcPr>
        <w:shd w:val="clear" w:color="auto" w:fill="FAE7E8"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4CED0" w:themeFill="accent2" w:themeFillTint="33"/>
      </w:tcPr>
    </w:tblStylePr>
    <w:tblStylePr w:type="band1Vert">
      <w:tblPr/>
      <w:tcPr>
        <w:shd w:val="clear" w:color="auto" w:fill="E5878C" w:themeFill="accent2" w:themeFillTint="7F"/>
      </w:tcPr>
    </w:tblStylePr>
    <w:tblStylePr w:type="band1Horz">
      <w:tblPr/>
      <w:tcPr>
        <w:tcBorders>
          <w:insideH w:val="single" w:sz="6" w:space="0" w:color="B3272F" w:themeColor="accent2"/>
          <w:insideV w:val="single" w:sz="6" w:space="0" w:color="B3272F" w:themeColor="accent2"/>
        </w:tcBorders>
        <w:shd w:val="clear" w:color="auto" w:fill="E5878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cPr>
      <w:shd w:val="clear" w:color="auto" w:fill="BBAFE7" w:themeFill="accent3" w:themeFillTint="3F"/>
    </w:tcPr>
    <w:tblStylePr w:type="firstRow">
      <w:rPr>
        <w:b/>
        <w:bCs/>
        <w:color w:val="363534" w:themeColor="text1"/>
      </w:rPr>
      <w:tblPr/>
      <w:tcPr>
        <w:shd w:val="clear" w:color="auto" w:fill="E4DFF5"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3" w:themeFillTint="33"/>
      </w:tcPr>
    </w:tblStylePr>
    <w:tblStylePr w:type="band1Vert">
      <w:tblPr/>
      <w:tcPr>
        <w:shd w:val="clear" w:color="auto" w:fill="775ECF" w:themeFill="accent3" w:themeFillTint="7F"/>
      </w:tcPr>
    </w:tblStylePr>
    <w:tblStylePr w:type="band1Horz">
      <w:tblPr/>
      <w:tcPr>
        <w:tcBorders>
          <w:insideH w:val="single" w:sz="6" w:space="0" w:color="201547" w:themeColor="accent3"/>
          <w:insideV w:val="single" w:sz="6" w:space="0" w:color="201547" w:themeColor="accent3"/>
        </w:tcBorders>
        <w:shd w:val="clear" w:color="auto" w:fill="775E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cPr>
      <w:shd w:val="clear" w:color="auto" w:fill="E5F7F6" w:themeFill="accent4" w:themeFillTint="3F"/>
    </w:tcPr>
    <w:tblStylePr w:type="firstRow">
      <w:rPr>
        <w:b/>
        <w:bCs/>
        <w:color w:val="363534" w:themeColor="text1"/>
      </w:rPr>
      <w:tblPr/>
      <w:tcPr>
        <w:shd w:val="clear" w:color="auto" w:fill="F4FCFB"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4" w:themeFillTint="33"/>
      </w:tcPr>
    </w:tblStylePr>
    <w:tblStylePr w:type="band1Vert">
      <w:tblPr/>
      <w:tcPr>
        <w:shd w:val="clear" w:color="auto" w:fill="CCEFEE" w:themeFill="accent4" w:themeFillTint="7F"/>
      </w:tcPr>
    </w:tblStylePr>
    <w:tblStylePr w:type="band1Horz">
      <w:tblPr/>
      <w:tcPr>
        <w:tcBorders>
          <w:insideH w:val="single" w:sz="6" w:space="0" w:color="99E0DD" w:themeColor="accent4"/>
          <w:insideV w:val="single" w:sz="6" w:space="0" w:color="99E0DD" w:themeColor="accent4"/>
        </w:tcBorders>
        <w:shd w:val="clear" w:color="auto" w:fill="CCEF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insideH w:val="single" w:sz="8" w:space="0" w:color="E1A9AC" w:themeColor="accent5"/>
        <w:insideV w:val="single" w:sz="8" w:space="0" w:color="E1A9AC" w:themeColor="accent5"/>
      </w:tblBorders>
    </w:tblPr>
    <w:tcPr>
      <w:shd w:val="clear" w:color="auto" w:fill="F7E9EA" w:themeFill="accent5" w:themeFillTint="3F"/>
    </w:tcPr>
    <w:tblStylePr w:type="firstRow">
      <w:rPr>
        <w:b/>
        <w:bCs/>
        <w:color w:val="363534" w:themeColor="text1"/>
      </w:rPr>
      <w:tblPr/>
      <w:tcPr>
        <w:shd w:val="clear" w:color="auto" w:fill="FCF6F6"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9EDEE" w:themeFill="accent5" w:themeFillTint="33"/>
      </w:tcPr>
    </w:tblStylePr>
    <w:tblStylePr w:type="band1Vert">
      <w:tblPr/>
      <w:tcPr>
        <w:shd w:val="clear" w:color="auto" w:fill="F0D4D5" w:themeFill="accent5" w:themeFillTint="7F"/>
      </w:tcPr>
    </w:tblStylePr>
    <w:tblStylePr w:type="band1Horz">
      <w:tblPr/>
      <w:tcPr>
        <w:tcBorders>
          <w:insideH w:val="single" w:sz="6" w:space="0" w:color="E1A9AC" w:themeColor="accent5"/>
          <w:insideV w:val="single" w:sz="6" w:space="0" w:color="E1A9AC" w:themeColor="accent5"/>
        </w:tcBorders>
        <w:shd w:val="clear" w:color="auto" w:fill="F0D4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9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A9A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A9A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A9A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A9A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D4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D4D5"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B3272F"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B3272F"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B3272F" w:themeColor="accent2"/>
        <w:bottom w:val="single" w:sz="8" w:space="0" w:color="B3272F" w:themeColor="accent2"/>
      </w:tblBorders>
    </w:tblPr>
    <w:tblStylePr w:type="firstRow">
      <w:rPr>
        <w:rFonts w:asciiTheme="majorHAnsi" w:eastAsiaTheme="majorEastAsia" w:hAnsiTheme="majorHAnsi" w:cstheme="majorBidi"/>
      </w:rPr>
      <w:tblPr/>
      <w:tcPr>
        <w:tcBorders>
          <w:top w:val="nil"/>
          <w:bottom w:val="single" w:sz="8" w:space="0" w:color="B3272F" w:themeColor="accent2"/>
        </w:tcBorders>
      </w:tcPr>
    </w:tblStylePr>
    <w:tblStylePr w:type="lastRow">
      <w:rPr>
        <w:b/>
        <w:bCs/>
        <w:color w:val="B3272F" w:themeColor="text2"/>
      </w:rPr>
      <w:tblPr/>
      <w:tcPr>
        <w:tcBorders>
          <w:top w:val="single" w:sz="8" w:space="0" w:color="B3272F" w:themeColor="accent2"/>
          <w:bottom w:val="single" w:sz="8" w:space="0" w:color="B3272F" w:themeColor="accent2"/>
        </w:tcBorders>
      </w:tcPr>
    </w:tblStylePr>
    <w:tblStylePr w:type="firstCol">
      <w:rPr>
        <w:b/>
        <w:bCs/>
      </w:rPr>
    </w:tblStylePr>
    <w:tblStylePr w:type="lastCol">
      <w:rPr>
        <w:b/>
        <w:bCs/>
      </w:rPr>
      <w:tblPr/>
      <w:tcPr>
        <w:tcBorders>
          <w:top w:val="single" w:sz="8" w:space="0" w:color="B3272F" w:themeColor="accent2"/>
          <w:bottom w:val="single" w:sz="8" w:space="0" w:color="B3272F" w:themeColor="accent2"/>
        </w:tcBorders>
      </w:tcPr>
    </w:tblStylePr>
    <w:tblStylePr w:type="band1Vert">
      <w:tblPr/>
      <w:tcPr>
        <w:shd w:val="clear" w:color="auto" w:fill="F2C3C6" w:themeFill="accent2" w:themeFillTint="3F"/>
      </w:tcPr>
    </w:tblStylePr>
    <w:tblStylePr w:type="band1Horz">
      <w:tblPr/>
      <w:tcPr>
        <w:shd w:val="clear" w:color="auto" w:fill="F2C3C6"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201547" w:themeColor="accent3"/>
        <w:bottom w:val="single" w:sz="8" w:space="0" w:color="201547" w:themeColor="accent3"/>
      </w:tblBorders>
    </w:tblPr>
    <w:tblStylePr w:type="firstRow">
      <w:rPr>
        <w:rFonts w:asciiTheme="majorHAnsi" w:eastAsiaTheme="majorEastAsia" w:hAnsiTheme="majorHAnsi" w:cstheme="majorBidi"/>
      </w:rPr>
      <w:tblPr/>
      <w:tcPr>
        <w:tcBorders>
          <w:top w:val="nil"/>
          <w:bottom w:val="single" w:sz="8" w:space="0" w:color="201547" w:themeColor="accent3"/>
        </w:tcBorders>
      </w:tcPr>
    </w:tblStylePr>
    <w:tblStylePr w:type="lastRow">
      <w:rPr>
        <w:b/>
        <w:bCs/>
        <w:color w:val="B3272F" w:themeColor="text2"/>
      </w:rPr>
      <w:tblPr/>
      <w:tcPr>
        <w:tcBorders>
          <w:top w:val="single" w:sz="8" w:space="0" w:color="201547" w:themeColor="accent3"/>
          <w:bottom w:val="single" w:sz="8" w:space="0" w:color="201547" w:themeColor="accent3"/>
        </w:tcBorders>
      </w:tcPr>
    </w:tblStylePr>
    <w:tblStylePr w:type="firstCol">
      <w:rPr>
        <w:b/>
        <w:bCs/>
      </w:rPr>
    </w:tblStylePr>
    <w:tblStylePr w:type="lastCol">
      <w:rPr>
        <w:b/>
        <w:bCs/>
      </w:rPr>
      <w:tblPr/>
      <w:tcPr>
        <w:tcBorders>
          <w:top w:val="single" w:sz="8" w:space="0" w:color="201547" w:themeColor="accent3"/>
          <w:bottom w:val="single" w:sz="8" w:space="0" w:color="201547" w:themeColor="accent3"/>
        </w:tcBorders>
      </w:tcPr>
    </w:tblStylePr>
    <w:tblStylePr w:type="band1Vert">
      <w:tblPr/>
      <w:tcPr>
        <w:shd w:val="clear" w:color="auto" w:fill="BBAFE7" w:themeFill="accent3" w:themeFillTint="3F"/>
      </w:tcPr>
    </w:tblStylePr>
    <w:tblStylePr w:type="band1Horz">
      <w:tblPr/>
      <w:tcPr>
        <w:shd w:val="clear" w:color="auto" w:fill="BBAFE7"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99E0DD" w:themeColor="accent4"/>
        <w:bottom w:val="single" w:sz="8" w:space="0" w:color="99E0DD" w:themeColor="accent4"/>
      </w:tblBorders>
    </w:tblPr>
    <w:tblStylePr w:type="firstRow">
      <w:rPr>
        <w:rFonts w:asciiTheme="majorHAnsi" w:eastAsiaTheme="majorEastAsia" w:hAnsiTheme="majorHAnsi" w:cstheme="majorBidi"/>
      </w:rPr>
      <w:tblPr/>
      <w:tcPr>
        <w:tcBorders>
          <w:top w:val="nil"/>
          <w:bottom w:val="single" w:sz="8" w:space="0" w:color="99E0DD" w:themeColor="accent4"/>
        </w:tcBorders>
      </w:tcPr>
    </w:tblStylePr>
    <w:tblStylePr w:type="lastRow">
      <w:rPr>
        <w:b/>
        <w:bCs/>
        <w:color w:val="B3272F" w:themeColor="text2"/>
      </w:rPr>
      <w:tblPr/>
      <w:tcPr>
        <w:tcBorders>
          <w:top w:val="single" w:sz="8" w:space="0" w:color="99E0DD" w:themeColor="accent4"/>
          <w:bottom w:val="single" w:sz="8" w:space="0" w:color="99E0DD" w:themeColor="accent4"/>
        </w:tcBorders>
      </w:tcPr>
    </w:tblStylePr>
    <w:tblStylePr w:type="firstCol">
      <w:rPr>
        <w:b/>
        <w:bCs/>
      </w:rPr>
    </w:tblStylePr>
    <w:tblStylePr w:type="lastCol">
      <w:rPr>
        <w:b/>
        <w:bCs/>
      </w:rPr>
      <w:tblPr/>
      <w:tcPr>
        <w:tcBorders>
          <w:top w:val="single" w:sz="8" w:space="0" w:color="99E0DD" w:themeColor="accent4"/>
          <w:bottom w:val="single" w:sz="8" w:space="0" w:color="99E0DD" w:themeColor="accent4"/>
        </w:tcBorders>
      </w:tcPr>
    </w:tblStylePr>
    <w:tblStylePr w:type="band1Vert">
      <w:tblPr/>
      <w:tcPr>
        <w:shd w:val="clear" w:color="auto" w:fill="E5F7F6" w:themeFill="accent4" w:themeFillTint="3F"/>
      </w:tcPr>
    </w:tblStylePr>
    <w:tblStylePr w:type="band1Horz">
      <w:tblPr/>
      <w:tcPr>
        <w:shd w:val="clear" w:color="auto" w:fill="E5F7F6"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E1A9AC" w:themeColor="accent5"/>
        <w:bottom w:val="single" w:sz="8" w:space="0" w:color="E1A9AC" w:themeColor="accent5"/>
      </w:tblBorders>
    </w:tblPr>
    <w:tblStylePr w:type="firstRow">
      <w:rPr>
        <w:rFonts w:asciiTheme="majorHAnsi" w:eastAsiaTheme="majorEastAsia" w:hAnsiTheme="majorHAnsi" w:cstheme="majorBidi"/>
      </w:rPr>
      <w:tblPr/>
      <w:tcPr>
        <w:tcBorders>
          <w:top w:val="nil"/>
          <w:bottom w:val="single" w:sz="8" w:space="0" w:color="E1A9AC" w:themeColor="accent5"/>
        </w:tcBorders>
      </w:tcPr>
    </w:tblStylePr>
    <w:tblStylePr w:type="lastRow">
      <w:rPr>
        <w:b/>
        <w:bCs/>
        <w:color w:val="B3272F" w:themeColor="text2"/>
      </w:rPr>
      <w:tblPr/>
      <w:tcPr>
        <w:tcBorders>
          <w:top w:val="single" w:sz="8" w:space="0" w:color="E1A9AC" w:themeColor="accent5"/>
          <w:bottom w:val="single" w:sz="8" w:space="0" w:color="E1A9AC" w:themeColor="accent5"/>
        </w:tcBorders>
      </w:tcPr>
    </w:tblStylePr>
    <w:tblStylePr w:type="firstCol">
      <w:rPr>
        <w:b/>
        <w:bCs/>
      </w:rPr>
    </w:tblStylePr>
    <w:tblStylePr w:type="lastCol">
      <w:rPr>
        <w:b/>
        <w:bCs/>
      </w:rPr>
      <w:tblPr/>
      <w:tcPr>
        <w:tcBorders>
          <w:top w:val="single" w:sz="8" w:space="0" w:color="E1A9AC" w:themeColor="accent5"/>
          <w:bottom w:val="single" w:sz="8" w:space="0" w:color="E1A9AC" w:themeColor="accent5"/>
        </w:tcBorders>
      </w:tcPr>
    </w:tblStylePr>
    <w:tblStylePr w:type="band1Vert">
      <w:tblPr/>
      <w:tcPr>
        <w:shd w:val="clear" w:color="auto" w:fill="F7E9EA" w:themeFill="accent5" w:themeFillTint="3F"/>
      </w:tcPr>
    </w:tblStylePr>
    <w:tblStylePr w:type="band1Horz">
      <w:tblPr/>
      <w:tcPr>
        <w:shd w:val="clear" w:color="auto" w:fill="F7E9EA"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B3272F"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tblBorders>
    </w:tblPr>
    <w:tblStylePr w:type="firstRow">
      <w:rPr>
        <w:sz w:val="24"/>
        <w:szCs w:val="24"/>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tblPr/>
      <w:tcPr>
        <w:tcBorders>
          <w:top w:val="single" w:sz="8" w:space="0" w:color="B3272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2"/>
          <w:insideH w:val="nil"/>
          <w:insideV w:val="nil"/>
        </w:tcBorders>
        <w:shd w:val="clear" w:color="auto" w:fill="FFFFFF" w:themeFill="background1"/>
      </w:tcPr>
    </w:tblStylePr>
    <w:tblStylePr w:type="lastCol">
      <w:tblPr/>
      <w:tcPr>
        <w:tcBorders>
          <w:top w:val="nil"/>
          <w:left w:val="single" w:sz="8" w:space="0" w:color="B3272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2" w:themeFillTint="3F"/>
      </w:tcPr>
    </w:tblStylePr>
    <w:tblStylePr w:type="band1Horz">
      <w:tblPr/>
      <w:tcPr>
        <w:tcBorders>
          <w:top w:val="nil"/>
          <w:bottom w:val="nil"/>
          <w:insideH w:val="nil"/>
          <w:insideV w:val="nil"/>
        </w:tcBorders>
        <w:shd w:val="clear" w:color="auto" w:fill="F2C3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rPr>
        <w:sz w:val="24"/>
        <w:szCs w:val="24"/>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tblPr/>
      <w:tcPr>
        <w:tcBorders>
          <w:top w:val="single" w:sz="8" w:space="0" w:color="20154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3"/>
          <w:insideH w:val="nil"/>
          <w:insideV w:val="nil"/>
        </w:tcBorders>
        <w:shd w:val="clear" w:color="auto" w:fill="FFFFFF" w:themeFill="background1"/>
      </w:tcPr>
    </w:tblStylePr>
    <w:tblStylePr w:type="lastCol">
      <w:tblPr/>
      <w:tcPr>
        <w:tcBorders>
          <w:top w:val="nil"/>
          <w:left w:val="single" w:sz="8" w:space="0" w:color="20154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top w:val="nil"/>
          <w:bottom w:val="nil"/>
          <w:insideH w:val="nil"/>
          <w:insideV w:val="nil"/>
        </w:tcBorders>
        <w:shd w:val="clear" w:color="auto" w:fill="BBAF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rPr>
        <w:sz w:val="24"/>
        <w:szCs w:val="24"/>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tblPr/>
      <w:tcPr>
        <w:tcBorders>
          <w:top w:val="single" w:sz="8" w:space="0" w:color="99E0D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4"/>
          <w:insideH w:val="nil"/>
          <w:insideV w:val="nil"/>
        </w:tcBorders>
        <w:shd w:val="clear" w:color="auto" w:fill="FFFFFF" w:themeFill="background1"/>
      </w:tcPr>
    </w:tblStylePr>
    <w:tblStylePr w:type="lastCol">
      <w:tblPr/>
      <w:tcPr>
        <w:tcBorders>
          <w:top w:val="nil"/>
          <w:left w:val="single" w:sz="8" w:space="0" w:color="99E0D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top w:val="nil"/>
          <w:bottom w:val="nil"/>
          <w:insideH w:val="nil"/>
          <w:insideV w:val="nil"/>
        </w:tcBorders>
        <w:shd w:val="clear" w:color="auto" w:fill="E5F7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tblBorders>
    </w:tblPr>
    <w:tblStylePr w:type="firstRow">
      <w:rPr>
        <w:sz w:val="24"/>
        <w:szCs w:val="24"/>
      </w:rPr>
      <w:tblPr/>
      <w:tcPr>
        <w:tcBorders>
          <w:top w:val="nil"/>
          <w:left w:val="nil"/>
          <w:bottom w:val="single" w:sz="24" w:space="0" w:color="E1A9AC" w:themeColor="accent5"/>
          <w:right w:val="nil"/>
          <w:insideH w:val="nil"/>
          <w:insideV w:val="nil"/>
        </w:tcBorders>
        <w:shd w:val="clear" w:color="auto" w:fill="FFFFFF" w:themeFill="background1"/>
      </w:tcPr>
    </w:tblStylePr>
    <w:tblStylePr w:type="lastRow">
      <w:tblPr/>
      <w:tcPr>
        <w:tcBorders>
          <w:top w:val="single" w:sz="8" w:space="0" w:color="E1A9A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A9AC" w:themeColor="accent5"/>
          <w:insideH w:val="nil"/>
          <w:insideV w:val="nil"/>
        </w:tcBorders>
        <w:shd w:val="clear" w:color="auto" w:fill="FFFFFF" w:themeFill="background1"/>
      </w:tcPr>
    </w:tblStylePr>
    <w:tblStylePr w:type="lastCol">
      <w:tblPr/>
      <w:tcPr>
        <w:tcBorders>
          <w:top w:val="nil"/>
          <w:left w:val="single" w:sz="8" w:space="0" w:color="E1A9A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9EA" w:themeFill="accent5" w:themeFillTint="3F"/>
      </w:tcPr>
    </w:tblStylePr>
    <w:tblStylePr w:type="band1Horz">
      <w:tblPr/>
      <w:tcPr>
        <w:tcBorders>
          <w:top w:val="nil"/>
          <w:bottom w:val="nil"/>
          <w:insideH w:val="nil"/>
          <w:insideV w:val="nil"/>
        </w:tcBorders>
        <w:shd w:val="clear" w:color="auto" w:fill="F7E9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single" w:sz="8" w:space="0" w:color="D74B52" w:themeColor="accent2" w:themeTint="BF"/>
      </w:tblBorders>
    </w:tblPr>
    <w:tblStylePr w:type="firstRow">
      <w:pPr>
        <w:spacing w:before="0" w:after="0" w:line="240" w:lineRule="auto"/>
      </w:pPr>
      <w:rPr>
        <w:b/>
        <w:bCs/>
        <w:color w:val="FFFFFF" w:themeColor="background1"/>
      </w:rPr>
      <w:tblPr/>
      <w:tcPr>
        <w:tcBorders>
          <w:top w:val="single" w:sz="8"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nil"/>
          <w:insideV w:val="nil"/>
        </w:tcBorders>
        <w:shd w:val="clear" w:color="auto" w:fill="B3272F" w:themeFill="accent2"/>
      </w:tcPr>
    </w:tblStylePr>
    <w:tblStylePr w:type="lastRow">
      <w:pPr>
        <w:spacing w:before="0" w:after="0" w:line="240" w:lineRule="auto"/>
      </w:pPr>
      <w:rPr>
        <w:b/>
        <w:bCs/>
      </w:rPr>
      <w:tblPr/>
      <w:tcPr>
        <w:tcBorders>
          <w:top w:val="double" w:sz="6"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2" w:themeFillTint="3F"/>
      </w:tcPr>
    </w:tblStylePr>
    <w:tblStylePr w:type="band1Horz">
      <w:tblPr/>
      <w:tcPr>
        <w:tcBorders>
          <w:insideH w:val="nil"/>
          <w:insideV w:val="nil"/>
        </w:tcBorders>
        <w:shd w:val="clear" w:color="auto" w:fill="F2C3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tblBorders>
    </w:tblPr>
    <w:tblStylePr w:type="firstRow">
      <w:pPr>
        <w:spacing w:before="0" w:after="0" w:line="240" w:lineRule="auto"/>
      </w:pPr>
      <w:rPr>
        <w:b/>
        <w:bCs/>
        <w:color w:val="FFFFFF" w:themeColor="background1"/>
      </w:rPr>
      <w:tblPr/>
      <w:tcPr>
        <w:tc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shd w:val="clear" w:color="auto" w:fill="201547" w:themeFill="accent3"/>
      </w:tcPr>
    </w:tblStylePr>
    <w:tblStylePr w:type="lastRow">
      <w:pPr>
        <w:spacing w:before="0" w:after="0" w:line="240" w:lineRule="auto"/>
      </w:pPr>
      <w:rPr>
        <w:b/>
        <w:bCs/>
      </w:rPr>
      <w:tblPr/>
      <w:tcPr>
        <w:tcBorders>
          <w:top w:val="double" w:sz="6"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3" w:themeFillTint="3F"/>
      </w:tcPr>
    </w:tblStylePr>
    <w:tblStylePr w:type="band1Horz">
      <w:tblPr/>
      <w:tcPr>
        <w:tcBorders>
          <w:insideH w:val="nil"/>
          <w:insideV w:val="nil"/>
        </w:tcBorders>
        <w:shd w:val="clear" w:color="auto" w:fill="BBAF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tblBorders>
    </w:tblPr>
    <w:tblStylePr w:type="firstRow">
      <w:pPr>
        <w:spacing w:before="0" w:after="0" w:line="240" w:lineRule="auto"/>
      </w:pPr>
      <w:rPr>
        <w:b/>
        <w:bCs/>
        <w:color w:val="FFFFFF" w:themeColor="background1"/>
      </w:rPr>
      <w:tblPr/>
      <w:tcPr>
        <w:tc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shd w:val="clear" w:color="auto" w:fill="99E0DD" w:themeFill="accent4"/>
      </w:tcPr>
    </w:tblStylePr>
    <w:tblStylePr w:type="lastRow">
      <w:pPr>
        <w:spacing w:before="0" w:after="0" w:line="240" w:lineRule="auto"/>
      </w:pPr>
      <w:rPr>
        <w:b/>
        <w:bCs/>
      </w:rPr>
      <w:tblPr/>
      <w:tcPr>
        <w:tcBorders>
          <w:top w:val="double" w:sz="6"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4" w:themeFillTint="3F"/>
      </w:tcPr>
    </w:tblStylePr>
    <w:tblStylePr w:type="band1Horz">
      <w:tblPr/>
      <w:tcPr>
        <w:tcBorders>
          <w:insideH w:val="nil"/>
          <w:insideV w:val="nil"/>
        </w:tcBorders>
        <w:shd w:val="clear" w:color="auto" w:fill="E5F7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single" w:sz="8" w:space="0" w:color="E8BEC0" w:themeColor="accent5" w:themeTint="BF"/>
      </w:tblBorders>
    </w:tblPr>
    <w:tblStylePr w:type="firstRow">
      <w:pPr>
        <w:spacing w:before="0" w:after="0" w:line="240" w:lineRule="auto"/>
      </w:pPr>
      <w:rPr>
        <w:b/>
        <w:bCs/>
        <w:color w:val="FFFFFF" w:themeColor="background1"/>
      </w:rPr>
      <w:tblPr/>
      <w:tcPr>
        <w:tcBorders>
          <w:top w:val="single" w:sz="8"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nil"/>
          <w:insideV w:val="nil"/>
        </w:tcBorders>
        <w:shd w:val="clear" w:color="auto" w:fill="E1A9AC" w:themeFill="accent5"/>
      </w:tcPr>
    </w:tblStylePr>
    <w:tblStylePr w:type="lastRow">
      <w:pPr>
        <w:spacing w:before="0" w:after="0" w:line="240" w:lineRule="auto"/>
      </w:pPr>
      <w:rPr>
        <w:b/>
        <w:bCs/>
      </w:rPr>
      <w:tblPr/>
      <w:tcPr>
        <w:tcBorders>
          <w:top w:val="double" w:sz="6"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7E9EA" w:themeFill="accent5" w:themeFillTint="3F"/>
      </w:tcPr>
    </w:tblStylePr>
    <w:tblStylePr w:type="band1Horz">
      <w:tblPr/>
      <w:tcPr>
        <w:tcBorders>
          <w:insideH w:val="nil"/>
          <w:insideV w:val="nil"/>
        </w:tcBorders>
        <w:shd w:val="clear" w:color="auto" w:fill="F7E9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2"/>
      </w:tcPr>
    </w:tblStylePr>
    <w:tblStylePr w:type="lastCol">
      <w:rPr>
        <w:b/>
        <w:bCs/>
        <w:color w:val="FFFFFF" w:themeColor="background1"/>
      </w:rPr>
      <w:tblPr/>
      <w:tcPr>
        <w:tcBorders>
          <w:left w:val="nil"/>
          <w:right w:val="nil"/>
          <w:insideH w:val="nil"/>
          <w:insideV w:val="nil"/>
        </w:tcBorders>
        <w:shd w:val="clear" w:color="auto" w:fill="B3272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3"/>
      </w:tcPr>
    </w:tblStylePr>
    <w:tblStylePr w:type="lastCol">
      <w:rPr>
        <w:b/>
        <w:bCs/>
        <w:color w:val="FFFFFF" w:themeColor="background1"/>
      </w:rPr>
      <w:tblPr/>
      <w:tcPr>
        <w:tcBorders>
          <w:left w:val="nil"/>
          <w:right w:val="nil"/>
          <w:insideH w:val="nil"/>
          <w:insideV w:val="nil"/>
        </w:tcBorders>
        <w:shd w:val="clear" w:color="auto" w:fill="20154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4"/>
      </w:tcPr>
    </w:tblStylePr>
    <w:tblStylePr w:type="lastCol">
      <w:rPr>
        <w:b/>
        <w:bCs/>
        <w:color w:val="FFFFFF" w:themeColor="background1"/>
      </w:rPr>
      <w:tblPr/>
      <w:tcPr>
        <w:tcBorders>
          <w:left w:val="nil"/>
          <w:right w:val="nil"/>
          <w:insideH w:val="nil"/>
          <w:insideV w:val="nil"/>
        </w:tcBorders>
        <w:shd w:val="clear" w:color="auto" w:fill="99E0D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A9A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1A9AC" w:themeFill="accent5"/>
      </w:tcPr>
    </w:tblStylePr>
    <w:tblStylePr w:type="lastCol">
      <w:rPr>
        <w:b/>
        <w:bCs/>
        <w:color w:val="FFFFFF" w:themeColor="background1"/>
      </w:rPr>
      <w:tblPr/>
      <w:tcPr>
        <w:tcBorders>
          <w:left w:val="nil"/>
          <w:right w:val="nil"/>
          <w:insideH w:val="nil"/>
          <w:insideV w:val="nil"/>
        </w:tcBorders>
        <w:shd w:val="clear" w:color="auto" w:fill="E1A9A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unhideWhenUsed/>
    <w:rsid w:val="00582647"/>
    <w:rPr>
      <w:color w:val="605E5C"/>
      <w:shd w:val="clear" w:color="auto" w:fill="E1DFDD"/>
    </w:rPr>
  </w:style>
  <w:style w:type="numbering" w:customStyle="1" w:styleId="DELWPHeadings">
    <w:name w:val="DELWP Headings"/>
    <w:basedOn w:val="NoList"/>
    <w:rsid w:val="006A5A86"/>
    <w:pPr>
      <w:numPr>
        <w:numId w:val="13"/>
      </w:numPr>
    </w:pPr>
  </w:style>
  <w:style w:type="character" w:customStyle="1" w:styleId="Heading1TopofPageChar">
    <w:name w:val="Heading 1 Top of Page Char"/>
    <w:basedOn w:val="Heading1Char"/>
    <w:link w:val="Heading1TopofPage"/>
    <w:rsid w:val="006A5A86"/>
    <w:rPr>
      <w:b/>
      <w:bCs/>
      <w:color w:val="B3272F" w:themeColor="text2"/>
      <w:kern w:val="32"/>
      <w:sz w:val="40"/>
      <w:szCs w:val="32"/>
    </w:rPr>
  </w:style>
  <w:style w:type="numbering" w:customStyle="1" w:styleId="DELWPAppendices">
    <w:name w:val="DELWP Appendices"/>
    <w:basedOn w:val="DELWPHeadings"/>
    <w:rsid w:val="006A5A86"/>
    <w:pPr>
      <w:numPr>
        <w:numId w:val="14"/>
      </w:numPr>
    </w:pPr>
  </w:style>
  <w:style w:type="paragraph" w:styleId="TOC9">
    <w:name w:val="toc 9"/>
    <w:basedOn w:val="Normal"/>
    <w:next w:val="Normal"/>
    <w:autoRedefine/>
    <w:uiPriority w:val="39"/>
    <w:semiHidden/>
    <w:unhideWhenUsed/>
    <w:rsid w:val="004B6B4A"/>
    <w:pPr>
      <w:spacing w:after="100"/>
      <w:ind w:left="1600"/>
    </w:pPr>
  </w:style>
  <w:style w:type="paragraph" w:customStyle="1" w:styleId="DTPLIBodyCopy">
    <w:name w:val="DTPLI Body Copy"/>
    <w:basedOn w:val="Normal"/>
    <w:rsid w:val="00004D6F"/>
    <w:pPr>
      <w:spacing w:before="120" w:after="200" w:line="240" w:lineRule="auto"/>
    </w:pPr>
    <w:rPr>
      <w:rFonts w:ascii="Tahoma" w:hAnsi="Tahoma" w:cs="Times New Roman"/>
      <w:color w:val="000000"/>
      <w:lang w:eastAsia="en-US"/>
    </w:rPr>
  </w:style>
  <w:style w:type="paragraph" w:customStyle="1" w:styleId="BodyTextManual">
    <w:name w:val="Body Text Manual"/>
    <w:basedOn w:val="Normal"/>
    <w:link w:val="BodyTextManualChar"/>
    <w:rsid w:val="007D33AD"/>
    <w:pPr>
      <w:spacing w:line="240" w:lineRule="auto"/>
    </w:pPr>
    <w:rPr>
      <w:rFonts w:ascii="Tahoma" w:hAnsi="Tahoma"/>
      <w:color w:val="auto"/>
      <w:lang w:val="x-none" w:eastAsia="x-none"/>
    </w:rPr>
  </w:style>
  <w:style w:type="character" w:customStyle="1" w:styleId="BodyTextManualChar">
    <w:name w:val="Body Text Manual Char"/>
    <w:link w:val="BodyTextManual"/>
    <w:rsid w:val="007D33AD"/>
    <w:rPr>
      <w:rFonts w:ascii="Tahoma" w:hAnsi="Tahoma"/>
      <w:color w:val="auto"/>
      <w:lang w:val="x-none" w:eastAsia="x-none"/>
    </w:rPr>
  </w:style>
  <w:style w:type="character" w:styleId="Mention">
    <w:name w:val="Mention"/>
    <w:basedOn w:val="DefaultParagraphFont"/>
    <w:uiPriority w:val="99"/>
    <w:unhideWhenUsed/>
    <w:rsid w:val="003A7126"/>
    <w:rPr>
      <w:color w:val="2B579A"/>
      <w:shd w:val="clear" w:color="auto" w:fill="E1DFDD"/>
    </w:rPr>
  </w:style>
  <w:style w:type="paragraph" w:styleId="Revision">
    <w:name w:val="Revision"/>
    <w:hidden/>
    <w:uiPriority w:val="99"/>
    <w:semiHidden/>
    <w:rsid w:val="004B41A6"/>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303002472">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jpg"/><Relationship Id="rId26" Type="http://schemas.openxmlformats.org/officeDocument/2006/relationships/image" Target="media/image120.jpg"/><Relationship Id="rId39" Type="http://schemas.openxmlformats.org/officeDocument/2006/relationships/hyperlink" Target="http://www.delwp.vic.gov.au" TargetMode="External"/><Relationship Id="rId21" Type="http://schemas.openxmlformats.org/officeDocument/2006/relationships/image" Target="media/image14.png"/><Relationship Id="rId34" Type="http://schemas.openxmlformats.org/officeDocument/2006/relationships/image" Target="media/image17.png"/><Relationship Id="rId42" Type="http://schemas.openxmlformats.org/officeDocument/2006/relationships/header" Target="header5.xml"/><Relationship Id="rId47" Type="http://schemas.openxmlformats.org/officeDocument/2006/relationships/footer" Target="footer7.xml"/><Relationship Id="rId50" Type="http://schemas.openxmlformats.org/officeDocument/2006/relationships/hyperlink" Target="https://www.land.vic.gov.au/__data/assets/pdf_file/0031/469633/Introductory-Paper-for-release-22-October-2013.pdf" TargetMode="External"/><Relationship Id="rId55"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3.jpg"/><Relationship Id="rId33" Type="http://schemas.openxmlformats.org/officeDocument/2006/relationships/footer" Target="footer3.xml"/><Relationship Id="rId38" Type="http://schemas.openxmlformats.org/officeDocument/2006/relationships/hyperlink" Target="http://www.relayservice.com.au" TargetMode="External"/><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9.png"/><Relationship Id="rId29" Type="http://schemas.openxmlformats.org/officeDocument/2006/relationships/header" Target="header2.xml"/><Relationship Id="rId41" Type="http://schemas.openxmlformats.org/officeDocument/2006/relationships/footer" Target="footer4.xml"/><Relationship Id="rId54" Type="http://schemas.openxmlformats.org/officeDocument/2006/relationships/hyperlink" Target="mailto:luv.consultation@delwp.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g"/><Relationship Id="rId32" Type="http://schemas.openxmlformats.org/officeDocument/2006/relationships/header" Target="header3.xml"/><Relationship Id="rId37" Type="http://schemas.openxmlformats.org/officeDocument/2006/relationships/hyperlink" Target="mailto:customer.service@delwp.vic.gov.au" TargetMode="External"/><Relationship Id="rId40" Type="http://schemas.openxmlformats.org/officeDocument/2006/relationships/header" Target="header4.xml"/><Relationship Id="rId45" Type="http://schemas.openxmlformats.org/officeDocument/2006/relationships/header" Target="header7.xml"/><Relationship Id="rId53" Type="http://schemas.openxmlformats.org/officeDocument/2006/relationships/hyperlink" Target="https://www.land.vic.gov.au/__data/assets/pdf_file/0031/469633/Introductory-Paper-for-release-22-October-2013.pdf"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36" Type="http://schemas.openxmlformats.org/officeDocument/2006/relationships/hyperlink" Target="http://creativecommons.org/licenses/by/4.0/" TargetMode="External"/><Relationship Id="rId49" Type="http://schemas.openxmlformats.org/officeDocument/2006/relationships/hyperlink" Target="mailto:luv.consultation@dewlp.vic.gov.au" TargetMode="External"/><Relationship Id="rId57"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2.xml"/><Relationship Id="rId44" Type="http://schemas.openxmlformats.org/officeDocument/2006/relationships/header" Target="header6.xml"/><Relationship Id="rId52" Type="http://schemas.openxmlformats.org/officeDocument/2006/relationships/hyperlink" Target="https://www.land.vic.gov.au/__data/assets/word_doc/0024/514608/2-March-2021-Registrars-Requirements-Version-8-clean.doc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1.jpeg"/><Relationship Id="rId27" Type="http://schemas.openxmlformats.org/officeDocument/2006/relationships/image" Target="media/image130.jpg"/><Relationship Id="rId30" Type="http://schemas.openxmlformats.org/officeDocument/2006/relationships/footer" Target="footer1.xml"/><Relationship Id="rId35" Type="http://schemas.openxmlformats.org/officeDocument/2006/relationships/image" Target="media/image18.emf"/><Relationship Id="rId43" Type="http://schemas.openxmlformats.org/officeDocument/2006/relationships/footer" Target="footer5.xml"/><Relationship Id="rId48" Type="http://schemas.openxmlformats.org/officeDocument/2006/relationships/hyperlink" Target="https://www.land.vic.gov.au/land-registration/consultation-papers"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land.vic.gov.au/__data/assets/word_doc/0024/514608/2-March-2021-Registrars-Requirements-Version-8-clean.docx" TargetMode="Externa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3" Type="http://schemas.openxmlformats.org/officeDocument/2006/relationships/image" Target="media/image16.emf"/><Relationship Id="rId2" Type="http://schemas.openxmlformats.org/officeDocument/2006/relationships/image" Target="media/image15.emf"/><Relationship Id="rId1" Type="http://schemas.openxmlformats.org/officeDocument/2006/relationships/image" Target="media/image1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9143272D8B04199B909E9FC0A9065B1"/>
        <w:category>
          <w:name w:val="General"/>
          <w:gallery w:val="placeholder"/>
        </w:category>
        <w:types>
          <w:type w:val="bbPlcHdr"/>
        </w:types>
        <w:behaviors>
          <w:behavior w:val="content"/>
        </w:behaviors>
        <w:guid w:val="{DC107952-2987-4FC5-9817-E90EC04D205F}"/>
      </w:docPartPr>
      <w:docPartBody>
        <w:p w:rsidR="004E4F6B" w:rsidRDefault="006D6AFC">
          <w:pPr>
            <w:pStyle w:val="59143272D8B04199B909E9FC0A9065B1"/>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591"/>
    <w:rsid w:val="0001114F"/>
    <w:rsid w:val="00120201"/>
    <w:rsid w:val="001359C5"/>
    <w:rsid w:val="001930DB"/>
    <w:rsid w:val="001D060A"/>
    <w:rsid w:val="00284627"/>
    <w:rsid w:val="004E4F6B"/>
    <w:rsid w:val="005130D5"/>
    <w:rsid w:val="005C7A10"/>
    <w:rsid w:val="005D38CA"/>
    <w:rsid w:val="005E57E7"/>
    <w:rsid w:val="00623AF8"/>
    <w:rsid w:val="00671F87"/>
    <w:rsid w:val="00681D4C"/>
    <w:rsid w:val="006A24B8"/>
    <w:rsid w:val="006D5FF3"/>
    <w:rsid w:val="006D6AFC"/>
    <w:rsid w:val="00707D04"/>
    <w:rsid w:val="00796DC7"/>
    <w:rsid w:val="007F336E"/>
    <w:rsid w:val="00817124"/>
    <w:rsid w:val="008A7591"/>
    <w:rsid w:val="009A56DE"/>
    <w:rsid w:val="00A205C8"/>
    <w:rsid w:val="00AE10EB"/>
    <w:rsid w:val="00B64966"/>
    <w:rsid w:val="00C0633C"/>
    <w:rsid w:val="00D4480D"/>
    <w:rsid w:val="00D519D0"/>
    <w:rsid w:val="00DB1F10"/>
    <w:rsid w:val="00E4082E"/>
    <w:rsid w:val="00EC6779"/>
    <w:rsid w:val="00F22ADE"/>
    <w:rsid w:val="00F2471F"/>
    <w:rsid w:val="00F80A9F"/>
    <w:rsid w:val="00F93126"/>
    <w:rsid w:val="00FF552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59143272D8B04199B909E9FC0A9065B1">
    <w:name w:val="59143272D8B04199B909E9FC0A9065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46F59-ABD6-49FF-A3C0-EEF70B17E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13</Pages>
  <Words>4261</Words>
  <Characters>24290</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Options for certificates of title and non-represented parties</vt:lpstr>
    </vt:vector>
  </TitlesOfParts>
  <Company/>
  <LinksUpToDate>false</LinksUpToDate>
  <CharactersWithSpaces>28495</CharactersWithSpaces>
  <SharedDoc>false</SharedDoc>
  <HLinks>
    <vt:vector size="174" baseType="variant">
      <vt:variant>
        <vt:i4>5242976</vt:i4>
      </vt:variant>
      <vt:variant>
        <vt:i4>138</vt:i4>
      </vt:variant>
      <vt:variant>
        <vt:i4>0</vt:i4>
      </vt:variant>
      <vt:variant>
        <vt:i4>5</vt:i4>
      </vt:variant>
      <vt:variant>
        <vt:lpwstr>https://www.land.vic.gov.au/__data/assets/pdf_file/0031/469633/Introductory-Paper-for-release-22-October-2013.pdf</vt:lpwstr>
      </vt:variant>
      <vt:variant>
        <vt:lpwstr/>
      </vt:variant>
      <vt:variant>
        <vt:i4>7536660</vt:i4>
      </vt:variant>
      <vt:variant>
        <vt:i4>135</vt:i4>
      </vt:variant>
      <vt:variant>
        <vt:i4>0</vt:i4>
      </vt:variant>
      <vt:variant>
        <vt:i4>5</vt:i4>
      </vt:variant>
      <vt:variant>
        <vt:lpwstr>https://www.land.vic.gov.au/__data/assets/word_doc/0024/514608/2-March-2021-Registrars-Requirements-Version-8-clean.docx</vt:lpwstr>
      </vt:variant>
      <vt:variant>
        <vt:lpwstr/>
      </vt:variant>
      <vt:variant>
        <vt:i4>7536660</vt:i4>
      </vt:variant>
      <vt:variant>
        <vt:i4>132</vt:i4>
      </vt:variant>
      <vt:variant>
        <vt:i4>0</vt:i4>
      </vt:variant>
      <vt:variant>
        <vt:i4>5</vt:i4>
      </vt:variant>
      <vt:variant>
        <vt:lpwstr>https://www.land.vic.gov.au/__data/assets/word_doc/0024/514608/2-March-2021-Registrars-Requirements-Version-8-clean.docx</vt:lpwstr>
      </vt:variant>
      <vt:variant>
        <vt:lpwstr/>
      </vt:variant>
      <vt:variant>
        <vt:i4>5242976</vt:i4>
      </vt:variant>
      <vt:variant>
        <vt:i4>129</vt:i4>
      </vt:variant>
      <vt:variant>
        <vt:i4>0</vt:i4>
      </vt:variant>
      <vt:variant>
        <vt:i4>5</vt:i4>
      </vt:variant>
      <vt:variant>
        <vt:lpwstr>https://www.land.vic.gov.au/__data/assets/pdf_file/0031/469633/Introductory-Paper-for-release-22-October-2013.pdf</vt:lpwstr>
      </vt:variant>
      <vt:variant>
        <vt:lpwstr/>
      </vt:variant>
      <vt:variant>
        <vt:i4>5767203</vt:i4>
      </vt:variant>
      <vt:variant>
        <vt:i4>126</vt:i4>
      </vt:variant>
      <vt:variant>
        <vt:i4>0</vt:i4>
      </vt:variant>
      <vt:variant>
        <vt:i4>5</vt:i4>
      </vt:variant>
      <vt:variant>
        <vt:lpwstr>mailto:policy.lv@delwp.vic.gov.au</vt:lpwstr>
      </vt:variant>
      <vt:variant>
        <vt:lpwstr/>
      </vt:variant>
      <vt:variant>
        <vt:i4>4587536</vt:i4>
      </vt:variant>
      <vt:variant>
        <vt:i4>123</vt:i4>
      </vt:variant>
      <vt:variant>
        <vt:i4>0</vt:i4>
      </vt:variant>
      <vt:variant>
        <vt:i4>5</vt:i4>
      </vt:variant>
      <vt:variant>
        <vt:lpwstr>https://www.land.vic.gov.au/land-registration/consultation-papers</vt:lpwstr>
      </vt:variant>
      <vt:variant>
        <vt:lpwstr/>
      </vt:variant>
      <vt:variant>
        <vt:i4>1572912</vt:i4>
      </vt:variant>
      <vt:variant>
        <vt:i4>116</vt:i4>
      </vt:variant>
      <vt:variant>
        <vt:i4>0</vt:i4>
      </vt:variant>
      <vt:variant>
        <vt:i4>5</vt:i4>
      </vt:variant>
      <vt:variant>
        <vt:lpwstr/>
      </vt:variant>
      <vt:variant>
        <vt:lpwstr>_Toc75777578</vt:lpwstr>
      </vt:variant>
      <vt:variant>
        <vt:i4>1507376</vt:i4>
      </vt:variant>
      <vt:variant>
        <vt:i4>110</vt:i4>
      </vt:variant>
      <vt:variant>
        <vt:i4>0</vt:i4>
      </vt:variant>
      <vt:variant>
        <vt:i4>5</vt:i4>
      </vt:variant>
      <vt:variant>
        <vt:lpwstr/>
      </vt:variant>
      <vt:variant>
        <vt:lpwstr>_Toc75777577</vt:lpwstr>
      </vt:variant>
      <vt:variant>
        <vt:i4>1441840</vt:i4>
      </vt:variant>
      <vt:variant>
        <vt:i4>104</vt:i4>
      </vt:variant>
      <vt:variant>
        <vt:i4>0</vt:i4>
      </vt:variant>
      <vt:variant>
        <vt:i4>5</vt:i4>
      </vt:variant>
      <vt:variant>
        <vt:lpwstr/>
      </vt:variant>
      <vt:variant>
        <vt:lpwstr>_Toc75777576</vt:lpwstr>
      </vt:variant>
      <vt:variant>
        <vt:i4>1376304</vt:i4>
      </vt:variant>
      <vt:variant>
        <vt:i4>98</vt:i4>
      </vt:variant>
      <vt:variant>
        <vt:i4>0</vt:i4>
      </vt:variant>
      <vt:variant>
        <vt:i4>5</vt:i4>
      </vt:variant>
      <vt:variant>
        <vt:lpwstr/>
      </vt:variant>
      <vt:variant>
        <vt:lpwstr>_Toc75777575</vt:lpwstr>
      </vt:variant>
      <vt:variant>
        <vt:i4>1310768</vt:i4>
      </vt:variant>
      <vt:variant>
        <vt:i4>92</vt:i4>
      </vt:variant>
      <vt:variant>
        <vt:i4>0</vt:i4>
      </vt:variant>
      <vt:variant>
        <vt:i4>5</vt:i4>
      </vt:variant>
      <vt:variant>
        <vt:lpwstr/>
      </vt:variant>
      <vt:variant>
        <vt:lpwstr>_Toc75777574</vt:lpwstr>
      </vt:variant>
      <vt:variant>
        <vt:i4>1245232</vt:i4>
      </vt:variant>
      <vt:variant>
        <vt:i4>86</vt:i4>
      </vt:variant>
      <vt:variant>
        <vt:i4>0</vt:i4>
      </vt:variant>
      <vt:variant>
        <vt:i4>5</vt:i4>
      </vt:variant>
      <vt:variant>
        <vt:lpwstr/>
      </vt:variant>
      <vt:variant>
        <vt:lpwstr>_Toc75777573</vt:lpwstr>
      </vt:variant>
      <vt:variant>
        <vt:i4>1179696</vt:i4>
      </vt:variant>
      <vt:variant>
        <vt:i4>80</vt:i4>
      </vt:variant>
      <vt:variant>
        <vt:i4>0</vt:i4>
      </vt:variant>
      <vt:variant>
        <vt:i4>5</vt:i4>
      </vt:variant>
      <vt:variant>
        <vt:lpwstr/>
      </vt:variant>
      <vt:variant>
        <vt:lpwstr>_Toc75777572</vt:lpwstr>
      </vt:variant>
      <vt:variant>
        <vt:i4>1114160</vt:i4>
      </vt:variant>
      <vt:variant>
        <vt:i4>74</vt:i4>
      </vt:variant>
      <vt:variant>
        <vt:i4>0</vt:i4>
      </vt:variant>
      <vt:variant>
        <vt:i4>5</vt:i4>
      </vt:variant>
      <vt:variant>
        <vt:lpwstr/>
      </vt:variant>
      <vt:variant>
        <vt:lpwstr>_Toc75777571</vt:lpwstr>
      </vt:variant>
      <vt:variant>
        <vt:i4>1048624</vt:i4>
      </vt:variant>
      <vt:variant>
        <vt:i4>68</vt:i4>
      </vt:variant>
      <vt:variant>
        <vt:i4>0</vt:i4>
      </vt:variant>
      <vt:variant>
        <vt:i4>5</vt:i4>
      </vt:variant>
      <vt:variant>
        <vt:lpwstr/>
      </vt:variant>
      <vt:variant>
        <vt:lpwstr>_Toc75777570</vt:lpwstr>
      </vt:variant>
      <vt:variant>
        <vt:i4>1638449</vt:i4>
      </vt:variant>
      <vt:variant>
        <vt:i4>62</vt:i4>
      </vt:variant>
      <vt:variant>
        <vt:i4>0</vt:i4>
      </vt:variant>
      <vt:variant>
        <vt:i4>5</vt:i4>
      </vt:variant>
      <vt:variant>
        <vt:lpwstr/>
      </vt:variant>
      <vt:variant>
        <vt:lpwstr>_Toc75777569</vt:lpwstr>
      </vt:variant>
      <vt:variant>
        <vt:i4>1572913</vt:i4>
      </vt:variant>
      <vt:variant>
        <vt:i4>56</vt:i4>
      </vt:variant>
      <vt:variant>
        <vt:i4>0</vt:i4>
      </vt:variant>
      <vt:variant>
        <vt:i4>5</vt:i4>
      </vt:variant>
      <vt:variant>
        <vt:lpwstr/>
      </vt:variant>
      <vt:variant>
        <vt:lpwstr>_Toc75777568</vt:lpwstr>
      </vt:variant>
      <vt:variant>
        <vt:i4>1507377</vt:i4>
      </vt:variant>
      <vt:variant>
        <vt:i4>50</vt:i4>
      </vt:variant>
      <vt:variant>
        <vt:i4>0</vt:i4>
      </vt:variant>
      <vt:variant>
        <vt:i4>5</vt:i4>
      </vt:variant>
      <vt:variant>
        <vt:lpwstr/>
      </vt:variant>
      <vt:variant>
        <vt:lpwstr>_Toc75777567</vt:lpwstr>
      </vt:variant>
      <vt:variant>
        <vt:i4>1441841</vt:i4>
      </vt:variant>
      <vt:variant>
        <vt:i4>44</vt:i4>
      </vt:variant>
      <vt:variant>
        <vt:i4>0</vt:i4>
      </vt:variant>
      <vt:variant>
        <vt:i4>5</vt:i4>
      </vt:variant>
      <vt:variant>
        <vt:lpwstr/>
      </vt:variant>
      <vt:variant>
        <vt:lpwstr>_Toc75777566</vt:lpwstr>
      </vt:variant>
      <vt:variant>
        <vt:i4>1376305</vt:i4>
      </vt:variant>
      <vt:variant>
        <vt:i4>38</vt:i4>
      </vt:variant>
      <vt:variant>
        <vt:i4>0</vt:i4>
      </vt:variant>
      <vt:variant>
        <vt:i4>5</vt:i4>
      </vt:variant>
      <vt:variant>
        <vt:lpwstr/>
      </vt:variant>
      <vt:variant>
        <vt:lpwstr>_Toc75777565</vt:lpwstr>
      </vt:variant>
      <vt:variant>
        <vt:i4>1310769</vt:i4>
      </vt:variant>
      <vt:variant>
        <vt:i4>32</vt:i4>
      </vt:variant>
      <vt:variant>
        <vt:i4>0</vt:i4>
      </vt:variant>
      <vt:variant>
        <vt:i4>5</vt:i4>
      </vt:variant>
      <vt:variant>
        <vt:lpwstr/>
      </vt:variant>
      <vt:variant>
        <vt:lpwstr>_Toc75777564</vt:lpwstr>
      </vt:variant>
      <vt:variant>
        <vt:i4>1245233</vt:i4>
      </vt:variant>
      <vt:variant>
        <vt:i4>26</vt:i4>
      </vt:variant>
      <vt:variant>
        <vt:i4>0</vt:i4>
      </vt:variant>
      <vt:variant>
        <vt:i4>5</vt:i4>
      </vt:variant>
      <vt:variant>
        <vt:lpwstr/>
      </vt:variant>
      <vt:variant>
        <vt:lpwstr>_Toc75777563</vt:lpwstr>
      </vt:variant>
      <vt:variant>
        <vt:i4>1179697</vt:i4>
      </vt:variant>
      <vt:variant>
        <vt:i4>20</vt:i4>
      </vt:variant>
      <vt:variant>
        <vt:i4>0</vt:i4>
      </vt:variant>
      <vt:variant>
        <vt:i4>5</vt:i4>
      </vt:variant>
      <vt:variant>
        <vt:lpwstr/>
      </vt:variant>
      <vt:variant>
        <vt:lpwstr>_Toc75777562</vt:lpwstr>
      </vt:variant>
      <vt:variant>
        <vt:i4>1114161</vt:i4>
      </vt:variant>
      <vt:variant>
        <vt:i4>14</vt:i4>
      </vt:variant>
      <vt:variant>
        <vt:i4>0</vt:i4>
      </vt:variant>
      <vt:variant>
        <vt:i4>5</vt:i4>
      </vt:variant>
      <vt:variant>
        <vt:lpwstr/>
      </vt:variant>
      <vt:variant>
        <vt:lpwstr>_Toc75777561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5242976</vt:i4>
      </vt:variant>
      <vt:variant>
        <vt:i4>0</vt:i4>
      </vt:variant>
      <vt:variant>
        <vt:i4>0</vt:i4>
      </vt:variant>
      <vt:variant>
        <vt:i4>5</vt:i4>
      </vt:variant>
      <vt:variant>
        <vt:lpwstr>https://www.land.vic.gov.au/__data/assets/pdf_file/0031/469633/Introductory-Paper-for-release-22-October-2013.pdf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Future options for non-represented parties and certificates of title</dc:title>
  <dc:subject/>
  <dc:creator>Sue Donald (DELWP)</dc:creator>
  <cp:keywords/>
  <dc:description/>
  <cp:lastModifiedBy>Margaret A Astbury (DELWP)</cp:lastModifiedBy>
  <cp:revision>17</cp:revision>
  <cp:lastPrinted>2016-09-06T05:34:00Z</cp:lastPrinted>
  <dcterms:created xsi:type="dcterms:W3CDTF">2021-09-02T23:12:00Z</dcterms:created>
  <dcterms:modified xsi:type="dcterms:W3CDTF">2021-09-29T23:48:00Z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Subtitle">
    <vt:lpwstr>Consultation Paper</vt:lpwstr>
  </property>
  <property fmtid="{D5CDD505-2E9C-101B-9397-08002B2CF9AE}" pid="3" name="xDate">
    <vt:lpwstr/>
  </property>
  <property fmtid="{D5CDD505-2E9C-101B-9397-08002B2CF9AE}" pid="4" name="xTOCH2">
    <vt:lpwstr>Y</vt:lpwstr>
  </property>
  <property fmtid="{D5CDD505-2E9C-101B-9397-08002B2CF9AE}" pid="5" name="xTOCH3">
    <vt:lpwstr>Y</vt:lpwstr>
  </property>
  <property fmtid="{D5CDD505-2E9C-101B-9397-08002B2CF9AE}" pid="6" name="xTOCTable">
    <vt:lpwstr>S</vt:lpwstr>
  </property>
  <property fmtid="{D5CDD505-2E9C-101B-9397-08002B2CF9AE}" pid="7" name="xTOCFigure">
    <vt:lpwstr>S</vt:lpwstr>
  </property>
  <property fmtid="{D5CDD505-2E9C-101B-9397-08002B2CF9AE}" pid="8" name="xTOCApp">
    <vt:lpwstr>H</vt:lpwstr>
  </property>
  <property fmtid="{D5CDD505-2E9C-101B-9397-08002B2CF9AE}" pid="9" name="xStatus">
    <vt:lpwstr/>
  </property>
  <property fmtid="{D5CDD505-2E9C-101B-9397-08002B2CF9AE}" pid="10" name="xCR">
    <vt:lpwstr>Heading</vt:lpwstr>
  </property>
  <property fmtid="{D5CDD505-2E9C-101B-9397-08002B2CF9AE}" pid="11" name="xHeadingsNumbered">
    <vt:lpwstr>-1</vt:lpwstr>
  </property>
  <property fmtid="{D5CDD505-2E9C-101B-9397-08002B2CF9AE}" pid="12" name="xDoctype">
    <vt:lpwstr/>
  </property>
  <property fmtid="{D5CDD505-2E9C-101B-9397-08002B2CF9AE}" pid="13" name="xTOCH4">
    <vt:lpwstr>N</vt:lpwstr>
  </property>
  <property fmtid="{D5CDD505-2E9C-101B-9397-08002B2CF9AE}" pid="14" name="xFooterSubtitle">
    <vt:lpwstr>Consultation Paper</vt:lpwstr>
  </property>
  <property fmtid="{D5CDD505-2E9C-101B-9397-08002B2CF9AE}" pid="15" name="xAppendixName">
    <vt:lpwstr>Appendix</vt:lpwstr>
  </property>
  <property fmtid="{D5CDD505-2E9C-101B-9397-08002B2CF9AE}" pid="16" name="MSIP_Label_4257e2ab-f512-40e2-9c9a-c64247360765_Enabled">
    <vt:lpwstr>true</vt:lpwstr>
  </property>
  <property fmtid="{D5CDD505-2E9C-101B-9397-08002B2CF9AE}" pid="17" name="MSIP_Label_4257e2ab-f512-40e2-9c9a-c64247360765_SetDate">
    <vt:lpwstr>2021-05-19T02:29:44Z</vt:lpwstr>
  </property>
  <property fmtid="{D5CDD505-2E9C-101B-9397-08002B2CF9AE}" pid="18" name="MSIP_Label_4257e2ab-f512-40e2-9c9a-c64247360765_Method">
    <vt:lpwstr>Privileged</vt:lpwstr>
  </property>
  <property fmtid="{D5CDD505-2E9C-101B-9397-08002B2CF9AE}" pid="19" name="MSIP_Label_4257e2ab-f512-40e2-9c9a-c64247360765_Name">
    <vt:lpwstr>OFFICIAL</vt:lpwstr>
  </property>
  <property fmtid="{D5CDD505-2E9C-101B-9397-08002B2CF9AE}" pid="20" name="MSIP_Label_4257e2ab-f512-40e2-9c9a-c64247360765_SiteId">
    <vt:lpwstr>e8bdd6f7-fc18-4e48-a554-7f547927223b</vt:lpwstr>
  </property>
  <property fmtid="{D5CDD505-2E9C-101B-9397-08002B2CF9AE}" pid="21" name="MSIP_Label_4257e2ab-f512-40e2-9c9a-c64247360765_ActionId">
    <vt:lpwstr>a9a70c54-c019-4c45-b088-7fd31567e651</vt:lpwstr>
  </property>
  <property fmtid="{D5CDD505-2E9C-101B-9397-08002B2CF9AE}" pid="22" name="MSIP_Label_4257e2ab-f512-40e2-9c9a-c64247360765_ContentBits">
    <vt:lpwstr>2</vt:lpwstr>
  </property>
  <property fmtid="{D5CDD505-2E9C-101B-9397-08002B2CF9AE}" pid="23" name="xTitle">
    <vt:lpwstr>Future options for_x000d_
non-represented parties and certificates of title</vt:lpwstr>
  </property>
  <property fmtid="{D5CDD505-2E9C-101B-9397-08002B2CF9AE}" pid="24" name="xFooterTitle">
    <vt:lpwstr>Future options for non-represented parties and certificates of title</vt:lpwstr>
  </property>
</Properties>
</file>