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4D2364" w14:textId="545C634B" w:rsidR="005A2A5D" w:rsidRDefault="009F7BAF" w:rsidP="002C296E">
      <w:pPr>
        <w:pStyle w:val="BodyText"/>
      </w:pPr>
      <w:r w:rsidRPr="00D55628">
        <w:rPr>
          <w:noProof/>
          <w:lang w:eastAsia="en-AU"/>
        </w:rPr>
        <mc:AlternateContent>
          <mc:Choice Requires="wps">
            <w:drawing>
              <wp:anchor distT="0" distB="0" distL="114300" distR="114300" simplePos="0" relativeHeight="251658256" behindDoc="0" locked="1" layoutInCell="1" allowOverlap="1" wp14:anchorId="15771A33" wp14:editId="5FF9587B">
                <wp:simplePos x="0" y="0"/>
                <wp:positionH relativeFrom="page">
                  <wp:posOffset>360045</wp:posOffset>
                </wp:positionH>
                <wp:positionV relativeFrom="page">
                  <wp:posOffset>2353945</wp:posOffset>
                </wp:positionV>
                <wp:extent cx="6840001"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1" cy="4752000"/>
                        </a:xfrm>
                        <a:prstGeom prst="rect">
                          <a:avLst/>
                        </a:prstGeom>
                        <a:blipFill dpi="0" rotWithShape="1">
                          <a:blip r:embed="rId14" cstate="print">
                            <a:extLst>
                              <a:ext uri="{28A0092B-C50C-407E-A947-70E740481C1C}">
                                <a14:useLocalDpi xmlns:a14="http://schemas.microsoft.com/office/drawing/2010/main" val="0"/>
                              </a:ext>
                            </a:extLst>
                          </a:blip>
                          <a:srcRect/>
                          <a:stretch>
                            <a:fillRect l="-2817" r="-2817"/>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21D900" id="PicSingle" o:spid="_x0000_s1026" alt="Title: Cover Image - Description: Cover Image" style="position:absolute;margin-left:28.35pt;margin-top:185.35pt;width:538.6pt;height:374.15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&#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" stroked="f" strokeweight="2pt">
                <v:fill r:id="rId15" o:title="Cover Image" recolor="t" rotate="t" type="frame"/>
                <w10:wrap anchorx="page" anchory="page"/>
                <w10:anchorlock/>
              </v:rect>
            </w:pict>
          </mc:Fallback>
        </mc:AlternateContent>
      </w:r>
      <w:r w:rsidR="0039720E">
        <w:rPr>
          <w:noProof/>
          <w:lang w:eastAsia="en-AU"/>
        </w:rPr>
        <mc:AlternateContent>
          <mc:Choice Requires="wps">
            <w:drawing>
              <wp:anchor distT="0" distB="0" distL="114300" distR="114300" simplePos="0" relativeHeight="251658241" behindDoc="0" locked="1" layoutInCell="1" allowOverlap="1" wp14:anchorId="39AAD027" wp14:editId="15FBF207">
                <wp:simplePos x="0" y="0"/>
                <wp:positionH relativeFrom="page">
                  <wp:posOffset>2451735</wp:posOffset>
                </wp:positionH>
                <wp:positionV relativeFrom="page">
                  <wp:posOffset>1620520</wp:posOffset>
                </wp:positionV>
                <wp:extent cx="7880400" cy="3168000"/>
                <wp:effectExtent l="0" t="0" r="0" b="0"/>
                <wp:wrapNone/>
                <wp:docPr id="37" name="LandscapeOverlay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80400" cy="316800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D2833A" id="LandscapeOverlayRight" o:spid="_x0000_s1026" style="position:absolute;margin-left:193.05pt;margin-top:127.6pt;width:620.5pt;height:249.45pt;z-index:251658241;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" path="m,4989l2359,,12410,r,4989l,4989xe" fillcolor="#b3272f [3202]" stroked="f">
                <v:fill opacity="19789f"/>
                <v:path arrowok="t" o:connecttype="custom" o:connectlocs="0,3168000;1497975,0;7880400,0;7880400,3168000;0,3168000" o:connectangles="0,0,0,0,0"/>
                <w10:wrap anchorx="page" anchory="page"/>
                <w10:anchorlock/>
              </v:shape>
            </w:pict>
          </mc:Fallback>
        </mc:AlternateContent>
      </w:r>
      <w:r w:rsidR="001D6D1D">
        <w:rPr>
          <w:noProof/>
          <w:lang w:eastAsia="en-AU"/>
        </w:rPr>
        <mc:AlternateContent>
          <mc:Choice Requires="wps">
            <w:drawing>
              <wp:anchor distT="0" distB="0" distL="114300" distR="114300" simplePos="0" relativeHeight="251658249" behindDoc="0" locked="1" layoutInCell="1" allowOverlap="1" wp14:anchorId="48E2E48E" wp14:editId="4366F8B9">
                <wp:simplePos x="0" y="0"/>
                <wp:positionH relativeFrom="page">
                  <wp:posOffset>2451735</wp:posOffset>
                </wp:positionH>
                <wp:positionV relativeFrom="page">
                  <wp:posOffset>1620520</wp:posOffset>
                </wp:positionV>
                <wp:extent cx="7880400" cy="3168000"/>
                <wp:effectExtent l="0" t="0" r="0" b="0"/>
                <wp:wrapNone/>
                <wp:docPr id="35" name="LandscapePic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80400" cy="316800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blipFill dpi="0" rotWithShape="1">
                          <a:blip r:embed="rId16">
                            <a:extLst>
                              <a:ext uri="{28A0092B-C50C-407E-A947-70E740481C1C}">
                                <a14:useLocalDpi xmlns:a14="http://schemas.microsoft.com/office/drawing/2010/main" val="0"/>
                              </a:ext>
                            </a:extLst>
                          </a:blip>
                          <a:srcRect/>
                          <a:stretch>
                            <a:fillRect t="-288" b="-288"/>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E5A686" id="LandscapePicRight" o:spid="_x0000_s1026" style="position:absolute;margin-left:193.05pt;margin-top:127.6pt;width:620.5pt;height:249.45pt;z-index:251658249;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" path="m,4989l2359,,12410,r,4989l,4989xe" stroked="f">
                <v:fill r:id="rId17" o:title="" recolor="t" rotate="t" type="frame"/>
                <v:path arrowok="t" o:connecttype="custom" o:connectlocs="0,3168000;1497975,0;7880400,0;7880400,3168000;0,3168000" o:connectangles="0,0,0,0,0"/>
                <w10:wrap anchorx="page" anchory="page"/>
                <w10:anchorlock/>
              </v:shape>
            </w:pict>
          </mc:Fallback>
        </mc:AlternateContent>
      </w:r>
      <w:r w:rsidR="002F6C8D">
        <w:rPr>
          <w:noProof/>
          <w:lang w:eastAsia="en-AU"/>
        </w:rPr>
        <mc:AlternateContent>
          <mc:Choice Requires="wps">
            <w:drawing>
              <wp:anchor distT="0" distB="0" distL="114300" distR="114300" simplePos="0" relativeHeight="251658248" behindDoc="0" locked="1" layoutInCell="1" allowOverlap="1" wp14:anchorId="6060A294" wp14:editId="7649EBA4">
                <wp:simplePos x="0" y="0"/>
                <wp:positionH relativeFrom="page">
                  <wp:posOffset>363855</wp:posOffset>
                </wp:positionH>
                <wp:positionV relativeFrom="page">
                  <wp:posOffset>1620520</wp:posOffset>
                </wp:positionV>
                <wp:extent cx="2080800" cy="3168000"/>
                <wp:effectExtent l="0" t="0" r="0" b="0"/>
                <wp:wrapNone/>
                <wp:docPr id="33" name="LandscapeOverlayLef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80800" cy="3168000"/>
                        </a:xfrm>
                        <a:custGeom>
                          <a:avLst/>
                          <a:gdLst>
                            <a:gd name="T0" fmla="*/ 924 w 3278"/>
                            <a:gd name="T1" fmla="*/ 0 h 4989"/>
                            <a:gd name="T2" fmla="*/ 0 w 3278"/>
                            <a:gd name="T3" fmla="*/ 0 h 4989"/>
                            <a:gd name="T4" fmla="*/ 0 w 3278"/>
                            <a:gd name="T5" fmla="*/ 4989 h 4989"/>
                            <a:gd name="T6" fmla="*/ 3278 w 3278"/>
                            <a:gd name="T7" fmla="*/ 4989 h 4989"/>
                            <a:gd name="T8" fmla="*/ 924 w 3278"/>
                            <a:gd name="T9" fmla="*/ 0 h 4989"/>
                          </a:gdLst>
                          <a:ahLst/>
                          <a:cxnLst>
                            <a:cxn ang="0">
                              <a:pos x="T0" y="T1"/>
                            </a:cxn>
                            <a:cxn ang="0">
                              <a:pos x="T2" y="T3"/>
                            </a:cxn>
                            <a:cxn ang="0">
                              <a:pos x="T4" y="T5"/>
                            </a:cxn>
                            <a:cxn ang="0">
                              <a:pos x="T6" y="T7"/>
                            </a:cxn>
                            <a:cxn ang="0">
                              <a:pos x="T8" y="T9"/>
                            </a:cxn>
                          </a:cxnLst>
                          <a:rect l="0" t="0" r="r" b="b"/>
                          <a:pathLst>
                            <a:path w="3278" h="4989">
                              <a:moveTo>
                                <a:pt x="924" y="0"/>
                              </a:moveTo>
                              <a:lnTo>
                                <a:pt x="0" y="0"/>
                              </a:lnTo>
                              <a:lnTo>
                                <a:pt x="0" y="4989"/>
                              </a:lnTo>
                              <a:lnTo>
                                <a:pt x="3278" y="4989"/>
                              </a:lnTo>
                              <a:lnTo>
                                <a:pt x="924" y="0"/>
                              </a:lnTo>
                              <a:close/>
                            </a:path>
                          </a:pathLst>
                        </a:custGeom>
                        <a:solidFill>
                          <a:srgbClr val="201547">
                            <a:alpha val="30196"/>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D43D88" id="LandscapeOverlayLeft" o:spid="_x0000_s1026" style="position:absolute;margin-left:28.65pt;margin-top:127.6pt;width:163.85pt;height:249.45pt;z-index:25165824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278,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" path="m924,l,,,4989r3278,l924,xe" fillcolor="#201547" stroked="f">
                <v:fill opacity="19789f"/>
                <v:path arrowok="t" o:connecttype="custom" o:connectlocs="586534,0;0,0;0,3168000;2080800,3168000;586534,0" o:connectangles="0,0,0,0,0"/>
                <w10:wrap anchorx="page" anchory="page"/>
                <w10:anchorlock/>
              </v:shape>
            </w:pict>
          </mc:Fallback>
        </mc:AlternateContent>
      </w:r>
      <w:r w:rsidR="001246C4" w:rsidRPr="00812815">
        <w:rPr>
          <w:noProof/>
          <w:color w:val="B3272F" w:themeColor="text2"/>
          <w:lang w:eastAsia="en-AU"/>
        </w:rPr>
        <mc:AlternateContent>
          <mc:Choice Requires="wps">
            <w:drawing>
              <wp:anchor distT="0" distB="0" distL="114300" distR="114300" simplePos="0" relativeHeight="251658259" behindDoc="0" locked="1" layoutInCell="1" allowOverlap="1" wp14:anchorId="0CE1F7A7" wp14:editId="0564C738">
                <wp:simplePos x="0" y="0"/>
                <wp:positionH relativeFrom="page">
                  <wp:posOffset>3542030</wp:posOffset>
                </wp:positionH>
                <wp:positionV relativeFrom="page">
                  <wp:posOffset>2353945</wp:posOffset>
                </wp:positionV>
                <wp:extent cx="3657600" cy="4755600"/>
                <wp:effectExtent l="0" t="0" r="0" b="0"/>
                <wp:wrapNone/>
                <wp:docPr id="31" name="Multi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blipFill dpi="0" rotWithShape="1">
                          <a:blip r:embed="rId18">
                            <a:extLst>
                              <a:ext uri="{28A0092B-C50C-407E-A947-70E740481C1C}">
                                <a14:useLocalDpi xmlns:a14="http://schemas.microsoft.com/office/drawing/2010/main" val="0"/>
                              </a:ext>
                            </a:extLst>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5C9F0B" id="Multi2" o:spid="_x0000_s1026" style="position:absolute;margin-left:278.9pt;margin-top:185.35pt;width:4in;height:374.45pt;z-index:251658259;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" path="m3536,l,7483r5762,l5762,,3536,xe" stroked="f">
                <v:fill r:id="rId19" o:title="" recolor="t" rotate="t" type="frame"/>
                <v:path arrowok="t" o:connecttype="custom" o:connectlocs="2244581,0;0,4755600;3657600,4755600;3657600,0;2244581,0" o:connectangles="0,0,0,0,0"/>
                <w10:wrap anchorx="page" anchory="page"/>
                <w10:anchorlock/>
              </v:shape>
            </w:pict>
          </mc:Fallback>
        </mc:AlternateContent>
      </w:r>
      <w:r w:rsidR="001246C4">
        <w:rPr>
          <w:noProof/>
          <w:lang w:eastAsia="en-AU"/>
        </w:rPr>
        <mc:AlternateContent>
          <mc:Choice Requires="wps">
            <w:drawing>
              <wp:anchor distT="0" distB="0" distL="114300" distR="114300" simplePos="0" relativeHeight="251658258" behindDoc="0" locked="1" layoutInCell="1" allowOverlap="1" wp14:anchorId="4E92B6CC" wp14:editId="42085E1E">
                <wp:simplePos x="0" y="0"/>
                <wp:positionH relativeFrom="page">
                  <wp:posOffset>363220</wp:posOffset>
                </wp:positionH>
                <wp:positionV relativeFrom="page">
                  <wp:posOffset>2353945</wp:posOffset>
                </wp:positionV>
                <wp:extent cx="3182400" cy="4755600"/>
                <wp:effectExtent l="0" t="0" r="0" b="0"/>
                <wp:wrapNone/>
                <wp:docPr id="15" name="Multi1"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blipFill dpi="0" rotWithShape="1">
                          <a:blip r:embed="rId20">
                            <a:extLst>
                              <a:ext uri="{28A0092B-C50C-407E-A947-70E740481C1C}">
                                <a14:useLocalDpi xmlns:a14="http://schemas.microsoft.com/office/drawing/2010/main" val="0"/>
                              </a:ext>
                            </a:extLst>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E828B0" id="Multi1" o:spid="_x0000_s1026" style="position:absolute;margin-left:28.6pt;margin-top:185.35pt;width:250.6pt;height:374.45pt;z-index:25165825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&#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" path="m1747,l,,,8858r5941,l1747,xe" stroked="f">
                <v:fill r:id="rId21" o:title="" recolor="t" rotate="t" type="frame"/>
                <v:path arrowok="t" o:connecttype="custom" o:connectlocs="935811,0;0,0;0,4755600;3182400,4755600;935811,0" o:connectangles="0,0,0,0,0"/>
                <w10:wrap anchorx="page" anchory="page"/>
                <w10:anchorlock/>
              </v:shape>
            </w:pict>
          </mc:Fallback>
        </mc:AlternateContent>
      </w:r>
      <w:r w:rsidR="00AD391C">
        <w:rPr>
          <w:noProof/>
          <w:lang w:eastAsia="en-AU"/>
        </w:rPr>
        <mc:AlternateContent>
          <mc:Choice Requires="wps">
            <w:drawing>
              <wp:anchor distT="0" distB="0" distL="114300" distR="114300" simplePos="0" relativeHeight="251658260" behindDoc="0" locked="1" layoutInCell="1" allowOverlap="1" wp14:anchorId="3950AAF7" wp14:editId="543541C7">
                <wp:simplePos x="0" y="0"/>
                <wp:positionH relativeFrom="page">
                  <wp:posOffset>363220</wp:posOffset>
                </wp:positionH>
                <wp:positionV relativeFrom="page">
                  <wp:posOffset>2353945</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643BC6" id="OverlayLeft" o:spid="_x0000_s1026" style="position:absolute;margin-left:28.6pt;margin-top:185.35pt;width:250.6pt;height:374.45pt;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812815">
        <w:rPr>
          <w:noProof/>
          <w:color w:val="B3272F" w:themeColor="text2"/>
          <w:lang w:eastAsia="en-AU"/>
        </w:rPr>
        <mc:AlternateContent>
          <mc:Choice Requires="wps">
            <w:drawing>
              <wp:anchor distT="0" distB="0" distL="114300" distR="114300" simplePos="0" relativeHeight="251658261" behindDoc="0" locked="1" layoutInCell="1" allowOverlap="1" wp14:anchorId="455307D1" wp14:editId="3F496D9F">
                <wp:simplePos x="0" y="0"/>
                <wp:positionH relativeFrom="page">
                  <wp:posOffset>3542030</wp:posOffset>
                </wp:positionH>
                <wp:positionV relativeFrom="page">
                  <wp:posOffset>2353945</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A97A10" id="OverlayRight" o:spid="_x0000_s1026" style="position:absolute;margin-left:278.9pt;margin-top:185.35pt;width:4in;height:374.45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" path="m3536,l,7483r5762,l5762,,3536,xe" fillcolor="#b3272f [3202]" stroked="f">
                <v:fill opacity="19789f"/>
                <v:path arrowok="t" o:connecttype="custom" o:connectlocs="2244581,0;0,4755600;3657600,4755600;3657600,0;2244581,0" o:connectangles="0,0,0,0,0"/>
                <w10:wrap anchorx="page" anchory="page"/>
                <w10:anchorlock/>
              </v:shape>
            </w:pict>
          </mc:Fallback>
        </mc:AlternateContent>
      </w:r>
      <w:r w:rsidR="001172B9" w:rsidRPr="00D55628">
        <w:rPr>
          <w:noProof/>
          <w:lang w:eastAsia="en-AU"/>
        </w:rPr>
        <mc:AlternateContent>
          <mc:Choice Requires="wps">
            <w:drawing>
              <wp:anchor distT="0" distB="0" distL="114300" distR="114300" simplePos="1" relativeHeight="251658251" behindDoc="0" locked="1" layoutInCell="1" allowOverlap="1" wp14:anchorId="7C1B8D10" wp14:editId="12A095B7">
                <wp:simplePos x="3542030" y="7106285"/>
                <wp:positionH relativeFrom="page">
                  <wp:posOffset>3542030</wp:posOffset>
                </wp:positionH>
                <wp:positionV relativeFrom="page">
                  <wp:posOffset>7106285</wp:posOffset>
                </wp:positionV>
                <wp:extent cx="1890000" cy="1994400"/>
                <wp:effectExtent l="0" t="0" r="0" b="0"/>
                <wp:wrapNone/>
                <wp:docPr id="40" name="TriangleBottomACIMono"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22"/>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C6F29F" id="TriangleBottomACIMono" o:spid="_x0000_s1026" style="position:absolute;margin-left:278.9pt;margin-top:559.55pt;width:148.8pt;height:157.05pt;z-index:251658251;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8P3hwYWNrZXQgZW5kPSJ3Ij8+/+IMWElDQ19QUk9GSUxFAAEB&#10;AAAMSExpbm8CEAAAbW50clJHQiBYWVogB84AAgAJAAYAMQAAYWNzcE1TRlQAAAAASUVDIHNSR0IA&#10;AAAAAAAAAAAAAAE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" path="m1745,3697l,,3496,,1745,3697xe" stroked="f">
                <v:fill r:id="rId23" o:title="" recolor="t" rotate="t" type="frame"/>
                <v:path arrowok="t" o:connecttype="custom" o:connectlocs="943378,1994400;0,0;1890000,0;943378,1994400" o:connectangles="0,0,0,0"/>
                <w10:wrap anchorx="page" anchory="page"/>
                <w10:anchorlock/>
              </v:shape>
            </w:pict>
          </mc:Fallback>
        </mc:AlternateContent>
      </w:r>
      <w:r w:rsidR="005B4E3F" w:rsidRPr="00D55628">
        <w:rPr>
          <w:noProof/>
          <w:lang w:eastAsia="en-AU"/>
        </w:rPr>
        <mc:AlternateContent>
          <mc:Choice Requires="wps">
            <w:drawing>
              <wp:anchor distT="0" distB="0" distL="114300" distR="114300" simplePos="1" relativeHeight="251658252" behindDoc="0" locked="1" layoutInCell="1" allowOverlap="1" wp14:anchorId="318D5058" wp14:editId="6447B635">
                <wp:simplePos x="3542030" y="7106285"/>
                <wp:positionH relativeFrom="page">
                  <wp:posOffset>3542030</wp:posOffset>
                </wp:positionH>
                <wp:positionV relativeFrom="page">
                  <wp:posOffset>7106285</wp:posOffset>
                </wp:positionV>
                <wp:extent cx="1890000" cy="1994400"/>
                <wp:effectExtent l="0" t="0" r="0" b="0"/>
                <wp:wrapNone/>
                <wp:docPr id="41" name="TriangleBottomSolar"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dpi="0" rotWithShape="1">
                          <a:blip r:embed="rId24">
                            <a:extLst>
                              <a:ext uri="{28A0092B-C50C-407E-A947-70E740481C1C}">
                                <a14:useLocalDpi xmlns:a14="http://schemas.microsoft.com/office/drawing/2010/main" val="0"/>
                              </a:ext>
                            </a:extLst>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31809B" id="TriangleBottomSolar" o:spid="_x0000_s1026" style="position:absolute;margin-left:278.9pt;margin-top:559.55pt;width:148.8pt;height:157.05pt;z-index:2516582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" path="m1745,3697l,,3496,,1745,3697xe" stroked="f">
                <v:fill r:id="rId25" o:title="" recolor="t" rotate="t" type="frame"/>
                <v:path arrowok="t" o:connecttype="custom" o:connectlocs="943378,1994400;0,0;1890000,0;943378,1994400" o:connectangles="0,0,0,0"/>
                <w10:wrap anchorx="page" anchory="page"/>
                <w10:anchorlock/>
              </v:shape>
            </w:pict>
          </mc:Fallback>
        </mc:AlternateContent>
      </w:r>
      <w:r w:rsidR="001172B9" w:rsidRPr="00D55628">
        <w:rPr>
          <w:noProof/>
          <w:lang w:eastAsia="en-AU"/>
        </w:rPr>
        <mc:AlternateContent>
          <mc:Choice Requires="wps">
            <w:drawing>
              <wp:anchor distT="0" distB="0" distL="114300" distR="114300" simplePos="0" relativeHeight="251658257" behindDoc="0" locked="1" layoutInCell="1" allowOverlap="1" wp14:anchorId="3A462B0A" wp14:editId="0D6AB440">
                <wp:simplePos x="0" y="0"/>
                <wp:positionH relativeFrom="page">
                  <wp:posOffset>3542030</wp:posOffset>
                </wp:positionH>
                <wp:positionV relativeFrom="page">
                  <wp:posOffset>7106285</wp:posOffset>
                </wp:positionV>
                <wp:extent cx="1890000" cy="1994400"/>
                <wp:effectExtent l="0" t="0" r="0" b="6350"/>
                <wp:wrapNone/>
                <wp:docPr id="39" name="TriangleBottomAC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26"/>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D21F74" id="TriangleBottomACI" o:spid="_x0000_s1026" style="position:absolute;margin-left:278.9pt;margin-top:559.55pt;width:148.8pt;height:157.05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v/iDFhJQ0NfUFJPRklMRQABAQAADEhMaW5vAhAAAG1udHJSR0IgWFlaIAfOAAIA&#10;CQAGADEAAGFjc3BNU0ZUAAAAAElFQyBzUkdCAAAAAAAAAAAAAAAB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" path="m1745,3697l,,3496,,1745,3697xe" stroked="f">
                <v:fill r:id="rId27" o:title="" recolor="t" rotate="t" type="frame"/>
                <v:path arrowok="t" o:connecttype="custom" o:connectlocs="943378,1994400;0,0;1890000,0;943378,1994400" o:connectangles="0,0,0,0"/>
                <w10:wrap anchorx="page" anchory="page"/>
                <w10:anchorlock/>
              </v:shape>
            </w:pict>
          </mc:Fallback>
        </mc:AlternateContent>
      </w:r>
      <w:r w:rsidR="009D0AFD" w:rsidRPr="00D55628">
        <w:rPr>
          <w:noProof/>
          <w:lang w:eastAsia="en-AU"/>
        </w:rPr>
        <mc:AlternateContent>
          <mc:Choice Requires="wps">
            <w:drawing>
              <wp:anchor distT="0" distB="0" distL="114300" distR="114300" simplePos="1" relativeHeight="251658247" behindDoc="0" locked="1" layoutInCell="1" allowOverlap="1" wp14:anchorId="33ACF3C7" wp14:editId="74E9FDE5">
                <wp:simplePos x="3542030" y="7106285"/>
                <wp:positionH relativeFrom="page">
                  <wp:posOffset>3542030</wp:posOffset>
                </wp:positionH>
                <wp:positionV relativeFrom="page">
                  <wp:posOffset>7106285</wp:posOffset>
                </wp:positionV>
                <wp:extent cx="1890000" cy="1994400"/>
                <wp:effectExtent l="0" t="0" r="0" b="0"/>
                <wp:wrapNone/>
                <wp:docPr id="12" name="TriangleBottom"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B745DE" id="TriangleBottom" o:spid="_x0000_s1026" style="position:absolute;margin-left:278.9pt;margin-top:559.55pt;width:148.8pt;height:157.05pt;z-index:25165824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D55628">
        <w:rPr>
          <w:noProof/>
          <w:lang w:eastAsia="en-AU"/>
        </w:rPr>
        <mc:AlternateContent>
          <mc:Choice Requires="wps">
            <w:drawing>
              <wp:anchor distT="0" distB="0" distL="114300" distR="114300" simplePos="0" relativeHeight="251658245" behindDoc="0" locked="1" layoutInCell="1" allowOverlap="1" wp14:anchorId="5CE4E130" wp14:editId="0AE741E8">
                <wp:simplePos x="0" y="0"/>
                <wp:positionH relativeFrom="page">
                  <wp:posOffset>359410</wp:posOffset>
                </wp:positionH>
                <wp:positionV relativeFrom="page">
                  <wp:posOffset>359410</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72E21C" id="TriangleTop" o:spid="_x0000_s1026" style="position:absolute;margin-left:28.3pt;margin-top:28.3pt;width:148.8pt;height:157.0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D55628">
        <w:rPr>
          <w:noProof/>
          <w:lang w:eastAsia="en-AU"/>
        </w:rPr>
        <mc:AlternateContent>
          <mc:Choice Requires="wps">
            <w:drawing>
              <wp:anchor distT="0" distB="0" distL="114300" distR="114300" simplePos="0" relativeHeight="251658244" behindDoc="0" locked="1" layoutInCell="1" allowOverlap="1" wp14:anchorId="363761EB" wp14:editId="05B45256">
                <wp:simplePos x="0" y="0"/>
                <wp:positionH relativeFrom="page">
                  <wp:posOffset>0</wp:posOffset>
                </wp:positionH>
                <wp:positionV relativeFrom="page">
                  <wp:align>bottom</wp:align>
                </wp:positionV>
                <wp:extent cx="3848400" cy="7200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40EA33" w14:textId="77777777" w:rsidR="00D52417" w:rsidRPr="009F69FA" w:rsidRDefault="00D52417" w:rsidP="00606CDD">
                            <w:pPr>
                              <w:pStyle w:val="xWebCoverPage"/>
                            </w:pPr>
                            <w:r w:rsidRPr="009F69FA">
                              <w:t>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3761EB" id="_x0000_t202" coordsize="21600,21600" o:spt="202" path="m,l,21600r21600,l21600,xe">
                <v:stroke joinstyle="miter"/>
                <v:path gradientshapeok="t" o:connecttype="rect"/>
              </v:shapetype>
              <v:shape id="WebAddress" o:spid="_x0000_s1026" type="#_x0000_t202" style="position:absolute;margin-left:0;margin-top:0;width:303pt;height:56.7pt;z-index:251658244;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" filled="f" stroked="f" strokeweight=".5pt">
                <v:textbox inset="20mm">
                  <w:txbxContent>
                    <w:p w14:paraId="5440EA33" w14:textId="77777777" w:rsidR="00D52417" w:rsidRPr="009F69FA" w:rsidRDefault="00D52417" w:rsidP="00606CDD">
                      <w:pPr>
                        <w:pStyle w:val="xWebCoverPage"/>
                      </w:pPr>
                      <w:r w:rsidRPr="009F69FA">
                        <w:t>de</w:t>
                      </w:r>
                      <w:r>
                        <w:t>lw</w:t>
                      </w:r>
                      <w:r w:rsidRPr="009F69FA">
                        <w:t>p.vic.gov.au</w:t>
                      </w:r>
                    </w:p>
                  </w:txbxContent>
                </v:textbox>
                <w10:wrap anchorx="page" anchory="page"/>
                <w10:anchorlock/>
              </v:shape>
            </w:pict>
          </mc:Fallback>
        </mc:AlternateContent>
      </w:r>
      <w:r w:rsidR="003D5476" w:rsidRPr="00D55628">
        <w:rPr>
          <w:noProof/>
          <w:lang w:eastAsia="en-AU"/>
        </w:rPr>
        <mc:AlternateContent>
          <mc:Choice Requires="wps">
            <w:drawing>
              <wp:anchor distT="0" distB="0" distL="114300" distR="114300" simplePos="0" relativeHeight="251658240" behindDoc="1" locked="1" layoutInCell="1" allowOverlap="1" wp14:anchorId="71C7582C" wp14:editId="2E260B1D">
                <wp:simplePos x="0" y="0"/>
                <wp:positionH relativeFrom="page">
                  <wp:align>left</wp:align>
                </wp:positionH>
                <wp:positionV relativeFrom="page">
                  <wp:posOffset>8567420</wp:posOffset>
                </wp:positionV>
                <wp:extent cx="5554800" cy="370800"/>
                <wp:effectExtent l="0" t="0" r="8255" b="10795"/>
                <wp:wrapNone/>
                <wp:docPr id="1" name="CoverStatus"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059049" w14:textId="7162719E" w:rsidR="00D52417" w:rsidRPr="00271B90" w:rsidRDefault="00D52417"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7582C" id="CoverStatus" o:spid="_x0000_s1027" type="#_x0000_t202" alt="Title: Watermark Document Status" style="position:absolute;margin-left:0;margin-top:674.6pt;width:437.4pt;height:29.2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" filled="f" stroked="f" strokeweight=".5pt">
                <v:textbox inset="20mm,0,1mm,0">
                  <w:txbxContent>
                    <w:p w14:paraId="28059049" w14:textId="7162719E" w:rsidR="00D52417" w:rsidRPr="00271B90" w:rsidRDefault="00D52417"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D55628">
        <w:rPr>
          <w:noProof/>
          <w:lang w:eastAsia="en-AU"/>
        </w:rPr>
        <mc:AlternateContent>
          <mc:Choice Requires="wps">
            <w:drawing>
              <wp:anchor distT="0" distB="0" distL="114300" distR="114300" simplePos="0" relativeHeight="251658255" behindDoc="0" locked="1" layoutInCell="1" allowOverlap="1" wp14:anchorId="03B42DD0" wp14:editId="14005743">
                <wp:simplePos x="0" y="0"/>
                <wp:positionH relativeFrom="page">
                  <wp:posOffset>357505</wp:posOffset>
                </wp:positionH>
                <wp:positionV relativeFrom="page">
                  <wp:posOffset>9102725</wp:posOffset>
                </wp:positionV>
                <wp:extent cx="6839585" cy="345440"/>
                <wp:effectExtent l="0" t="0" r="0" b="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39585" cy="34544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2D3256" w14:textId="731D2FDB" w:rsidR="00D52417" w:rsidRPr="00455A7E" w:rsidRDefault="00314A09" w:rsidP="008A0569">
                            <w:pPr>
                              <w:pStyle w:val="TitleBarText"/>
                              <w:spacing w:line="240" w:lineRule="auto"/>
                            </w:pPr>
                            <w:r>
                              <w:t>Land Use Victoria</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B42DD0" id="CoverProjectBar" o:spid="_x0000_s1028" type="#_x0000_t202" alt="Title: Decorative Cover Shape" style="position:absolute;margin-left:28.15pt;margin-top:716.75pt;width:538.55pt;height:27.2pt;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" fillcolor="#b3272f [3202]" stroked="f" strokeweight=".5pt">
                <v:textbox inset="10mm,0,10mm,0">
                  <w:txbxContent>
                    <w:p w14:paraId="6F2D3256" w14:textId="731D2FDB" w:rsidR="00D52417" w:rsidRPr="00455A7E" w:rsidRDefault="00314A09" w:rsidP="008A0569">
                      <w:pPr>
                        <w:pStyle w:val="TitleBarText"/>
                        <w:spacing w:line="240" w:lineRule="auto"/>
                      </w:pPr>
                      <w:r>
                        <w:t>Land Use Victoria</w:t>
                      </w:r>
                    </w:p>
                  </w:txbxContent>
                </v:textbox>
                <w10:wrap anchorx="page" anchory="page"/>
                <w10:anchorlock/>
              </v:shape>
            </w:pict>
          </mc:Fallback>
        </mc:AlternateContent>
      </w:r>
      <w:r w:rsidR="007A2C14" w:rsidRPr="00D55628">
        <w:rPr>
          <w:noProof/>
          <w:lang w:eastAsia="en-AU"/>
        </w:rPr>
        <mc:AlternateContent>
          <mc:Choice Requires="wps">
            <w:drawing>
              <wp:anchor distT="0" distB="0" distL="114300" distR="114300" simplePos="0" relativeHeight="251658250" behindDoc="1" locked="1" layoutInCell="1" allowOverlap="1" wp14:anchorId="7B6464D9" wp14:editId="557DD403">
                <wp:simplePos x="0" y="0"/>
                <wp:positionH relativeFrom="page">
                  <wp:posOffset>360045</wp:posOffset>
                </wp:positionH>
                <wp:positionV relativeFrom="page">
                  <wp:posOffset>1620520</wp:posOffset>
                </wp:positionV>
                <wp:extent cx="9972000" cy="3168000"/>
                <wp:effectExtent l="0" t="0" r="0" b="0"/>
                <wp:wrapNone/>
                <wp:docPr id="34" name="LandscapePicSingle" descr="Cover Image" hidden="1" title="Cover Image"/>
                <wp:cNvGraphicFramePr/>
                <a:graphic xmlns:a="http://schemas.openxmlformats.org/drawingml/2006/main">
                  <a:graphicData uri="http://schemas.microsoft.com/office/word/2010/wordprocessingShape">
                    <wps:wsp>
                      <wps:cNvSpPr/>
                      <wps:spPr>
                        <a:xfrm>
                          <a:off x="0" y="0"/>
                          <a:ext cx="9972000" cy="3168000"/>
                        </a:xfrm>
                        <a:prstGeom prst="rect">
                          <a:avLst/>
                        </a:prstGeom>
                        <a:blipFill dpi="0" rotWithShape="1">
                          <a:blip r:embed="rId28">
                            <a:extLst>
                              <a:ext uri="{28A0092B-C50C-407E-A947-70E740481C1C}">
                                <a14:useLocalDpi xmlns:a14="http://schemas.microsoft.com/office/drawing/2010/main" val="0"/>
                              </a:ext>
                            </a:extLst>
                          </a:blip>
                          <a:srcRect/>
                          <a:stretch>
                            <a:fillRect t="-221" b="-22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3D3040" id="LandscapePicSingle" o:spid="_x0000_s1026" alt="Title: Cover Image - Description: Cover Image" style="position:absolute;margin-left:28.35pt;margin-top:127.6pt;width:785.2pt;height:249.45pt;z-index:-25165823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" stroked="f" strokeweight="2pt">
                <v:fill r:id="rId29" o:title="Cover Image" recolor="t" rotate="t" type="frame"/>
                <w10:wrap anchorx="page" anchory="page"/>
                <w10:anchorlock/>
              </v:rect>
            </w:pict>
          </mc:Fallback>
        </mc:AlternateContent>
      </w:r>
      <w:r w:rsidR="005A2A5D" w:rsidRPr="00D55628">
        <w:rPr>
          <w:noProof/>
          <w:lang w:eastAsia="en-AU"/>
        </w:rPr>
        <mc:AlternateContent>
          <mc:Choice Requires="wps">
            <w:drawing>
              <wp:anchor distT="0" distB="0" distL="114300" distR="114300" simplePos="0" relativeHeight="251658242" behindDoc="1" locked="1" layoutInCell="1" allowOverlap="1" wp14:anchorId="44A38331" wp14:editId="3D90E90E">
                <wp:simplePos x="0" y="0"/>
                <wp:positionH relativeFrom="page">
                  <wp:posOffset>360045</wp:posOffset>
                </wp:positionH>
                <wp:positionV relativeFrom="page">
                  <wp:posOffset>360045</wp:posOffset>
                </wp:positionV>
                <wp:extent cx="6840001"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1"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55FE65" id="CoverRectangle" o:spid="_x0000_s1026" style="position:absolute;margin-left:28.35pt;margin-top:28.35pt;width:538.6pt;height:688.5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oarDU4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25537485" w14:textId="77777777" w:rsidR="00D73B6C" w:rsidRDefault="00D73B6C"/>
    <w:tbl>
      <w:tblPr>
        <w:tblStyle w:val="TableAsPlaceholder"/>
        <w:tblpPr w:leftFromText="181" w:rightFromText="181" w:vertAnchor="page" w:horzAnchor="margin" w:tblpXSpec="right" w:tblpY="681"/>
        <w:tblOverlap w:val="never"/>
        <w:tblW w:w="7370" w:type="dxa"/>
        <w:tblLayout w:type="fixed"/>
        <w:tblLook w:val="0600" w:firstRow="0" w:lastRow="0" w:firstColumn="0" w:lastColumn="0" w:noHBand="1" w:noVBand="1"/>
      </w:tblPr>
      <w:tblGrid>
        <w:gridCol w:w="7370"/>
      </w:tblGrid>
      <w:tr w:rsidR="00D73B6C" w14:paraId="75821367" w14:textId="77777777" w:rsidTr="009F7BAF">
        <w:trPr>
          <w:trHeight w:hRule="exact" w:val="2948"/>
        </w:trPr>
        <w:tc>
          <w:tcPr>
            <w:tcW w:w="7370" w:type="dxa"/>
            <w:vAlign w:val="center"/>
          </w:tcPr>
          <w:sdt>
            <w:sdtPr>
              <w:rPr>
                <w:b w:val="0"/>
                <w:iCs/>
                <w:spacing w:val="0"/>
                <w:sz w:val="32"/>
                <w:szCs w:val="24"/>
              </w:rPr>
              <w:alias w:val="CoverTitle"/>
              <w:tag w:val="CoverTitle"/>
              <w:id w:val="360867710"/>
              <w:lock w:val="sdtContentLocked"/>
              <w:placeholder>
                <w:docPart w:val="AC3027E7954E402E9B47B52123844493"/>
              </w:placeholder>
            </w:sdtPr>
            <w:sdtEndPr/>
            <w:sdtContent>
              <w:p w14:paraId="3E5226FE" w14:textId="77777777" w:rsidR="00D52417" w:rsidRDefault="00D52417" w:rsidP="00D52417">
                <w:pPr>
                  <w:pStyle w:val="Title"/>
                </w:pPr>
                <w:r>
                  <w:t>Land Registry Services Business Activity Report</w:t>
                </w:r>
              </w:p>
              <w:p w14:paraId="777B7D7E" w14:textId="77777777" w:rsidR="00D52417" w:rsidRDefault="00D52417" w:rsidP="00D52417">
                <w:pPr>
                  <w:pStyle w:val="Subtitle"/>
                </w:pPr>
                <w:bookmarkStart w:id="0" w:name="myBookmark"/>
                <w:r>
                  <w:t>2020-2021 Financial Year</w:t>
                </w:r>
                <w:bookmarkEnd w:id="0"/>
              </w:p>
              <w:p w14:paraId="787682BA" w14:textId="26453C88" w:rsidR="00512DFB" w:rsidRPr="00CB1FB7" w:rsidRDefault="002F166F" w:rsidP="00CD4964">
                <w:pPr>
                  <w:pStyle w:val="Subtitle"/>
                </w:pPr>
              </w:p>
            </w:sdtContent>
          </w:sdt>
        </w:tc>
      </w:tr>
    </w:tbl>
    <w:p w14:paraId="1A2F3DBF" w14:textId="77777777" w:rsidR="00D73B6C" w:rsidRDefault="00D73B6C"/>
    <w:p w14:paraId="10457EE3" w14:textId="1408C9C1" w:rsidR="00D73B6C" w:rsidRPr="00D55628" w:rsidRDefault="008F0B33">
      <w:pPr>
        <w:sectPr w:rsidR="00D73B6C" w:rsidRPr="00D55628" w:rsidSect="005E59CF">
          <w:headerReference w:type="even" r:id="rId30"/>
          <w:headerReference w:type="default" r:id="rId31"/>
          <w:footerReference w:type="even" r:id="rId32"/>
          <w:footerReference w:type="default" r:id="rId33"/>
          <w:headerReference w:type="first" r:id="rId34"/>
          <w:footerReference w:type="first" r:id="rId35"/>
          <w:pgSz w:w="11907" w:h="16840" w:code="9"/>
          <w:pgMar w:top="2268" w:right="1134" w:bottom="1134" w:left="1134" w:header="284" w:footer="284" w:gutter="0"/>
          <w:cols w:space="708"/>
          <w:titlePg/>
          <w:docGrid w:linePitch="360"/>
        </w:sectPr>
      </w:pPr>
      <w:r w:rsidRPr="00D55628">
        <w:rPr>
          <w:noProof/>
        </w:rPr>
        <mc:AlternateContent>
          <mc:Choice Requires="wps">
            <w:drawing>
              <wp:anchor distT="0" distB="0" distL="114300" distR="114300" simplePos="0" relativeHeight="251658243" behindDoc="0" locked="0" layoutInCell="1" allowOverlap="1" wp14:anchorId="489AFB9B" wp14:editId="7CB33FC6">
                <wp:simplePos x="0" y="0"/>
                <wp:positionH relativeFrom="page">
                  <wp:align>left</wp:align>
                </wp:positionH>
                <wp:positionV relativeFrom="page">
                  <wp:align>bottom</wp:align>
                </wp:positionV>
                <wp:extent cx="4716000" cy="113040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6000" cy="11304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D52417" w:rsidRPr="00AB780B" w14:paraId="10E4B16C" w14:textId="77777777" w:rsidTr="00AA4BE4">
                              <w:trPr>
                                <w:trHeight w:hRule="exact" w:val="964"/>
                                <w:tblCellSpacing w:w="71" w:type="dxa"/>
                              </w:trPr>
                              <w:tc>
                                <w:tcPr>
                                  <w:tcW w:w="1204" w:type="dxa"/>
                                  <w:vAlign w:val="bottom"/>
                                </w:tcPr>
                                <w:p w14:paraId="413624D1" w14:textId="77777777" w:rsidR="00D52417" w:rsidRPr="00D55628" w:rsidRDefault="00D52417" w:rsidP="00D55628">
                                  <w:r w:rsidRPr="00D55628">
                                    <w:rPr>
                                      <w:noProof/>
                                    </w:rPr>
                                    <w:drawing>
                                      <wp:inline distT="0" distB="0" distL="0" distR="0" wp14:anchorId="2B753B52" wp14:editId="4B718717">
                                        <wp:extent cx="762000" cy="513685"/>
                                        <wp:effectExtent l="0" t="0" r="0" b="127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6">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552F4130" w14:textId="77777777" w:rsidR="00D52417" w:rsidRPr="00D55628" w:rsidRDefault="00D52417" w:rsidP="00D55628">
                                  <w:r w:rsidRPr="00D55628">
                                    <w:rPr>
                                      <w:noProof/>
                                    </w:rPr>
                                    <w:drawing>
                                      <wp:inline distT="0" distB="0" distL="0" distR="0" wp14:anchorId="5D585013" wp14:editId="2004D720">
                                        <wp:extent cx="2011680" cy="542544"/>
                                        <wp:effectExtent l="0" t="0" r="762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37">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30772DB0" w14:textId="77777777" w:rsidR="00D52417" w:rsidRDefault="00D52417"/>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AFB9B" id="CoverCoBranded" o:spid="_x0000_s1029" type="#_x0000_t202" alt="Title: CoBranding Logos" style="position:absolute;margin-left:0;margin-top:0;width:371.35pt;height:89pt;z-index:251658243;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D52417" w:rsidRPr="00AB780B" w14:paraId="10E4B16C" w14:textId="77777777" w:rsidTr="00AA4BE4">
                        <w:trPr>
                          <w:trHeight w:hRule="exact" w:val="964"/>
                          <w:tblCellSpacing w:w="71" w:type="dxa"/>
                        </w:trPr>
                        <w:tc>
                          <w:tcPr>
                            <w:tcW w:w="1204" w:type="dxa"/>
                            <w:vAlign w:val="bottom"/>
                          </w:tcPr>
                          <w:p w14:paraId="413624D1" w14:textId="77777777" w:rsidR="00D52417" w:rsidRPr="00D55628" w:rsidRDefault="00D52417" w:rsidP="00D55628">
                            <w:r w:rsidRPr="00D55628">
                              <w:rPr>
                                <w:noProof/>
                              </w:rPr>
                              <w:drawing>
                                <wp:inline distT="0" distB="0" distL="0" distR="0" wp14:anchorId="2B753B52" wp14:editId="4B718717">
                                  <wp:extent cx="762000" cy="513685"/>
                                  <wp:effectExtent l="0" t="0" r="0" b="127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6">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552F4130" w14:textId="77777777" w:rsidR="00D52417" w:rsidRPr="00D55628" w:rsidRDefault="00D52417" w:rsidP="00D55628">
                            <w:r w:rsidRPr="00D55628">
                              <w:rPr>
                                <w:noProof/>
                              </w:rPr>
                              <w:drawing>
                                <wp:inline distT="0" distB="0" distL="0" distR="0" wp14:anchorId="5D585013" wp14:editId="2004D720">
                                  <wp:extent cx="2011680" cy="542544"/>
                                  <wp:effectExtent l="0" t="0" r="762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37">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30772DB0" w14:textId="77777777" w:rsidR="00D52417" w:rsidRDefault="00D52417"/>
                  </w:txbxContent>
                </v:textbox>
                <w10:wrap anchorx="page" anchory="page"/>
              </v:shape>
            </w:pict>
          </mc:Fallback>
        </mc:AlternateContent>
      </w:r>
    </w:p>
    <w:p w14:paraId="15A71F1B" w14:textId="36D49E68" w:rsidR="00BF162E"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39"/>
      </w:tblGrid>
      <w:tr w:rsidR="007A4821" w14:paraId="4A61CE3C" w14:textId="77777777" w:rsidTr="007A4821">
        <w:tc>
          <w:tcPr>
            <w:tcW w:w="5000" w:type="pct"/>
            <w:shd w:val="clear" w:color="auto" w:fill="E5F7F6"/>
            <w:tcMar>
              <w:top w:w="0" w:type="dxa"/>
              <w:right w:w="0" w:type="dxa"/>
            </w:tcMar>
            <w:vAlign w:val="bottom"/>
          </w:tcPr>
          <w:p w14:paraId="476107E7" w14:textId="77777777" w:rsidR="007A4821" w:rsidRPr="00035BAD" w:rsidRDefault="007A4821" w:rsidP="007A4821">
            <w:pPr>
              <w:pStyle w:val="xDisclaimertext6"/>
              <w:framePr w:hSpace="0" w:wrap="auto" w:hAnchor="text" w:yAlign="inline"/>
              <w:suppressOverlap w:val="0"/>
            </w:pPr>
            <w:bookmarkStart w:id="1" w:name="_AboriginalAcknowledgement"/>
            <w:bookmarkEnd w:id="1"/>
            <w:r w:rsidRPr="00035BAD">
              <w:rPr>
                <w:noProof/>
              </w:rPr>
              <w:drawing>
                <wp:anchor distT="0" distB="0" distL="114300" distR="114300" simplePos="0" relativeHeight="251658253" behindDoc="0" locked="1" layoutInCell="1" allowOverlap="1" wp14:anchorId="5E0E0216" wp14:editId="20308B8B">
                  <wp:simplePos x="0" y="0"/>
                  <wp:positionH relativeFrom="margin">
                    <wp:align>right</wp:align>
                  </wp:positionH>
                  <wp:positionV relativeFrom="margin">
                    <wp:align>bottom</wp:align>
                  </wp:positionV>
                  <wp:extent cx="2408129" cy="1603387"/>
                  <wp:effectExtent l="0" t="0" r="0" b="0"/>
                  <wp:wrapNone/>
                  <wp:docPr id="68" name="AboriginalAcknowled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nside cover image.png"/>
                          <pic:cNvPicPr/>
                        </pic:nvPicPr>
                        <pic:blipFill>
                          <a:blip r:embed="rId38">
                            <a:extLst>
                              <a:ext uri="{28A0092B-C50C-407E-A947-70E740481C1C}">
                                <a14:useLocalDpi xmlns:a14="http://schemas.microsoft.com/office/drawing/2010/main" val="0"/>
                              </a:ext>
                            </a:extLst>
                          </a:blip>
                          <a:stretch>
                            <a:fillRect/>
                          </a:stretch>
                        </pic:blipFill>
                        <pic:spPr>
                          <a:xfrm>
                            <a:off x="0" y="0"/>
                            <a:ext cx="2408400" cy="1602000"/>
                          </a:xfrm>
                          <a:prstGeom prst="rect">
                            <a:avLst/>
                          </a:prstGeom>
                        </pic:spPr>
                      </pic:pic>
                    </a:graphicData>
                  </a:graphic>
                  <wp14:sizeRelH relativeFrom="page">
                    <wp14:pctWidth>0</wp14:pctWidth>
                  </wp14:sizeRelH>
                  <wp14:sizeRelV relativeFrom="page">
                    <wp14:pctHeight>0</wp14:pctHeight>
                  </wp14:sizeRelV>
                </wp:anchor>
              </w:drawing>
            </w:r>
            <w:r w:rsidRPr="00035BAD">
              <w:t>Acknowledgment</w:t>
            </w:r>
          </w:p>
          <w:p w14:paraId="7079127D" w14:textId="77777777" w:rsidR="007A4821" w:rsidRDefault="007A4821" w:rsidP="007A4821">
            <w:pPr>
              <w:pStyle w:val="xDisclaimertext4"/>
              <w:framePr w:hSpace="0" w:wrap="auto" w:hAnchor="text" w:yAlign="inline"/>
              <w:suppressOverlap w:val="0"/>
            </w:pPr>
            <w:r>
              <w:t xml:space="preserve">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 </w:t>
            </w:r>
          </w:p>
          <w:p w14:paraId="6FC742FD" w14:textId="77777777" w:rsidR="007A4821" w:rsidRDefault="007A4821" w:rsidP="007A4821">
            <w:pPr>
              <w:pStyle w:val="xDisclaimertext5"/>
              <w:framePr w:hSpace="0" w:wrap="auto" w:hAnchor="text" w:yAlign="inline"/>
              <w:suppressOverlap w:val="0"/>
            </w:pPr>
            <w:r>
              <w:t>We are committed to genuinely partner, and meaningfully engage, with Victoria's Traditional Owners and Aboriginal communities to support the protection of Country, the maintenance of spiritual and cultural practices and their broader aspirations in the 21st century and beyond.</w:t>
            </w:r>
          </w:p>
        </w:tc>
      </w:tr>
      <w:tr w:rsidR="00C30D8E" w14:paraId="507B22A9" w14:textId="77777777" w:rsidTr="00F12357">
        <w:tc>
          <w:tcPr>
            <w:tcW w:w="5000" w:type="pct"/>
            <w:tcMar>
              <w:top w:w="227" w:type="dxa"/>
            </w:tcMar>
            <w:vAlign w:val="bottom"/>
          </w:tcPr>
          <w:p w14:paraId="2531A40C" w14:textId="77777777" w:rsidR="009E7150" w:rsidRPr="00D55628" w:rsidRDefault="009E7150" w:rsidP="00DF7CB7">
            <w:pPr>
              <w:pStyle w:val="xDisclaimertext3"/>
            </w:pPr>
            <w:r>
              <w:t xml:space="preserve">© The State of Victoria Department of Environment, Land, Water and Planning </w:t>
            </w:r>
            <w:r w:rsidR="006A1041">
              <w:t>2021</w:t>
            </w:r>
          </w:p>
          <w:p w14:paraId="56B713FC" w14:textId="637AD7E7" w:rsidR="00D52417" w:rsidRDefault="009E7150" w:rsidP="00D52417">
            <w:pPr>
              <w:pStyle w:val="xDisclaimertext3"/>
            </w:pPr>
            <w:bookmarkStart w:id="2" w:name="_CreativeCommonsMarker"/>
            <w:bookmarkEnd w:id="2"/>
            <w:r w:rsidRPr="00D55628">
              <w:rPr>
                <w:noProof/>
              </w:rPr>
              <w:drawing>
                <wp:anchor distT="0" distB="0" distL="114300" distR="114300" simplePos="0" relativeHeight="251658246" behindDoc="0" locked="1" layoutInCell="1" allowOverlap="1" wp14:anchorId="07C7949A" wp14:editId="0E9C8761">
                  <wp:simplePos x="0" y="0"/>
                  <wp:positionH relativeFrom="column">
                    <wp:posOffset>0</wp:posOffset>
                  </wp:positionH>
                  <wp:positionV relativeFrom="paragraph">
                    <wp:posOffset>0</wp:posOffset>
                  </wp:positionV>
                  <wp:extent cx="658800" cy="237600"/>
                  <wp:effectExtent l="0" t="0" r="8255" b="0"/>
                  <wp:wrapSquare wrapText="bothSides"/>
                  <wp:docPr id="18" name="CC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39">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r>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(DELWP) logo. To view a copy of this licence, visit </w:t>
            </w:r>
            <w:hyperlink r:id="rId40" w:history="1">
              <w:r w:rsidRPr="00D55628">
                <w:t>http://creativecommons.org/licenses/by/4.0/</w:t>
              </w:r>
            </w:hyperlink>
            <w:r w:rsidRPr="00D55628">
              <w:t xml:space="preserve"> </w:t>
            </w:r>
          </w:p>
          <w:p w14:paraId="6ACC5EC5" w14:textId="5303E00C" w:rsidR="009E7150" w:rsidRPr="00D55628" w:rsidRDefault="009E7150" w:rsidP="00DF7CB7">
            <w:pPr>
              <w:pStyle w:val="xDisclaimerHeading"/>
            </w:pPr>
            <w:r>
              <w:t>Disclaimer</w:t>
            </w:r>
          </w:p>
          <w:p w14:paraId="3D5CA9AC" w14:textId="77777777" w:rsidR="009E7150" w:rsidRPr="00D55628" w:rsidRDefault="009E7150" w:rsidP="00DF7CB7">
            <w:pPr>
              <w:pStyle w:val="xDisclaimerText"/>
            </w:pPr>
            <w:r>
              <w:t>This publication may be of assistance to you but the State of Victoria</w:t>
            </w:r>
            <w:r w:rsidRPr="00D55628">
              <w:t xml:space="preserve">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26E5F9F0" w14:textId="77777777" w:rsidR="009E7150" w:rsidRPr="00D55628" w:rsidRDefault="009E7150" w:rsidP="00DF7CB7">
            <w:pPr>
              <w:pStyle w:val="xAccessibilityHeading"/>
            </w:pPr>
            <w:r w:rsidRPr="0084503F">
              <w:t>Accessibility</w:t>
            </w:r>
          </w:p>
          <w:p w14:paraId="5FB2267B" w14:textId="6CC52DCC" w:rsidR="004D2591" w:rsidRPr="00D55628" w:rsidRDefault="007A4821" w:rsidP="00DF7CB7">
            <w:pPr>
              <w:pStyle w:val="xAccessibilityText"/>
            </w:pPr>
            <w:r>
              <w:t>If you would like to receive this publication in an alternative format, please teleph</w:t>
            </w:r>
            <w:r w:rsidRPr="00D55628">
              <w:t>one the DELWP Customer Service Centre on 136186, email </w:t>
            </w:r>
            <w:hyperlink r:id="rId41" w:history="1">
              <w:r w:rsidRPr="00D55628">
                <w:t>customer.service@delwp.vic.gov.au</w:t>
              </w:r>
            </w:hyperlink>
            <w:r w:rsidRPr="00D55628">
              <w:t xml:space="preserve"> or via the National Relay Service on 133 677 </w:t>
            </w:r>
            <w:hyperlink r:id="rId42" w:history="1">
              <w:r w:rsidRPr="00D55628">
                <w:t>www.relayservice.com.au</w:t>
              </w:r>
            </w:hyperlink>
            <w:r w:rsidRPr="00D55628">
              <w:t xml:space="preserve">. This document is also available on the internet at </w:t>
            </w:r>
            <w:hyperlink r:id="rId43" w:history="1">
              <w:r w:rsidRPr="00D55628">
                <w:t>www.delwp.vic.gov.au</w:t>
              </w:r>
            </w:hyperlink>
            <w:r w:rsidRPr="00D55628">
              <w:t>.</w:t>
            </w:r>
          </w:p>
        </w:tc>
      </w:tr>
    </w:tbl>
    <w:p w14:paraId="1EED8F67" w14:textId="77777777" w:rsidR="00AB780B" w:rsidRDefault="00AB780B"/>
    <w:p w14:paraId="1AA32C60" w14:textId="77777777" w:rsidR="004561E6" w:rsidRDefault="004561E6">
      <w:pPr>
        <w:sectPr w:rsidR="004561E6" w:rsidSect="005E59CF">
          <w:headerReference w:type="even" r:id="rId44"/>
          <w:footerReference w:type="even" r:id="rId45"/>
          <w:footerReference w:type="first" r:id="rId46"/>
          <w:pgSz w:w="11907" w:h="16840" w:code="9"/>
          <w:pgMar w:top="2268" w:right="1134" w:bottom="1134" w:left="1134" w:header="284" w:footer="284" w:gutter="0"/>
          <w:cols w:space="708"/>
          <w:titlePg/>
          <w:docGrid w:linePitch="360"/>
        </w:sectPr>
      </w:pPr>
    </w:p>
    <w:p w14:paraId="122F1866" w14:textId="6F648E28" w:rsidR="00386C3F" w:rsidRDefault="00386C3F" w:rsidP="00E23746">
      <w:pPr>
        <w:pStyle w:val="Heading1TopofPage"/>
        <w:framePr w:wrap="around"/>
      </w:pPr>
      <w:bookmarkStart w:id="3" w:name="_Toc79046122"/>
      <w:bookmarkStart w:id="4" w:name="_Toc81221838"/>
      <w:r>
        <w:lastRenderedPageBreak/>
        <w:t>Contents</w:t>
      </w:r>
      <w:bookmarkEnd w:id="3"/>
      <w:bookmarkEnd w:id="4"/>
    </w:p>
    <w:p w14:paraId="6AAC2520" w14:textId="0FCF96BB" w:rsidR="00324847" w:rsidRPr="00910F2D" w:rsidRDefault="00386C3F" w:rsidP="00910F2D">
      <w:pPr>
        <w:pStyle w:val="TOC1"/>
        <w:rPr>
          <w:rFonts w:eastAsiaTheme="minorEastAsia" w:cstheme="minorBidi"/>
          <w:b w:val="0"/>
          <w:color w:val="auto"/>
          <w:sz w:val="22"/>
          <w:szCs w:val="22"/>
        </w:rPr>
      </w:pPr>
      <w:r w:rsidRPr="00910F2D">
        <w:rPr>
          <w:b w:val="0"/>
        </w:rPr>
        <w:fldChar w:fldCharType="begin"/>
      </w:r>
      <w:r w:rsidRPr="00910F2D">
        <w:rPr>
          <w:b w:val="0"/>
        </w:rPr>
        <w:instrText xml:space="preserve"> TOC \o "1-3" \h \z \t "Heading 8,8,Section Heading,5" </w:instrText>
      </w:r>
      <w:r w:rsidRPr="00910F2D">
        <w:rPr>
          <w:b w:val="0"/>
        </w:rPr>
        <w:fldChar w:fldCharType="separate"/>
      </w:r>
      <w:hyperlink w:anchor="_Toc81221839" w:history="1">
        <w:r w:rsidR="00324847" w:rsidRPr="00910F2D">
          <w:rPr>
            <w:rStyle w:val="Hyperlink"/>
            <w:b w:val="0"/>
          </w:rPr>
          <w:t>Land Registry Services</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_Toc81221839 \h </w:instrText>
        </w:r>
        <w:r w:rsidR="00324847" w:rsidRPr="00910F2D">
          <w:rPr>
            <w:b w:val="0"/>
            <w:webHidden/>
          </w:rPr>
        </w:r>
        <w:r w:rsidR="00324847" w:rsidRPr="00910F2D">
          <w:rPr>
            <w:b w:val="0"/>
            <w:webHidden/>
          </w:rPr>
          <w:fldChar w:fldCharType="separate"/>
        </w:r>
        <w:r w:rsidR="00055A47">
          <w:rPr>
            <w:b w:val="0"/>
            <w:webHidden/>
          </w:rPr>
          <w:t>2</w:t>
        </w:r>
        <w:r w:rsidR="00324847" w:rsidRPr="00910F2D">
          <w:rPr>
            <w:b w:val="0"/>
            <w:webHidden/>
          </w:rPr>
          <w:fldChar w:fldCharType="end"/>
        </w:r>
      </w:hyperlink>
    </w:p>
    <w:p w14:paraId="69193F26" w14:textId="48BF1C84" w:rsidR="00324847" w:rsidRPr="00910F2D" w:rsidRDefault="002F166F">
      <w:pPr>
        <w:pStyle w:val="TOC2"/>
        <w:rPr>
          <w:rFonts w:eastAsiaTheme="minorEastAsia" w:cstheme="minorBidi"/>
          <w:b w:val="0"/>
          <w:color w:val="auto"/>
          <w:sz w:val="22"/>
          <w:szCs w:val="22"/>
        </w:rPr>
      </w:pPr>
      <w:hyperlink w:anchor="_Toc81221840" w:history="1">
        <w:r w:rsidR="00324847" w:rsidRPr="00910F2D">
          <w:rPr>
            <w:rStyle w:val="Hyperlink"/>
            <w:b w:val="0"/>
          </w:rPr>
          <w:t>Business activity report 2020</w:t>
        </w:r>
        <w:r w:rsidR="00142402">
          <w:rPr>
            <w:rStyle w:val="Hyperlink"/>
            <w:b w:val="0"/>
          </w:rPr>
          <w:t>-</w:t>
        </w:r>
        <w:r w:rsidR="00324847" w:rsidRPr="00910F2D">
          <w:rPr>
            <w:rStyle w:val="Hyperlink"/>
            <w:b w:val="0"/>
          </w:rPr>
          <w:t>2021 financial year</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_Toc81221840 \h </w:instrText>
        </w:r>
        <w:r w:rsidR="00324847" w:rsidRPr="00910F2D">
          <w:rPr>
            <w:b w:val="0"/>
            <w:webHidden/>
          </w:rPr>
        </w:r>
        <w:r w:rsidR="00324847" w:rsidRPr="00910F2D">
          <w:rPr>
            <w:b w:val="0"/>
            <w:webHidden/>
          </w:rPr>
          <w:fldChar w:fldCharType="separate"/>
        </w:r>
        <w:r w:rsidR="00055A47">
          <w:rPr>
            <w:b w:val="0"/>
            <w:webHidden/>
          </w:rPr>
          <w:t>2</w:t>
        </w:r>
        <w:r w:rsidR="00324847" w:rsidRPr="00910F2D">
          <w:rPr>
            <w:b w:val="0"/>
            <w:webHidden/>
          </w:rPr>
          <w:fldChar w:fldCharType="end"/>
        </w:r>
      </w:hyperlink>
    </w:p>
    <w:p w14:paraId="08987EAF" w14:textId="44713361" w:rsidR="00324847" w:rsidRPr="00910F2D" w:rsidRDefault="002F166F" w:rsidP="00910F2D">
      <w:pPr>
        <w:pStyle w:val="TOC1"/>
        <w:spacing w:before="120"/>
        <w:rPr>
          <w:rFonts w:eastAsiaTheme="minorEastAsia" w:cstheme="minorBidi"/>
          <w:b w:val="0"/>
          <w:color w:val="auto"/>
          <w:sz w:val="22"/>
          <w:szCs w:val="22"/>
        </w:rPr>
      </w:pPr>
      <w:hyperlink w:anchor="_Toc81221841" w:history="1">
        <w:r w:rsidR="00324847" w:rsidRPr="00910F2D">
          <w:rPr>
            <w:rStyle w:val="Hyperlink"/>
            <w:b w:val="0"/>
          </w:rPr>
          <w:t>Lodgments</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_Toc81221841 \h </w:instrText>
        </w:r>
        <w:r w:rsidR="00324847" w:rsidRPr="00910F2D">
          <w:rPr>
            <w:b w:val="0"/>
            <w:webHidden/>
          </w:rPr>
        </w:r>
        <w:r w:rsidR="00324847" w:rsidRPr="00910F2D">
          <w:rPr>
            <w:b w:val="0"/>
            <w:webHidden/>
          </w:rPr>
          <w:fldChar w:fldCharType="separate"/>
        </w:r>
        <w:r w:rsidR="00055A47">
          <w:rPr>
            <w:b w:val="0"/>
            <w:webHidden/>
          </w:rPr>
          <w:t>2</w:t>
        </w:r>
        <w:r w:rsidR="00324847" w:rsidRPr="00910F2D">
          <w:rPr>
            <w:b w:val="0"/>
            <w:webHidden/>
          </w:rPr>
          <w:fldChar w:fldCharType="end"/>
        </w:r>
      </w:hyperlink>
    </w:p>
    <w:p w14:paraId="5D40A5F0" w14:textId="615991A4" w:rsidR="00324847" w:rsidRPr="00910F2D" w:rsidRDefault="002F166F">
      <w:pPr>
        <w:pStyle w:val="TOC2"/>
        <w:rPr>
          <w:rFonts w:eastAsiaTheme="minorEastAsia" w:cstheme="minorBidi"/>
          <w:b w:val="0"/>
          <w:color w:val="auto"/>
          <w:sz w:val="22"/>
          <w:szCs w:val="22"/>
        </w:rPr>
      </w:pPr>
      <w:hyperlink w:anchor="_Toc81221842" w:history="1">
        <w:r w:rsidR="00324847" w:rsidRPr="00910F2D">
          <w:rPr>
            <w:rStyle w:val="Hyperlink"/>
            <w:b w:val="0"/>
          </w:rPr>
          <w:t>Number of dealings lodged</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_Toc81221842 \h </w:instrText>
        </w:r>
        <w:r w:rsidR="00324847" w:rsidRPr="00910F2D">
          <w:rPr>
            <w:b w:val="0"/>
            <w:webHidden/>
          </w:rPr>
        </w:r>
        <w:r w:rsidR="00324847" w:rsidRPr="00910F2D">
          <w:rPr>
            <w:b w:val="0"/>
            <w:webHidden/>
          </w:rPr>
          <w:fldChar w:fldCharType="separate"/>
        </w:r>
        <w:r w:rsidR="00055A47">
          <w:rPr>
            <w:b w:val="0"/>
            <w:webHidden/>
          </w:rPr>
          <w:t>2</w:t>
        </w:r>
        <w:r w:rsidR="00324847" w:rsidRPr="00910F2D">
          <w:rPr>
            <w:b w:val="0"/>
            <w:webHidden/>
          </w:rPr>
          <w:fldChar w:fldCharType="end"/>
        </w:r>
      </w:hyperlink>
    </w:p>
    <w:p w14:paraId="142AC208" w14:textId="68626DE1" w:rsidR="00324847" w:rsidRPr="00910F2D" w:rsidRDefault="002F166F">
      <w:pPr>
        <w:pStyle w:val="TOC2"/>
        <w:rPr>
          <w:rFonts w:eastAsiaTheme="minorEastAsia" w:cstheme="minorBidi"/>
          <w:b w:val="0"/>
          <w:color w:val="auto"/>
          <w:sz w:val="22"/>
          <w:szCs w:val="22"/>
        </w:rPr>
      </w:pPr>
      <w:hyperlink w:anchor="_Toc81221843" w:history="1">
        <w:r w:rsidR="00324847" w:rsidRPr="00910F2D">
          <w:rPr>
            <w:rStyle w:val="Hyperlink"/>
            <w:b w:val="0"/>
          </w:rPr>
          <w:t>Yearly lodgments (1945</w:t>
        </w:r>
        <w:r w:rsidR="00142402">
          <w:rPr>
            <w:rStyle w:val="Hyperlink"/>
            <w:b w:val="0"/>
          </w:rPr>
          <w:t>-</w:t>
        </w:r>
        <w:r w:rsidR="00324847" w:rsidRPr="00910F2D">
          <w:rPr>
            <w:rStyle w:val="Hyperlink"/>
            <w:b w:val="0"/>
          </w:rPr>
          <w:t>2021)</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_Toc81221843 \h </w:instrText>
        </w:r>
        <w:r w:rsidR="00324847" w:rsidRPr="00910F2D">
          <w:rPr>
            <w:b w:val="0"/>
            <w:webHidden/>
          </w:rPr>
        </w:r>
        <w:r w:rsidR="00324847" w:rsidRPr="00910F2D">
          <w:rPr>
            <w:b w:val="0"/>
            <w:webHidden/>
          </w:rPr>
          <w:fldChar w:fldCharType="separate"/>
        </w:r>
        <w:r w:rsidR="00055A47">
          <w:rPr>
            <w:b w:val="0"/>
            <w:webHidden/>
          </w:rPr>
          <w:t>3</w:t>
        </w:r>
        <w:r w:rsidR="00324847" w:rsidRPr="00910F2D">
          <w:rPr>
            <w:b w:val="0"/>
            <w:webHidden/>
          </w:rPr>
          <w:fldChar w:fldCharType="end"/>
        </w:r>
      </w:hyperlink>
    </w:p>
    <w:p w14:paraId="47625837" w14:textId="798DF695" w:rsidR="00324847" w:rsidRPr="00910F2D" w:rsidRDefault="002F166F">
      <w:pPr>
        <w:pStyle w:val="TOC2"/>
        <w:rPr>
          <w:rFonts w:eastAsiaTheme="minorEastAsia" w:cstheme="minorBidi"/>
          <w:b w:val="0"/>
          <w:color w:val="auto"/>
          <w:sz w:val="22"/>
          <w:szCs w:val="22"/>
        </w:rPr>
      </w:pPr>
      <w:hyperlink w:anchor="_Toc81221844" w:history="1">
        <w:r w:rsidR="00324847" w:rsidRPr="00910F2D">
          <w:rPr>
            <w:rStyle w:val="Hyperlink"/>
            <w:b w:val="0"/>
          </w:rPr>
          <w:t>Monthly lodgments</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_Toc81221844 \h </w:instrText>
        </w:r>
        <w:r w:rsidR="00324847" w:rsidRPr="00910F2D">
          <w:rPr>
            <w:b w:val="0"/>
            <w:webHidden/>
          </w:rPr>
        </w:r>
        <w:r w:rsidR="00324847" w:rsidRPr="00910F2D">
          <w:rPr>
            <w:b w:val="0"/>
            <w:webHidden/>
          </w:rPr>
          <w:fldChar w:fldCharType="separate"/>
        </w:r>
        <w:r w:rsidR="00055A47">
          <w:rPr>
            <w:b w:val="0"/>
            <w:webHidden/>
          </w:rPr>
          <w:t>3</w:t>
        </w:r>
        <w:r w:rsidR="00324847" w:rsidRPr="00910F2D">
          <w:rPr>
            <w:b w:val="0"/>
            <w:webHidden/>
          </w:rPr>
          <w:fldChar w:fldCharType="end"/>
        </w:r>
      </w:hyperlink>
    </w:p>
    <w:p w14:paraId="22DF0F5F" w14:textId="7C984E59" w:rsidR="00324847" w:rsidRPr="00910F2D" w:rsidRDefault="002F166F">
      <w:pPr>
        <w:pStyle w:val="TOC2"/>
        <w:rPr>
          <w:rFonts w:eastAsiaTheme="minorEastAsia" w:cstheme="minorBidi"/>
          <w:b w:val="0"/>
          <w:color w:val="auto"/>
          <w:sz w:val="22"/>
          <w:szCs w:val="22"/>
        </w:rPr>
      </w:pPr>
      <w:hyperlink w:anchor="_Toc81221845" w:history="1">
        <w:r w:rsidR="00324847" w:rsidRPr="00910F2D">
          <w:rPr>
            <w:rStyle w:val="Hyperlink"/>
            <w:b w:val="0"/>
          </w:rPr>
          <w:t>Average daily lodgments (with trend line)</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_Toc81221845 \h </w:instrText>
        </w:r>
        <w:r w:rsidR="00324847" w:rsidRPr="00910F2D">
          <w:rPr>
            <w:b w:val="0"/>
            <w:webHidden/>
          </w:rPr>
        </w:r>
        <w:r w:rsidR="00324847" w:rsidRPr="00910F2D">
          <w:rPr>
            <w:b w:val="0"/>
            <w:webHidden/>
          </w:rPr>
          <w:fldChar w:fldCharType="separate"/>
        </w:r>
        <w:r w:rsidR="00055A47">
          <w:rPr>
            <w:b w:val="0"/>
            <w:webHidden/>
          </w:rPr>
          <w:t>4</w:t>
        </w:r>
        <w:r w:rsidR="00324847" w:rsidRPr="00910F2D">
          <w:rPr>
            <w:b w:val="0"/>
            <w:webHidden/>
          </w:rPr>
          <w:fldChar w:fldCharType="end"/>
        </w:r>
      </w:hyperlink>
    </w:p>
    <w:p w14:paraId="625D7DBC" w14:textId="54E0E73C" w:rsidR="00324847" w:rsidRPr="00910F2D" w:rsidRDefault="002F166F">
      <w:pPr>
        <w:pStyle w:val="TOC2"/>
        <w:rPr>
          <w:rFonts w:eastAsiaTheme="minorEastAsia" w:cstheme="minorBidi"/>
          <w:b w:val="0"/>
          <w:color w:val="auto"/>
          <w:sz w:val="22"/>
          <w:szCs w:val="22"/>
        </w:rPr>
      </w:pPr>
      <w:hyperlink w:anchor="_Toc81221846" w:history="1">
        <w:r w:rsidR="00324847" w:rsidRPr="00910F2D">
          <w:rPr>
            <w:rStyle w:val="Hyperlink"/>
            <w:b w:val="0"/>
          </w:rPr>
          <w:t>Financial year lodgments from 2012-2013 to 2020-2021 (by month)</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_Toc81221846 \h </w:instrText>
        </w:r>
        <w:r w:rsidR="00324847" w:rsidRPr="00910F2D">
          <w:rPr>
            <w:b w:val="0"/>
            <w:webHidden/>
          </w:rPr>
        </w:r>
        <w:r w:rsidR="00324847" w:rsidRPr="00910F2D">
          <w:rPr>
            <w:b w:val="0"/>
            <w:webHidden/>
          </w:rPr>
          <w:fldChar w:fldCharType="separate"/>
        </w:r>
        <w:r w:rsidR="00055A47">
          <w:rPr>
            <w:b w:val="0"/>
            <w:webHidden/>
          </w:rPr>
          <w:t>4</w:t>
        </w:r>
        <w:r w:rsidR="00324847" w:rsidRPr="00910F2D">
          <w:rPr>
            <w:b w:val="0"/>
            <w:webHidden/>
          </w:rPr>
          <w:fldChar w:fldCharType="end"/>
        </w:r>
      </w:hyperlink>
    </w:p>
    <w:p w14:paraId="37AD876A" w14:textId="3A971C70" w:rsidR="00324847" w:rsidRPr="00910F2D" w:rsidRDefault="002F166F" w:rsidP="00910F2D">
      <w:pPr>
        <w:pStyle w:val="TOC1"/>
        <w:spacing w:before="120"/>
        <w:rPr>
          <w:rFonts w:eastAsiaTheme="minorEastAsia" w:cstheme="minorBidi"/>
          <w:b w:val="0"/>
          <w:color w:val="auto"/>
          <w:sz w:val="22"/>
          <w:szCs w:val="22"/>
        </w:rPr>
      </w:pPr>
      <w:hyperlink w:anchor="_Toc81221847" w:history="1">
        <w:r w:rsidR="00324847" w:rsidRPr="00910F2D">
          <w:rPr>
            <w:rStyle w:val="Hyperlink"/>
            <w:b w:val="0"/>
          </w:rPr>
          <w:t>Search</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_Toc81221847 \h </w:instrText>
        </w:r>
        <w:r w:rsidR="00324847" w:rsidRPr="00910F2D">
          <w:rPr>
            <w:b w:val="0"/>
            <w:webHidden/>
          </w:rPr>
        </w:r>
        <w:r w:rsidR="00324847" w:rsidRPr="00910F2D">
          <w:rPr>
            <w:b w:val="0"/>
            <w:webHidden/>
          </w:rPr>
          <w:fldChar w:fldCharType="separate"/>
        </w:r>
        <w:r w:rsidR="00055A47">
          <w:rPr>
            <w:b w:val="0"/>
            <w:webHidden/>
          </w:rPr>
          <w:t>5</w:t>
        </w:r>
        <w:r w:rsidR="00324847" w:rsidRPr="00910F2D">
          <w:rPr>
            <w:b w:val="0"/>
            <w:webHidden/>
          </w:rPr>
          <w:fldChar w:fldCharType="end"/>
        </w:r>
      </w:hyperlink>
    </w:p>
    <w:p w14:paraId="1730B97D" w14:textId="4B8D4D64" w:rsidR="00324847" w:rsidRPr="00910F2D" w:rsidRDefault="002F166F">
      <w:pPr>
        <w:pStyle w:val="TOC2"/>
        <w:rPr>
          <w:rFonts w:eastAsiaTheme="minorEastAsia" w:cstheme="minorBidi"/>
          <w:b w:val="0"/>
          <w:color w:val="auto"/>
          <w:sz w:val="22"/>
          <w:szCs w:val="22"/>
        </w:rPr>
      </w:pPr>
      <w:hyperlink w:anchor="_Toc81221848" w:history="1">
        <w:r w:rsidR="00324847" w:rsidRPr="00910F2D">
          <w:rPr>
            <w:rStyle w:val="Hyperlink"/>
            <w:b w:val="0"/>
          </w:rPr>
          <w:t>Title searches</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_Toc81221848 \h </w:instrText>
        </w:r>
        <w:r w:rsidR="00324847" w:rsidRPr="00910F2D">
          <w:rPr>
            <w:b w:val="0"/>
            <w:webHidden/>
          </w:rPr>
        </w:r>
        <w:r w:rsidR="00324847" w:rsidRPr="00910F2D">
          <w:rPr>
            <w:b w:val="0"/>
            <w:webHidden/>
          </w:rPr>
          <w:fldChar w:fldCharType="separate"/>
        </w:r>
        <w:r w:rsidR="00055A47">
          <w:rPr>
            <w:b w:val="0"/>
            <w:webHidden/>
          </w:rPr>
          <w:t>5</w:t>
        </w:r>
        <w:r w:rsidR="00324847" w:rsidRPr="00910F2D">
          <w:rPr>
            <w:b w:val="0"/>
            <w:webHidden/>
          </w:rPr>
          <w:fldChar w:fldCharType="end"/>
        </w:r>
      </w:hyperlink>
    </w:p>
    <w:p w14:paraId="4348AAEE" w14:textId="2F425953" w:rsidR="00324847" w:rsidRPr="00910F2D" w:rsidRDefault="002F166F">
      <w:pPr>
        <w:pStyle w:val="TOC2"/>
        <w:rPr>
          <w:rFonts w:eastAsiaTheme="minorEastAsia" w:cstheme="minorBidi"/>
          <w:b w:val="0"/>
          <w:color w:val="auto"/>
          <w:sz w:val="22"/>
          <w:szCs w:val="22"/>
        </w:rPr>
      </w:pPr>
      <w:hyperlink w:anchor="_Toc81221849" w:history="1">
        <w:r w:rsidR="00324847" w:rsidRPr="00910F2D">
          <w:rPr>
            <w:rStyle w:val="Hyperlink"/>
            <w:b w:val="0"/>
          </w:rPr>
          <w:t>Financial year title searches (by month)</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_Toc81221849 \h </w:instrText>
        </w:r>
        <w:r w:rsidR="00324847" w:rsidRPr="00910F2D">
          <w:rPr>
            <w:b w:val="0"/>
            <w:webHidden/>
          </w:rPr>
        </w:r>
        <w:r w:rsidR="00324847" w:rsidRPr="00910F2D">
          <w:rPr>
            <w:b w:val="0"/>
            <w:webHidden/>
          </w:rPr>
          <w:fldChar w:fldCharType="separate"/>
        </w:r>
        <w:r w:rsidR="00055A47">
          <w:rPr>
            <w:b w:val="0"/>
            <w:webHidden/>
          </w:rPr>
          <w:t>6</w:t>
        </w:r>
        <w:r w:rsidR="00324847" w:rsidRPr="00910F2D">
          <w:rPr>
            <w:b w:val="0"/>
            <w:webHidden/>
          </w:rPr>
          <w:fldChar w:fldCharType="end"/>
        </w:r>
      </w:hyperlink>
    </w:p>
    <w:p w14:paraId="55D240FB" w14:textId="31980CDC" w:rsidR="00324847" w:rsidRPr="00910F2D" w:rsidRDefault="002F166F">
      <w:pPr>
        <w:pStyle w:val="TOC2"/>
        <w:rPr>
          <w:rFonts w:eastAsiaTheme="minorEastAsia" w:cstheme="minorBidi"/>
          <w:b w:val="0"/>
          <w:color w:val="auto"/>
          <w:sz w:val="22"/>
          <w:szCs w:val="22"/>
        </w:rPr>
      </w:pPr>
      <w:hyperlink w:anchor="_Toc81221850" w:history="1">
        <w:r w:rsidR="00324847" w:rsidRPr="00910F2D">
          <w:rPr>
            <w:rStyle w:val="Hyperlink"/>
            <w:b w:val="0"/>
          </w:rPr>
          <w:t>Planning certificates</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_Toc81221850 \h </w:instrText>
        </w:r>
        <w:r w:rsidR="00324847" w:rsidRPr="00910F2D">
          <w:rPr>
            <w:b w:val="0"/>
            <w:webHidden/>
          </w:rPr>
        </w:r>
        <w:r w:rsidR="00324847" w:rsidRPr="00910F2D">
          <w:rPr>
            <w:b w:val="0"/>
            <w:webHidden/>
          </w:rPr>
          <w:fldChar w:fldCharType="separate"/>
        </w:r>
        <w:r w:rsidR="00055A47">
          <w:rPr>
            <w:b w:val="0"/>
            <w:webHidden/>
          </w:rPr>
          <w:t>6</w:t>
        </w:r>
        <w:r w:rsidR="00324847" w:rsidRPr="00910F2D">
          <w:rPr>
            <w:b w:val="0"/>
            <w:webHidden/>
          </w:rPr>
          <w:fldChar w:fldCharType="end"/>
        </w:r>
      </w:hyperlink>
    </w:p>
    <w:p w14:paraId="7E13B2D3" w14:textId="6D79DEDA" w:rsidR="00324847" w:rsidRPr="00910F2D" w:rsidRDefault="002F166F">
      <w:pPr>
        <w:pStyle w:val="TOC2"/>
        <w:rPr>
          <w:rFonts w:eastAsiaTheme="minorEastAsia" w:cstheme="minorBidi"/>
          <w:b w:val="0"/>
          <w:color w:val="auto"/>
          <w:sz w:val="22"/>
          <w:szCs w:val="22"/>
        </w:rPr>
      </w:pPr>
      <w:hyperlink w:anchor="_Toc81221851" w:history="1">
        <w:r w:rsidR="00324847" w:rsidRPr="00910F2D">
          <w:rPr>
            <w:rStyle w:val="Hyperlink"/>
            <w:b w:val="0"/>
          </w:rPr>
          <w:t>Instrument searches</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_Toc81221851 \h </w:instrText>
        </w:r>
        <w:r w:rsidR="00324847" w:rsidRPr="00910F2D">
          <w:rPr>
            <w:b w:val="0"/>
            <w:webHidden/>
          </w:rPr>
        </w:r>
        <w:r w:rsidR="00324847" w:rsidRPr="00910F2D">
          <w:rPr>
            <w:b w:val="0"/>
            <w:webHidden/>
          </w:rPr>
          <w:fldChar w:fldCharType="separate"/>
        </w:r>
        <w:r w:rsidR="00055A47">
          <w:rPr>
            <w:b w:val="0"/>
            <w:webHidden/>
          </w:rPr>
          <w:t>7</w:t>
        </w:r>
        <w:r w:rsidR="00324847" w:rsidRPr="00910F2D">
          <w:rPr>
            <w:b w:val="0"/>
            <w:webHidden/>
          </w:rPr>
          <w:fldChar w:fldCharType="end"/>
        </w:r>
      </w:hyperlink>
    </w:p>
    <w:p w14:paraId="54C03A18" w14:textId="525CBFC8" w:rsidR="00324847" w:rsidRPr="00910F2D" w:rsidRDefault="002F166F">
      <w:pPr>
        <w:pStyle w:val="TOC2"/>
        <w:rPr>
          <w:rFonts w:eastAsiaTheme="minorEastAsia" w:cstheme="minorBidi"/>
          <w:b w:val="0"/>
          <w:color w:val="auto"/>
          <w:sz w:val="22"/>
          <w:szCs w:val="22"/>
        </w:rPr>
      </w:pPr>
      <w:hyperlink w:anchor="_Toc81221852" w:history="1">
        <w:r w:rsidR="00324847" w:rsidRPr="00910F2D">
          <w:rPr>
            <w:rStyle w:val="Hyperlink"/>
            <w:b w:val="0"/>
          </w:rPr>
          <w:t>Property certificates</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_Toc81221852 \h </w:instrText>
        </w:r>
        <w:r w:rsidR="00324847" w:rsidRPr="00910F2D">
          <w:rPr>
            <w:b w:val="0"/>
            <w:webHidden/>
          </w:rPr>
        </w:r>
        <w:r w:rsidR="00324847" w:rsidRPr="00910F2D">
          <w:rPr>
            <w:b w:val="0"/>
            <w:webHidden/>
          </w:rPr>
          <w:fldChar w:fldCharType="separate"/>
        </w:r>
        <w:r w:rsidR="00055A47">
          <w:rPr>
            <w:b w:val="0"/>
            <w:webHidden/>
          </w:rPr>
          <w:t>7</w:t>
        </w:r>
        <w:r w:rsidR="00324847" w:rsidRPr="00910F2D">
          <w:rPr>
            <w:b w:val="0"/>
            <w:webHidden/>
          </w:rPr>
          <w:fldChar w:fldCharType="end"/>
        </w:r>
      </w:hyperlink>
    </w:p>
    <w:p w14:paraId="6D8184DB" w14:textId="7CA038EC" w:rsidR="00324847" w:rsidRPr="00910F2D" w:rsidRDefault="002F166F">
      <w:pPr>
        <w:pStyle w:val="TOC2"/>
        <w:rPr>
          <w:rFonts w:eastAsiaTheme="minorEastAsia" w:cstheme="minorBidi"/>
          <w:b w:val="0"/>
          <w:color w:val="auto"/>
          <w:sz w:val="22"/>
          <w:szCs w:val="22"/>
        </w:rPr>
      </w:pPr>
      <w:hyperlink w:anchor="_Toc81221853" w:history="1">
        <w:r w:rsidR="00324847" w:rsidRPr="00910F2D">
          <w:rPr>
            <w:rStyle w:val="Hyperlink"/>
            <w:b w:val="0"/>
          </w:rPr>
          <w:t>Land Index searches</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_Toc81221853 \h </w:instrText>
        </w:r>
        <w:r w:rsidR="00324847" w:rsidRPr="00910F2D">
          <w:rPr>
            <w:b w:val="0"/>
            <w:webHidden/>
          </w:rPr>
        </w:r>
        <w:r w:rsidR="00324847" w:rsidRPr="00910F2D">
          <w:rPr>
            <w:b w:val="0"/>
            <w:webHidden/>
          </w:rPr>
          <w:fldChar w:fldCharType="separate"/>
        </w:r>
        <w:r w:rsidR="00055A47">
          <w:rPr>
            <w:b w:val="0"/>
            <w:webHidden/>
          </w:rPr>
          <w:t>8</w:t>
        </w:r>
        <w:r w:rsidR="00324847" w:rsidRPr="00910F2D">
          <w:rPr>
            <w:b w:val="0"/>
            <w:webHidden/>
          </w:rPr>
          <w:fldChar w:fldCharType="end"/>
        </w:r>
      </w:hyperlink>
    </w:p>
    <w:p w14:paraId="1CD2B31B" w14:textId="13CE9449" w:rsidR="00324847" w:rsidRPr="00910F2D" w:rsidRDefault="002F166F">
      <w:pPr>
        <w:pStyle w:val="TOC2"/>
        <w:rPr>
          <w:rFonts w:eastAsiaTheme="minorEastAsia" w:cstheme="minorBidi"/>
          <w:b w:val="0"/>
          <w:color w:val="auto"/>
          <w:sz w:val="22"/>
          <w:szCs w:val="22"/>
        </w:rPr>
      </w:pPr>
      <w:hyperlink w:anchor="_Toc81221854" w:history="1">
        <w:r w:rsidR="00324847" w:rsidRPr="00910F2D">
          <w:rPr>
            <w:rStyle w:val="Hyperlink"/>
            <w:b w:val="0"/>
          </w:rPr>
          <w:t>Lodgment and Support Services 1 (LSS1)</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_Toc81221854 \h </w:instrText>
        </w:r>
        <w:r w:rsidR="00324847" w:rsidRPr="00910F2D">
          <w:rPr>
            <w:b w:val="0"/>
            <w:webHidden/>
          </w:rPr>
        </w:r>
        <w:r w:rsidR="00324847" w:rsidRPr="00910F2D">
          <w:rPr>
            <w:b w:val="0"/>
            <w:webHidden/>
          </w:rPr>
          <w:fldChar w:fldCharType="separate"/>
        </w:r>
        <w:r w:rsidR="00055A47">
          <w:rPr>
            <w:b w:val="0"/>
            <w:webHidden/>
          </w:rPr>
          <w:t>9</w:t>
        </w:r>
        <w:r w:rsidR="00324847" w:rsidRPr="00910F2D">
          <w:rPr>
            <w:b w:val="0"/>
            <w:webHidden/>
          </w:rPr>
          <w:fldChar w:fldCharType="end"/>
        </w:r>
      </w:hyperlink>
    </w:p>
    <w:p w14:paraId="5A2DDBDD" w14:textId="7015A2F4" w:rsidR="00324847" w:rsidRPr="00910F2D" w:rsidRDefault="002F166F" w:rsidP="00910F2D">
      <w:pPr>
        <w:pStyle w:val="TOC1"/>
        <w:spacing w:before="120"/>
        <w:rPr>
          <w:rFonts w:eastAsiaTheme="minorEastAsia" w:cstheme="minorBidi"/>
          <w:b w:val="0"/>
          <w:color w:val="auto"/>
          <w:sz w:val="22"/>
          <w:szCs w:val="22"/>
        </w:rPr>
      </w:pPr>
      <w:hyperlink w:anchor="_Toc81221855" w:history="1">
        <w:r w:rsidR="00324847" w:rsidRPr="00910F2D">
          <w:rPr>
            <w:rStyle w:val="Hyperlink"/>
            <w:b w:val="0"/>
          </w:rPr>
          <w:t>Landata statistics with trend lines</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_Toc81221855 \h </w:instrText>
        </w:r>
        <w:r w:rsidR="00324847" w:rsidRPr="00910F2D">
          <w:rPr>
            <w:b w:val="0"/>
            <w:webHidden/>
          </w:rPr>
        </w:r>
        <w:r w:rsidR="00324847" w:rsidRPr="00910F2D">
          <w:rPr>
            <w:b w:val="0"/>
            <w:webHidden/>
          </w:rPr>
          <w:fldChar w:fldCharType="separate"/>
        </w:r>
        <w:r w:rsidR="00055A47">
          <w:rPr>
            <w:b w:val="0"/>
            <w:webHidden/>
          </w:rPr>
          <w:t>9</w:t>
        </w:r>
        <w:r w:rsidR="00324847" w:rsidRPr="00910F2D">
          <w:rPr>
            <w:b w:val="0"/>
            <w:webHidden/>
          </w:rPr>
          <w:fldChar w:fldCharType="end"/>
        </w:r>
      </w:hyperlink>
    </w:p>
    <w:p w14:paraId="2C588AF2" w14:textId="2F1372FE" w:rsidR="00324847" w:rsidRPr="00910F2D" w:rsidRDefault="002F166F">
      <w:pPr>
        <w:pStyle w:val="TOC2"/>
        <w:rPr>
          <w:rFonts w:eastAsiaTheme="minorEastAsia" w:cstheme="minorBidi"/>
          <w:b w:val="0"/>
          <w:color w:val="auto"/>
          <w:sz w:val="22"/>
          <w:szCs w:val="22"/>
        </w:rPr>
      </w:pPr>
      <w:hyperlink w:anchor="_Toc81221856" w:history="1">
        <w:r w:rsidR="00324847" w:rsidRPr="00910F2D">
          <w:rPr>
            <w:rStyle w:val="Hyperlink"/>
            <w:b w:val="0"/>
          </w:rPr>
          <w:t>Water share transactions</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_Toc81221856 \h </w:instrText>
        </w:r>
        <w:r w:rsidR="00324847" w:rsidRPr="00910F2D">
          <w:rPr>
            <w:b w:val="0"/>
            <w:webHidden/>
          </w:rPr>
        </w:r>
        <w:r w:rsidR="00324847" w:rsidRPr="00910F2D">
          <w:rPr>
            <w:b w:val="0"/>
            <w:webHidden/>
          </w:rPr>
          <w:fldChar w:fldCharType="separate"/>
        </w:r>
        <w:r w:rsidR="00055A47">
          <w:rPr>
            <w:b w:val="0"/>
            <w:webHidden/>
          </w:rPr>
          <w:t>11</w:t>
        </w:r>
        <w:r w:rsidR="00324847" w:rsidRPr="00910F2D">
          <w:rPr>
            <w:b w:val="0"/>
            <w:webHidden/>
          </w:rPr>
          <w:fldChar w:fldCharType="end"/>
        </w:r>
      </w:hyperlink>
    </w:p>
    <w:p w14:paraId="5BD741B3" w14:textId="69A99A7E" w:rsidR="00324847" w:rsidRPr="00910F2D" w:rsidRDefault="002F166F" w:rsidP="00910F2D">
      <w:pPr>
        <w:pStyle w:val="TOC1"/>
        <w:spacing w:before="120"/>
        <w:rPr>
          <w:rFonts w:eastAsiaTheme="minorEastAsia" w:cstheme="minorBidi"/>
          <w:b w:val="0"/>
          <w:color w:val="auto"/>
          <w:sz w:val="22"/>
          <w:szCs w:val="22"/>
        </w:rPr>
      </w:pPr>
      <w:hyperlink w:anchor="_Toc81221857" w:history="1">
        <w:r w:rsidR="00324847" w:rsidRPr="00910F2D">
          <w:rPr>
            <w:rStyle w:val="Hyperlink"/>
            <w:b w:val="0"/>
          </w:rPr>
          <w:t>Lodgment by specific dealing types</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_Toc81221857 \h </w:instrText>
        </w:r>
        <w:r w:rsidR="00324847" w:rsidRPr="00910F2D">
          <w:rPr>
            <w:b w:val="0"/>
            <w:webHidden/>
          </w:rPr>
        </w:r>
        <w:r w:rsidR="00324847" w:rsidRPr="00910F2D">
          <w:rPr>
            <w:b w:val="0"/>
            <w:webHidden/>
          </w:rPr>
          <w:fldChar w:fldCharType="separate"/>
        </w:r>
        <w:r w:rsidR="00055A47">
          <w:rPr>
            <w:b w:val="0"/>
            <w:webHidden/>
          </w:rPr>
          <w:t>12</w:t>
        </w:r>
        <w:r w:rsidR="00324847" w:rsidRPr="00910F2D">
          <w:rPr>
            <w:b w:val="0"/>
            <w:webHidden/>
          </w:rPr>
          <w:fldChar w:fldCharType="end"/>
        </w:r>
      </w:hyperlink>
    </w:p>
    <w:p w14:paraId="6C005D6C" w14:textId="3F65C4E7" w:rsidR="00324847" w:rsidRPr="00910F2D" w:rsidRDefault="002F166F">
      <w:pPr>
        <w:pStyle w:val="TOC2"/>
        <w:rPr>
          <w:rFonts w:eastAsiaTheme="minorEastAsia" w:cstheme="minorBidi"/>
          <w:b w:val="0"/>
          <w:color w:val="auto"/>
          <w:sz w:val="22"/>
          <w:szCs w:val="22"/>
        </w:rPr>
      </w:pPr>
      <w:hyperlink w:anchor="_Toc81221858" w:history="1">
        <w:r w:rsidR="00324847" w:rsidRPr="00910F2D">
          <w:rPr>
            <w:rStyle w:val="Hyperlink"/>
            <w:b w:val="0"/>
          </w:rPr>
          <w:t>Discharges of mortgage</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_Toc81221858 \h </w:instrText>
        </w:r>
        <w:r w:rsidR="00324847" w:rsidRPr="00910F2D">
          <w:rPr>
            <w:b w:val="0"/>
            <w:webHidden/>
          </w:rPr>
        </w:r>
        <w:r w:rsidR="00324847" w:rsidRPr="00910F2D">
          <w:rPr>
            <w:b w:val="0"/>
            <w:webHidden/>
          </w:rPr>
          <w:fldChar w:fldCharType="separate"/>
        </w:r>
        <w:r w:rsidR="00055A47">
          <w:rPr>
            <w:b w:val="0"/>
            <w:webHidden/>
          </w:rPr>
          <w:t>12</w:t>
        </w:r>
        <w:r w:rsidR="00324847" w:rsidRPr="00910F2D">
          <w:rPr>
            <w:b w:val="0"/>
            <w:webHidden/>
          </w:rPr>
          <w:fldChar w:fldCharType="end"/>
        </w:r>
      </w:hyperlink>
    </w:p>
    <w:p w14:paraId="650CD990" w14:textId="2DB54BBE" w:rsidR="00324847" w:rsidRPr="00910F2D" w:rsidRDefault="002F166F">
      <w:pPr>
        <w:pStyle w:val="TOC2"/>
        <w:rPr>
          <w:rFonts w:eastAsiaTheme="minorEastAsia" w:cstheme="minorBidi"/>
          <w:b w:val="0"/>
          <w:color w:val="auto"/>
          <w:sz w:val="22"/>
          <w:szCs w:val="22"/>
        </w:rPr>
      </w:pPr>
      <w:hyperlink w:anchor="_Toc81221859" w:history="1">
        <w:r w:rsidR="00324847" w:rsidRPr="00910F2D">
          <w:rPr>
            <w:rStyle w:val="Hyperlink"/>
            <w:b w:val="0"/>
          </w:rPr>
          <w:t>Transfers of land</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_Toc81221859 \h </w:instrText>
        </w:r>
        <w:r w:rsidR="00324847" w:rsidRPr="00910F2D">
          <w:rPr>
            <w:b w:val="0"/>
            <w:webHidden/>
          </w:rPr>
        </w:r>
        <w:r w:rsidR="00324847" w:rsidRPr="00910F2D">
          <w:rPr>
            <w:b w:val="0"/>
            <w:webHidden/>
          </w:rPr>
          <w:fldChar w:fldCharType="separate"/>
        </w:r>
        <w:r w:rsidR="00055A47">
          <w:rPr>
            <w:b w:val="0"/>
            <w:webHidden/>
          </w:rPr>
          <w:t>12</w:t>
        </w:r>
        <w:r w:rsidR="00324847" w:rsidRPr="00910F2D">
          <w:rPr>
            <w:b w:val="0"/>
            <w:webHidden/>
          </w:rPr>
          <w:fldChar w:fldCharType="end"/>
        </w:r>
      </w:hyperlink>
    </w:p>
    <w:p w14:paraId="390367B8" w14:textId="4975DB17" w:rsidR="00324847" w:rsidRPr="00910F2D" w:rsidRDefault="002F166F">
      <w:pPr>
        <w:pStyle w:val="TOC2"/>
        <w:rPr>
          <w:rFonts w:eastAsiaTheme="minorEastAsia" w:cstheme="minorBidi"/>
          <w:b w:val="0"/>
          <w:color w:val="auto"/>
          <w:sz w:val="22"/>
          <w:szCs w:val="22"/>
        </w:rPr>
      </w:pPr>
      <w:hyperlink w:anchor="_Toc81221860" w:history="1">
        <w:r w:rsidR="00324847" w:rsidRPr="00910F2D">
          <w:rPr>
            <w:rStyle w:val="Hyperlink"/>
            <w:b w:val="0"/>
          </w:rPr>
          <w:t>Mortgages</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_Toc81221860 \h </w:instrText>
        </w:r>
        <w:r w:rsidR="00324847" w:rsidRPr="00910F2D">
          <w:rPr>
            <w:b w:val="0"/>
            <w:webHidden/>
          </w:rPr>
        </w:r>
        <w:r w:rsidR="00324847" w:rsidRPr="00910F2D">
          <w:rPr>
            <w:b w:val="0"/>
            <w:webHidden/>
          </w:rPr>
          <w:fldChar w:fldCharType="separate"/>
        </w:r>
        <w:r w:rsidR="00055A47">
          <w:rPr>
            <w:b w:val="0"/>
            <w:webHidden/>
          </w:rPr>
          <w:t>13</w:t>
        </w:r>
        <w:r w:rsidR="00324847" w:rsidRPr="00910F2D">
          <w:rPr>
            <w:b w:val="0"/>
            <w:webHidden/>
          </w:rPr>
          <w:fldChar w:fldCharType="end"/>
        </w:r>
      </w:hyperlink>
    </w:p>
    <w:p w14:paraId="52AEC1BA" w14:textId="7099BDAB" w:rsidR="00324847" w:rsidRPr="00910F2D" w:rsidRDefault="002F166F">
      <w:pPr>
        <w:pStyle w:val="TOC2"/>
        <w:rPr>
          <w:rFonts w:eastAsiaTheme="minorEastAsia" w:cstheme="minorBidi"/>
          <w:b w:val="0"/>
          <w:color w:val="auto"/>
          <w:sz w:val="22"/>
          <w:szCs w:val="22"/>
        </w:rPr>
      </w:pPr>
      <w:hyperlink w:anchor="_Toc81221861" w:history="1">
        <w:r w:rsidR="00324847" w:rsidRPr="00910F2D">
          <w:rPr>
            <w:rStyle w:val="Hyperlink"/>
            <w:b w:val="0"/>
          </w:rPr>
          <w:t>Differences in lodging levels and percentages of discharges, transfers and mortgages</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_Toc81221861 \h </w:instrText>
        </w:r>
        <w:r w:rsidR="00324847" w:rsidRPr="00910F2D">
          <w:rPr>
            <w:b w:val="0"/>
            <w:webHidden/>
          </w:rPr>
        </w:r>
        <w:r w:rsidR="00324847" w:rsidRPr="00910F2D">
          <w:rPr>
            <w:b w:val="0"/>
            <w:webHidden/>
          </w:rPr>
          <w:fldChar w:fldCharType="separate"/>
        </w:r>
        <w:r w:rsidR="00055A47">
          <w:rPr>
            <w:b w:val="0"/>
            <w:webHidden/>
          </w:rPr>
          <w:t>13</w:t>
        </w:r>
        <w:r w:rsidR="00324847" w:rsidRPr="00910F2D">
          <w:rPr>
            <w:b w:val="0"/>
            <w:webHidden/>
          </w:rPr>
          <w:fldChar w:fldCharType="end"/>
        </w:r>
      </w:hyperlink>
    </w:p>
    <w:p w14:paraId="154AEC24" w14:textId="203F658E" w:rsidR="00324847" w:rsidRPr="00910F2D" w:rsidRDefault="002F166F">
      <w:pPr>
        <w:pStyle w:val="TOC2"/>
        <w:rPr>
          <w:rFonts w:eastAsiaTheme="minorEastAsia" w:cstheme="minorBidi"/>
          <w:b w:val="0"/>
          <w:color w:val="auto"/>
          <w:sz w:val="22"/>
          <w:szCs w:val="22"/>
        </w:rPr>
      </w:pPr>
      <w:hyperlink w:anchor="_Toc81221862" w:history="1">
        <w:r w:rsidR="00324847" w:rsidRPr="00910F2D">
          <w:rPr>
            <w:rStyle w:val="Hyperlink"/>
            <w:b w:val="0"/>
          </w:rPr>
          <w:t>Number of plans of subdivision lodged</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_Toc81221862 \h </w:instrText>
        </w:r>
        <w:r w:rsidR="00324847" w:rsidRPr="00910F2D">
          <w:rPr>
            <w:b w:val="0"/>
            <w:webHidden/>
          </w:rPr>
        </w:r>
        <w:r w:rsidR="00324847" w:rsidRPr="00910F2D">
          <w:rPr>
            <w:b w:val="0"/>
            <w:webHidden/>
          </w:rPr>
          <w:fldChar w:fldCharType="separate"/>
        </w:r>
        <w:r w:rsidR="00055A47">
          <w:rPr>
            <w:b w:val="0"/>
            <w:webHidden/>
          </w:rPr>
          <w:t>16</w:t>
        </w:r>
        <w:r w:rsidR="00324847" w:rsidRPr="00910F2D">
          <w:rPr>
            <w:b w:val="0"/>
            <w:webHidden/>
          </w:rPr>
          <w:fldChar w:fldCharType="end"/>
        </w:r>
      </w:hyperlink>
    </w:p>
    <w:p w14:paraId="7651E64F" w14:textId="7CFAC83B" w:rsidR="00324847" w:rsidRPr="00910F2D" w:rsidRDefault="002F166F">
      <w:pPr>
        <w:pStyle w:val="TOC2"/>
        <w:rPr>
          <w:rFonts w:eastAsiaTheme="minorEastAsia" w:cstheme="minorBidi"/>
          <w:b w:val="0"/>
          <w:color w:val="auto"/>
          <w:sz w:val="22"/>
          <w:szCs w:val="22"/>
        </w:rPr>
      </w:pPr>
      <w:hyperlink w:anchor="_Toc81221863" w:history="1">
        <w:r w:rsidR="00324847" w:rsidRPr="00910F2D">
          <w:rPr>
            <w:rStyle w:val="Hyperlink"/>
            <w:b w:val="0"/>
          </w:rPr>
          <w:t>Number of new parcels created from plans of subdivision</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_Toc81221863 \h </w:instrText>
        </w:r>
        <w:r w:rsidR="00324847" w:rsidRPr="00910F2D">
          <w:rPr>
            <w:b w:val="0"/>
            <w:webHidden/>
          </w:rPr>
        </w:r>
        <w:r w:rsidR="00324847" w:rsidRPr="00910F2D">
          <w:rPr>
            <w:b w:val="0"/>
            <w:webHidden/>
          </w:rPr>
          <w:fldChar w:fldCharType="separate"/>
        </w:r>
        <w:r w:rsidR="00055A47">
          <w:rPr>
            <w:b w:val="0"/>
            <w:webHidden/>
          </w:rPr>
          <w:t>17</w:t>
        </w:r>
        <w:r w:rsidR="00324847" w:rsidRPr="00910F2D">
          <w:rPr>
            <w:b w:val="0"/>
            <w:webHidden/>
          </w:rPr>
          <w:fldChar w:fldCharType="end"/>
        </w:r>
      </w:hyperlink>
    </w:p>
    <w:p w14:paraId="3EFD5E9C" w14:textId="2C7F598E" w:rsidR="00324847" w:rsidRPr="00910F2D" w:rsidRDefault="002F166F">
      <w:pPr>
        <w:pStyle w:val="TOC2"/>
        <w:rPr>
          <w:rFonts w:eastAsiaTheme="minorEastAsia" w:cstheme="minorBidi"/>
          <w:b w:val="0"/>
          <w:color w:val="auto"/>
          <w:sz w:val="22"/>
          <w:szCs w:val="22"/>
        </w:rPr>
      </w:pPr>
      <w:hyperlink w:anchor="_Toc81221864" w:history="1">
        <w:r w:rsidR="00324847" w:rsidRPr="00910F2D">
          <w:rPr>
            <w:rStyle w:val="Hyperlink"/>
            <w:b w:val="0"/>
          </w:rPr>
          <w:t>General law conversion</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_Toc81221864 \h </w:instrText>
        </w:r>
        <w:r w:rsidR="00324847" w:rsidRPr="00910F2D">
          <w:rPr>
            <w:b w:val="0"/>
            <w:webHidden/>
          </w:rPr>
        </w:r>
        <w:r w:rsidR="00324847" w:rsidRPr="00910F2D">
          <w:rPr>
            <w:b w:val="0"/>
            <w:webHidden/>
          </w:rPr>
          <w:fldChar w:fldCharType="separate"/>
        </w:r>
        <w:r w:rsidR="00055A47">
          <w:rPr>
            <w:b w:val="0"/>
            <w:webHidden/>
          </w:rPr>
          <w:t>17</w:t>
        </w:r>
        <w:r w:rsidR="00324847" w:rsidRPr="00910F2D">
          <w:rPr>
            <w:b w:val="0"/>
            <w:webHidden/>
          </w:rPr>
          <w:fldChar w:fldCharType="end"/>
        </w:r>
      </w:hyperlink>
    </w:p>
    <w:p w14:paraId="19234E88" w14:textId="6112BCAD" w:rsidR="00324847" w:rsidRPr="00910F2D" w:rsidRDefault="002F166F">
      <w:pPr>
        <w:pStyle w:val="TOC2"/>
        <w:rPr>
          <w:rFonts w:eastAsiaTheme="minorEastAsia" w:cstheme="minorBidi"/>
          <w:b w:val="0"/>
          <w:color w:val="auto"/>
          <w:sz w:val="22"/>
          <w:szCs w:val="22"/>
        </w:rPr>
      </w:pPr>
      <w:hyperlink w:anchor="_Toc81221865" w:history="1">
        <w:r w:rsidR="00324847" w:rsidRPr="00910F2D">
          <w:rPr>
            <w:rStyle w:val="Hyperlink"/>
            <w:b w:val="0"/>
          </w:rPr>
          <w:t>Top 40 dealings types, by number lodged</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_Toc81221865 \h </w:instrText>
        </w:r>
        <w:r w:rsidR="00324847" w:rsidRPr="00910F2D">
          <w:rPr>
            <w:b w:val="0"/>
            <w:webHidden/>
          </w:rPr>
        </w:r>
        <w:r w:rsidR="00324847" w:rsidRPr="00910F2D">
          <w:rPr>
            <w:b w:val="0"/>
            <w:webHidden/>
          </w:rPr>
          <w:fldChar w:fldCharType="separate"/>
        </w:r>
        <w:r w:rsidR="00055A47">
          <w:rPr>
            <w:b w:val="0"/>
            <w:webHidden/>
          </w:rPr>
          <w:t>18</w:t>
        </w:r>
        <w:r w:rsidR="00324847" w:rsidRPr="00910F2D">
          <w:rPr>
            <w:b w:val="0"/>
            <w:webHidden/>
          </w:rPr>
          <w:fldChar w:fldCharType="end"/>
        </w:r>
      </w:hyperlink>
    </w:p>
    <w:p w14:paraId="7A88724C" w14:textId="0C9DFF08" w:rsidR="00324847" w:rsidRPr="00910F2D" w:rsidRDefault="002F166F" w:rsidP="00910F2D">
      <w:pPr>
        <w:pStyle w:val="TOC1"/>
        <w:spacing w:before="120"/>
        <w:rPr>
          <w:rFonts w:eastAsiaTheme="minorEastAsia" w:cstheme="minorBidi"/>
          <w:b w:val="0"/>
          <w:color w:val="auto"/>
          <w:sz w:val="22"/>
          <w:szCs w:val="22"/>
        </w:rPr>
      </w:pPr>
      <w:hyperlink w:anchor="_Toc81221866" w:history="1">
        <w:r w:rsidR="00324847" w:rsidRPr="00910F2D">
          <w:rPr>
            <w:rStyle w:val="Hyperlink"/>
            <w:b w:val="0"/>
          </w:rPr>
          <w:t>Other measures of Land Registry Services activity</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_Toc81221866 \h </w:instrText>
        </w:r>
        <w:r w:rsidR="00324847" w:rsidRPr="00910F2D">
          <w:rPr>
            <w:b w:val="0"/>
            <w:webHidden/>
          </w:rPr>
        </w:r>
        <w:r w:rsidR="00324847" w:rsidRPr="00910F2D">
          <w:rPr>
            <w:b w:val="0"/>
            <w:webHidden/>
          </w:rPr>
          <w:fldChar w:fldCharType="separate"/>
        </w:r>
        <w:r w:rsidR="00055A47">
          <w:rPr>
            <w:b w:val="0"/>
            <w:webHidden/>
          </w:rPr>
          <w:t>20</w:t>
        </w:r>
        <w:r w:rsidR="00324847" w:rsidRPr="00910F2D">
          <w:rPr>
            <w:b w:val="0"/>
            <w:webHidden/>
          </w:rPr>
          <w:fldChar w:fldCharType="end"/>
        </w:r>
      </w:hyperlink>
    </w:p>
    <w:p w14:paraId="5F95C4F8" w14:textId="4F0955D9" w:rsidR="00324847" w:rsidRPr="00910F2D" w:rsidRDefault="002F166F">
      <w:pPr>
        <w:pStyle w:val="TOC2"/>
        <w:rPr>
          <w:rFonts w:eastAsiaTheme="minorEastAsia" w:cstheme="minorBidi"/>
          <w:b w:val="0"/>
          <w:color w:val="auto"/>
          <w:sz w:val="22"/>
          <w:szCs w:val="22"/>
        </w:rPr>
      </w:pPr>
      <w:hyperlink w:anchor="_Toc81221867" w:history="1">
        <w:r w:rsidR="00324847" w:rsidRPr="00910F2D">
          <w:rPr>
            <w:rStyle w:val="Hyperlink"/>
            <w:b w:val="0"/>
          </w:rPr>
          <w:t>Registrations</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_Toc81221867 \h </w:instrText>
        </w:r>
        <w:r w:rsidR="00324847" w:rsidRPr="00910F2D">
          <w:rPr>
            <w:b w:val="0"/>
            <w:webHidden/>
          </w:rPr>
        </w:r>
        <w:r w:rsidR="00324847" w:rsidRPr="00910F2D">
          <w:rPr>
            <w:b w:val="0"/>
            <w:webHidden/>
          </w:rPr>
          <w:fldChar w:fldCharType="separate"/>
        </w:r>
        <w:r w:rsidR="00055A47">
          <w:rPr>
            <w:b w:val="0"/>
            <w:webHidden/>
          </w:rPr>
          <w:t>20</w:t>
        </w:r>
        <w:r w:rsidR="00324847" w:rsidRPr="00910F2D">
          <w:rPr>
            <w:b w:val="0"/>
            <w:webHidden/>
          </w:rPr>
          <w:fldChar w:fldCharType="end"/>
        </w:r>
      </w:hyperlink>
    </w:p>
    <w:p w14:paraId="0FB24593" w14:textId="15A74445" w:rsidR="00324847" w:rsidRPr="00910F2D" w:rsidRDefault="002F166F" w:rsidP="002D62D0">
      <w:pPr>
        <w:pStyle w:val="TOC3"/>
        <w:ind w:left="0"/>
        <w:rPr>
          <w:b w:val="0"/>
          <w:color w:val="auto"/>
          <w:sz w:val="22"/>
          <w:szCs w:val="22"/>
        </w:rPr>
      </w:pPr>
      <w:hyperlink w:anchor="_Toc81221868" w:history="1">
        <w:r w:rsidR="00324847" w:rsidRPr="00910F2D">
          <w:rPr>
            <w:rStyle w:val="Hyperlink"/>
            <w:b w:val="0"/>
          </w:rPr>
          <w:t>Number of dealings registered</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_Toc81221868 \h </w:instrText>
        </w:r>
        <w:r w:rsidR="00324847" w:rsidRPr="00910F2D">
          <w:rPr>
            <w:b w:val="0"/>
            <w:webHidden/>
          </w:rPr>
        </w:r>
        <w:r w:rsidR="00324847" w:rsidRPr="00910F2D">
          <w:rPr>
            <w:b w:val="0"/>
            <w:webHidden/>
          </w:rPr>
          <w:fldChar w:fldCharType="separate"/>
        </w:r>
        <w:r w:rsidR="00055A47">
          <w:rPr>
            <w:b w:val="0"/>
            <w:webHidden/>
          </w:rPr>
          <w:t>20</w:t>
        </w:r>
        <w:r w:rsidR="00324847" w:rsidRPr="00910F2D">
          <w:rPr>
            <w:b w:val="0"/>
            <w:webHidden/>
          </w:rPr>
          <w:fldChar w:fldCharType="end"/>
        </w:r>
      </w:hyperlink>
    </w:p>
    <w:p w14:paraId="4523C5F5" w14:textId="0B130A40" w:rsidR="00324847" w:rsidRPr="00910F2D" w:rsidRDefault="002F166F" w:rsidP="002D62D0">
      <w:pPr>
        <w:pStyle w:val="TOC3"/>
        <w:ind w:left="0"/>
        <w:rPr>
          <w:b w:val="0"/>
          <w:color w:val="auto"/>
          <w:sz w:val="22"/>
          <w:szCs w:val="22"/>
        </w:rPr>
      </w:pPr>
      <w:hyperlink w:anchor="_Toc81221869" w:history="1">
        <w:r w:rsidR="00324847" w:rsidRPr="00910F2D">
          <w:rPr>
            <w:rStyle w:val="Hyperlink"/>
            <w:b w:val="0"/>
          </w:rPr>
          <w:t xml:space="preserve">Percentage of dealings registered within </w:t>
        </w:r>
        <w:r w:rsidR="00F121EA">
          <w:rPr>
            <w:rStyle w:val="Hyperlink"/>
            <w:b w:val="0"/>
          </w:rPr>
          <w:t>five</w:t>
        </w:r>
        <w:r w:rsidR="00324847" w:rsidRPr="00910F2D">
          <w:rPr>
            <w:rStyle w:val="Hyperlink"/>
            <w:b w:val="0"/>
          </w:rPr>
          <w:t xml:space="preserve"> days</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_Toc81221869 \h </w:instrText>
        </w:r>
        <w:r w:rsidR="00324847" w:rsidRPr="00910F2D">
          <w:rPr>
            <w:b w:val="0"/>
            <w:webHidden/>
          </w:rPr>
        </w:r>
        <w:r w:rsidR="00324847" w:rsidRPr="00910F2D">
          <w:rPr>
            <w:b w:val="0"/>
            <w:webHidden/>
          </w:rPr>
          <w:fldChar w:fldCharType="separate"/>
        </w:r>
        <w:r w:rsidR="00055A47">
          <w:rPr>
            <w:b w:val="0"/>
            <w:webHidden/>
          </w:rPr>
          <w:t>20</w:t>
        </w:r>
        <w:r w:rsidR="00324847" w:rsidRPr="00910F2D">
          <w:rPr>
            <w:b w:val="0"/>
            <w:webHidden/>
          </w:rPr>
          <w:fldChar w:fldCharType="end"/>
        </w:r>
      </w:hyperlink>
    </w:p>
    <w:p w14:paraId="086E32A1" w14:textId="617879AD" w:rsidR="00324847" w:rsidRPr="00910F2D" w:rsidRDefault="002F166F" w:rsidP="002D62D0">
      <w:pPr>
        <w:pStyle w:val="TOC3"/>
        <w:ind w:left="0"/>
        <w:rPr>
          <w:b w:val="0"/>
          <w:color w:val="auto"/>
          <w:sz w:val="22"/>
          <w:szCs w:val="22"/>
        </w:rPr>
      </w:pPr>
      <w:hyperlink w:anchor="_Toc81221870" w:history="1">
        <w:r w:rsidR="00324847" w:rsidRPr="00910F2D">
          <w:rPr>
            <w:rStyle w:val="Hyperlink"/>
            <w:b w:val="0"/>
          </w:rPr>
          <w:t>Number of plans registered</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_Toc81221870 \h </w:instrText>
        </w:r>
        <w:r w:rsidR="00324847" w:rsidRPr="00910F2D">
          <w:rPr>
            <w:b w:val="0"/>
            <w:webHidden/>
          </w:rPr>
        </w:r>
        <w:r w:rsidR="00324847" w:rsidRPr="00910F2D">
          <w:rPr>
            <w:b w:val="0"/>
            <w:webHidden/>
          </w:rPr>
          <w:fldChar w:fldCharType="separate"/>
        </w:r>
        <w:r w:rsidR="00055A47">
          <w:rPr>
            <w:b w:val="0"/>
            <w:webHidden/>
          </w:rPr>
          <w:t>20</w:t>
        </w:r>
        <w:r w:rsidR="00324847" w:rsidRPr="00910F2D">
          <w:rPr>
            <w:b w:val="0"/>
            <w:webHidden/>
          </w:rPr>
          <w:fldChar w:fldCharType="end"/>
        </w:r>
      </w:hyperlink>
    </w:p>
    <w:p w14:paraId="0699102D" w14:textId="7E4D09E7" w:rsidR="00324847" w:rsidRPr="00910F2D" w:rsidRDefault="002F166F" w:rsidP="002D62D0">
      <w:pPr>
        <w:pStyle w:val="TOC3"/>
        <w:ind w:left="0"/>
        <w:rPr>
          <w:b w:val="0"/>
          <w:color w:val="auto"/>
          <w:sz w:val="22"/>
          <w:szCs w:val="22"/>
        </w:rPr>
      </w:pPr>
      <w:hyperlink w:anchor="_Toc81221871" w:history="1">
        <w:r w:rsidR="00324847" w:rsidRPr="00910F2D">
          <w:rPr>
            <w:rStyle w:val="Hyperlink"/>
            <w:b w:val="0"/>
          </w:rPr>
          <w:t>Number of dealings refused</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_Toc81221871 \h </w:instrText>
        </w:r>
        <w:r w:rsidR="00324847" w:rsidRPr="00910F2D">
          <w:rPr>
            <w:b w:val="0"/>
            <w:webHidden/>
          </w:rPr>
        </w:r>
        <w:r w:rsidR="00324847" w:rsidRPr="00910F2D">
          <w:rPr>
            <w:b w:val="0"/>
            <w:webHidden/>
          </w:rPr>
          <w:fldChar w:fldCharType="separate"/>
        </w:r>
        <w:r w:rsidR="00055A47">
          <w:rPr>
            <w:b w:val="0"/>
            <w:webHidden/>
          </w:rPr>
          <w:t>20</w:t>
        </w:r>
        <w:r w:rsidR="00324847" w:rsidRPr="00910F2D">
          <w:rPr>
            <w:b w:val="0"/>
            <w:webHidden/>
          </w:rPr>
          <w:fldChar w:fldCharType="end"/>
        </w:r>
      </w:hyperlink>
    </w:p>
    <w:p w14:paraId="390E3EFA" w14:textId="4B5AEBCF" w:rsidR="00324847" w:rsidRPr="00910F2D" w:rsidRDefault="002F166F" w:rsidP="002D62D0">
      <w:pPr>
        <w:pStyle w:val="TOC3"/>
        <w:ind w:left="0"/>
        <w:rPr>
          <w:b w:val="0"/>
          <w:color w:val="auto"/>
          <w:sz w:val="22"/>
          <w:szCs w:val="22"/>
        </w:rPr>
      </w:pPr>
      <w:hyperlink w:anchor="_Toc81221872" w:history="1">
        <w:r w:rsidR="00324847" w:rsidRPr="00910F2D">
          <w:rPr>
            <w:rStyle w:val="Hyperlink"/>
            <w:b w:val="0"/>
          </w:rPr>
          <w:t>Number of dealings waiting to be processed</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_Toc81221872 \h </w:instrText>
        </w:r>
        <w:r w:rsidR="00324847" w:rsidRPr="00910F2D">
          <w:rPr>
            <w:b w:val="0"/>
            <w:webHidden/>
          </w:rPr>
        </w:r>
        <w:r w:rsidR="00324847" w:rsidRPr="00910F2D">
          <w:rPr>
            <w:b w:val="0"/>
            <w:webHidden/>
          </w:rPr>
          <w:fldChar w:fldCharType="separate"/>
        </w:r>
        <w:r w:rsidR="00055A47">
          <w:rPr>
            <w:b w:val="0"/>
            <w:webHidden/>
          </w:rPr>
          <w:t>20</w:t>
        </w:r>
        <w:r w:rsidR="00324847" w:rsidRPr="00910F2D">
          <w:rPr>
            <w:b w:val="0"/>
            <w:webHidden/>
          </w:rPr>
          <w:fldChar w:fldCharType="end"/>
        </w:r>
      </w:hyperlink>
    </w:p>
    <w:p w14:paraId="7292D23C" w14:textId="1ADA643D" w:rsidR="00324847" w:rsidRPr="00910F2D" w:rsidRDefault="002F166F" w:rsidP="00910F2D">
      <w:pPr>
        <w:pStyle w:val="TOC1"/>
        <w:spacing w:before="120"/>
        <w:rPr>
          <w:rFonts w:eastAsiaTheme="minorEastAsia" w:cstheme="minorBidi"/>
          <w:b w:val="0"/>
          <w:color w:val="auto"/>
          <w:sz w:val="22"/>
          <w:szCs w:val="22"/>
        </w:rPr>
      </w:pPr>
      <w:hyperlink w:anchor="_Toc81221873" w:history="1">
        <w:r w:rsidR="00324847" w:rsidRPr="00910F2D">
          <w:rPr>
            <w:rStyle w:val="Hyperlink"/>
            <w:b w:val="0"/>
          </w:rPr>
          <w:t>Electronic transactions processing</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_Toc81221873 \h </w:instrText>
        </w:r>
        <w:r w:rsidR="00324847" w:rsidRPr="00910F2D">
          <w:rPr>
            <w:b w:val="0"/>
            <w:webHidden/>
          </w:rPr>
        </w:r>
        <w:r w:rsidR="00324847" w:rsidRPr="00910F2D">
          <w:rPr>
            <w:b w:val="0"/>
            <w:webHidden/>
          </w:rPr>
          <w:fldChar w:fldCharType="separate"/>
        </w:r>
        <w:r w:rsidR="00055A47">
          <w:rPr>
            <w:b w:val="0"/>
            <w:webHidden/>
          </w:rPr>
          <w:t>21</w:t>
        </w:r>
        <w:r w:rsidR="00324847" w:rsidRPr="00910F2D">
          <w:rPr>
            <w:b w:val="0"/>
            <w:webHidden/>
          </w:rPr>
          <w:fldChar w:fldCharType="end"/>
        </w:r>
      </w:hyperlink>
    </w:p>
    <w:p w14:paraId="05984AB3" w14:textId="2183AD43" w:rsidR="00324847" w:rsidRPr="00910F2D" w:rsidRDefault="002F166F">
      <w:pPr>
        <w:pStyle w:val="TOC2"/>
        <w:rPr>
          <w:rFonts w:eastAsiaTheme="minorEastAsia" w:cstheme="minorBidi"/>
          <w:b w:val="0"/>
          <w:color w:val="auto"/>
          <w:sz w:val="22"/>
          <w:szCs w:val="22"/>
        </w:rPr>
      </w:pPr>
      <w:hyperlink w:anchor="_Toc81221874" w:history="1">
        <w:r w:rsidR="00324847" w:rsidRPr="00910F2D">
          <w:rPr>
            <w:rStyle w:val="Hyperlink"/>
            <w:b w:val="0"/>
          </w:rPr>
          <w:t>Electronic Conveyancing</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_Toc81221874 \h </w:instrText>
        </w:r>
        <w:r w:rsidR="00324847" w:rsidRPr="00910F2D">
          <w:rPr>
            <w:b w:val="0"/>
            <w:webHidden/>
          </w:rPr>
        </w:r>
        <w:r w:rsidR="00324847" w:rsidRPr="00910F2D">
          <w:rPr>
            <w:b w:val="0"/>
            <w:webHidden/>
          </w:rPr>
          <w:fldChar w:fldCharType="separate"/>
        </w:r>
        <w:r w:rsidR="00055A47">
          <w:rPr>
            <w:b w:val="0"/>
            <w:webHidden/>
          </w:rPr>
          <w:t>21</w:t>
        </w:r>
        <w:r w:rsidR="00324847" w:rsidRPr="00910F2D">
          <w:rPr>
            <w:b w:val="0"/>
            <w:webHidden/>
          </w:rPr>
          <w:fldChar w:fldCharType="end"/>
        </w:r>
      </w:hyperlink>
    </w:p>
    <w:p w14:paraId="7FAE84B2" w14:textId="70083A05" w:rsidR="00386C3F" w:rsidRPr="00386C3F" w:rsidRDefault="002F166F" w:rsidP="00995D02">
      <w:pPr>
        <w:pStyle w:val="TOC2"/>
      </w:pPr>
      <w:hyperlink w:anchor="_Toc81221875" w:history="1">
        <w:r w:rsidR="00324847" w:rsidRPr="00910F2D">
          <w:rPr>
            <w:rStyle w:val="Hyperlink"/>
            <w:b w:val="0"/>
          </w:rPr>
          <w:t>Percentage of transactions lodged electronically</w:t>
        </w:r>
        <w:r w:rsidR="00324847" w:rsidRPr="00910F2D">
          <w:rPr>
            <w:b w:val="0"/>
            <w:webHidden/>
          </w:rPr>
          <w:tab/>
        </w:r>
        <w:r w:rsidR="00324847" w:rsidRPr="00910F2D">
          <w:rPr>
            <w:b w:val="0"/>
            <w:webHidden/>
          </w:rPr>
          <w:fldChar w:fldCharType="begin"/>
        </w:r>
        <w:r w:rsidR="00324847" w:rsidRPr="00910F2D">
          <w:rPr>
            <w:b w:val="0"/>
            <w:webHidden/>
          </w:rPr>
          <w:instrText xml:space="preserve"> PAGEREF _Toc81221875 \h </w:instrText>
        </w:r>
        <w:r w:rsidR="00324847" w:rsidRPr="00910F2D">
          <w:rPr>
            <w:b w:val="0"/>
            <w:webHidden/>
          </w:rPr>
        </w:r>
        <w:r w:rsidR="00324847" w:rsidRPr="00910F2D">
          <w:rPr>
            <w:b w:val="0"/>
            <w:webHidden/>
          </w:rPr>
          <w:fldChar w:fldCharType="separate"/>
        </w:r>
        <w:r w:rsidR="00055A47">
          <w:rPr>
            <w:b w:val="0"/>
            <w:webHidden/>
          </w:rPr>
          <w:t>22</w:t>
        </w:r>
        <w:r w:rsidR="00324847" w:rsidRPr="00910F2D">
          <w:rPr>
            <w:b w:val="0"/>
            <w:webHidden/>
          </w:rPr>
          <w:fldChar w:fldCharType="end"/>
        </w:r>
      </w:hyperlink>
      <w:r w:rsidR="00386C3F" w:rsidRPr="00910F2D">
        <w:rPr>
          <w:b w:val="0"/>
          <w:color w:val="B3272F" w:themeColor="text2"/>
          <w:szCs w:val="24"/>
        </w:rPr>
        <w:fldChar w:fldCharType="end"/>
      </w:r>
    </w:p>
    <w:p w14:paraId="00EA1D12" w14:textId="0D019EA0" w:rsidR="00B83743" w:rsidRDefault="006A1041" w:rsidP="00E23746">
      <w:pPr>
        <w:pStyle w:val="Heading1TopofPage"/>
        <w:framePr w:wrap="around"/>
      </w:pPr>
      <w:bookmarkStart w:id="5" w:name="_Toc81221839"/>
      <w:r>
        <w:lastRenderedPageBreak/>
        <w:t>Land Registry Services</w:t>
      </w:r>
      <w:bookmarkEnd w:id="5"/>
    </w:p>
    <w:p w14:paraId="04E8AEF1" w14:textId="6756C9F4" w:rsidR="006A1041" w:rsidRDefault="006A1041" w:rsidP="006A1041">
      <w:pPr>
        <w:pStyle w:val="Heading2"/>
        <w:numPr>
          <w:ilvl w:val="0"/>
          <w:numId w:val="7"/>
        </w:numPr>
      </w:pPr>
      <w:bookmarkStart w:id="6" w:name="_Toc46161445"/>
      <w:bookmarkStart w:id="7" w:name="_Toc77672296"/>
      <w:bookmarkStart w:id="8" w:name="_Toc81221840"/>
      <w:r>
        <w:t>Business activity report 2020</w:t>
      </w:r>
      <w:r w:rsidR="005B198E">
        <w:t>-</w:t>
      </w:r>
      <w:r>
        <w:t>2021 financial year</w:t>
      </w:r>
      <w:bookmarkEnd w:id="6"/>
      <w:bookmarkEnd w:id="7"/>
      <w:bookmarkEnd w:id="8"/>
    </w:p>
    <w:p w14:paraId="6D8C0D2B" w14:textId="77777777" w:rsidR="006A1041" w:rsidRDefault="006A1041" w:rsidP="006A1041">
      <w:pPr>
        <w:pStyle w:val="BodyText"/>
      </w:pPr>
      <w:r>
        <w:t>This report provides statistics for land registration and property information services conducted at the Land Registry Services area of Land Use Victoria.</w:t>
      </w:r>
    </w:p>
    <w:p w14:paraId="30E21E9D" w14:textId="3D33F42B" w:rsidR="006A1041" w:rsidRDefault="006A1041" w:rsidP="006A1041">
      <w:pPr>
        <w:pStyle w:val="BodyText"/>
      </w:pPr>
      <w:r>
        <w:t>As well as figures for the 2020</w:t>
      </w:r>
      <w:r w:rsidR="004C0CD2">
        <w:t>-</w:t>
      </w:r>
      <w:r>
        <w:t xml:space="preserve">2021 financial year, statistics are also provided for previous years.  </w:t>
      </w:r>
    </w:p>
    <w:p w14:paraId="0C9D875E" w14:textId="77777777" w:rsidR="006A1041" w:rsidRDefault="006A1041" w:rsidP="006A1041">
      <w:pPr>
        <w:pStyle w:val="Heading1"/>
        <w:numPr>
          <w:ilvl w:val="0"/>
          <w:numId w:val="7"/>
        </w:numPr>
      </w:pPr>
      <w:bookmarkStart w:id="9" w:name="_Toc46161446"/>
      <w:bookmarkStart w:id="10" w:name="_Toc77672297"/>
      <w:bookmarkStart w:id="11" w:name="_Toc81221841"/>
      <w:r>
        <w:t>Lodgments</w:t>
      </w:r>
      <w:bookmarkEnd w:id="9"/>
      <w:bookmarkEnd w:id="10"/>
      <w:bookmarkEnd w:id="11"/>
    </w:p>
    <w:p w14:paraId="125ED8D3" w14:textId="77777777" w:rsidR="006A1041" w:rsidRDefault="006A1041" w:rsidP="006A1041">
      <w:pPr>
        <w:pStyle w:val="Heading2"/>
        <w:numPr>
          <w:ilvl w:val="0"/>
          <w:numId w:val="7"/>
        </w:numPr>
      </w:pPr>
      <w:bookmarkStart w:id="12" w:name="_Toc46161447"/>
      <w:bookmarkStart w:id="13" w:name="_Toc77672298"/>
      <w:bookmarkStart w:id="14" w:name="_Toc81221842"/>
      <w:r>
        <w:t>Number of dealings lodged</w:t>
      </w:r>
      <w:bookmarkEnd w:id="12"/>
      <w:bookmarkEnd w:id="13"/>
      <w:bookmarkEnd w:id="14"/>
    </w:p>
    <w:p w14:paraId="07894369" w14:textId="2DE23396" w:rsidR="006A1041" w:rsidRDefault="006A1041" w:rsidP="006A1041">
      <w:pPr>
        <w:pStyle w:val="BodyText"/>
      </w:pPr>
      <w:r>
        <w:t>The number of dealings lodged for the financial year was 896,843. This is a 5.11 per cent increase on the 2019</w:t>
      </w:r>
      <w:r w:rsidR="00142402">
        <w:t>-</w:t>
      </w:r>
      <w:r>
        <w:t xml:space="preserve">2020 financial year. </w:t>
      </w:r>
    </w:p>
    <w:p w14:paraId="5BB0C88E" w14:textId="1C31EA27" w:rsidR="006A1041" w:rsidRDefault="006A1041" w:rsidP="006A1041">
      <w:pPr>
        <w:pStyle w:val="BodyText"/>
      </w:pPr>
      <w:r>
        <w:t>Recent financial years’ lodg</w:t>
      </w:r>
      <w:r w:rsidR="00C3376C">
        <w:t>ments</w:t>
      </w:r>
      <w:r>
        <w:t xml:space="preserve"> have been:</w:t>
      </w:r>
    </w:p>
    <w:p w14:paraId="276DF90F" w14:textId="15DC806E" w:rsidR="006A1041" w:rsidRDefault="006A1041" w:rsidP="00AF0470">
      <w:pPr>
        <w:pStyle w:val="CaptionImageorFigure"/>
        <w:spacing w:before="0" w:after="0"/>
      </w:pPr>
    </w:p>
    <w:tbl>
      <w:tblPr>
        <w:tblStyle w:val="TableGrid"/>
        <w:tblW w:w="0" w:type="auto"/>
        <w:tblLook w:val="00A0" w:firstRow="1" w:lastRow="0" w:firstColumn="1" w:lastColumn="0" w:noHBand="0" w:noVBand="0"/>
      </w:tblPr>
      <w:tblGrid>
        <w:gridCol w:w="1701"/>
        <w:gridCol w:w="1984"/>
      </w:tblGrid>
      <w:tr w:rsidR="006A1041" w:rsidRPr="00050253" w14:paraId="7E6AEFE3" w14:textId="77777777" w:rsidTr="00C9653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01" w:type="dxa"/>
          </w:tcPr>
          <w:p w14:paraId="40B5EE15" w14:textId="0EA3B122" w:rsidR="006A1041" w:rsidRPr="00050253" w:rsidRDefault="006A1041" w:rsidP="006A1041">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984" w:type="dxa"/>
          </w:tcPr>
          <w:p w14:paraId="1E7B61FD" w14:textId="63F6900D" w:rsidR="006A1041" w:rsidRPr="00050253" w:rsidRDefault="006A1041" w:rsidP="00C9653D">
            <w:pPr>
              <w:pStyle w:val="TableHeadingLeft"/>
              <w:jc w:val="center"/>
            </w:pPr>
            <w:r>
              <w:t>Total</w:t>
            </w:r>
          </w:p>
        </w:tc>
      </w:tr>
      <w:tr w:rsidR="006A1041" w:rsidRPr="00050253" w14:paraId="1F0AA19A" w14:textId="77777777" w:rsidTr="00C9653D">
        <w:tc>
          <w:tcPr>
            <w:tcW w:w="1701" w:type="dxa"/>
          </w:tcPr>
          <w:p w14:paraId="6781D485" w14:textId="77777777" w:rsidR="006A1041" w:rsidRDefault="006A1041" w:rsidP="006A1041">
            <w:r>
              <w:t>2020-2021</w:t>
            </w:r>
          </w:p>
        </w:tc>
        <w:tc>
          <w:tcPr>
            <w:cnfStyle w:val="000010000000" w:firstRow="0" w:lastRow="0" w:firstColumn="0" w:lastColumn="0" w:oddVBand="1" w:evenVBand="0" w:oddHBand="0" w:evenHBand="0" w:firstRowFirstColumn="0" w:firstRowLastColumn="0" w:lastRowFirstColumn="0" w:lastRowLastColumn="0"/>
            <w:tcW w:w="1984" w:type="dxa"/>
          </w:tcPr>
          <w:p w14:paraId="7AC2D24C" w14:textId="77777777" w:rsidR="006A1041" w:rsidRDefault="006A1041" w:rsidP="00C9653D">
            <w:pPr>
              <w:jc w:val="center"/>
            </w:pPr>
            <w:r>
              <w:t>896,843</w:t>
            </w:r>
          </w:p>
        </w:tc>
      </w:tr>
      <w:tr w:rsidR="006A1041" w:rsidRPr="00050253" w14:paraId="32060FC3" w14:textId="77777777" w:rsidTr="00C9653D">
        <w:tc>
          <w:tcPr>
            <w:tcW w:w="1701" w:type="dxa"/>
          </w:tcPr>
          <w:p w14:paraId="75E64B50" w14:textId="77777777" w:rsidR="006A1041" w:rsidRDefault="006A1041" w:rsidP="006A1041">
            <w:r>
              <w:t>2019-2020</w:t>
            </w:r>
          </w:p>
        </w:tc>
        <w:tc>
          <w:tcPr>
            <w:cnfStyle w:val="000010000000" w:firstRow="0" w:lastRow="0" w:firstColumn="0" w:lastColumn="0" w:oddVBand="1" w:evenVBand="0" w:oddHBand="0" w:evenHBand="0" w:firstRowFirstColumn="0" w:firstRowLastColumn="0" w:lastRowFirstColumn="0" w:lastRowLastColumn="0"/>
            <w:tcW w:w="1984" w:type="dxa"/>
          </w:tcPr>
          <w:p w14:paraId="1EE42903" w14:textId="77777777" w:rsidR="006A1041" w:rsidRDefault="006A1041" w:rsidP="00C9653D">
            <w:pPr>
              <w:jc w:val="center"/>
            </w:pPr>
            <w:r>
              <w:t>853,227</w:t>
            </w:r>
          </w:p>
        </w:tc>
      </w:tr>
      <w:tr w:rsidR="006A1041" w:rsidRPr="00050253" w14:paraId="168948CA" w14:textId="77777777" w:rsidTr="00C9653D">
        <w:tc>
          <w:tcPr>
            <w:tcW w:w="1701" w:type="dxa"/>
          </w:tcPr>
          <w:p w14:paraId="2D97841B" w14:textId="77777777" w:rsidR="006A1041" w:rsidRDefault="006A1041" w:rsidP="006A1041">
            <w:r>
              <w:t>2018-2019</w:t>
            </w:r>
          </w:p>
        </w:tc>
        <w:tc>
          <w:tcPr>
            <w:cnfStyle w:val="000010000000" w:firstRow="0" w:lastRow="0" w:firstColumn="0" w:lastColumn="0" w:oddVBand="1" w:evenVBand="0" w:oddHBand="0" w:evenHBand="0" w:firstRowFirstColumn="0" w:firstRowLastColumn="0" w:lastRowFirstColumn="0" w:lastRowLastColumn="0"/>
            <w:tcW w:w="1984" w:type="dxa"/>
          </w:tcPr>
          <w:p w14:paraId="28B3D89A" w14:textId="77777777" w:rsidR="006A1041" w:rsidRPr="007A701A" w:rsidRDefault="006A1041" w:rsidP="00C9653D">
            <w:pPr>
              <w:jc w:val="center"/>
            </w:pPr>
            <w:r>
              <w:t>885,058</w:t>
            </w:r>
          </w:p>
        </w:tc>
      </w:tr>
      <w:tr w:rsidR="006A1041" w:rsidRPr="00050253" w14:paraId="72AF020D" w14:textId="77777777" w:rsidTr="00C9653D">
        <w:tc>
          <w:tcPr>
            <w:tcW w:w="1701" w:type="dxa"/>
          </w:tcPr>
          <w:p w14:paraId="2BBA33BE" w14:textId="77777777" w:rsidR="006A1041" w:rsidRDefault="006A1041" w:rsidP="006A1041">
            <w:r>
              <w:t>2017-2018</w:t>
            </w:r>
          </w:p>
        </w:tc>
        <w:tc>
          <w:tcPr>
            <w:cnfStyle w:val="000010000000" w:firstRow="0" w:lastRow="0" w:firstColumn="0" w:lastColumn="0" w:oddVBand="1" w:evenVBand="0" w:oddHBand="0" w:evenHBand="0" w:firstRowFirstColumn="0" w:firstRowLastColumn="0" w:lastRowFirstColumn="0" w:lastRowLastColumn="0"/>
            <w:tcW w:w="1984" w:type="dxa"/>
          </w:tcPr>
          <w:p w14:paraId="215FC901" w14:textId="77777777" w:rsidR="006A1041" w:rsidRDefault="006A1041" w:rsidP="00C9653D">
            <w:pPr>
              <w:jc w:val="center"/>
            </w:pPr>
            <w:r>
              <w:t>917,385</w:t>
            </w:r>
          </w:p>
        </w:tc>
      </w:tr>
      <w:tr w:rsidR="006A1041" w:rsidRPr="00050253" w14:paraId="7EFFCD19" w14:textId="77777777" w:rsidTr="00C9653D">
        <w:tc>
          <w:tcPr>
            <w:tcW w:w="1701" w:type="dxa"/>
          </w:tcPr>
          <w:p w14:paraId="3EEEB2FF" w14:textId="77777777" w:rsidR="006A1041" w:rsidRPr="00E47A7F" w:rsidRDefault="006A1041" w:rsidP="006A1041">
            <w:r>
              <w:t>2016-2017</w:t>
            </w:r>
          </w:p>
        </w:tc>
        <w:tc>
          <w:tcPr>
            <w:cnfStyle w:val="000010000000" w:firstRow="0" w:lastRow="0" w:firstColumn="0" w:lastColumn="0" w:oddVBand="1" w:evenVBand="0" w:oddHBand="0" w:evenHBand="0" w:firstRowFirstColumn="0" w:firstRowLastColumn="0" w:lastRowFirstColumn="0" w:lastRowLastColumn="0"/>
            <w:tcW w:w="1984" w:type="dxa"/>
          </w:tcPr>
          <w:p w14:paraId="6655A74B" w14:textId="77777777" w:rsidR="006A1041" w:rsidRPr="00E47A7F" w:rsidRDefault="006A1041" w:rsidP="00C9653D">
            <w:pPr>
              <w:jc w:val="center"/>
            </w:pPr>
            <w:r>
              <w:t>876,482</w:t>
            </w:r>
          </w:p>
        </w:tc>
      </w:tr>
      <w:tr w:rsidR="006A1041" w:rsidRPr="00050253" w14:paraId="05C423B6" w14:textId="77777777" w:rsidTr="00C9653D">
        <w:tc>
          <w:tcPr>
            <w:tcW w:w="1701" w:type="dxa"/>
          </w:tcPr>
          <w:p w14:paraId="366C24A7" w14:textId="77777777" w:rsidR="006A1041" w:rsidRPr="00E47A7F" w:rsidRDefault="006A1041" w:rsidP="006A1041">
            <w:r w:rsidRPr="00E47A7F">
              <w:t>2015-2016</w:t>
            </w:r>
          </w:p>
        </w:tc>
        <w:tc>
          <w:tcPr>
            <w:cnfStyle w:val="000010000000" w:firstRow="0" w:lastRow="0" w:firstColumn="0" w:lastColumn="0" w:oddVBand="1" w:evenVBand="0" w:oddHBand="0" w:evenHBand="0" w:firstRowFirstColumn="0" w:firstRowLastColumn="0" w:lastRowFirstColumn="0" w:lastRowLastColumn="0"/>
            <w:tcW w:w="1984" w:type="dxa"/>
          </w:tcPr>
          <w:p w14:paraId="6DC6FC26" w14:textId="77777777" w:rsidR="006A1041" w:rsidRPr="00E47A7F" w:rsidRDefault="006A1041" w:rsidP="00C9653D">
            <w:pPr>
              <w:jc w:val="center"/>
            </w:pPr>
            <w:r w:rsidRPr="00E47A7F">
              <w:t>857,497</w:t>
            </w:r>
          </w:p>
        </w:tc>
      </w:tr>
      <w:tr w:rsidR="006A1041" w:rsidRPr="00050253" w14:paraId="71780A77" w14:textId="77777777" w:rsidTr="00C9653D">
        <w:tc>
          <w:tcPr>
            <w:tcW w:w="1701" w:type="dxa"/>
          </w:tcPr>
          <w:p w14:paraId="509AB1CB" w14:textId="77777777" w:rsidR="006A1041" w:rsidRPr="00E47A7F" w:rsidRDefault="006A1041" w:rsidP="006A1041">
            <w:r w:rsidRPr="00E47A7F">
              <w:t>2014-2015</w:t>
            </w:r>
          </w:p>
        </w:tc>
        <w:tc>
          <w:tcPr>
            <w:cnfStyle w:val="000010000000" w:firstRow="0" w:lastRow="0" w:firstColumn="0" w:lastColumn="0" w:oddVBand="1" w:evenVBand="0" w:oddHBand="0" w:evenHBand="0" w:firstRowFirstColumn="0" w:firstRowLastColumn="0" w:lastRowFirstColumn="0" w:lastRowLastColumn="0"/>
            <w:tcW w:w="1984" w:type="dxa"/>
          </w:tcPr>
          <w:p w14:paraId="59A386D2" w14:textId="77777777" w:rsidR="006A1041" w:rsidRPr="00E47A7F" w:rsidRDefault="006A1041" w:rsidP="00C9653D">
            <w:pPr>
              <w:jc w:val="center"/>
            </w:pPr>
            <w:r w:rsidRPr="00E47A7F">
              <w:t>792,335</w:t>
            </w:r>
          </w:p>
        </w:tc>
      </w:tr>
      <w:tr w:rsidR="006A1041" w:rsidRPr="00050253" w14:paraId="3BF5403A" w14:textId="77777777" w:rsidTr="00C9653D">
        <w:tc>
          <w:tcPr>
            <w:tcW w:w="1701" w:type="dxa"/>
          </w:tcPr>
          <w:p w14:paraId="253671D1" w14:textId="77777777" w:rsidR="006A1041" w:rsidRPr="00E47A7F" w:rsidRDefault="006A1041" w:rsidP="006A1041">
            <w:r w:rsidRPr="00E47A7F">
              <w:t>2013–2014</w:t>
            </w:r>
          </w:p>
        </w:tc>
        <w:tc>
          <w:tcPr>
            <w:cnfStyle w:val="000010000000" w:firstRow="0" w:lastRow="0" w:firstColumn="0" w:lastColumn="0" w:oddVBand="1" w:evenVBand="0" w:oddHBand="0" w:evenHBand="0" w:firstRowFirstColumn="0" w:firstRowLastColumn="0" w:lastRowFirstColumn="0" w:lastRowLastColumn="0"/>
            <w:tcW w:w="1984" w:type="dxa"/>
          </w:tcPr>
          <w:p w14:paraId="34B918B2" w14:textId="77777777" w:rsidR="006A1041" w:rsidRPr="00E47A7F" w:rsidRDefault="006A1041" w:rsidP="00C9653D">
            <w:pPr>
              <w:jc w:val="center"/>
            </w:pPr>
            <w:r w:rsidRPr="00E47A7F">
              <w:t>747,598</w:t>
            </w:r>
          </w:p>
        </w:tc>
      </w:tr>
      <w:tr w:rsidR="006A1041" w:rsidRPr="00050253" w14:paraId="76FA70C8" w14:textId="77777777" w:rsidTr="00C9653D">
        <w:tc>
          <w:tcPr>
            <w:tcW w:w="1701" w:type="dxa"/>
          </w:tcPr>
          <w:p w14:paraId="4AADC98F" w14:textId="77777777" w:rsidR="006A1041" w:rsidRPr="00E47A7F" w:rsidRDefault="006A1041" w:rsidP="006A1041">
            <w:r w:rsidRPr="00E47A7F">
              <w:t>2012–2013</w:t>
            </w:r>
          </w:p>
        </w:tc>
        <w:tc>
          <w:tcPr>
            <w:cnfStyle w:val="000010000000" w:firstRow="0" w:lastRow="0" w:firstColumn="0" w:lastColumn="0" w:oddVBand="1" w:evenVBand="0" w:oddHBand="0" w:evenHBand="0" w:firstRowFirstColumn="0" w:firstRowLastColumn="0" w:lastRowFirstColumn="0" w:lastRowLastColumn="0"/>
            <w:tcW w:w="1984" w:type="dxa"/>
          </w:tcPr>
          <w:p w14:paraId="081A60A6" w14:textId="77777777" w:rsidR="006A1041" w:rsidRPr="00E47A7F" w:rsidRDefault="006A1041" w:rsidP="00C9653D">
            <w:pPr>
              <w:jc w:val="center"/>
            </w:pPr>
            <w:r w:rsidRPr="00E47A7F">
              <w:t>669,214</w:t>
            </w:r>
          </w:p>
        </w:tc>
      </w:tr>
      <w:tr w:rsidR="006A1041" w:rsidRPr="00050253" w14:paraId="1D76F624" w14:textId="77777777" w:rsidTr="00C9653D">
        <w:tc>
          <w:tcPr>
            <w:tcW w:w="1701" w:type="dxa"/>
          </w:tcPr>
          <w:p w14:paraId="00C59681" w14:textId="77777777" w:rsidR="006A1041" w:rsidRPr="00E47A7F" w:rsidRDefault="006A1041" w:rsidP="006A1041">
            <w:r w:rsidRPr="00E47A7F">
              <w:t>2011–2012</w:t>
            </w:r>
          </w:p>
        </w:tc>
        <w:tc>
          <w:tcPr>
            <w:cnfStyle w:val="000010000000" w:firstRow="0" w:lastRow="0" w:firstColumn="0" w:lastColumn="0" w:oddVBand="1" w:evenVBand="0" w:oddHBand="0" w:evenHBand="0" w:firstRowFirstColumn="0" w:firstRowLastColumn="0" w:lastRowFirstColumn="0" w:lastRowLastColumn="0"/>
            <w:tcW w:w="1984" w:type="dxa"/>
          </w:tcPr>
          <w:p w14:paraId="372B916E" w14:textId="77777777" w:rsidR="006A1041" w:rsidRPr="00E47A7F" w:rsidRDefault="006A1041" w:rsidP="00C9653D">
            <w:pPr>
              <w:jc w:val="center"/>
            </w:pPr>
            <w:r w:rsidRPr="00E47A7F">
              <w:t>677,708</w:t>
            </w:r>
          </w:p>
        </w:tc>
      </w:tr>
      <w:tr w:rsidR="006A1041" w:rsidRPr="00050253" w14:paraId="095BC8B0" w14:textId="77777777" w:rsidTr="00C9653D">
        <w:tc>
          <w:tcPr>
            <w:tcW w:w="1701" w:type="dxa"/>
          </w:tcPr>
          <w:p w14:paraId="77CD8576" w14:textId="77777777" w:rsidR="006A1041" w:rsidRPr="00E47A7F" w:rsidRDefault="006A1041" w:rsidP="006A1041">
            <w:r w:rsidRPr="00E47A7F">
              <w:t>2010–2011</w:t>
            </w:r>
          </w:p>
        </w:tc>
        <w:tc>
          <w:tcPr>
            <w:cnfStyle w:val="000010000000" w:firstRow="0" w:lastRow="0" w:firstColumn="0" w:lastColumn="0" w:oddVBand="1" w:evenVBand="0" w:oddHBand="0" w:evenHBand="0" w:firstRowFirstColumn="0" w:firstRowLastColumn="0" w:lastRowFirstColumn="0" w:lastRowLastColumn="0"/>
            <w:tcW w:w="1984" w:type="dxa"/>
          </w:tcPr>
          <w:p w14:paraId="2285FD86" w14:textId="77777777" w:rsidR="006A1041" w:rsidRPr="00E47A7F" w:rsidRDefault="006A1041" w:rsidP="00C9653D">
            <w:pPr>
              <w:jc w:val="center"/>
            </w:pPr>
            <w:r w:rsidRPr="00E47A7F">
              <w:t>720,649</w:t>
            </w:r>
          </w:p>
        </w:tc>
      </w:tr>
      <w:tr w:rsidR="006A1041" w:rsidRPr="00050253" w14:paraId="16F1510E" w14:textId="77777777" w:rsidTr="00C9653D">
        <w:tc>
          <w:tcPr>
            <w:tcW w:w="1701" w:type="dxa"/>
          </w:tcPr>
          <w:p w14:paraId="212EB499" w14:textId="77777777" w:rsidR="006A1041" w:rsidRPr="00E47A7F" w:rsidRDefault="006A1041" w:rsidP="006A1041">
            <w:r w:rsidRPr="00E47A7F">
              <w:t>2009–2010</w:t>
            </w:r>
          </w:p>
        </w:tc>
        <w:tc>
          <w:tcPr>
            <w:cnfStyle w:val="000010000000" w:firstRow="0" w:lastRow="0" w:firstColumn="0" w:lastColumn="0" w:oddVBand="1" w:evenVBand="0" w:oddHBand="0" w:evenHBand="0" w:firstRowFirstColumn="0" w:firstRowLastColumn="0" w:lastRowFirstColumn="0" w:lastRowLastColumn="0"/>
            <w:tcW w:w="1984" w:type="dxa"/>
          </w:tcPr>
          <w:p w14:paraId="17D30EF3" w14:textId="77777777" w:rsidR="006A1041" w:rsidRPr="00E47A7F" w:rsidRDefault="006A1041" w:rsidP="00C9653D">
            <w:pPr>
              <w:jc w:val="center"/>
            </w:pPr>
            <w:r w:rsidRPr="00E47A7F">
              <w:t>743,389</w:t>
            </w:r>
          </w:p>
        </w:tc>
      </w:tr>
      <w:tr w:rsidR="006A1041" w:rsidRPr="00050253" w14:paraId="76F385A6" w14:textId="77777777" w:rsidTr="00C9653D">
        <w:tc>
          <w:tcPr>
            <w:tcW w:w="1701" w:type="dxa"/>
          </w:tcPr>
          <w:p w14:paraId="42BF3238" w14:textId="77777777" w:rsidR="006A1041" w:rsidRPr="00E47A7F" w:rsidRDefault="006A1041" w:rsidP="006A1041">
            <w:r w:rsidRPr="00E47A7F">
              <w:t>2008–2009</w:t>
            </w:r>
          </w:p>
        </w:tc>
        <w:tc>
          <w:tcPr>
            <w:cnfStyle w:val="000010000000" w:firstRow="0" w:lastRow="0" w:firstColumn="0" w:lastColumn="0" w:oddVBand="1" w:evenVBand="0" w:oddHBand="0" w:evenHBand="0" w:firstRowFirstColumn="0" w:firstRowLastColumn="0" w:lastRowFirstColumn="0" w:lastRowLastColumn="0"/>
            <w:tcW w:w="1984" w:type="dxa"/>
          </w:tcPr>
          <w:p w14:paraId="3BF667A9" w14:textId="77777777" w:rsidR="006A1041" w:rsidRPr="00E47A7F" w:rsidRDefault="006A1041" w:rsidP="00C9653D">
            <w:pPr>
              <w:jc w:val="center"/>
            </w:pPr>
            <w:r w:rsidRPr="00E47A7F">
              <w:t>675,640</w:t>
            </w:r>
          </w:p>
        </w:tc>
      </w:tr>
      <w:tr w:rsidR="006A1041" w:rsidRPr="00050253" w14:paraId="0F6A224E" w14:textId="77777777" w:rsidTr="00C9653D">
        <w:tc>
          <w:tcPr>
            <w:tcW w:w="1701" w:type="dxa"/>
          </w:tcPr>
          <w:p w14:paraId="775B278A" w14:textId="77777777" w:rsidR="006A1041" w:rsidRPr="00E47A7F" w:rsidRDefault="006A1041" w:rsidP="006A1041">
            <w:r w:rsidRPr="00E47A7F">
              <w:t>2007–2008</w:t>
            </w:r>
          </w:p>
        </w:tc>
        <w:tc>
          <w:tcPr>
            <w:cnfStyle w:val="000010000000" w:firstRow="0" w:lastRow="0" w:firstColumn="0" w:lastColumn="0" w:oddVBand="1" w:evenVBand="0" w:oddHBand="0" w:evenHBand="0" w:firstRowFirstColumn="0" w:firstRowLastColumn="0" w:lastRowFirstColumn="0" w:lastRowLastColumn="0"/>
            <w:tcW w:w="1984" w:type="dxa"/>
          </w:tcPr>
          <w:p w14:paraId="7F08CB3F" w14:textId="77777777" w:rsidR="006A1041" w:rsidRPr="00E47A7F" w:rsidRDefault="006A1041" w:rsidP="00C9653D">
            <w:pPr>
              <w:jc w:val="center"/>
            </w:pPr>
            <w:r w:rsidRPr="00E47A7F">
              <w:t>777,542</w:t>
            </w:r>
          </w:p>
        </w:tc>
      </w:tr>
      <w:tr w:rsidR="006A1041" w:rsidRPr="00050253" w14:paraId="5F33E8C7" w14:textId="77777777" w:rsidTr="00C9653D">
        <w:tc>
          <w:tcPr>
            <w:tcW w:w="1701" w:type="dxa"/>
          </w:tcPr>
          <w:p w14:paraId="75B2CBE5" w14:textId="77777777" w:rsidR="006A1041" w:rsidRPr="00E47A7F" w:rsidRDefault="006A1041" w:rsidP="006A1041">
            <w:r w:rsidRPr="00E47A7F">
              <w:t>2006–2007</w:t>
            </w:r>
          </w:p>
        </w:tc>
        <w:tc>
          <w:tcPr>
            <w:cnfStyle w:val="000010000000" w:firstRow="0" w:lastRow="0" w:firstColumn="0" w:lastColumn="0" w:oddVBand="1" w:evenVBand="0" w:oddHBand="0" w:evenHBand="0" w:firstRowFirstColumn="0" w:firstRowLastColumn="0" w:lastRowFirstColumn="0" w:lastRowLastColumn="0"/>
            <w:tcW w:w="1984" w:type="dxa"/>
          </w:tcPr>
          <w:p w14:paraId="67450DEB" w14:textId="77777777" w:rsidR="006A1041" w:rsidRPr="00E47A7F" w:rsidRDefault="006A1041" w:rsidP="00C9653D">
            <w:pPr>
              <w:jc w:val="center"/>
            </w:pPr>
            <w:r w:rsidRPr="00E47A7F">
              <w:t>727,464</w:t>
            </w:r>
          </w:p>
        </w:tc>
      </w:tr>
      <w:tr w:rsidR="006A1041" w:rsidRPr="00050253" w14:paraId="1C4C3163" w14:textId="77777777" w:rsidTr="00C9653D">
        <w:tc>
          <w:tcPr>
            <w:tcW w:w="1701" w:type="dxa"/>
          </w:tcPr>
          <w:p w14:paraId="65761686" w14:textId="77777777" w:rsidR="006A1041" w:rsidRPr="00E47A7F" w:rsidRDefault="006A1041" w:rsidP="006A1041">
            <w:r w:rsidRPr="00E47A7F">
              <w:t>2005–2006</w:t>
            </w:r>
          </w:p>
        </w:tc>
        <w:tc>
          <w:tcPr>
            <w:cnfStyle w:val="000010000000" w:firstRow="0" w:lastRow="0" w:firstColumn="0" w:lastColumn="0" w:oddVBand="1" w:evenVBand="0" w:oddHBand="0" w:evenHBand="0" w:firstRowFirstColumn="0" w:firstRowLastColumn="0" w:lastRowFirstColumn="0" w:lastRowLastColumn="0"/>
            <w:tcW w:w="1984" w:type="dxa"/>
          </w:tcPr>
          <w:p w14:paraId="7E4AF2A9" w14:textId="77777777" w:rsidR="006A1041" w:rsidRPr="00E47A7F" w:rsidRDefault="006A1041" w:rsidP="00C9653D">
            <w:pPr>
              <w:jc w:val="center"/>
            </w:pPr>
            <w:r w:rsidRPr="00E47A7F">
              <w:t>748,647</w:t>
            </w:r>
          </w:p>
        </w:tc>
      </w:tr>
      <w:tr w:rsidR="006A1041" w:rsidRPr="00050253" w14:paraId="4B4DE68A" w14:textId="77777777" w:rsidTr="00C9653D">
        <w:tc>
          <w:tcPr>
            <w:tcW w:w="1701" w:type="dxa"/>
          </w:tcPr>
          <w:p w14:paraId="320F5D56" w14:textId="77777777" w:rsidR="006A1041" w:rsidRPr="00E47A7F" w:rsidRDefault="006A1041" w:rsidP="006A1041">
            <w:r w:rsidRPr="00E47A7F">
              <w:t>2004–2005</w:t>
            </w:r>
          </w:p>
        </w:tc>
        <w:tc>
          <w:tcPr>
            <w:cnfStyle w:val="000010000000" w:firstRow="0" w:lastRow="0" w:firstColumn="0" w:lastColumn="0" w:oddVBand="1" w:evenVBand="0" w:oddHBand="0" w:evenHBand="0" w:firstRowFirstColumn="0" w:firstRowLastColumn="0" w:lastRowFirstColumn="0" w:lastRowLastColumn="0"/>
            <w:tcW w:w="1984" w:type="dxa"/>
          </w:tcPr>
          <w:p w14:paraId="127C72D4" w14:textId="77777777" w:rsidR="006A1041" w:rsidRPr="00E47A7F" w:rsidRDefault="006A1041" w:rsidP="00C9653D">
            <w:pPr>
              <w:jc w:val="center"/>
            </w:pPr>
            <w:r w:rsidRPr="00E47A7F">
              <w:t>780,329</w:t>
            </w:r>
          </w:p>
        </w:tc>
      </w:tr>
      <w:tr w:rsidR="006A1041" w:rsidRPr="00050253" w14:paraId="6F980302" w14:textId="77777777" w:rsidTr="00C9653D">
        <w:tc>
          <w:tcPr>
            <w:tcW w:w="1701" w:type="dxa"/>
          </w:tcPr>
          <w:p w14:paraId="06920677" w14:textId="77777777" w:rsidR="006A1041" w:rsidRPr="00E47A7F" w:rsidRDefault="006A1041" w:rsidP="006A1041">
            <w:r w:rsidRPr="00E47A7F">
              <w:t>2003–2004</w:t>
            </w:r>
          </w:p>
        </w:tc>
        <w:tc>
          <w:tcPr>
            <w:cnfStyle w:val="000010000000" w:firstRow="0" w:lastRow="0" w:firstColumn="0" w:lastColumn="0" w:oddVBand="1" w:evenVBand="0" w:oddHBand="0" w:evenHBand="0" w:firstRowFirstColumn="0" w:firstRowLastColumn="0" w:lastRowFirstColumn="0" w:lastRowLastColumn="0"/>
            <w:tcW w:w="1984" w:type="dxa"/>
          </w:tcPr>
          <w:p w14:paraId="2B0EBDE7" w14:textId="77777777" w:rsidR="006A1041" w:rsidRPr="00E47A7F" w:rsidRDefault="006A1041" w:rsidP="00C9653D">
            <w:pPr>
              <w:jc w:val="center"/>
            </w:pPr>
            <w:r w:rsidRPr="00E47A7F">
              <w:t>797,231</w:t>
            </w:r>
          </w:p>
        </w:tc>
      </w:tr>
      <w:tr w:rsidR="006A1041" w:rsidRPr="00050253" w14:paraId="584DEEC3" w14:textId="77777777" w:rsidTr="00C9653D">
        <w:tc>
          <w:tcPr>
            <w:tcW w:w="1701" w:type="dxa"/>
          </w:tcPr>
          <w:p w14:paraId="35B8577E" w14:textId="77777777" w:rsidR="006A1041" w:rsidRPr="00E47A7F" w:rsidRDefault="006A1041" w:rsidP="006A1041">
            <w:r w:rsidRPr="00E47A7F">
              <w:t>2002–2003</w:t>
            </w:r>
          </w:p>
        </w:tc>
        <w:tc>
          <w:tcPr>
            <w:cnfStyle w:val="000010000000" w:firstRow="0" w:lastRow="0" w:firstColumn="0" w:lastColumn="0" w:oddVBand="1" w:evenVBand="0" w:oddHBand="0" w:evenHBand="0" w:firstRowFirstColumn="0" w:firstRowLastColumn="0" w:lastRowFirstColumn="0" w:lastRowLastColumn="0"/>
            <w:tcW w:w="1984" w:type="dxa"/>
          </w:tcPr>
          <w:p w14:paraId="7C0148AC" w14:textId="77777777" w:rsidR="006A1041" w:rsidRPr="00E47A7F" w:rsidRDefault="006A1041" w:rsidP="00C9653D">
            <w:pPr>
              <w:jc w:val="center"/>
            </w:pPr>
            <w:r w:rsidRPr="00E47A7F">
              <w:t>798,686</w:t>
            </w:r>
          </w:p>
        </w:tc>
      </w:tr>
      <w:tr w:rsidR="006A1041" w:rsidRPr="00050253" w14:paraId="7088B53D" w14:textId="77777777" w:rsidTr="00C9653D">
        <w:tc>
          <w:tcPr>
            <w:tcW w:w="1701" w:type="dxa"/>
          </w:tcPr>
          <w:p w14:paraId="40CD877B" w14:textId="77777777" w:rsidR="006A1041" w:rsidRPr="00E47A7F" w:rsidRDefault="006A1041" w:rsidP="006A1041">
            <w:r w:rsidRPr="00E47A7F">
              <w:t>2001–2002</w:t>
            </w:r>
          </w:p>
        </w:tc>
        <w:tc>
          <w:tcPr>
            <w:cnfStyle w:val="000010000000" w:firstRow="0" w:lastRow="0" w:firstColumn="0" w:lastColumn="0" w:oddVBand="1" w:evenVBand="0" w:oddHBand="0" w:evenHBand="0" w:firstRowFirstColumn="0" w:firstRowLastColumn="0" w:lastRowFirstColumn="0" w:lastRowLastColumn="0"/>
            <w:tcW w:w="1984" w:type="dxa"/>
          </w:tcPr>
          <w:p w14:paraId="27D34EF4" w14:textId="77777777" w:rsidR="006A1041" w:rsidRPr="00E47A7F" w:rsidRDefault="006A1041" w:rsidP="00C9653D">
            <w:pPr>
              <w:jc w:val="center"/>
            </w:pPr>
            <w:r w:rsidRPr="00E47A7F">
              <w:t>792,336</w:t>
            </w:r>
          </w:p>
        </w:tc>
      </w:tr>
      <w:tr w:rsidR="006A1041" w:rsidRPr="00050253" w14:paraId="59E31796" w14:textId="77777777" w:rsidTr="00C9653D">
        <w:tc>
          <w:tcPr>
            <w:tcW w:w="1701" w:type="dxa"/>
          </w:tcPr>
          <w:p w14:paraId="479DD3C1" w14:textId="77777777" w:rsidR="006A1041" w:rsidRPr="00E47A7F" w:rsidRDefault="006A1041" w:rsidP="006A1041">
            <w:r w:rsidRPr="00E47A7F">
              <w:t>2000–2001</w:t>
            </w:r>
          </w:p>
        </w:tc>
        <w:tc>
          <w:tcPr>
            <w:cnfStyle w:val="000010000000" w:firstRow="0" w:lastRow="0" w:firstColumn="0" w:lastColumn="0" w:oddVBand="1" w:evenVBand="0" w:oddHBand="0" w:evenHBand="0" w:firstRowFirstColumn="0" w:firstRowLastColumn="0" w:lastRowFirstColumn="0" w:lastRowLastColumn="0"/>
            <w:tcW w:w="1984" w:type="dxa"/>
          </w:tcPr>
          <w:p w14:paraId="0CD170DA" w14:textId="77777777" w:rsidR="006A1041" w:rsidRDefault="006A1041" w:rsidP="00C9653D">
            <w:pPr>
              <w:jc w:val="center"/>
            </w:pPr>
            <w:r w:rsidRPr="00E47A7F">
              <w:t>670,865</w:t>
            </w:r>
          </w:p>
        </w:tc>
      </w:tr>
    </w:tbl>
    <w:p w14:paraId="1BFF46EA" w14:textId="77777777" w:rsidR="006A1041" w:rsidRDefault="006A1041" w:rsidP="006A1041">
      <w:pPr>
        <w:pStyle w:val="BodyText"/>
        <w:tabs>
          <w:tab w:val="left" w:pos="1701"/>
        </w:tabs>
      </w:pPr>
    </w:p>
    <w:p w14:paraId="2B502D17" w14:textId="77777777" w:rsidR="006A1041" w:rsidRDefault="006A1041" w:rsidP="006A1041">
      <w:pPr>
        <w:rPr>
          <w:b/>
          <w:bCs/>
          <w:color w:val="B3272F" w:themeColor="text2"/>
          <w:kern w:val="32"/>
          <w:sz w:val="40"/>
          <w:szCs w:val="32"/>
        </w:rPr>
      </w:pPr>
      <w:r>
        <w:br w:type="page"/>
      </w:r>
    </w:p>
    <w:p w14:paraId="3DDE9A08" w14:textId="78C8DF46" w:rsidR="006A1041" w:rsidRDefault="006A1041" w:rsidP="00386C3F">
      <w:pPr>
        <w:pStyle w:val="Heading2"/>
      </w:pPr>
      <w:bookmarkStart w:id="15" w:name="_Toc46161448"/>
      <w:bookmarkStart w:id="16" w:name="_Toc77672299"/>
      <w:bookmarkStart w:id="17" w:name="_Toc81221843"/>
      <w:r>
        <w:lastRenderedPageBreak/>
        <w:t>Yearly lodgments (1945</w:t>
      </w:r>
      <w:r w:rsidR="00F121EA">
        <w:t>-</w:t>
      </w:r>
      <w:r>
        <w:t>2021)</w:t>
      </w:r>
      <w:bookmarkEnd w:id="15"/>
      <w:bookmarkEnd w:id="16"/>
      <w:bookmarkEnd w:id="17"/>
    </w:p>
    <w:p w14:paraId="1FC7F41C" w14:textId="77777777" w:rsidR="006A1041" w:rsidRDefault="006A1041" w:rsidP="006A1041">
      <w:pPr>
        <w:pStyle w:val="BodyText"/>
      </w:pPr>
      <w:r>
        <w:t xml:space="preserve">This graph represents the yearly lodgments for each year since 1945. </w:t>
      </w:r>
    </w:p>
    <w:p w14:paraId="54EC896C" w14:textId="77777777" w:rsidR="006A1041" w:rsidRDefault="006A1041" w:rsidP="006A1041">
      <w:pPr>
        <w:pStyle w:val="BodyText"/>
      </w:pPr>
      <w:r>
        <w:t>A trend line has also been incorporated to give an indication of the growth in lodgments over time.</w:t>
      </w:r>
    </w:p>
    <w:p w14:paraId="1160D75E" w14:textId="5D101C2A" w:rsidR="006A1041" w:rsidRDefault="006A1041" w:rsidP="006A1041">
      <w:pPr>
        <w:pStyle w:val="BodyText"/>
      </w:pPr>
      <w:r>
        <w:t>Since 1945, the trend line shows a 4.0 per cent increase per annum.</w:t>
      </w:r>
    </w:p>
    <w:p w14:paraId="4E15664D" w14:textId="6913CDF4" w:rsidR="00DB098B" w:rsidRDefault="00DE3FF0" w:rsidP="006A1041">
      <w:pPr>
        <w:pStyle w:val="BodyText"/>
      </w:pPr>
      <w:r>
        <w:rPr>
          <w:noProof/>
        </w:rPr>
        <w:drawing>
          <wp:inline distT="0" distB="0" distL="0" distR="0" wp14:anchorId="4C4E218F" wp14:editId="181FE191">
            <wp:extent cx="6305646" cy="2511287"/>
            <wp:effectExtent l="0" t="0" r="0" b="381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374469" cy="2538696"/>
                    </a:xfrm>
                    <a:prstGeom prst="rect">
                      <a:avLst/>
                    </a:prstGeom>
                    <a:noFill/>
                    <a:ln>
                      <a:noFill/>
                    </a:ln>
                  </pic:spPr>
                </pic:pic>
              </a:graphicData>
            </a:graphic>
          </wp:inline>
        </w:drawing>
      </w:r>
    </w:p>
    <w:p w14:paraId="0D0E82F8" w14:textId="77777777" w:rsidR="006A1041" w:rsidRDefault="006A1041" w:rsidP="000B0AA9">
      <w:pPr>
        <w:pStyle w:val="Heading2"/>
      </w:pPr>
      <w:bookmarkStart w:id="18" w:name="_Toc46161449"/>
      <w:bookmarkStart w:id="19" w:name="_Toc77672300"/>
      <w:bookmarkStart w:id="20" w:name="_Toc81221844"/>
      <w:r>
        <w:t>Monthly lodgments</w:t>
      </w:r>
      <w:bookmarkEnd w:id="18"/>
      <w:bookmarkEnd w:id="19"/>
      <w:bookmarkEnd w:id="20"/>
    </w:p>
    <w:p w14:paraId="00C318FF" w14:textId="77777777" w:rsidR="006A1041" w:rsidRDefault="006A1041" w:rsidP="006A1041">
      <w:pPr>
        <w:pStyle w:val="BodyText"/>
      </w:pPr>
      <w:r>
        <w:t xml:space="preserve">This graph shows the number of lodgments received for each month of the financial year. </w:t>
      </w:r>
    </w:p>
    <w:p w14:paraId="57A2AB41" w14:textId="40265696" w:rsidR="006A1041" w:rsidRDefault="006A1041" w:rsidP="006A1041">
      <w:pPr>
        <w:pStyle w:val="BodyText"/>
      </w:pPr>
      <w:r>
        <w:t>In the 2020</w:t>
      </w:r>
      <w:r w:rsidR="004C0CD2">
        <w:t>-</w:t>
      </w:r>
      <w:r>
        <w:t>2021 financial year, the average number of lodgments was 74,736 per month.</w:t>
      </w:r>
    </w:p>
    <w:p w14:paraId="0752A6DD" w14:textId="0A88830F" w:rsidR="002875E8" w:rsidRDefault="002875E8" w:rsidP="006A1041">
      <w:pPr>
        <w:pStyle w:val="BodyText"/>
      </w:pPr>
      <w:r>
        <w:rPr>
          <w:noProof/>
        </w:rPr>
        <w:drawing>
          <wp:inline distT="0" distB="0" distL="0" distR="0" wp14:anchorId="03D379F5" wp14:editId="74F4C2F5">
            <wp:extent cx="6120765" cy="330073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0765" cy="3300730"/>
                    </a:xfrm>
                    <a:prstGeom prst="rect">
                      <a:avLst/>
                    </a:prstGeom>
                    <a:noFill/>
                    <a:ln>
                      <a:noFill/>
                    </a:ln>
                  </pic:spPr>
                </pic:pic>
              </a:graphicData>
            </a:graphic>
          </wp:inline>
        </w:drawing>
      </w:r>
    </w:p>
    <w:p w14:paraId="4866C0C5" w14:textId="77777777" w:rsidR="006A1041" w:rsidRDefault="006A1041" w:rsidP="006A1041">
      <w:pPr>
        <w:pStyle w:val="BodyText"/>
      </w:pPr>
    </w:p>
    <w:p w14:paraId="28FE131E" w14:textId="5F60D396" w:rsidR="006A1041" w:rsidRDefault="006A1041" w:rsidP="006A1041">
      <w:pPr>
        <w:rPr>
          <w:b/>
          <w:bCs/>
          <w:color w:val="B3272F" w:themeColor="text2"/>
          <w:kern w:val="32"/>
          <w:sz w:val="40"/>
          <w:szCs w:val="32"/>
        </w:rPr>
      </w:pPr>
      <w:r>
        <w:br w:type="page"/>
      </w:r>
    </w:p>
    <w:p w14:paraId="36303FAA" w14:textId="77777777" w:rsidR="006A1041" w:rsidRDefault="006A1041" w:rsidP="000B0AA9">
      <w:pPr>
        <w:pStyle w:val="Heading2"/>
      </w:pPr>
      <w:bookmarkStart w:id="21" w:name="_Toc46161450"/>
      <w:bookmarkStart w:id="22" w:name="_Toc77672301"/>
      <w:bookmarkStart w:id="23" w:name="_Toc81221845"/>
      <w:r>
        <w:lastRenderedPageBreak/>
        <w:t>Average daily lodgments (with trend line)</w:t>
      </w:r>
      <w:bookmarkEnd w:id="21"/>
      <w:bookmarkEnd w:id="22"/>
      <w:bookmarkEnd w:id="23"/>
    </w:p>
    <w:p w14:paraId="74072775" w14:textId="0B9131F5" w:rsidR="006A1041" w:rsidRDefault="006A1041" w:rsidP="006A1041">
      <w:pPr>
        <w:pStyle w:val="BodyText"/>
      </w:pPr>
      <w:r>
        <w:t>This graph shows the daily average lodgments for each week of the 2020</w:t>
      </w:r>
      <w:r w:rsidR="004C0CD2">
        <w:t>-</w:t>
      </w:r>
      <w:r>
        <w:t xml:space="preserve">2021 financial year. </w:t>
      </w:r>
    </w:p>
    <w:p w14:paraId="5181B760" w14:textId="77777777" w:rsidR="006A1041" w:rsidRDefault="006A1041" w:rsidP="006A1041">
      <w:pPr>
        <w:pStyle w:val="BodyText"/>
      </w:pPr>
      <w:r>
        <w:t xml:space="preserve">The average daily lodgment throughout the financial year was 3,374 per day. </w:t>
      </w:r>
    </w:p>
    <w:p w14:paraId="7864D216" w14:textId="183C4071" w:rsidR="006A1041" w:rsidRDefault="006A1041" w:rsidP="006A1041">
      <w:pPr>
        <w:pStyle w:val="BodyText"/>
      </w:pPr>
      <w:r>
        <w:t>The average daily lodgment is monitored on a daily basis (along with moving averages).</w:t>
      </w:r>
    </w:p>
    <w:p w14:paraId="5A80E500" w14:textId="1DDE1974" w:rsidR="0001346D" w:rsidRDefault="0001346D" w:rsidP="006A1041">
      <w:pPr>
        <w:pStyle w:val="BodyText"/>
      </w:pPr>
    </w:p>
    <w:p w14:paraId="6C83328E" w14:textId="6F25D8FD" w:rsidR="0001346D" w:rsidRDefault="00014A91" w:rsidP="006A1041">
      <w:pPr>
        <w:pStyle w:val="BodyText"/>
      </w:pPr>
      <w:r>
        <w:rPr>
          <w:noProof/>
        </w:rPr>
        <w:drawing>
          <wp:inline distT="0" distB="0" distL="0" distR="0" wp14:anchorId="3D2AAD68" wp14:editId="490718BA">
            <wp:extent cx="6120765" cy="312801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20765" cy="3128010"/>
                    </a:xfrm>
                    <a:prstGeom prst="rect">
                      <a:avLst/>
                    </a:prstGeom>
                    <a:noFill/>
                    <a:ln>
                      <a:noFill/>
                    </a:ln>
                  </pic:spPr>
                </pic:pic>
              </a:graphicData>
            </a:graphic>
          </wp:inline>
        </w:drawing>
      </w:r>
    </w:p>
    <w:p w14:paraId="648DE1EA" w14:textId="4725C5B4" w:rsidR="006A1041" w:rsidRDefault="006A1041" w:rsidP="000B0AA9">
      <w:pPr>
        <w:pStyle w:val="Heading2"/>
      </w:pPr>
      <w:bookmarkStart w:id="24" w:name="_Toc46161451"/>
      <w:bookmarkStart w:id="25" w:name="_Toc77672302"/>
      <w:bookmarkStart w:id="26" w:name="_Toc81221846"/>
      <w:r>
        <w:t>Financial year lodgments from 201</w:t>
      </w:r>
      <w:r w:rsidR="00C3376C">
        <w:t>2</w:t>
      </w:r>
      <w:r>
        <w:t>-201</w:t>
      </w:r>
      <w:r w:rsidR="00C3376C">
        <w:t>3</w:t>
      </w:r>
      <w:r>
        <w:t xml:space="preserve"> to 2020-2021 (by month)</w:t>
      </w:r>
      <w:bookmarkEnd w:id="24"/>
      <w:bookmarkEnd w:id="25"/>
      <w:bookmarkEnd w:id="26"/>
    </w:p>
    <w:p w14:paraId="3220CCA3" w14:textId="6B49F259" w:rsidR="006A1041" w:rsidRDefault="006A1041" w:rsidP="006A1041">
      <w:pPr>
        <w:pStyle w:val="BodyText"/>
      </w:pPr>
      <w:r>
        <w:t>This graph compares monthly lod</w:t>
      </w:r>
      <w:r w:rsidR="0025620C">
        <w:t>g</w:t>
      </w:r>
      <w:r>
        <w:t>ments since the 20</w:t>
      </w:r>
      <w:r w:rsidR="005D01D1">
        <w:t>12</w:t>
      </w:r>
      <w:r>
        <w:t>-20</w:t>
      </w:r>
      <w:r w:rsidR="005D01D1">
        <w:t>13</w:t>
      </w:r>
      <w:r>
        <w:t xml:space="preserve"> financial year.</w:t>
      </w:r>
    </w:p>
    <w:p w14:paraId="09242AA0" w14:textId="4B83FB4A" w:rsidR="00373234" w:rsidRDefault="00373234" w:rsidP="006A1041">
      <w:pPr>
        <w:pStyle w:val="BodyText"/>
      </w:pPr>
    </w:p>
    <w:p w14:paraId="214C2472" w14:textId="43683AB5" w:rsidR="00373234" w:rsidRDefault="00373234" w:rsidP="006A1041">
      <w:pPr>
        <w:pStyle w:val="BodyText"/>
      </w:pPr>
      <w:r>
        <w:rPr>
          <w:noProof/>
        </w:rPr>
        <w:drawing>
          <wp:inline distT="0" distB="0" distL="0" distR="0" wp14:anchorId="10A0F857" wp14:editId="3B1BC265">
            <wp:extent cx="6120765" cy="3232150"/>
            <wp:effectExtent l="0" t="0" r="13335" b="6350"/>
            <wp:docPr id="83" name="Chart 83">
              <a:extLst xmlns:a="http://schemas.openxmlformats.org/drawingml/2006/main">
                <a:ext uri="{FF2B5EF4-FFF2-40B4-BE49-F238E27FC236}">
                  <a16:creationId xmlns:a16="http://schemas.microsoft.com/office/drawing/2014/main" id="{00000000-0008-0000-0700-00003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B7B07F6" w14:textId="78B1C37C" w:rsidR="006A1041" w:rsidRDefault="006A1041" w:rsidP="000B0AA9">
      <w:pPr>
        <w:pStyle w:val="Heading1"/>
      </w:pPr>
      <w:bookmarkStart w:id="27" w:name="_Toc46161452"/>
      <w:bookmarkStart w:id="28" w:name="_Toc77672303"/>
      <w:bookmarkStart w:id="29" w:name="_Toc81221847"/>
      <w:r>
        <w:lastRenderedPageBreak/>
        <w:t>Search</w:t>
      </w:r>
      <w:bookmarkEnd w:id="27"/>
      <w:bookmarkEnd w:id="28"/>
      <w:bookmarkEnd w:id="29"/>
    </w:p>
    <w:p w14:paraId="49ED4846" w14:textId="77777777" w:rsidR="006A1041" w:rsidRDefault="006A1041" w:rsidP="006A1041">
      <w:pPr>
        <w:pStyle w:val="BodyText"/>
      </w:pPr>
      <w:r>
        <w:t>There are a number of search categories listed below, together with historical data to show trends.</w:t>
      </w:r>
    </w:p>
    <w:p w14:paraId="2EFA9274" w14:textId="77777777" w:rsidR="006A1041" w:rsidRDefault="006A1041" w:rsidP="006A1041">
      <w:pPr>
        <w:pStyle w:val="Heading2"/>
        <w:numPr>
          <w:ilvl w:val="0"/>
          <w:numId w:val="7"/>
        </w:numPr>
      </w:pPr>
      <w:bookmarkStart w:id="30" w:name="_Toc46161453"/>
      <w:bookmarkStart w:id="31" w:name="_Toc77672304"/>
      <w:bookmarkStart w:id="32" w:name="_Toc81221848"/>
      <w:r>
        <w:t>Title searches</w:t>
      </w:r>
      <w:bookmarkEnd w:id="30"/>
      <w:bookmarkEnd w:id="31"/>
      <w:bookmarkEnd w:id="32"/>
    </w:p>
    <w:p w14:paraId="5DD12AA1" w14:textId="548968C3" w:rsidR="006A1041" w:rsidRDefault="006A1041" w:rsidP="006A1041">
      <w:pPr>
        <w:pStyle w:val="BodyText"/>
      </w:pPr>
      <w:r>
        <w:t>Title searches increased by 10.14 per cent in the 2020-2021 financial year</w:t>
      </w:r>
    </w:p>
    <w:p w14:paraId="66E421E7" w14:textId="77777777" w:rsidR="00314A09" w:rsidRDefault="00314A09" w:rsidP="00AF0470">
      <w:pPr>
        <w:pStyle w:val="CaptionImageorFigure"/>
        <w:spacing w:before="0" w:after="0"/>
      </w:pPr>
    </w:p>
    <w:tbl>
      <w:tblPr>
        <w:tblStyle w:val="TableGrid"/>
        <w:tblW w:w="0" w:type="auto"/>
        <w:tblLook w:val="00A0" w:firstRow="1" w:lastRow="0" w:firstColumn="1" w:lastColumn="0" w:noHBand="0" w:noVBand="0"/>
      </w:tblPr>
      <w:tblGrid>
        <w:gridCol w:w="1701"/>
        <w:gridCol w:w="1985"/>
      </w:tblGrid>
      <w:tr w:rsidR="006A1041" w:rsidRPr="00050253" w14:paraId="6802577E" w14:textId="77777777" w:rsidTr="00C9653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01" w:type="dxa"/>
          </w:tcPr>
          <w:p w14:paraId="3C5D4F0F" w14:textId="54189D98" w:rsidR="006A1041" w:rsidRPr="00050253" w:rsidRDefault="000B0AA9" w:rsidP="000B0AA9">
            <w:pPr>
              <w:pStyle w:val="TableHeadingLeft"/>
              <w:jc w:val="center"/>
            </w:pPr>
            <w:r>
              <w:t>Year</w:t>
            </w:r>
          </w:p>
        </w:tc>
        <w:tc>
          <w:tcPr>
            <w:cnfStyle w:val="000010000000" w:firstRow="0" w:lastRow="0" w:firstColumn="0" w:lastColumn="0" w:oddVBand="1" w:evenVBand="0" w:oddHBand="0" w:evenHBand="0" w:firstRowFirstColumn="0" w:firstRowLastColumn="0" w:lastRowFirstColumn="0" w:lastRowLastColumn="0"/>
            <w:tcW w:w="1985" w:type="dxa"/>
          </w:tcPr>
          <w:p w14:paraId="62AED3DB" w14:textId="7CF388CD" w:rsidR="006A1041" w:rsidRPr="00050253" w:rsidRDefault="00D52417" w:rsidP="000B0AA9">
            <w:pPr>
              <w:pStyle w:val="TableHeadingLeft"/>
              <w:jc w:val="center"/>
            </w:pPr>
            <w:r>
              <w:t>Quantity</w:t>
            </w:r>
          </w:p>
        </w:tc>
      </w:tr>
      <w:tr w:rsidR="006A1041" w:rsidRPr="00050253" w14:paraId="40EFD561" w14:textId="77777777" w:rsidTr="00C9653D">
        <w:trPr>
          <w:trHeight w:val="294"/>
        </w:trPr>
        <w:tc>
          <w:tcPr>
            <w:tcW w:w="1701" w:type="dxa"/>
          </w:tcPr>
          <w:p w14:paraId="3CE35BEF" w14:textId="77777777" w:rsidR="006A1041" w:rsidRDefault="006A1041" w:rsidP="00C9653D">
            <w:pPr>
              <w:pStyle w:val="BodyText"/>
              <w:spacing w:after="60"/>
              <w:jc w:val="center"/>
            </w:pPr>
            <w:r>
              <w:t>2020-2021</w:t>
            </w:r>
          </w:p>
        </w:tc>
        <w:tc>
          <w:tcPr>
            <w:cnfStyle w:val="000010000000" w:firstRow="0" w:lastRow="0" w:firstColumn="0" w:lastColumn="0" w:oddVBand="1" w:evenVBand="0" w:oddHBand="0" w:evenHBand="0" w:firstRowFirstColumn="0" w:firstRowLastColumn="0" w:lastRowFirstColumn="0" w:lastRowLastColumn="0"/>
            <w:tcW w:w="1985" w:type="dxa"/>
          </w:tcPr>
          <w:p w14:paraId="794AAD86" w14:textId="77777777" w:rsidR="006A1041" w:rsidRDefault="006A1041" w:rsidP="00C9653D">
            <w:pPr>
              <w:pStyle w:val="BodyText"/>
              <w:spacing w:after="60"/>
              <w:jc w:val="center"/>
            </w:pPr>
            <w:r>
              <w:t>2,797,895</w:t>
            </w:r>
          </w:p>
        </w:tc>
      </w:tr>
      <w:tr w:rsidR="006A1041" w:rsidRPr="00050253" w14:paraId="7F80FEB5" w14:textId="77777777" w:rsidTr="00C9653D">
        <w:trPr>
          <w:trHeight w:val="294"/>
        </w:trPr>
        <w:tc>
          <w:tcPr>
            <w:tcW w:w="1701" w:type="dxa"/>
          </w:tcPr>
          <w:p w14:paraId="4BD9D310" w14:textId="77777777" w:rsidR="006A1041" w:rsidRDefault="006A1041" w:rsidP="00C9653D">
            <w:pPr>
              <w:pStyle w:val="BodyText"/>
              <w:spacing w:after="60"/>
              <w:jc w:val="center"/>
            </w:pPr>
            <w:r>
              <w:t>2019-2020</w:t>
            </w:r>
          </w:p>
        </w:tc>
        <w:tc>
          <w:tcPr>
            <w:cnfStyle w:val="000010000000" w:firstRow="0" w:lastRow="0" w:firstColumn="0" w:lastColumn="0" w:oddVBand="1" w:evenVBand="0" w:oddHBand="0" w:evenHBand="0" w:firstRowFirstColumn="0" w:firstRowLastColumn="0" w:lastRowFirstColumn="0" w:lastRowLastColumn="0"/>
            <w:tcW w:w="1985" w:type="dxa"/>
          </w:tcPr>
          <w:p w14:paraId="7E82EB12" w14:textId="77777777" w:rsidR="006A1041" w:rsidRDefault="006A1041" w:rsidP="00C9653D">
            <w:pPr>
              <w:pStyle w:val="BodyText"/>
              <w:spacing w:after="60"/>
              <w:jc w:val="center"/>
            </w:pPr>
            <w:r>
              <w:t>2,540,297</w:t>
            </w:r>
          </w:p>
        </w:tc>
      </w:tr>
      <w:tr w:rsidR="006A1041" w:rsidRPr="00050253" w14:paraId="59BABA92" w14:textId="77777777" w:rsidTr="00C9653D">
        <w:trPr>
          <w:trHeight w:val="294"/>
        </w:trPr>
        <w:tc>
          <w:tcPr>
            <w:tcW w:w="1701" w:type="dxa"/>
          </w:tcPr>
          <w:p w14:paraId="12B8589F" w14:textId="77777777" w:rsidR="006A1041" w:rsidRPr="00050253" w:rsidRDefault="006A1041" w:rsidP="00C9653D">
            <w:pPr>
              <w:pStyle w:val="BodyText"/>
              <w:spacing w:after="60"/>
              <w:jc w:val="center"/>
            </w:pPr>
            <w:r>
              <w:t>2018-2019</w:t>
            </w:r>
          </w:p>
        </w:tc>
        <w:tc>
          <w:tcPr>
            <w:cnfStyle w:val="000010000000" w:firstRow="0" w:lastRow="0" w:firstColumn="0" w:lastColumn="0" w:oddVBand="1" w:evenVBand="0" w:oddHBand="0" w:evenHBand="0" w:firstRowFirstColumn="0" w:firstRowLastColumn="0" w:lastRowFirstColumn="0" w:lastRowLastColumn="0"/>
            <w:tcW w:w="1985" w:type="dxa"/>
          </w:tcPr>
          <w:p w14:paraId="452C90C5" w14:textId="77777777" w:rsidR="006A1041" w:rsidRPr="00050253" w:rsidRDefault="006A1041" w:rsidP="00C9653D">
            <w:pPr>
              <w:pStyle w:val="BodyText"/>
              <w:spacing w:after="60"/>
              <w:jc w:val="center"/>
            </w:pPr>
            <w:r>
              <w:t>2,483,433</w:t>
            </w:r>
          </w:p>
        </w:tc>
      </w:tr>
      <w:tr w:rsidR="006A1041" w:rsidRPr="00050253" w14:paraId="4DFE96FE" w14:textId="77777777" w:rsidTr="00C9653D">
        <w:tc>
          <w:tcPr>
            <w:tcW w:w="1701" w:type="dxa"/>
          </w:tcPr>
          <w:p w14:paraId="6B94472E" w14:textId="77777777" w:rsidR="006A1041" w:rsidRDefault="006A1041" w:rsidP="000B0AA9">
            <w:pPr>
              <w:jc w:val="center"/>
            </w:pPr>
            <w:r>
              <w:t>2017-2018</w:t>
            </w:r>
          </w:p>
        </w:tc>
        <w:tc>
          <w:tcPr>
            <w:cnfStyle w:val="000010000000" w:firstRow="0" w:lastRow="0" w:firstColumn="0" w:lastColumn="0" w:oddVBand="1" w:evenVBand="0" w:oddHBand="0" w:evenHBand="0" w:firstRowFirstColumn="0" w:firstRowLastColumn="0" w:lastRowFirstColumn="0" w:lastRowLastColumn="0"/>
            <w:tcW w:w="1985" w:type="dxa"/>
          </w:tcPr>
          <w:p w14:paraId="327BAF3D" w14:textId="77777777" w:rsidR="006A1041" w:rsidRDefault="006A1041" w:rsidP="000B0AA9">
            <w:pPr>
              <w:jc w:val="center"/>
            </w:pPr>
            <w:r>
              <w:t>2,866,297</w:t>
            </w:r>
          </w:p>
        </w:tc>
      </w:tr>
      <w:tr w:rsidR="006A1041" w:rsidRPr="00050253" w14:paraId="484720D2" w14:textId="77777777" w:rsidTr="00C9653D">
        <w:tc>
          <w:tcPr>
            <w:tcW w:w="1701" w:type="dxa"/>
          </w:tcPr>
          <w:p w14:paraId="3AF37454" w14:textId="77777777" w:rsidR="006A1041" w:rsidRPr="004E3DBE" w:rsidRDefault="006A1041" w:rsidP="000B0AA9">
            <w:pPr>
              <w:jc w:val="center"/>
            </w:pPr>
            <w:r>
              <w:t>2016-2017</w:t>
            </w:r>
          </w:p>
        </w:tc>
        <w:tc>
          <w:tcPr>
            <w:cnfStyle w:val="000010000000" w:firstRow="0" w:lastRow="0" w:firstColumn="0" w:lastColumn="0" w:oddVBand="1" w:evenVBand="0" w:oddHBand="0" w:evenHBand="0" w:firstRowFirstColumn="0" w:firstRowLastColumn="0" w:lastRowFirstColumn="0" w:lastRowLastColumn="0"/>
            <w:tcW w:w="1985" w:type="dxa"/>
          </w:tcPr>
          <w:p w14:paraId="28C27D21" w14:textId="77777777" w:rsidR="006A1041" w:rsidRPr="004E3DBE" w:rsidRDefault="006A1041" w:rsidP="000B0AA9">
            <w:pPr>
              <w:jc w:val="center"/>
            </w:pPr>
            <w:r>
              <w:t>2,463,249</w:t>
            </w:r>
          </w:p>
        </w:tc>
      </w:tr>
      <w:tr w:rsidR="006A1041" w:rsidRPr="00050253" w14:paraId="6AFB3DC0" w14:textId="77777777" w:rsidTr="00C9653D">
        <w:tc>
          <w:tcPr>
            <w:tcW w:w="1701" w:type="dxa"/>
          </w:tcPr>
          <w:p w14:paraId="6BC2FD37" w14:textId="77777777" w:rsidR="006A1041" w:rsidRPr="004E3DBE" w:rsidRDefault="006A1041" w:rsidP="000B0AA9">
            <w:pPr>
              <w:jc w:val="center"/>
            </w:pPr>
            <w:r w:rsidRPr="004E3DBE">
              <w:t>2015-2016</w:t>
            </w:r>
          </w:p>
        </w:tc>
        <w:tc>
          <w:tcPr>
            <w:cnfStyle w:val="000010000000" w:firstRow="0" w:lastRow="0" w:firstColumn="0" w:lastColumn="0" w:oddVBand="1" w:evenVBand="0" w:oddHBand="0" w:evenHBand="0" w:firstRowFirstColumn="0" w:firstRowLastColumn="0" w:lastRowFirstColumn="0" w:lastRowLastColumn="0"/>
            <w:tcW w:w="1985" w:type="dxa"/>
          </w:tcPr>
          <w:p w14:paraId="32791A85" w14:textId="77777777" w:rsidR="006A1041" w:rsidRPr="004E3DBE" w:rsidRDefault="006A1041" w:rsidP="000B0AA9">
            <w:pPr>
              <w:jc w:val="center"/>
            </w:pPr>
            <w:r w:rsidRPr="004E3DBE">
              <w:t>2,232,051</w:t>
            </w:r>
          </w:p>
        </w:tc>
      </w:tr>
      <w:tr w:rsidR="006A1041" w:rsidRPr="00050253" w14:paraId="1FD167DC" w14:textId="77777777" w:rsidTr="00C9653D">
        <w:tc>
          <w:tcPr>
            <w:tcW w:w="1701" w:type="dxa"/>
          </w:tcPr>
          <w:p w14:paraId="437CDBFF" w14:textId="77777777" w:rsidR="006A1041" w:rsidRPr="004E3DBE" w:rsidRDefault="006A1041" w:rsidP="000B0AA9">
            <w:pPr>
              <w:jc w:val="center"/>
            </w:pPr>
            <w:r w:rsidRPr="004E3DBE">
              <w:t>2014-2015</w:t>
            </w:r>
          </w:p>
        </w:tc>
        <w:tc>
          <w:tcPr>
            <w:cnfStyle w:val="000010000000" w:firstRow="0" w:lastRow="0" w:firstColumn="0" w:lastColumn="0" w:oddVBand="1" w:evenVBand="0" w:oddHBand="0" w:evenHBand="0" w:firstRowFirstColumn="0" w:firstRowLastColumn="0" w:lastRowFirstColumn="0" w:lastRowLastColumn="0"/>
            <w:tcW w:w="1985" w:type="dxa"/>
          </w:tcPr>
          <w:p w14:paraId="2810992F" w14:textId="77777777" w:rsidR="006A1041" w:rsidRPr="004E3DBE" w:rsidRDefault="006A1041" w:rsidP="000B0AA9">
            <w:pPr>
              <w:jc w:val="center"/>
            </w:pPr>
            <w:r w:rsidRPr="004E3DBE">
              <w:t>2,242,562</w:t>
            </w:r>
          </w:p>
        </w:tc>
      </w:tr>
      <w:tr w:rsidR="006A1041" w:rsidRPr="00050253" w14:paraId="7589EC4D" w14:textId="77777777" w:rsidTr="00C9653D">
        <w:tc>
          <w:tcPr>
            <w:tcW w:w="1701" w:type="dxa"/>
          </w:tcPr>
          <w:p w14:paraId="3F8A16D9" w14:textId="77777777" w:rsidR="006A1041" w:rsidRPr="004E3DBE" w:rsidRDefault="006A1041" w:rsidP="000B0AA9">
            <w:pPr>
              <w:jc w:val="center"/>
            </w:pPr>
            <w:r w:rsidRPr="004E3DBE">
              <w:t>2013–2014</w:t>
            </w:r>
          </w:p>
        </w:tc>
        <w:tc>
          <w:tcPr>
            <w:cnfStyle w:val="000010000000" w:firstRow="0" w:lastRow="0" w:firstColumn="0" w:lastColumn="0" w:oddVBand="1" w:evenVBand="0" w:oddHBand="0" w:evenHBand="0" w:firstRowFirstColumn="0" w:firstRowLastColumn="0" w:lastRowFirstColumn="0" w:lastRowLastColumn="0"/>
            <w:tcW w:w="1985" w:type="dxa"/>
          </w:tcPr>
          <w:p w14:paraId="2F9B57F4" w14:textId="77777777" w:rsidR="006A1041" w:rsidRPr="004E3DBE" w:rsidRDefault="006A1041" w:rsidP="000B0AA9">
            <w:pPr>
              <w:jc w:val="center"/>
            </w:pPr>
            <w:r w:rsidRPr="004E3DBE">
              <w:t>2,205,947</w:t>
            </w:r>
          </w:p>
        </w:tc>
      </w:tr>
      <w:tr w:rsidR="006A1041" w:rsidRPr="00050253" w14:paraId="6A64EA9D" w14:textId="77777777" w:rsidTr="00C9653D">
        <w:tc>
          <w:tcPr>
            <w:tcW w:w="1701" w:type="dxa"/>
          </w:tcPr>
          <w:p w14:paraId="473B3CCF" w14:textId="77777777" w:rsidR="006A1041" w:rsidRPr="004E3DBE" w:rsidRDefault="006A1041" w:rsidP="000B0AA9">
            <w:pPr>
              <w:jc w:val="center"/>
            </w:pPr>
            <w:r w:rsidRPr="004E3DBE">
              <w:t>2012–2013</w:t>
            </w:r>
          </w:p>
        </w:tc>
        <w:tc>
          <w:tcPr>
            <w:cnfStyle w:val="000010000000" w:firstRow="0" w:lastRow="0" w:firstColumn="0" w:lastColumn="0" w:oddVBand="1" w:evenVBand="0" w:oddHBand="0" w:evenHBand="0" w:firstRowFirstColumn="0" w:firstRowLastColumn="0" w:lastRowFirstColumn="0" w:lastRowLastColumn="0"/>
            <w:tcW w:w="1985" w:type="dxa"/>
          </w:tcPr>
          <w:p w14:paraId="4698AE56" w14:textId="77777777" w:rsidR="006A1041" w:rsidRPr="004E3DBE" w:rsidRDefault="006A1041" w:rsidP="000B0AA9">
            <w:pPr>
              <w:jc w:val="center"/>
            </w:pPr>
            <w:r w:rsidRPr="004E3DBE">
              <w:t>2,169,973</w:t>
            </w:r>
          </w:p>
        </w:tc>
      </w:tr>
      <w:tr w:rsidR="006A1041" w:rsidRPr="00050253" w14:paraId="29ADFC19" w14:textId="77777777" w:rsidTr="00C9653D">
        <w:tc>
          <w:tcPr>
            <w:tcW w:w="1701" w:type="dxa"/>
          </w:tcPr>
          <w:p w14:paraId="3C896CEA" w14:textId="77777777" w:rsidR="006A1041" w:rsidRPr="004E3DBE" w:rsidRDefault="006A1041" w:rsidP="000B0AA9">
            <w:pPr>
              <w:jc w:val="center"/>
            </w:pPr>
            <w:r w:rsidRPr="004E3DBE">
              <w:t>2011–2012</w:t>
            </w:r>
          </w:p>
        </w:tc>
        <w:tc>
          <w:tcPr>
            <w:cnfStyle w:val="000010000000" w:firstRow="0" w:lastRow="0" w:firstColumn="0" w:lastColumn="0" w:oddVBand="1" w:evenVBand="0" w:oddHBand="0" w:evenHBand="0" w:firstRowFirstColumn="0" w:firstRowLastColumn="0" w:lastRowFirstColumn="0" w:lastRowLastColumn="0"/>
            <w:tcW w:w="1985" w:type="dxa"/>
          </w:tcPr>
          <w:p w14:paraId="7F242BB7" w14:textId="77777777" w:rsidR="006A1041" w:rsidRPr="004E3DBE" w:rsidRDefault="006A1041" w:rsidP="000B0AA9">
            <w:pPr>
              <w:jc w:val="center"/>
            </w:pPr>
            <w:r w:rsidRPr="004E3DBE">
              <w:t>2,192,819</w:t>
            </w:r>
          </w:p>
        </w:tc>
      </w:tr>
      <w:tr w:rsidR="006A1041" w:rsidRPr="00050253" w14:paraId="35366DBC" w14:textId="77777777" w:rsidTr="00C9653D">
        <w:tc>
          <w:tcPr>
            <w:tcW w:w="1701" w:type="dxa"/>
          </w:tcPr>
          <w:p w14:paraId="12AD2539" w14:textId="77777777" w:rsidR="006A1041" w:rsidRPr="004E3DBE" w:rsidRDefault="006A1041" w:rsidP="000B0AA9">
            <w:pPr>
              <w:jc w:val="center"/>
            </w:pPr>
            <w:r w:rsidRPr="004E3DBE">
              <w:t>2010–2011</w:t>
            </w:r>
          </w:p>
        </w:tc>
        <w:tc>
          <w:tcPr>
            <w:cnfStyle w:val="000010000000" w:firstRow="0" w:lastRow="0" w:firstColumn="0" w:lastColumn="0" w:oddVBand="1" w:evenVBand="0" w:oddHBand="0" w:evenHBand="0" w:firstRowFirstColumn="0" w:firstRowLastColumn="0" w:lastRowFirstColumn="0" w:lastRowLastColumn="0"/>
            <w:tcW w:w="1985" w:type="dxa"/>
          </w:tcPr>
          <w:p w14:paraId="1779C2E4" w14:textId="77777777" w:rsidR="006A1041" w:rsidRPr="004E3DBE" w:rsidRDefault="006A1041" w:rsidP="000B0AA9">
            <w:pPr>
              <w:jc w:val="center"/>
            </w:pPr>
            <w:r w:rsidRPr="004E3DBE">
              <w:t>2,218,043</w:t>
            </w:r>
          </w:p>
        </w:tc>
      </w:tr>
      <w:tr w:rsidR="006A1041" w:rsidRPr="00050253" w14:paraId="74C57F1D" w14:textId="77777777" w:rsidTr="00C9653D">
        <w:tc>
          <w:tcPr>
            <w:tcW w:w="1701" w:type="dxa"/>
          </w:tcPr>
          <w:p w14:paraId="041C9506" w14:textId="77777777" w:rsidR="006A1041" w:rsidRPr="004E3DBE" w:rsidRDefault="006A1041" w:rsidP="000B0AA9">
            <w:pPr>
              <w:jc w:val="center"/>
            </w:pPr>
            <w:r w:rsidRPr="004E3DBE">
              <w:t>2009–2010</w:t>
            </w:r>
          </w:p>
        </w:tc>
        <w:tc>
          <w:tcPr>
            <w:cnfStyle w:val="000010000000" w:firstRow="0" w:lastRow="0" w:firstColumn="0" w:lastColumn="0" w:oddVBand="1" w:evenVBand="0" w:oddHBand="0" w:evenHBand="0" w:firstRowFirstColumn="0" w:firstRowLastColumn="0" w:lastRowFirstColumn="0" w:lastRowLastColumn="0"/>
            <w:tcW w:w="1985" w:type="dxa"/>
          </w:tcPr>
          <w:p w14:paraId="578DC4D8" w14:textId="77777777" w:rsidR="006A1041" w:rsidRPr="004E3DBE" w:rsidRDefault="006A1041" w:rsidP="000B0AA9">
            <w:pPr>
              <w:jc w:val="center"/>
            </w:pPr>
            <w:r w:rsidRPr="004E3DBE">
              <w:t>2,200,297</w:t>
            </w:r>
          </w:p>
        </w:tc>
      </w:tr>
      <w:tr w:rsidR="006A1041" w:rsidRPr="00050253" w14:paraId="0F9893E9" w14:textId="77777777" w:rsidTr="00C9653D">
        <w:tc>
          <w:tcPr>
            <w:tcW w:w="1701" w:type="dxa"/>
          </w:tcPr>
          <w:p w14:paraId="57AA63E9" w14:textId="77777777" w:rsidR="006A1041" w:rsidRPr="004E3DBE" w:rsidRDefault="006A1041" w:rsidP="000B0AA9">
            <w:pPr>
              <w:jc w:val="center"/>
            </w:pPr>
            <w:r w:rsidRPr="004E3DBE">
              <w:t>2008–2009</w:t>
            </w:r>
          </w:p>
        </w:tc>
        <w:tc>
          <w:tcPr>
            <w:cnfStyle w:val="000010000000" w:firstRow="0" w:lastRow="0" w:firstColumn="0" w:lastColumn="0" w:oddVBand="1" w:evenVBand="0" w:oddHBand="0" w:evenHBand="0" w:firstRowFirstColumn="0" w:firstRowLastColumn="0" w:lastRowFirstColumn="0" w:lastRowLastColumn="0"/>
            <w:tcW w:w="1985" w:type="dxa"/>
          </w:tcPr>
          <w:p w14:paraId="3EC7BC88" w14:textId="77777777" w:rsidR="006A1041" w:rsidRPr="004E3DBE" w:rsidRDefault="006A1041" w:rsidP="000B0AA9">
            <w:pPr>
              <w:jc w:val="center"/>
            </w:pPr>
            <w:r w:rsidRPr="004E3DBE">
              <w:t>2,023,852</w:t>
            </w:r>
          </w:p>
        </w:tc>
      </w:tr>
      <w:tr w:rsidR="000477BB" w:rsidRPr="00050253" w14:paraId="44BCD9DA" w14:textId="77777777" w:rsidTr="00C9653D">
        <w:tc>
          <w:tcPr>
            <w:tcW w:w="1701" w:type="dxa"/>
          </w:tcPr>
          <w:p w14:paraId="48ECFEBB" w14:textId="42592C8C" w:rsidR="000477BB" w:rsidRPr="004E3DBE" w:rsidRDefault="000477BB" w:rsidP="000477BB">
            <w:pPr>
              <w:jc w:val="center"/>
            </w:pPr>
            <w:r w:rsidRPr="004E3DBE">
              <w:t>2007–2008</w:t>
            </w:r>
          </w:p>
        </w:tc>
        <w:tc>
          <w:tcPr>
            <w:cnfStyle w:val="000010000000" w:firstRow="0" w:lastRow="0" w:firstColumn="0" w:lastColumn="0" w:oddVBand="1" w:evenVBand="0" w:oddHBand="0" w:evenHBand="0" w:firstRowFirstColumn="0" w:firstRowLastColumn="0" w:lastRowFirstColumn="0" w:lastRowLastColumn="0"/>
            <w:tcW w:w="1985" w:type="dxa"/>
          </w:tcPr>
          <w:p w14:paraId="46F51F41" w14:textId="720EDC03" w:rsidR="000477BB" w:rsidRPr="004E3DBE" w:rsidRDefault="000477BB" w:rsidP="000477BB">
            <w:pPr>
              <w:jc w:val="center"/>
            </w:pPr>
            <w:r w:rsidRPr="004E3DBE">
              <w:t>2,169,427</w:t>
            </w:r>
          </w:p>
        </w:tc>
      </w:tr>
      <w:tr w:rsidR="000477BB" w:rsidRPr="00050253" w14:paraId="5C454B24" w14:textId="77777777" w:rsidTr="00C9653D">
        <w:tc>
          <w:tcPr>
            <w:tcW w:w="1701" w:type="dxa"/>
          </w:tcPr>
          <w:p w14:paraId="1BC19E3F" w14:textId="3F1B412C" w:rsidR="000477BB" w:rsidRPr="004E3DBE" w:rsidRDefault="000477BB" w:rsidP="000477BB">
            <w:pPr>
              <w:jc w:val="center"/>
            </w:pPr>
            <w:r w:rsidRPr="004E3DBE">
              <w:t>2006–2007</w:t>
            </w:r>
          </w:p>
        </w:tc>
        <w:tc>
          <w:tcPr>
            <w:cnfStyle w:val="000010000000" w:firstRow="0" w:lastRow="0" w:firstColumn="0" w:lastColumn="0" w:oddVBand="1" w:evenVBand="0" w:oddHBand="0" w:evenHBand="0" w:firstRowFirstColumn="0" w:firstRowLastColumn="0" w:lastRowFirstColumn="0" w:lastRowLastColumn="0"/>
            <w:tcW w:w="1985" w:type="dxa"/>
          </w:tcPr>
          <w:p w14:paraId="6DE09872" w14:textId="13A005FC" w:rsidR="000477BB" w:rsidRPr="004E3DBE" w:rsidRDefault="000477BB" w:rsidP="000477BB">
            <w:pPr>
              <w:jc w:val="center"/>
            </w:pPr>
            <w:r w:rsidRPr="004E3DBE">
              <w:t>2,050,786</w:t>
            </w:r>
          </w:p>
        </w:tc>
      </w:tr>
      <w:tr w:rsidR="000477BB" w:rsidRPr="00050253" w14:paraId="2DECA448" w14:textId="77777777" w:rsidTr="00C9653D">
        <w:tc>
          <w:tcPr>
            <w:tcW w:w="1701" w:type="dxa"/>
          </w:tcPr>
          <w:p w14:paraId="7F319F61" w14:textId="7D125595" w:rsidR="000477BB" w:rsidRPr="004E3DBE" w:rsidRDefault="000477BB" w:rsidP="000477BB">
            <w:pPr>
              <w:jc w:val="center"/>
            </w:pPr>
            <w:r w:rsidRPr="004E3DBE">
              <w:t>2005–2006</w:t>
            </w:r>
          </w:p>
        </w:tc>
        <w:tc>
          <w:tcPr>
            <w:cnfStyle w:val="000010000000" w:firstRow="0" w:lastRow="0" w:firstColumn="0" w:lastColumn="0" w:oddVBand="1" w:evenVBand="0" w:oddHBand="0" w:evenHBand="0" w:firstRowFirstColumn="0" w:firstRowLastColumn="0" w:lastRowFirstColumn="0" w:lastRowLastColumn="0"/>
            <w:tcW w:w="1985" w:type="dxa"/>
          </w:tcPr>
          <w:p w14:paraId="2DBC5A9A" w14:textId="436A2872" w:rsidR="000477BB" w:rsidRPr="004E3DBE" w:rsidRDefault="000477BB" w:rsidP="000477BB">
            <w:pPr>
              <w:jc w:val="center"/>
            </w:pPr>
            <w:r w:rsidRPr="004E3DBE">
              <w:t>1,906,169</w:t>
            </w:r>
          </w:p>
        </w:tc>
      </w:tr>
      <w:tr w:rsidR="000477BB" w:rsidRPr="00050253" w14:paraId="45FBE71A" w14:textId="77777777" w:rsidTr="00C9653D">
        <w:tc>
          <w:tcPr>
            <w:tcW w:w="1701" w:type="dxa"/>
          </w:tcPr>
          <w:p w14:paraId="191BACC7" w14:textId="5A9E65DE" w:rsidR="000477BB" w:rsidRPr="004E3DBE" w:rsidRDefault="000477BB" w:rsidP="000477BB">
            <w:pPr>
              <w:jc w:val="center"/>
            </w:pPr>
            <w:r w:rsidRPr="004E3DBE">
              <w:t>2004–2005</w:t>
            </w:r>
          </w:p>
        </w:tc>
        <w:tc>
          <w:tcPr>
            <w:cnfStyle w:val="000010000000" w:firstRow="0" w:lastRow="0" w:firstColumn="0" w:lastColumn="0" w:oddVBand="1" w:evenVBand="0" w:oddHBand="0" w:evenHBand="0" w:firstRowFirstColumn="0" w:firstRowLastColumn="0" w:lastRowFirstColumn="0" w:lastRowLastColumn="0"/>
            <w:tcW w:w="1985" w:type="dxa"/>
          </w:tcPr>
          <w:p w14:paraId="55C01BEB" w14:textId="09B6E84B" w:rsidR="000477BB" w:rsidRPr="004E3DBE" w:rsidRDefault="000477BB" w:rsidP="000477BB">
            <w:pPr>
              <w:jc w:val="center"/>
            </w:pPr>
            <w:r w:rsidRPr="004E3DBE">
              <w:t>1,731,553</w:t>
            </w:r>
          </w:p>
        </w:tc>
      </w:tr>
    </w:tbl>
    <w:p w14:paraId="3EAE59F3" w14:textId="77777777" w:rsidR="00314A09" w:rsidRDefault="00314A09" w:rsidP="000B0AA9">
      <w:pPr>
        <w:pStyle w:val="BodyText"/>
      </w:pPr>
    </w:p>
    <w:p w14:paraId="44E3ABE9" w14:textId="29532D2E" w:rsidR="00314A09" w:rsidRDefault="002F180D" w:rsidP="000B0AA9">
      <w:pPr>
        <w:pStyle w:val="BodyText"/>
      </w:pPr>
      <w:r>
        <w:br w:type="page"/>
      </w:r>
    </w:p>
    <w:p w14:paraId="6ED30D03" w14:textId="7D37696F" w:rsidR="0033097F" w:rsidRDefault="006A1041">
      <w:pPr>
        <w:pStyle w:val="Heading2"/>
        <w:tabs>
          <w:tab w:val="left" w:pos="5130"/>
        </w:tabs>
      </w:pPr>
      <w:bookmarkStart w:id="33" w:name="_Toc46161454"/>
      <w:bookmarkStart w:id="34" w:name="_Toc77672305"/>
      <w:bookmarkStart w:id="35" w:name="_Toc81221849"/>
      <w:r>
        <w:lastRenderedPageBreak/>
        <w:t>Financial year title searches (by month</w:t>
      </w:r>
      <w:bookmarkEnd w:id="33"/>
      <w:bookmarkEnd w:id="34"/>
      <w:r w:rsidR="0049260D">
        <w:t>)</w:t>
      </w:r>
      <w:bookmarkEnd w:id="35"/>
    </w:p>
    <w:p w14:paraId="37723510" w14:textId="446EB6A8" w:rsidR="005C2407" w:rsidRPr="003D1EFF" w:rsidRDefault="003D1EFF" w:rsidP="005C2407">
      <w:pPr>
        <w:pStyle w:val="BodyText"/>
        <w:rPr>
          <w:lang w:eastAsia="en-AU"/>
        </w:rPr>
      </w:pPr>
      <w:r>
        <w:rPr>
          <w:noProof/>
        </w:rPr>
        <w:drawing>
          <wp:inline distT="0" distB="0" distL="0" distR="0" wp14:anchorId="0C5C484B" wp14:editId="36308F9C">
            <wp:extent cx="6120765" cy="34372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0765" cy="3437255"/>
                    </a:xfrm>
                    <a:prstGeom prst="rect">
                      <a:avLst/>
                    </a:prstGeom>
                    <a:noFill/>
                    <a:ln>
                      <a:noFill/>
                    </a:ln>
                  </pic:spPr>
                </pic:pic>
              </a:graphicData>
            </a:graphic>
          </wp:inline>
        </w:drawing>
      </w:r>
    </w:p>
    <w:p w14:paraId="264BD1B8" w14:textId="77777777" w:rsidR="006A1041" w:rsidRDefault="006A1041" w:rsidP="006A1041">
      <w:pPr>
        <w:pStyle w:val="Heading2"/>
        <w:numPr>
          <w:ilvl w:val="0"/>
          <w:numId w:val="7"/>
        </w:numPr>
      </w:pPr>
      <w:bookmarkStart w:id="36" w:name="_Toc46161455"/>
      <w:bookmarkStart w:id="37" w:name="_Toc77672306"/>
      <w:bookmarkStart w:id="38" w:name="_Toc81221850"/>
      <w:r>
        <w:t>Planning certificates</w:t>
      </w:r>
      <w:bookmarkEnd w:id="36"/>
      <w:bookmarkEnd w:id="37"/>
      <w:bookmarkEnd w:id="38"/>
    </w:p>
    <w:p w14:paraId="45B94D78" w14:textId="2793085B" w:rsidR="006A1041" w:rsidRDefault="006A1041" w:rsidP="006A1041">
      <w:pPr>
        <w:pStyle w:val="BodyText"/>
      </w:pPr>
      <w:r>
        <w:t>Planning certificate</w:t>
      </w:r>
      <w:r w:rsidR="000B0AA9">
        <w:t xml:space="preserve"> searches</w:t>
      </w:r>
      <w:r>
        <w:t xml:space="preserve"> increased by 19.08 per cent in the 2020</w:t>
      </w:r>
      <w:r w:rsidR="003A2ADC">
        <w:t>-</w:t>
      </w:r>
      <w:r>
        <w:t>2021 financial year.</w:t>
      </w:r>
    </w:p>
    <w:p w14:paraId="43167DF2" w14:textId="77777777" w:rsidR="00314A09" w:rsidRDefault="00314A09" w:rsidP="00AF0470">
      <w:pPr>
        <w:pStyle w:val="CaptionImageorFigure"/>
        <w:spacing w:before="0" w:after="0"/>
      </w:pPr>
    </w:p>
    <w:tbl>
      <w:tblPr>
        <w:tblStyle w:val="TableGrid"/>
        <w:tblW w:w="0" w:type="auto"/>
        <w:tblLook w:val="00A0" w:firstRow="1" w:lastRow="0" w:firstColumn="1" w:lastColumn="0" w:noHBand="0" w:noVBand="0"/>
      </w:tblPr>
      <w:tblGrid>
        <w:gridCol w:w="1701"/>
        <w:gridCol w:w="1985"/>
      </w:tblGrid>
      <w:tr w:rsidR="002A1ECA" w:rsidRPr="00050253" w14:paraId="0682A31F" w14:textId="77777777" w:rsidTr="00C9653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01" w:type="dxa"/>
          </w:tcPr>
          <w:p w14:paraId="70DDD553" w14:textId="46E0C46F" w:rsidR="002A1ECA" w:rsidRPr="00050253" w:rsidRDefault="002A1ECA" w:rsidP="002A1ECA">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985" w:type="dxa"/>
          </w:tcPr>
          <w:p w14:paraId="094DBE1A" w14:textId="46E77347" w:rsidR="002A1ECA" w:rsidRPr="00050253" w:rsidRDefault="00314A09" w:rsidP="003C7257">
            <w:pPr>
              <w:pStyle w:val="TableHeadingLeft"/>
              <w:jc w:val="center"/>
            </w:pPr>
            <w:r>
              <w:t>Quantity</w:t>
            </w:r>
          </w:p>
        </w:tc>
      </w:tr>
      <w:tr w:rsidR="006A1041" w:rsidRPr="00050253" w14:paraId="48184190" w14:textId="77777777" w:rsidTr="00C9653D">
        <w:tc>
          <w:tcPr>
            <w:tcW w:w="1701" w:type="dxa"/>
          </w:tcPr>
          <w:p w14:paraId="5CB88E2A" w14:textId="77777777" w:rsidR="006A1041" w:rsidRDefault="006A1041" w:rsidP="00C9653D">
            <w:pPr>
              <w:pStyle w:val="BodyText"/>
              <w:spacing w:after="60"/>
            </w:pPr>
            <w:r>
              <w:t>2020-2021</w:t>
            </w:r>
          </w:p>
        </w:tc>
        <w:tc>
          <w:tcPr>
            <w:cnfStyle w:val="000010000000" w:firstRow="0" w:lastRow="0" w:firstColumn="0" w:lastColumn="0" w:oddVBand="1" w:evenVBand="0" w:oddHBand="0" w:evenHBand="0" w:firstRowFirstColumn="0" w:firstRowLastColumn="0" w:lastRowFirstColumn="0" w:lastRowLastColumn="0"/>
            <w:tcW w:w="1985" w:type="dxa"/>
          </w:tcPr>
          <w:p w14:paraId="2F32BA0D" w14:textId="77777777" w:rsidR="006A1041" w:rsidRDefault="006A1041" w:rsidP="00C9653D">
            <w:pPr>
              <w:pStyle w:val="BodyText"/>
              <w:spacing w:after="60"/>
              <w:jc w:val="center"/>
            </w:pPr>
            <w:r>
              <w:t>90,139</w:t>
            </w:r>
          </w:p>
        </w:tc>
      </w:tr>
      <w:tr w:rsidR="006A1041" w:rsidRPr="00050253" w14:paraId="7CDA55F0" w14:textId="77777777" w:rsidTr="00C9653D">
        <w:tc>
          <w:tcPr>
            <w:tcW w:w="1701" w:type="dxa"/>
          </w:tcPr>
          <w:p w14:paraId="65981E08" w14:textId="77777777" w:rsidR="006A1041" w:rsidRDefault="006A1041" w:rsidP="00C9653D">
            <w:pPr>
              <w:pStyle w:val="BodyText"/>
              <w:spacing w:after="60"/>
            </w:pPr>
            <w:r>
              <w:t>2019-2020</w:t>
            </w:r>
          </w:p>
        </w:tc>
        <w:tc>
          <w:tcPr>
            <w:cnfStyle w:val="000010000000" w:firstRow="0" w:lastRow="0" w:firstColumn="0" w:lastColumn="0" w:oddVBand="1" w:evenVBand="0" w:oddHBand="0" w:evenHBand="0" w:firstRowFirstColumn="0" w:firstRowLastColumn="0" w:lastRowFirstColumn="0" w:lastRowLastColumn="0"/>
            <w:tcW w:w="1985" w:type="dxa"/>
          </w:tcPr>
          <w:p w14:paraId="17C50841" w14:textId="77777777" w:rsidR="006A1041" w:rsidRDefault="006A1041" w:rsidP="00C9653D">
            <w:pPr>
              <w:pStyle w:val="BodyText"/>
              <w:spacing w:after="60"/>
              <w:jc w:val="center"/>
            </w:pPr>
            <w:r>
              <w:t>75,695</w:t>
            </w:r>
          </w:p>
        </w:tc>
      </w:tr>
      <w:tr w:rsidR="006A1041" w:rsidRPr="00050253" w14:paraId="537AC888" w14:textId="77777777" w:rsidTr="00C9653D">
        <w:tc>
          <w:tcPr>
            <w:tcW w:w="1701" w:type="dxa"/>
          </w:tcPr>
          <w:p w14:paraId="5F1FDE75" w14:textId="77777777" w:rsidR="006A1041" w:rsidRPr="00050253" w:rsidRDefault="006A1041" w:rsidP="00C9653D">
            <w:pPr>
              <w:pStyle w:val="BodyText"/>
              <w:spacing w:after="60"/>
            </w:pPr>
            <w:r>
              <w:t>2018-2019</w:t>
            </w:r>
          </w:p>
        </w:tc>
        <w:tc>
          <w:tcPr>
            <w:cnfStyle w:val="000010000000" w:firstRow="0" w:lastRow="0" w:firstColumn="0" w:lastColumn="0" w:oddVBand="1" w:evenVBand="0" w:oddHBand="0" w:evenHBand="0" w:firstRowFirstColumn="0" w:firstRowLastColumn="0" w:lastRowFirstColumn="0" w:lastRowLastColumn="0"/>
            <w:tcW w:w="1985" w:type="dxa"/>
          </w:tcPr>
          <w:p w14:paraId="64A61B86" w14:textId="77777777" w:rsidR="006A1041" w:rsidRPr="00050253" w:rsidRDefault="006A1041" w:rsidP="00C9653D">
            <w:pPr>
              <w:pStyle w:val="BodyText"/>
              <w:spacing w:after="60"/>
              <w:jc w:val="center"/>
            </w:pPr>
            <w:r>
              <w:t>67,658</w:t>
            </w:r>
          </w:p>
        </w:tc>
      </w:tr>
      <w:tr w:rsidR="006A1041" w:rsidRPr="00050253" w14:paraId="3113E501" w14:textId="77777777" w:rsidTr="00C9653D">
        <w:tc>
          <w:tcPr>
            <w:tcW w:w="1701" w:type="dxa"/>
          </w:tcPr>
          <w:p w14:paraId="286BF5FB" w14:textId="77777777" w:rsidR="006A1041" w:rsidRPr="00513E27" w:rsidRDefault="006A1041" w:rsidP="00C9653D">
            <w:pPr>
              <w:pStyle w:val="BodyText"/>
              <w:spacing w:after="60"/>
            </w:pPr>
            <w:r w:rsidRPr="00513E27">
              <w:t>2017-2018</w:t>
            </w:r>
          </w:p>
        </w:tc>
        <w:tc>
          <w:tcPr>
            <w:cnfStyle w:val="000010000000" w:firstRow="0" w:lastRow="0" w:firstColumn="0" w:lastColumn="0" w:oddVBand="1" w:evenVBand="0" w:oddHBand="0" w:evenHBand="0" w:firstRowFirstColumn="0" w:firstRowLastColumn="0" w:lastRowFirstColumn="0" w:lastRowLastColumn="0"/>
            <w:tcW w:w="1985" w:type="dxa"/>
          </w:tcPr>
          <w:p w14:paraId="50C8593A" w14:textId="77777777" w:rsidR="006A1041" w:rsidRPr="00513E27" w:rsidRDefault="006A1041" w:rsidP="003C7257">
            <w:pPr>
              <w:pStyle w:val="TableHeadingLeft"/>
              <w:jc w:val="center"/>
              <w:rPr>
                <w:b w:val="0"/>
                <w:color w:val="363534" w:themeColor="text1"/>
              </w:rPr>
            </w:pPr>
            <w:r w:rsidRPr="00513E27">
              <w:rPr>
                <w:b w:val="0"/>
                <w:color w:val="363534" w:themeColor="text1"/>
              </w:rPr>
              <w:t>71,771</w:t>
            </w:r>
          </w:p>
        </w:tc>
      </w:tr>
      <w:tr w:rsidR="006A1041" w:rsidRPr="00050253" w14:paraId="2BCEF0F1" w14:textId="77777777" w:rsidTr="00C9653D">
        <w:tc>
          <w:tcPr>
            <w:tcW w:w="1701" w:type="dxa"/>
          </w:tcPr>
          <w:p w14:paraId="63453685" w14:textId="77777777" w:rsidR="006A1041" w:rsidRPr="001C1A43" w:rsidRDefault="006A1041" w:rsidP="006A1041">
            <w:r>
              <w:t>2016-2017</w:t>
            </w:r>
          </w:p>
        </w:tc>
        <w:tc>
          <w:tcPr>
            <w:cnfStyle w:val="000010000000" w:firstRow="0" w:lastRow="0" w:firstColumn="0" w:lastColumn="0" w:oddVBand="1" w:evenVBand="0" w:oddHBand="0" w:evenHBand="0" w:firstRowFirstColumn="0" w:firstRowLastColumn="0" w:lastRowFirstColumn="0" w:lastRowLastColumn="0"/>
            <w:tcW w:w="1985" w:type="dxa"/>
          </w:tcPr>
          <w:p w14:paraId="71498061" w14:textId="77777777" w:rsidR="006A1041" w:rsidRPr="001C1A43" w:rsidRDefault="006A1041" w:rsidP="003C7257">
            <w:pPr>
              <w:jc w:val="center"/>
            </w:pPr>
            <w:r>
              <w:t>63,161</w:t>
            </w:r>
          </w:p>
        </w:tc>
      </w:tr>
      <w:tr w:rsidR="006A1041" w:rsidRPr="00050253" w14:paraId="4E414081" w14:textId="77777777" w:rsidTr="00C9653D">
        <w:tc>
          <w:tcPr>
            <w:tcW w:w="1701" w:type="dxa"/>
          </w:tcPr>
          <w:p w14:paraId="3CFE1003" w14:textId="77777777" w:rsidR="006A1041" w:rsidRPr="001C1A43" w:rsidRDefault="006A1041" w:rsidP="006A1041">
            <w:r w:rsidRPr="001C1A43">
              <w:t>2015-2016</w:t>
            </w:r>
          </w:p>
        </w:tc>
        <w:tc>
          <w:tcPr>
            <w:cnfStyle w:val="000010000000" w:firstRow="0" w:lastRow="0" w:firstColumn="0" w:lastColumn="0" w:oddVBand="1" w:evenVBand="0" w:oddHBand="0" w:evenHBand="0" w:firstRowFirstColumn="0" w:firstRowLastColumn="0" w:lastRowFirstColumn="0" w:lastRowLastColumn="0"/>
            <w:tcW w:w="1985" w:type="dxa"/>
          </w:tcPr>
          <w:p w14:paraId="79B92159" w14:textId="77777777" w:rsidR="006A1041" w:rsidRPr="001C1A43" w:rsidRDefault="006A1041" w:rsidP="003C7257">
            <w:pPr>
              <w:jc w:val="center"/>
            </w:pPr>
            <w:r w:rsidRPr="001C1A43">
              <w:t>57,078</w:t>
            </w:r>
          </w:p>
        </w:tc>
      </w:tr>
      <w:tr w:rsidR="006A1041" w:rsidRPr="00050253" w14:paraId="5530BBAA" w14:textId="77777777" w:rsidTr="00C9653D">
        <w:tc>
          <w:tcPr>
            <w:tcW w:w="1701" w:type="dxa"/>
          </w:tcPr>
          <w:p w14:paraId="3854615E" w14:textId="77777777" w:rsidR="006A1041" w:rsidRPr="001C1A43" w:rsidRDefault="006A1041" w:rsidP="006A1041">
            <w:r w:rsidRPr="001C1A43">
              <w:t>2014-2015</w:t>
            </w:r>
          </w:p>
        </w:tc>
        <w:tc>
          <w:tcPr>
            <w:cnfStyle w:val="000010000000" w:firstRow="0" w:lastRow="0" w:firstColumn="0" w:lastColumn="0" w:oddVBand="1" w:evenVBand="0" w:oddHBand="0" w:evenHBand="0" w:firstRowFirstColumn="0" w:firstRowLastColumn="0" w:lastRowFirstColumn="0" w:lastRowLastColumn="0"/>
            <w:tcW w:w="1985" w:type="dxa"/>
          </w:tcPr>
          <w:p w14:paraId="18281816" w14:textId="77777777" w:rsidR="006A1041" w:rsidRPr="001C1A43" w:rsidRDefault="006A1041" w:rsidP="003C7257">
            <w:pPr>
              <w:jc w:val="center"/>
            </w:pPr>
            <w:r w:rsidRPr="001C1A43">
              <w:t>55,461</w:t>
            </w:r>
          </w:p>
        </w:tc>
      </w:tr>
      <w:tr w:rsidR="006A1041" w:rsidRPr="00050253" w14:paraId="20101C4D" w14:textId="77777777" w:rsidTr="00C9653D">
        <w:tc>
          <w:tcPr>
            <w:tcW w:w="1701" w:type="dxa"/>
          </w:tcPr>
          <w:p w14:paraId="499C4106" w14:textId="77777777" w:rsidR="006A1041" w:rsidRPr="001C1A43" w:rsidRDefault="006A1041" w:rsidP="006A1041">
            <w:r w:rsidRPr="001C1A43">
              <w:t>2013–2014</w:t>
            </w:r>
          </w:p>
        </w:tc>
        <w:tc>
          <w:tcPr>
            <w:cnfStyle w:val="000010000000" w:firstRow="0" w:lastRow="0" w:firstColumn="0" w:lastColumn="0" w:oddVBand="1" w:evenVBand="0" w:oddHBand="0" w:evenHBand="0" w:firstRowFirstColumn="0" w:firstRowLastColumn="0" w:lastRowFirstColumn="0" w:lastRowLastColumn="0"/>
            <w:tcW w:w="1985" w:type="dxa"/>
          </w:tcPr>
          <w:p w14:paraId="0A775BF9" w14:textId="77777777" w:rsidR="006A1041" w:rsidRPr="001C1A43" w:rsidRDefault="006A1041" w:rsidP="003C7257">
            <w:pPr>
              <w:jc w:val="center"/>
            </w:pPr>
            <w:r w:rsidRPr="001C1A43">
              <w:t>50,090</w:t>
            </w:r>
          </w:p>
        </w:tc>
      </w:tr>
      <w:tr w:rsidR="006A1041" w:rsidRPr="00050253" w14:paraId="70887B9C" w14:textId="77777777" w:rsidTr="00C9653D">
        <w:tc>
          <w:tcPr>
            <w:tcW w:w="1701" w:type="dxa"/>
          </w:tcPr>
          <w:p w14:paraId="251A7C55" w14:textId="77777777" w:rsidR="006A1041" w:rsidRPr="001C1A43" w:rsidRDefault="006A1041" w:rsidP="006A1041">
            <w:r w:rsidRPr="001C1A43">
              <w:t>2012–2013</w:t>
            </w:r>
          </w:p>
        </w:tc>
        <w:tc>
          <w:tcPr>
            <w:cnfStyle w:val="000010000000" w:firstRow="0" w:lastRow="0" w:firstColumn="0" w:lastColumn="0" w:oddVBand="1" w:evenVBand="0" w:oddHBand="0" w:evenHBand="0" w:firstRowFirstColumn="0" w:firstRowLastColumn="0" w:lastRowFirstColumn="0" w:lastRowLastColumn="0"/>
            <w:tcW w:w="1985" w:type="dxa"/>
          </w:tcPr>
          <w:p w14:paraId="042091DD" w14:textId="77777777" w:rsidR="006A1041" w:rsidRPr="001C1A43" w:rsidRDefault="006A1041" w:rsidP="003C7257">
            <w:pPr>
              <w:jc w:val="center"/>
            </w:pPr>
            <w:r w:rsidRPr="001C1A43">
              <w:t>42,018</w:t>
            </w:r>
          </w:p>
        </w:tc>
      </w:tr>
      <w:tr w:rsidR="006A1041" w:rsidRPr="00050253" w14:paraId="4013E4E5" w14:textId="77777777" w:rsidTr="00C9653D">
        <w:tc>
          <w:tcPr>
            <w:tcW w:w="1701" w:type="dxa"/>
          </w:tcPr>
          <w:p w14:paraId="3EFB15F2" w14:textId="77777777" w:rsidR="006A1041" w:rsidRPr="001C1A43" w:rsidRDefault="006A1041" w:rsidP="006A1041">
            <w:r w:rsidRPr="001C1A43">
              <w:t>2011–2012</w:t>
            </w:r>
          </w:p>
        </w:tc>
        <w:tc>
          <w:tcPr>
            <w:cnfStyle w:val="000010000000" w:firstRow="0" w:lastRow="0" w:firstColumn="0" w:lastColumn="0" w:oddVBand="1" w:evenVBand="0" w:oddHBand="0" w:evenHBand="0" w:firstRowFirstColumn="0" w:firstRowLastColumn="0" w:lastRowFirstColumn="0" w:lastRowLastColumn="0"/>
            <w:tcW w:w="1985" w:type="dxa"/>
          </w:tcPr>
          <w:p w14:paraId="4185AB92" w14:textId="77777777" w:rsidR="006A1041" w:rsidRPr="001C1A43" w:rsidRDefault="006A1041" w:rsidP="003C7257">
            <w:pPr>
              <w:jc w:val="center"/>
            </w:pPr>
            <w:r w:rsidRPr="001C1A43">
              <w:t>38,196</w:t>
            </w:r>
          </w:p>
        </w:tc>
      </w:tr>
      <w:tr w:rsidR="006A1041" w:rsidRPr="00050253" w14:paraId="1E0D52CE" w14:textId="77777777" w:rsidTr="00C9653D">
        <w:tc>
          <w:tcPr>
            <w:tcW w:w="1701" w:type="dxa"/>
          </w:tcPr>
          <w:p w14:paraId="5640EB66" w14:textId="77777777" w:rsidR="006A1041" w:rsidRPr="001C1A43" w:rsidRDefault="006A1041" w:rsidP="006A1041">
            <w:r w:rsidRPr="001C1A43">
              <w:t>2010–2011</w:t>
            </w:r>
          </w:p>
        </w:tc>
        <w:tc>
          <w:tcPr>
            <w:cnfStyle w:val="000010000000" w:firstRow="0" w:lastRow="0" w:firstColumn="0" w:lastColumn="0" w:oddVBand="1" w:evenVBand="0" w:oddHBand="0" w:evenHBand="0" w:firstRowFirstColumn="0" w:firstRowLastColumn="0" w:lastRowFirstColumn="0" w:lastRowLastColumn="0"/>
            <w:tcW w:w="1985" w:type="dxa"/>
          </w:tcPr>
          <w:p w14:paraId="13938977" w14:textId="77777777" w:rsidR="006A1041" w:rsidRPr="001C1A43" w:rsidRDefault="006A1041" w:rsidP="003C7257">
            <w:pPr>
              <w:jc w:val="center"/>
            </w:pPr>
            <w:r w:rsidRPr="001C1A43">
              <w:t>37,131</w:t>
            </w:r>
          </w:p>
        </w:tc>
      </w:tr>
      <w:tr w:rsidR="006A1041" w:rsidRPr="00050253" w14:paraId="399975ED" w14:textId="77777777" w:rsidTr="00C9653D">
        <w:tc>
          <w:tcPr>
            <w:tcW w:w="1701" w:type="dxa"/>
          </w:tcPr>
          <w:p w14:paraId="002E61A3" w14:textId="77777777" w:rsidR="006A1041" w:rsidRPr="001C1A43" w:rsidRDefault="006A1041" w:rsidP="006A1041">
            <w:r w:rsidRPr="001C1A43">
              <w:t>2009–2010</w:t>
            </w:r>
          </w:p>
        </w:tc>
        <w:tc>
          <w:tcPr>
            <w:cnfStyle w:val="000010000000" w:firstRow="0" w:lastRow="0" w:firstColumn="0" w:lastColumn="0" w:oddVBand="1" w:evenVBand="0" w:oddHBand="0" w:evenHBand="0" w:firstRowFirstColumn="0" w:firstRowLastColumn="0" w:lastRowFirstColumn="0" w:lastRowLastColumn="0"/>
            <w:tcW w:w="1985" w:type="dxa"/>
          </w:tcPr>
          <w:p w14:paraId="0E64518E" w14:textId="77777777" w:rsidR="006A1041" w:rsidRPr="001C1A43" w:rsidRDefault="006A1041" w:rsidP="003C7257">
            <w:pPr>
              <w:jc w:val="center"/>
            </w:pPr>
            <w:r w:rsidRPr="001C1A43">
              <w:t>37,695</w:t>
            </w:r>
          </w:p>
        </w:tc>
      </w:tr>
      <w:tr w:rsidR="006A1041" w:rsidRPr="00050253" w14:paraId="500D41ED" w14:textId="77777777" w:rsidTr="00C9653D">
        <w:tc>
          <w:tcPr>
            <w:tcW w:w="1701" w:type="dxa"/>
          </w:tcPr>
          <w:p w14:paraId="4F4DD5ED" w14:textId="77777777" w:rsidR="006A1041" w:rsidRPr="001C1A43" w:rsidRDefault="006A1041" w:rsidP="006A1041">
            <w:r w:rsidRPr="001C1A43">
              <w:t>2008–2009</w:t>
            </w:r>
          </w:p>
        </w:tc>
        <w:tc>
          <w:tcPr>
            <w:cnfStyle w:val="000010000000" w:firstRow="0" w:lastRow="0" w:firstColumn="0" w:lastColumn="0" w:oddVBand="1" w:evenVBand="0" w:oddHBand="0" w:evenHBand="0" w:firstRowFirstColumn="0" w:firstRowLastColumn="0" w:lastRowFirstColumn="0" w:lastRowLastColumn="0"/>
            <w:tcW w:w="1985" w:type="dxa"/>
          </w:tcPr>
          <w:p w14:paraId="7814C66D" w14:textId="77777777" w:rsidR="006A1041" w:rsidRPr="001C1A43" w:rsidRDefault="006A1041" w:rsidP="003C7257">
            <w:pPr>
              <w:jc w:val="center"/>
            </w:pPr>
            <w:r w:rsidRPr="001C1A43">
              <w:t>32,893</w:t>
            </w:r>
          </w:p>
        </w:tc>
      </w:tr>
      <w:tr w:rsidR="000477BB" w:rsidRPr="00050253" w14:paraId="4052552D" w14:textId="77777777" w:rsidTr="00C9653D">
        <w:tc>
          <w:tcPr>
            <w:tcW w:w="1701" w:type="dxa"/>
          </w:tcPr>
          <w:p w14:paraId="1B33D7DA" w14:textId="5F2ED1F5" w:rsidR="000477BB" w:rsidRPr="001C1A43" w:rsidRDefault="000477BB" w:rsidP="000477BB">
            <w:r w:rsidRPr="001C1A43">
              <w:t>2007–2008</w:t>
            </w:r>
          </w:p>
        </w:tc>
        <w:tc>
          <w:tcPr>
            <w:cnfStyle w:val="000010000000" w:firstRow="0" w:lastRow="0" w:firstColumn="0" w:lastColumn="0" w:oddVBand="1" w:evenVBand="0" w:oddHBand="0" w:evenHBand="0" w:firstRowFirstColumn="0" w:firstRowLastColumn="0" w:lastRowFirstColumn="0" w:lastRowLastColumn="0"/>
            <w:tcW w:w="1985" w:type="dxa"/>
          </w:tcPr>
          <w:p w14:paraId="2EEC7507" w14:textId="22397B4C" w:rsidR="000477BB" w:rsidRPr="001C1A43" w:rsidRDefault="000477BB" w:rsidP="003C7257">
            <w:pPr>
              <w:jc w:val="center"/>
            </w:pPr>
            <w:r w:rsidRPr="001C1A43">
              <w:t>40,716</w:t>
            </w:r>
          </w:p>
        </w:tc>
      </w:tr>
      <w:tr w:rsidR="000477BB" w:rsidRPr="00050253" w14:paraId="31043B8A" w14:textId="77777777" w:rsidTr="00C9653D">
        <w:tc>
          <w:tcPr>
            <w:tcW w:w="1701" w:type="dxa"/>
          </w:tcPr>
          <w:p w14:paraId="17FC5830" w14:textId="123BDD8A" w:rsidR="000477BB" w:rsidRPr="001C1A43" w:rsidRDefault="000477BB" w:rsidP="000477BB">
            <w:r w:rsidRPr="001C1A43">
              <w:t>2006–2007</w:t>
            </w:r>
          </w:p>
        </w:tc>
        <w:tc>
          <w:tcPr>
            <w:cnfStyle w:val="000010000000" w:firstRow="0" w:lastRow="0" w:firstColumn="0" w:lastColumn="0" w:oddVBand="1" w:evenVBand="0" w:oddHBand="0" w:evenHBand="0" w:firstRowFirstColumn="0" w:firstRowLastColumn="0" w:lastRowFirstColumn="0" w:lastRowLastColumn="0"/>
            <w:tcW w:w="1985" w:type="dxa"/>
          </w:tcPr>
          <w:p w14:paraId="46CFE801" w14:textId="1DAEC330" w:rsidR="000477BB" w:rsidRPr="001C1A43" w:rsidRDefault="000477BB" w:rsidP="003C7257">
            <w:pPr>
              <w:jc w:val="center"/>
            </w:pPr>
            <w:r w:rsidRPr="001C1A43">
              <w:t>33,259</w:t>
            </w:r>
          </w:p>
        </w:tc>
      </w:tr>
      <w:tr w:rsidR="000477BB" w:rsidRPr="00050253" w14:paraId="5B1C2077" w14:textId="77777777" w:rsidTr="00C9653D">
        <w:tc>
          <w:tcPr>
            <w:tcW w:w="1701" w:type="dxa"/>
          </w:tcPr>
          <w:p w14:paraId="24E3AF3E" w14:textId="5482C9ED" w:rsidR="000477BB" w:rsidRPr="001C1A43" w:rsidRDefault="000477BB" w:rsidP="000477BB">
            <w:r w:rsidRPr="001C1A43">
              <w:t>2005–2006</w:t>
            </w:r>
          </w:p>
        </w:tc>
        <w:tc>
          <w:tcPr>
            <w:cnfStyle w:val="000010000000" w:firstRow="0" w:lastRow="0" w:firstColumn="0" w:lastColumn="0" w:oddVBand="1" w:evenVBand="0" w:oddHBand="0" w:evenHBand="0" w:firstRowFirstColumn="0" w:firstRowLastColumn="0" w:lastRowFirstColumn="0" w:lastRowLastColumn="0"/>
            <w:tcW w:w="1985" w:type="dxa"/>
          </w:tcPr>
          <w:p w14:paraId="4DC6B50A" w14:textId="3889597F" w:rsidR="000477BB" w:rsidRPr="001C1A43" w:rsidRDefault="000477BB" w:rsidP="003C7257">
            <w:pPr>
              <w:jc w:val="center"/>
            </w:pPr>
            <w:r w:rsidRPr="001C1A43">
              <w:t>37,301</w:t>
            </w:r>
          </w:p>
        </w:tc>
      </w:tr>
    </w:tbl>
    <w:p w14:paraId="65AFD665" w14:textId="77777777" w:rsidR="00314A09" w:rsidRDefault="00314A09" w:rsidP="00ED6AC5">
      <w:pPr>
        <w:pStyle w:val="CaptionImageorFigure"/>
        <w:spacing w:before="0" w:after="0"/>
      </w:pPr>
      <w:bookmarkStart w:id="39" w:name="_Toc46161456"/>
      <w:bookmarkStart w:id="40" w:name="_Toc77672307"/>
    </w:p>
    <w:p w14:paraId="27A70488" w14:textId="35144535" w:rsidR="006A1041" w:rsidRDefault="006A1041" w:rsidP="006A1041">
      <w:pPr>
        <w:pStyle w:val="Heading2"/>
        <w:numPr>
          <w:ilvl w:val="0"/>
          <w:numId w:val="7"/>
        </w:numPr>
      </w:pPr>
      <w:bookmarkStart w:id="41" w:name="_Toc81221851"/>
      <w:r>
        <w:t>Instrument searches</w:t>
      </w:r>
      <w:bookmarkEnd w:id="39"/>
      <w:bookmarkEnd w:id="40"/>
      <w:bookmarkEnd w:id="41"/>
    </w:p>
    <w:p w14:paraId="4D658A4E" w14:textId="5170EFAB" w:rsidR="006A1041" w:rsidRDefault="006A1041" w:rsidP="006A1041">
      <w:pPr>
        <w:pStyle w:val="BodyText"/>
      </w:pPr>
      <w:r>
        <w:t>Instrument searches increased by 29.43 per cent in the 2020-2021 financial year.</w:t>
      </w:r>
    </w:p>
    <w:p w14:paraId="74A74889" w14:textId="77777777" w:rsidR="00314A09" w:rsidRDefault="00314A09" w:rsidP="00AF0470">
      <w:pPr>
        <w:pStyle w:val="CaptionImageorFigure"/>
        <w:spacing w:before="0" w:after="0"/>
      </w:pPr>
    </w:p>
    <w:tbl>
      <w:tblPr>
        <w:tblStyle w:val="TableGrid"/>
        <w:tblW w:w="0" w:type="auto"/>
        <w:tblLook w:val="00A0" w:firstRow="1" w:lastRow="0" w:firstColumn="1" w:lastColumn="0" w:noHBand="0" w:noVBand="0"/>
      </w:tblPr>
      <w:tblGrid>
        <w:gridCol w:w="1701"/>
        <w:gridCol w:w="1985"/>
      </w:tblGrid>
      <w:tr w:rsidR="006A1041" w:rsidRPr="00050253" w14:paraId="55096BDE" w14:textId="77777777" w:rsidTr="00C9653D">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1701" w:type="dxa"/>
          </w:tcPr>
          <w:p w14:paraId="4B77B551" w14:textId="7A17DB64" w:rsidR="006A1041" w:rsidRPr="00050253" w:rsidRDefault="000B0AA9" w:rsidP="006A1041">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985" w:type="dxa"/>
          </w:tcPr>
          <w:p w14:paraId="4A73BC3E" w14:textId="3E25F691" w:rsidR="006A1041" w:rsidRPr="00050253" w:rsidRDefault="00314A09" w:rsidP="003C7257">
            <w:pPr>
              <w:pStyle w:val="TableHeadingLeft"/>
              <w:jc w:val="center"/>
            </w:pPr>
            <w:r>
              <w:t>Quantity</w:t>
            </w:r>
          </w:p>
        </w:tc>
      </w:tr>
      <w:tr w:rsidR="006A1041" w:rsidRPr="00050253" w14:paraId="11E94941" w14:textId="77777777" w:rsidTr="00C9653D">
        <w:tc>
          <w:tcPr>
            <w:tcW w:w="1701" w:type="dxa"/>
          </w:tcPr>
          <w:p w14:paraId="657BF937" w14:textId="77777777" w:rsidR="006A1041" w:rsidRDefault="006A1041" w:rsidP="00C9653D">
            <w:pPr>
              <w:pStyle w:val="BodyText"/>
              <w:spacing w:after="60"/>
            </w:pPr>
            <w:r>
              <w:t>2020-2021</w:t>
            </w:r>
          </w:p>
        </w:tc>
        <w:tc>
          <w:tcPr>
            <w:cnfStyle w:val="000010000000" w:firstRow="0" w:lastRow="0" w:firstColumn="0" w:lastColumn="0" w:oddVBand="1" w:evenVBand="0" w:oddHBand="0" w:evenHBand="0" w:firstRowFirstColumn="0" w:firstRowLastColumn="0" w:lastRowFirstColumn="0" w:lastRowLastColumn="0"/>
            <w:tcW w:w="1985" w:type="dxa"/>
          </w:tcPr>
          <w:p w14:paraId="60149D74" w14:textId="77777777" w:rsidR="006A1041" w:rsidRDefault="006A1041" w:rsidP="00C9653D">
            <w:pPr>
              <w:pStyle w:val="BodyText"/>
              <w:spacing w:after="60"/>
              <w:jc w:val="center"/>
            </w:pPr>
            <w:r>
              <w:t>604,336</w:t>
            </w:r>
          </w:p>
        </w:tc>
      </w:tr>
      <w:tr w:rsidR="006A1041" w:rsidRPr="00050253" w14:paraId="487E880F" w14:textId="77777777" w:rsidTr="00C9653D">
        <w:tc>
          <w:tcPr>
            <w:tcW w:w="1701" w:type="dxa"/>
          </w:tcPr>
          <w:p w14:paraId="3DABFB7C" w14:textId="77777777" w:rsidR="006A1041" w:rsidRDefault="006A1041" w:rsidP="00C9653D">
            <w:pPr>
              <w:pStyle w:val="BodyText"/>
              <w:spacing w:after="60"/>
            </w:pPr>
            <w:r>
              <w:t>2019-2020</w:t>
            </w:r>
          </w:p>
        </w:tc>
        <w:tc>
          <w:tcPr>
            <w:cnfStyle w:val="000010000000" w:firstRow="0" w:lastRow="0" w:firstColumn="0" w:lastColumn="0" w:oddVBand="1" w:evenVBand="0" w:oddHBand="0" w:evenHBand="0" w:firstRowFirstColumn="0" w:firstRowLastColumn="0" w:lastRowFirstColumn="0" w:lastRowLastColumn="0"/>
            <w:tcW w:w="1985" w:type="dxa"/>
          </w:tcPr>
          <w:p w14:paraId="09DB98B8" w14:textId="77777777" w:rsidR="006A1041" w:rsidRDefault="006A1041" w:rsidP="00C9653D">
            <w:pPr>
              <w:pStyle w:val="BodyText"/>
              <w:spacing w:after="60"/>
              <w:jc w:val="center"/>
            </w:pPr>
            <w:r>
              <w:t>466,912</w:t>
            </w:r>
          </w:p>
        </w:tc>
      </w:tr>
      <w:tr w:rsidR="006A1041" w:rsidRPr="00050253" w14:paraId="35AC7D90" w14:textId="77777777" w:rsidTr="00C9653D">
        <w:tc>
          <w:tcPr>
            <w:tcW w:w="1701" w:type="dxa"/>
          </w:tcPr>
          <w:p w14:paraId="393690A6" w14:textId="77777777" w:rsidR="006A1041" w:rsidRPr="00050253" w:rsidRDefault="006A1041" w:rsidP="00C9653D">
            <w:pPr>
              <w:pStyle w:val="BodyText"/>
              <w:spacing w:after="60"/>
            </w:pPr>
            <w:r>
              <w:t>2018-2019</w:t>
            </w:r>
          </w:p>
        </w:tc>
        <w:tc>
          <w:tcPr>
            <w:cnfStyle w:val="000010000000" w:firstRow="0" w:lastRow="0" w:firstColumn="0" w:lastColumn="0" w:oddVBand="1" w:evenVBand="0" w:oddHBand="0" w:evenHBand="0" w:firstRowFirstColumn="0" w:firstRowLastColumn="0" w:lastRowFirstColumn="0" w:lastRowLastColumn="0"/>
            <w:tcW w:w="1985" w:type="dxa"/>
          </w:tcPr>
          <w:p w14:paraId="7D580B0A" w14:textId="77777777" w:rsidR="006A1041" w:rsidRPr="00050253" w:rsidRDefault="006A1041" w:rsidP="00C9653D">
            <w:pPr>
              <w:pStyle w:val="BodyText"/>
              <w:spacing w:after="60"/>
              <w:jc w:val="center"/>
            </w:pPr>
            <w:r>
              <w:t>582,125</w:t>
            </w:r>
          </w:p>
        </w:tc>
      </w:tr>
      <w:tr w:rsidR="006A1041" w:rsidRPr="00050253" w14:paraId="5C80661D" w14:textId="77777777" w:rsidTr="00C9653D">
        <w:tc>
          <w:tcPr>
            <w:tcW w:w="1701" w:type="dxa"/>
          </w:tcPr>
          <w:p w14:paraId="3559CBC3" w14:textId="77777777" w:rsidR="006A1041" w:rsidRDefault="006A1041" w:rsidP="006A1041">
            <w:r>
              <w:t>2017-2018</w:t>
            </w:r>
          </w:p>
        </w:tc>
        <w:tc>
          <w:tcPr>
            <w:cnfStyle w:val="000010000000" w:firstRow="0" w:lastRow="0" w:firstColumn="0" w:lastColumn="0" w:oddVBand="1" w:evenVBand="0" w:oddHBand="0" w:evenHBand="0" w:firstRowFirstColumn="0" w:firstRowLastColumn="0" w:lastRowFirstColumn="0" w:lastRowLastColumn="0"/>
            <w:tcW w:w="1985" w:type="dxa"/>
          </w:tcPr>
          <w:p w14:paraId="50EAD87F" w14:textId="77777777" w:rsidR="006A1041" w:rsidRDefault="006A1041" w:rsidP="003C7257">
            <w:pPr>
              <w:jc w:val="center"/>
            </w:pPr>
            <w:r>
              <w:t>677,407</w:t>
            </w:r>
          </w:p>
        </w:tc>
      </w:tr>
      <w:tr w:rsidR="006A1041" w:rsidRPr="00050253" w14:paraId="62530E54" w14:textId="77777777" w:rsidTr="00C9653D">
        <w:tc>
          <w:tcPr>
            <w:tcW w:w="1701" w:type="dxa"/>
          </w:tcPr>
          <w:p w14:paraId="44DA488B" w14:textId="77777777" w:rsidR="006A1041" w:rsidRPr="009924C6" w:rsidRDefault="006A1041" w:rsidP="006A1041">
            <w:r>
              <w:t>2016-2017</w:t>
            </w:r>
          </w:p>
        </w:tc>
        <w:tc>
          <w:tcPr>
            <w:cnfStyle w:val="000010000000" w:firstRow="0" w:lastRow="0" w:firstColumn="0" w:lastColumn="0" w:oddVBand="1" w:evenVBand="0" w:oddHBand="0" w:evenHBand="0" w:firstRowFirstColumn="0" w:firstRowLastColumn="0" w:lastRowFirstColumn="0" w:lastRowLastColumn="0"/>
            <w:tcW w:w="1985" w:type="dxa"/>
          </w:tcPr>
          <w:p w14:paraId="051DC674" w14:textId="77777777" w:rsidR="006A1041" w:rsidRPr="009924C6" w:rsidRDefault="006A1041" w:rsidP="003C7257">
            <w:pPr>
              <w:jc w:val="center"/>
            </w:pPr>
            <w:r>
              <w:t>673,628</w:t>
            </w:r>
          </w:p>
        </w:tc>
      </w:tr>
      <w:tr w:rsidR="006A1041" w:rsidRPr="00050253" w14:paraId="577A8AAE" w14:textId="77777777" w:rsidTr="00C9653D">
        <w:tc>
          <w:tcPr>
            <w:tcW w:w="1701" w:type="dxa"/>
          </w:tcPr>
          <w:p w14:paraId="2759A394" w14:textId="77777777" w:rsidR="006A1041" w:rsidRPr="009924C6" w:rsidRDefault="006A1041" w:rsidP="006A1041">
            <w:r w:rsidRPr="009924C6">
              <w:t>2015-2016</w:t>
            </w:r>
          </w:p>
        </w:tc>
        <w:tc>
          <w:tcPr>
            <w:cnfStyle w:val="000010000000" w:firstRow="0" w:lastRow="0" w:firstColumn="0" w:lastColumn="0" w:oddVBand="1" w:evenVBand="0" w:oddHBand="0" w:evenHBand="0" w:firstRowFirstColumn="0" w:firstRowLastColumn="0" w:lastRowFirstColumn="0" w:lastRowLastColumn="0"/>
            <w:tcW w:w="1985" w:type="dxa"/>
          </w:tcPr>
          <w:p w14:paraId="34E5304B" w14:textId="77777777" w:rsidR="006A1041" w:rsidRPr="009924C6" w:rsidRDefault="006A1041" w:rsidP="003C7257">
            <w:pPr>
              <w:jc w:val="center"/>
            </w:pPr>
            <w:r w:rsidRPr="009924C6">
              <w:t>667,018</w:t>
            </w:r>
          </w:p>
        </w:tc>
      </w:tr>
      <w:tr w:rsidR="006A1041" w:rsidRPr="00050253" w14:paraId="428C18C3" w14:textId="77777777" w:rsidTr="00C9653D">
        <w:tc>
          <w:tcPr>
            <w:tcW w:w="1701" w:type="dxa"/>
          </w:tcPr>
          <w:p w14:paraId="13272276" w14:textId="77777777" w:rsidR="006A1041" w:rsidRPr="009924C6" w:rsidRDefault="006A1041" w:rsidP="006A1041">
            <w:r w:rsidRPr="009924C6">
              <w:t>2014-2015</w:t>
            </w:r>
          </w:p>
        </w:tc>
        <w:tc>
          <w:tcPr>
            <w:cnfStyle w:val="000010000000" w:firstRow="0" w:lastRow="0" w:firstColumn="0" w:lastColumn="0" w:oddVBand="1" w:evenVBand="0" w:oddHBand="0" w:evenHBand="0" w:firstRowFirstColumn="0" w:firstRowLastColumn="0" w:lastRowFirstColumn="0" w:lastRowLastColumn="0"/>
            <w:tcW w:w="1985" w:type="dxa"/>
          </w:tcPr>
          <w:p w14:paraId="5F61B5E6" w14:textId="77777777" w:rsidR="006A1041" w:rsidRPr="009924C6" w:rsidRDefault="006A1041" w:rsidP="003C7257">
            <w:pPr>
              <w:jc w:val="center"/>
            </w:pPr>
            <w:r w:rsidRPr="009924C6">
              <w:t>667,648</w:t>
            </w:r>
          </w:p>
        </w:tc>
      </w:tr>
      <w:tr w:rsidR="006A1041" w:rsidRPr="00050253" w14:paraId="0EDE20D0" w14:textId="77777777" w:rsidTr="00C9653D">
        <w:tc>
          <w:tcPr>
            <w:tcW w:w="1701" w:type="dxa"/>
          </w:tcPr>
          <w:p w14:paraId="139ED360" w14:textId="77777777" w:rsidR="006A1041" w:rsidRPr="009924C6" w:rsidRDefault="006A1041" w:rsidP="006A1041">
            <w:r w:rsidRPr="009924C6">
              <w:t>2013–2014</w:t>
            </w:r>
          </w:p>
        </w:tc>
        <w:tc>
          <w:tcPr>
            <w:cnfStyle w:val="000010000000" w:firstRow="0" w:lastRow="0" w:firstColumn="0" w:lastColumn="0" w:oddVBand="1" w:evenVBand="0" w:oddHBand="0" w:evenHBand="0" w:firstRowFirstColumn="0" w:firstRowLastColumn="0" w:lastRowFirstColumn="0" w:lastRowLastColumn="0"/>
            <w:tcW w:w="1985" w:type="dxa"/>
          </w:tcPr>
          <w:p w14:paraId="4F1FB7E1" w14:textId="77777777" w:rsidR="006A1041" w:rsidRPr="009924C6" w:rsidRDefault="006A1041" w:rsidP="003C7257">
            <w:pPr>
              <w:jc w:val="center"/>
            </w:pPr>
            <w:r w:rsidRPr="009924C6">
              <w:t>682,478</w:t>
            </w:r>
          </w:p>
        </w:tc>
      </w:tr>
      <w:tr w:rsidR="006A1041" w:rsidRPr="00050253" w14:paraId="62CFB150" w14:textId="77777777" w:rsidTr="00C9653D">
        <w:tc>
          <w:tcPr>
            <w:tcW w:w="1701" w:type="dxa"/>
          </w:tcPr>
          <w:p w14:paraId="7A9D7884" w14:textId="77777777" w:rsidR="006A1041" w:rsidRPr="009924C6" w:rsidRDefault="006A1041" w:rsidP="006A1041">
            <w:r w:rsidRPr="009924C6">
              <w:t>2012–2013</w:t>
            </w:r>
          </w:p>
        </w:tc>
        <w:tc>
          <w:tcPr>
            <w:cnfStyle w:val="000010000000" w:firstRow="0" w:lastRow="0" w:firstColumn="0" w:lastColumn="0" w:oddVBand="1" w:evenVBand="0" w:oddHBand="0" w:evenHBand="0" w:firstRowFirstColumn="0" w:firstRowLastColumn="0" w:lastRowFirstColumn="0" w:lastRowLastColumn="0"/>
            <w:tcW w:w="1985" w:type="dxa"/>
          </w:tcPr>
          <w:p w14:paraId="06255F8F" w14:textId="77777777" w:rsidR="006A1041" w:rsidRPr="009924C6" w:rsidRDefault="006A1041" w:rsidP="003C7257">
            <w:pPr>
              <w:jc w:val="center"/>
            </w:pPr>
            <w:r w:rsidRPr="009924C6">
              <w:t>683,604</w:t>
            </w:r>
          </w:p>
        </w:tc>
      </w:tr>
      <w:tr w:rsidR="006A1041" w:rsidRPr="00050253" w14:paraId="55CD7C9B" w14:textId="77777777" w:rsidTr="00C9653D">
        <w:tc>
          <w:tcPr>
            <w:tcW w:w="1701" w:type="dxa"/>
          </w:tcPr>
          <w:p w14:paraId="54D22506" w14:textId="77777777" w:rsidR="006A1041" w:rsidRPr="009924C6" w:rsidRDefault="006A1041" w:rsidP="006A1041">
            <w:r w:rsidRPr="009924C6">
              <w:t>2011–2012</w:t>
            </w:r>
          </w:p>
        </w:tc>
        <w:tc>
          <w:tcPr>
            <w:cnfStyle w:val="000010000000" w:firstRow="0" w:lastRow="0" w:firstColumn="0" w:lastColumn="0" w:oddVBand="1" w:evenVBand="0" w:oddHBand="0" w:evenHBand="0" w:firstRowFirstColumn="0" w:firstRowLastColumn="0" w:lastRowFirstColumn="0" w:lastRowLastColumn="0"/>
            <w:tcW w:w="1985" w:type="dxa"/>
          </w:tcPr>
          <w:p w14:paraId="1CE344A7" w14:textId="77777777" w:rsidR="006A1041" w:rsidRPr="009924C6" w:rsidRDefault="006A1041" w:rsidP="003C7257">
            <w:pPr>
              <w:jc w:val="center"/>
            </w:pPr>
            <w:r w:rsidRPr="009924C6">
              <w:t>668,858</w:t>
            </w:r>
          </w:p>
        </w:tc>
      </w:tr>
      <w:tr w:rsidR="006A1041" w:rsidRPr="00050253" w14:paraId="0244C176" w14:textId="77777777" w:rsidTr="00C9653D">
        <w:tc>
          <w:tcPr>
            <w:tcW w:w="1701" w:type="dxa"/>
          </w:tcPr>
          <w:p w14:paraId="47321A27" w14:textId="77777777" w:rsidR="006A1041" w:rsidRPr="009924C6" w:rsidRDefault="006A1041" w:rsidP="006A1041">
            <w:r w:rsidRPr="009924C6">
              <w:t>2010–2011</w:t>
            </w:r>
          </w:p>
        </w:tc>
        <w:tc>
          <w:tcPr>
            <w:cnfStyle w:val="000010000000" w:firstRow="0" w:lastRow="0" w:firstColumn="0" w:lastColumn="0" w:oddVBand="1" w:evenVBand="0" w:oddHBand="0" w:evenHBand="0" w:firstRowFirstColumn="0" w:firstRowLastColumn="0" w:lastRowFirstColumn="0" w:lastRowLastColumn="0"/>
            <w:tcW w:w="1985" w:type="dxa"/>
          </w:tcPr>
          <w:p w14:paraId="68222DD2" w14:textId="77777777" w:rsidR="006A1041" w:rsidRPr="009924C6" w:rsidRDefault="006A1041" w:rsidP="003C7257">
            <w:pPr>
              <w:jc w:val="center"/>
            </w:pPr>
            <w:r w:rsidRPr="009924C6">
              <w:t>721,380</w:t>
            </w:r>
          </w:p>
        </w:tc>
      </w:tr>
      <w:tr w:rsidR="006A1041" w:rsidRPr="00050253" w14:paraId="763ECEAB" w14:textId="77777777" w:rsidTr="00C9653D">
        <w:tc>
          <w:tcPr>
            <w:tcW w:w="1701" w:type="dxa"/>
          </w:tcPr>
          <w:p w14:paraId="22BE7C20" w14:textId="77777777" w:rsidR="006A1041" w:rsidRPr="009924C6" w:rsidRDefault="006A1041" w:rsidP="006A1041">
            <w:r w:rsidRPr="009924C6">
              <w:t>2009–2010</w:t>
            </w:r>
          </w:p>
        </w:tc>
        <w:tc>
          <w:tcPr>
            <w:cnfStyle w:val="000010000000" w:firstRow="0" w:lastRow="0" w:firstColumn="0" w:lastColumn="0" w:oddVBand="1" w:evenVBand="0" w:oddHBand="0" w:evenHBand="0" w:firstRowFirstColumn="0" w:firstRowLastColumn="0" w:lastRowFirstColumn="0" w:lastRowLastColumn="0"/>
            <w:tcW w:w="1985" w:type="dxa"/>
          </w:tcPr>
          <w:p w14:paraId="00AC8A35" w14:textId="77777777" w:rsidR="006A1041" w:rsidRPr="009924C6" w:rsidRDefault="006A1041" w:rsidP="003C7257">
            <w:pPr>
              <w:jc w:val="center"/>
            </w:pPr>
            <w:r w:rsidRPr="009924C6">
              <w:t>757,195</w:t>
            </w:r>
          </w:p>
        </w:tc>
      </w:tr>
      <w:tr w:rsidR="006A1041" w:rsidRPr="00050253" w14:paraId="201E16D5" w14:textId="77777777" w:rsidTr="00C9653D">
        <w:tc>
          <w:tcPr>
            <w:tcW w:w="1701" w:type="dxa"/>
          </w:tcPr>
          <w:p w14:paraId="628B77E5" w14:textId="77777777" w:rsidR="006A1041" w:rsidRPr="009924C6" w:rsidRDefault="006A1041" w:rsidP="006A1041">
            <w:r w:rsidRPr="009924C6">
              <w:t>2008–2009</w:t>
            </w:r>
          </w:p>
        </w:tc>
        <w:tc>
          <w:tcPr>
            <w:cnfStyle w:val="000010000000" w:firstRow="0" w:lastRow="0" w:firstColumn="0" w:lastColumn="0" w:oddVBand="1" w:evenVBand="0" w:oddHBand="0" w:evenHBand="0" w:firstRowFirstColumn="0" w:firstRowLastColumn="0" w:lastRowFirstColumn="0" w:lastRowLastColumn="0"/>
            <w:tcW w:w="1985" w:type="dxa"/>
          </w:tcPr>
          <w:p w14:paraId="1B8388A6" w14:textId="77777777" w:rsidR="006A1041" w:rsidRPr="009924C6" w:rsidRDefault="006A1041" w:rsidP="003C7257">
            <w:pPr>
              <w:jc w:val="center"/>
            </w:pPr>
            <w:r w:rsidRPr="009924C6">
              <w:t>618,854</w:t>
            </w:r>
          </w:p>
        </w:tc>
      </w:tr>
      <w:tr w:rsidR="000477BB" w:rsidRPr="00050253" w14:paraId="44127556" w14:textId="77777777" w:rsidTr="00C9653D">
        <w:tc>
          <w:tcPr>
            <w:tcW w:w="1701" w:type="dxa"/>
          </w:tcPr>
          <w:p w14:paraId="3118CBE4" w14:textId="42DD44F6" w:rsidR="000477BB" w:rsidRPr="009924C6" w:rsidRDefault="000477BB" w:rsidP="000477BB">
            <w:r w:rsidRPr="009924C6">
              <w:t>2007–2008</w:t>
            </w:r>
          </w:p>
        </w:tc>
        <w:tc>
          <w:tcPr>
            <w:cnfStyle w:val="000010000000" w:firstRow="0" w:lastRow="0" w:firstColumn="0" w:lastColumn="0" w:oddVBand="1" w:evenVBand="0" w:oddHBand="0" w:evenHBand="0" w:firstRowFirstColumn="0" w:firstRowLastColumn="0" w:lastRowFirstColumn="0" w:lastRowLastColumn="0"/>
            <w:tcW w:w="1985" w:type="dxa"/>
          </w:tcPr>
          <w:p w14:paraId="1F52BC67" w14:textId="3DAB79E5" w:rsidR="000477BB" w:rsidRPr="009924C6" w:rsidRDefault="000477BB" w:rsidP="003C7257">
            <w:pPr>
              <w:jc w:val="center"/>
            </w:pPr>
            <w:r w:rsidRPr="009924C6">
              <w:t>613,296</w:t>
            </w:r>
          </w:p>
        </w:tc>
      </w:tr>
      <w:tr w:rsidR="000477BB" w:rsidRPr="00050253" w14:paraId="0F275647" w14:textId="77777777" w:rsidTr="00C9653D">
        <w:tc>
          <w:tcPr>
            <w:tcW w:w="1701" w:type="dxa"/>
          </w:tcPr>
          <w:p w14:paraId="02525CC7" w14:textId="76700893" w:rsidR="000477BB" w:rsidRPr="009924C6" w:rsidRDefault="000477BB" w:rsidP="000477BB">
            <w:r w:rsidRPr="009924C6">
              <w:t>2006–2007</w:t>
            </w:r>
          </w:p>
        </w:tc>
        <w:tc>
          <w:tcPr>
            <w:cnfStyle w:val="000010000000" w:firstRow="0" w:lastRow="0" w:firstColumn="0" w:lastColumn="0" w:oddVBand="1" w:evenVBand="0" w:oddHBand="0" w:evenHBand="0" w:firstRowFirstColumn="0" w:firstRowLastColumn="0" w:lastRowFirstColumn="0" w:lastRowLastColumn="0"/>
            <w:tcW w:w="1985" w:type="dxa"/>
          </w:tcPr>
          <w:p w14:paraId="2CBDF9DD" w14:textId="4305ED0F" w:rsidR="000477BB" w:rsidRPr="009924C6" w:rsidRDefault="000477BB" w:rsidP="003C7257">
            <w:pPr>
              <w:jc w:val="center"/>
            </w:pPr>
            <w:r w:rsidRPr="009924C6">
              <w:t>587,682</w:t>
            </w:r>
          </w:p>
        </w:tc>
      </w:tr>
    </w:tbl>
    <w:p w14:paraId="3D5EAAA4" w14:textId="77777777" w:rsidR="006A1041" w:rsidRDefault="006A1041" w:rsidP="006A1041"/>
    <w:p w14:paraId="73C5376E" w14:textId="77777777" w:rsidR="006A1041" w:rsidRDefault="006A1041" w:rsidP="006A1041">
      <w:pPr>
        <w:pStyle w:val="BodyText100ThemeColour"/>
        <w:rPr>
          <w:b/>
          <w:bCs/>
          <w:sz w:val="24"/>
          <w:szCs w:val="24"/>
        </w:rPr>
      </w:pPr>
    </w:p>
    <w:p w14:paraId="5EEC0943" w14:textId="10B0BD7A" w:rsidR="006A1041" w:rsidRPr="000B0AA9" w:rsidRDefault="000B0AA9" w:rsidP="000B0AA9">
      <w:pPr>
        <w:pStyle w:val="Heading2"/>
      </w:pPr>
      <w:bookmarkStart w:id="42" w:name="_Toc81221852"/>
      <w:r w:rsidRPr="000B0AA9">
        <w:t>P</w:t>
      </w:r>
      <w:r w:rsidR="006A1041" w:rsidRPr="000B0AA9">
        <w:t>roperty certificates</w:t>
      </w:r>
      <w:bookmarkEnd w:id="42"/>
    </w:p>
    <w:p w14:paraId="202C2655" w14:textId="7414DC56" w:rsidR="006A1041" w:rsidRDefault="006A1041" w:rsidP="006A1041">
      <w:pPr>
        <w:pStyle w:val="BodyText"/>
      </w:pPr>
      <w:r>
        <w:t xml:space="preserve">Property certificate </w:t>
      </w:r>
      <w:r w:rsidR="000B0AA9">
        <w:t xml:space="preserve">searches </w:t>
      </w:r>
      <w:r>
        <w:t>increased by 22.99 per cent in the 2020</w:t>
      </w:r>
      <w:r w:rsidR="003A2ADC">
        <w:t>-</w:t>
      </w:r>
      <w:r>
        <w:t>2021 financial year.</w:t>
      </w:r>
    </w:p>
    <w:p w14:paraId="4051308C" w14:textId="77777777" w:rsidR="00314A09" w:rsidRDefault="00314A09" w:rsidP="00AF0470">
      <w:pPr>
        <w:pStyle w:val="CaptionImageorFigure"/>
        <w:spacing w:before="0" w:after="0"/>
      </w:pPr>
    </w:p>
    <w:tbl>
      <w:tblPr>
        <w:tblStyle w:val="TableGrid"/>
        <w:tblW w:w="0" w:type="auto"/>
        <w:tblLook w:val="00A0" w:firstRow="1" w:lastRow="0" w:firstColumn="1" w:lastColumn="0" w:noHBand="0" w:noVBand="0"/>
      </w:tblPr>
      <w:tblGrid>
        <w:gridCol w:w="1701"/>
        <w:gridCol w:w="1985"/>
      </w:tblGrid>
      <w:tr w:rsidR="002A1ECA" w:rsidRPr="00050253" w14:paraId="12CC11CC" w14:textId="77777777" w:rsidTr="00BA08A4">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1701" w:type="dxa"/>
          </w:tcPr>
          <w:p w14:paraId="58C7604C" w14:textId="5D8D180B" w:rsidR="002A1ECA" w:rsidRPr="00050253" w:rsidRDefault="002A1ECA" w:rsidP="002A1ECA">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985" w:type="dxa"/>
          </w:tcPr>
          <w:p w14:paraId="73C62025" w14:textId="09615E15" w:rsidR="002A1ECA" w:rsidRPr="00050253" w:rsidRDefault="002A1ECA" w:rsidP="003C7257">
            <w:pPr>
              <w:pStyle w:val="TableHeadingLeft"/>
              <w:jc w:val="center"/>
            </w:pPr>
            <w:r>
              <w:t xml:space="preserve">Total </w:t>
            </w:r>
            <w:r w:rsidR="007233B9">
              <w:t>searches</w:t>
            </w:r>
          </w:p>
        </w:tc>
      </w:tr>
      <w:tr w:rsidR="006A1041" w:rsidRPr="00050253" w14:paraId="55F6BBA6" w14:textId="77777777" w:rsidTr="00C9653D">
        <w:tc>
          <w:tcPr>
            <w:tcW w:w="1701" w:type="dxa"/>
          </w:tcPr>
          <w:p w14:paraId="39D37762" w14:textId="77777777" w:rsidR="006A1041" w:rsidRDefault="006A1041" w:rsidP="00C9653D">
            <w:pPr>
              <w:pStyle w:val="BodyText"/>
              <w:spacing w:after="60"/>
            </w:pPr>
            <w:r>
              <w:t>2020-2021</w:t>
            </w:r>
          </w:p>
        </w:tc>
        <w:tc>
          <w:tcPr>
            <w:cnfStyle w:val="000010000000" w:firstRow="0" w:lastRow="0" w:firstColumn="0" w:lastColumn="0" w:oddVBand="1" w:evenVBand="0" w:oddHBand="0" w:evenHBand="0" w:firstRowFirstColumn="0" w:firstRowLastColumn="0" w:lastRowFirstColumn="0" w:lastRowLastColumn="0"/>
            <w:tcW w:w="1985" w:type="dxa"/>
          </w:tcPr>
          <w:p w14:paraId="0097ADE4" w14:textId="77777777" w:rsidR="006A1041" w:rsidRDefault="006A1041" w:rsidP="003C7257">
            <w:pPr>
              <w:jc w:val="center"/>
            </w:pPr>
            <w:r>
              <w:t>815,614</w:t>
            </w:r>
          </w:p>
        </w:tc>
      </w:tr>
      <w:tr w:rsidR="006A1041" w:rsidRPr="00050253" w14:paraId="417FB819" w14:textId="77777777" w:rsidTr="00C9653D">
        <w:tc>
          <w:tcPr>
            <w:tcW w:w="1701" w:type="dxa"/>
          </w:tcPr>
          <w:p w14:paraId="7589B581" w14:textId="77777777" w:rsidR="006A1041" w:rsidRDefault="006A1041" w:rsidP="00C9653D">
            <w:pPr>
              <w:pStyle w:val="BodyText"/>
              <w:spacing w:after="60"/>
            </w:pPr>
            <w:r>
              <w:t>2019-2020</w:t>
            </w:r>
          </w:p>
        </w:tc>
        <w:tc>
          <w:tcPr>
            <w:cnfStyle w:val="000010000000" w:firstRow="0" w:lastRow="0" w:firstColumn="0" w:lastColumn="0" w:oddVBand="1" w:evenVBand="0" w:oddHBand="0" w:evenHBand="0" w:firstRowFirstColumn="0" w:firstRowLastColumn="0" w:lastRowFirstColumn="0" w:lastRowLastColumn="0"/>
            <w:tcW w:w="1985" w:type="dxa"/>
          </w:tcPr>
          <w:p w14:paraId="3F05183D" w14:textId="77777777" w:rsidR="006A1041" w:rsidRDefault="006A1041" w:rsidP="003C7257">
            <w:pPr>
              <w:jc w:val="center"/>
            </w:pPr>
            <w:r>
              <w:t>663,119</w:t>
            </w:r>
          </w:p>
        </w:tc>
      </w:tr>
      <w:tr w:rsidR="006A1041" w:rsidRPr="00050253" w14:paraId="42348F47" w14:textId="77777777" w:rsidTr="00C9653D">
        <w:tc>
          <w:tcPr>
            <w:tcW w:w="1701" w:type="dxa"/>
          </w:tcPr>
          <w:p w14:paraId="5BC66C0D" w14:textId="77777777" w:rsidR="006A1041" w:rsidRDefault="006A1041" w:rsidP="00C9653D">
            <w:pPr>
              <w:pStyle w:val="BodyText"/>
              <w:spacing w:after="60"/>
            </w:pPr>
            <w:r>
              <w:t>2018-2019</w:t>
            </w:r>
          </w:p>
        </w:tc>
        <w:tc>
          <w:tcPr>
            <w:cnfStyle w:val="000010000000" w:firstRow="0" w:lastRow="0" w:firstColumn="0" w:lastColumn="0" w:oddVBand="1" w:evenVBand="0" w:oddHBand="0" w:evenHBand="0" w:firstRowFirstColumn="0" w:firstRowLastColumn="0" w:lastRowFirstColumn="0" w:lastRowLastColumn="0"/>
            <w:tcW w:w="1985" w:type="dxa"/>
          </w:tcPr>
          <w:p w14:paraId="662C07CF" w14:textId="77777777" w:rsidR="006A1041" w:rsidRDefault="006A1041" w:rsidP="003C7257">
            <w:pPr>
              <w:jc w:val="center"/>
            </w:pPr>
            <w:r>
              <w:t>622,465</w:t>
            </w:r>
          </w:p>
        </w:tc>
      </w:tr>
      <w:tr w:rsidR="006A1041" w:rsidRPr="00050253" w14:paraId="5970D2B8" w14:textId="77777777" w:rsidTr="00C9653D">
        <w:tc>
          <w:tcPr>
            <w:tcW w:w="1701" w:type="dxa"/>
          </w:tcPr>
          <w:p w14:paraId="75697307" w14:textId="77777777" w:rsidR="006A1041" w:rsidRDefault="006A1041" w:rsidP="006A1041">
            <w:r>
              <w:t>2017-2018</w:t>
            </w:r>
          </w:p>
        </w:tc>
        <w:tc>
          <w:tcPr>
            <w:cnfStyle w:val="000010000000" w:firstRow="0" w:lastRow="0" w:firstColumn="0" w:lastColumn="0" w:oddVBand="1" w:evenVBand="0" w:oddHBand="0" w:evenHBand="0" w:firstRowFirstColumn="0" w:firstRowLastColumn="0" w:lastRowFirstColumn="0" w:lastRowLastColumn="0"/>
            <w:tcW w:w="1985" w:type="dxa"/>
          </w:tcPr>
          <w:p w14:paraId="696EC462" w14:textId="77777777" w:rsidR="006A1041" w:rsidRDefault="006A1041" w:rsidP="003C7257">
            <w:pPr>
              <w:jc w:val="center"/>
            </w:pPr>
            <w:r>
              <w:t>630,885</w:t>
            </w:r>
          </w:p>
        </w:tc>
      </w:tr>
      <w:tr w:rsidR="006A1041" w:rsidRPr="00050253" w14:paraId="422D3065" w14:textId="77777777" w:rsidTr="00C9653D">
        <w:tc>
          <w:tcPr>
            <w:tcW w:w="1701" w:type="dxa"/>
          </w:tcPr>
          <w:p w14:paraId="5850C4FE" w14:textId="77777777" w:rsidR="006A1041" w:rsidRPr="00922575" w:rsidRDefault="006A1041" w:rsidP="006A1041">
            <w:r>
              <w:t>2016-2017</w:t>
            </w:r>
          </w:p>
        </w:tc>
        <w:tc>
          <w:tcPr>
            <w:cnfStyle w:val="000010000000" w:firstRow="0" w:lastRow="0" w:firstColumn="0" w:lastColumn="0" w:oddVBand="1" w:evenVBand="0" w:oddHBand="0" w:evenHBand="0" w:firstRowFirstColumn="0" w:firstRowLastColumn="0" w:lastRowFirstColumn="0" w:lastRowLastColumn="0"/>
            <w:tcW w:w="1985" w:type="dxa"/>
          </w:tcPr>
          <w:p w14:paraId="2DA2308C" w14:textId="77777777" w:rsidR="006A1041" w:rsidRPr="00922575" w:rsidRDefault="006A1041" w:rsidP="003C7257">
            <w:pPr>
              <w:jc w:val="center"/>
            </w:pPr>
            <w:r>
              <w:t>619,212</w:t>
            </w:r>
          </w:p>
        </w:tc>
      </w:tr>
      <w:tr w:rsidR="006A1041" w:rsidRPr="00050253" w14:paraId="047B8427" w14:textId="77777777" w:rsidTr="00C9653D">
        <w:tc>
          <w:tcPr>
            <w:tcW w:w="1701" w:type="dxa"/>
          </w:tcPr>
          <w:p w14:paraId="5AA65BBF" w14:textId="77777777" w:rsidR="006A1041" w:rsidRPr="00922575" w:rsidRDefault="006A1041" w:rsidP="006A1041">
            <w:r w:rsidRPr="00922575">
              <w:t>2015-2016</w:t>
            </w:r>
          </w:p>
        </w:tc>
        <w:tc>
          <w:tcPr>
            <w:cnfStyle w:val="000010000000" w:firstRow="0" w:lastRow="0" w:firstColumn="0" w:lastColumn="0" w:oddVBand="1" w:evenVBand="0" w:oddHBand="0" w:evenHBand="0" w:firstRowFirstColumn="0" w:firstRowLastColumn="0" w:lastRowFirstColumn="0" w:lastRowLastColumn="0"/>
            <w:tcW w:w="1985" w:type="dxa"/>
          </w:tcPr>
          <w:p w14:paraId="3B1A8C0C" w14:textId="77777777" w:rsidR="006A1041" w:rsidRPr="00922575" w:rsidRDefault="006A1041" w:rsidP="003C7257">
            <w:pPr>
              <w:jc w:val="center"/>
            </w:pPr>
            <w:r w:rsidRPr="00922575">
              <w:t>541,176</w:t>
            </w:r>
          </w:p>
        </w:tc>
      </w:tr>
      <w:tr w:rsidR="006A1041" w:rsidRPr="00050253" w14:paraId="7417C3DE" w14:textId="77777777" w:rsidTr="00C9653D">
        <w:tc>
          <w:tcPr>
            <w:tcW w:w="1701" w:type="dxa"/>
          </w:tcPr>
          <w:p w14:paraId="11896CD7" w14:textId="77777777" w:rsidR="006A1041" w:rsidRPr="00922575" w:rsidRDefault="006A1041" w:rsidP="006A1041">
            <w:r w:rsidRPr="00922575">
              <w:t>2014-2015</w:t>
            </w:r>
          </w:p>
        </w:tc>
        <w:tc>
          <w:tcPr>
            <w:cnfStyle w:val="000010000000" w:firstRow="0" w:lastRow="0" w:firstColumn="0" w:lastColumn="0" w:oddVBand="1" w:evenVBand="0" w:oddHBand="0" w:evenHBand="0" w:firstRowFirstColumn="0" w:firstRowLastColumn="0" w:lastRowFirstColumn="0" w:lastRowLastColumn="0"/>
            <w:tcW w:w="1985" w:type="dxa"/>
          </w:tcPr>
          <w:p w14:paraId="60212F13" w14:textId="77777777" w:rsidR="006A1041" w:rsidRPr="00922575" w:rsidRDefault="006A1041" w:rsidP="003C7257">
            <w:pPr>
              <w:jc w:val="center"/>
            </w:pPr>
            <w:r w:rsidRPr="00922575">
              <w:t>521,891</w:t>
            </w:r>
          </w:p>
        </w:tc>
      </w:tr>
      <w:tr w:rsidR="006A1041" w:rsidRPr="00050253" w14:paraId="3E49931D" w14:textId="77777777" w:rsidTr="00C9653D">
        <w:tc>
          <w:tcPr>
            <w:tcW w:w="1701" w:type="dxa"/>
          </w:tcPr>
          <w:p w14:paraId="4EC1FEEE" w14:textId="77777777" w:rsidR="006A1041" w:rsidRPr="00922575" w:rsidRDefault="006A1041" w:rsidP="006A1041">
            <w:r w:rsidRPr="00922575">
              <w:t>2013–2014</w:t>
            </w:r>
          </w:p>
        </w:tc>
        <w:tc>
          <w:tcPr>
            <w:cnfStyle w:val="000010000000" w:firstRow="0" w:lastRow="0" w:firstColumn="0" w:lastColumn="0" w:oddVBand="1" w:evenVBand="0" w:oddHBand="0" w:evenHBand="0" w:firstRowFirstColumn="0" w:firstRowLastColumn="0" w:lastRowFirstColumn="0" w:lastRowLastColumn="0"/>
            <w:tcW w:w="1985" w:type="dxa"/>
          </w:tcPr>
          <w:p w14:paraId="035DBDDE" w14:textId="77777777" w:rsidR="006A1041" w:rsidRPr="00922575" w:rsidRDefault="006A1041" w:rsidP="003C7257">
            <w:pPr>
              <w:jc w:val="center"/>
            </w:pPr>
            <w:r w:rsidRPr="00922575">
              <w:t>367,172</w:t>
            </w:r>
          </w:p>
        </w:tc>
      </w:tr>
      <w:tr w:rsidR="006A1041" w:rsidRPr="00050253" w14:paraId="781FCB4E" w14:textId="77777777" w:rsidTr="00C9653D">
        <w:tc>
          <w:tcPr>
            <w:tcW w:w="1701" w:type="dxa"/>
          </w:tcPr>
          <w:p w14:paraId="279D927C" w14:textId="77777777" w:rsidR="006A1041" w:rsidRPr="00922575" w:rsidRDefault="006A1041" w:rsidP="006A1041">
            <w:r w:rsidRPr="00922575">
              <w:t>2012–2013</w:t>
            </w:r>
          </w:p>
        </w:tc>
        <w:tc>
          <w:tcPr>
            <w:cnfStyle w:val="000010000000" w:firstRow="0" w:lastRow="0" w:firstColumn="0" w:lastColumn="0" w:oddVBand="1" w:evenVBand="0" w:oddHBand="0" w:evenHBand="0" w:firstRowFirstColumn="0" w:firstRowLastColumn="0" w:lastRowFirstColumn="0" w:lastRowLastColumn="0"/>
            <w:tcW w:w="1985" w:type="dxa"/>
          </w:tcPr>
          <w:p w14:paraId="63095571" w14:textId="77777777" w:rsidR="006A1041" w:rsidRPr="00922575" w:rsidRDefault="006A1041" w:rsidP="003C7257">
            <w:pPr>
              <w:jc w:val="center"/>
            </w:pPr>
            <w:r w:rsidRPr="00922575">
              <w:t>271,449</w:t>
            </w:r>
          </w:p>
        </w:tc>
      </w:tr>
      <w:tr w:rsidR="006A1041" w:rsidRPr="00050253" w14:paraId="6165678F" w14:textId="77777777" w:rsidTr="00C9653D">
        <w:tc>
          <w:tcPr>
            <w:tcW w:w="1701" w:type="dxa"/>
          </w:tcPr>
          <w:p w14:paraId="76C767D1" w14:textId="77777777" w:rsidR="006A1041" w:rsidRPr="00922575" w:rsidRDefault="006A1041" w:rsidP="006A1041">
            <w:r w:rsidRPr="00922575">
              <w:t>2011–2012</w:t>
            </w:r>
          </w:p>
        </w:tc>
        <w:tc>
          <w:tcPr>
            <w:cnfStyle w:val="000010000000" w:firstRow="0" w:lastRow="0" w:firstColumn="0" w:lastColumn="0" w:oddVBand="1" w:evenVBand="0" w:oddHBand="0" w:evenHBand="0" w:firstRowFirstColumn="0" w:firstRowLastColumn="0" w:lastRowFirstColumn="0" w:lastRowLastColumn="0"/>
            <w:tcW w:w="1985" w:type="dxa"/>
          </w:tcPr>
          <w:p w14:paraId="5AE6C020" w14:textId="77777777" w:rsidR="006A1041" w:rsidRPr="00922575" w:rsidRDefault="006A1041" w:rsidP="003C7257">
            <w:pPr>
              <w:jc w:val="center"/>
            </w:pPr>
            <w:r w:rsidRPr="00922575">
              <w:t>213,692</w:t>
            </w:r>
          </w:p>
        </w:tc>
      </w:tr>
      <w:tr w:rsidR="006A1041" w:rsidRPr="00050253" w14:paraId="05DAF49B" w14:textId="77777777" w:rsidTr="00C9653D">
        <w:tc>
          <w:tcPr>
            <w:tcW w:w="1701" w:type="dxa"/>
          </w:tcPr>
          <w:p w14:paraId="0A42D449" w14:textId="77777777" w:rsidR="006A1041" w:rsidRPr="00922575" w:rsidRDefault="006A1041" w:rsidP="006A1041">
            <w:r w:rsidRPr="00922575">
              <w:t>2010–2011</w:t>
            </w:r>
          </w:p>
        </w:tc>
        <w:tc>
          <w:tcPr>
            <w:cnfStyle w:val="000010000000" w:firstRow="0" w:lastRow="0" w:firstColumn="0" w:lastColumn="0" w:oddVBand="1" w:evenVBand="0" w:oddHBand="0" w:evenHBand="0" w:firstRowFirstColumn="0" w:firstRowLastColumn="0" w:lastRowFirstColumn="0" w:lastRowLastColumn="0"/>
            <w:tcW w:w="1985" w:type="dxa"/>
          </w:tcPr>
          <w:p w14:paraId="40D6A73F" w14:textId="77777777" w:rsidR="006A1041" w:rsidRPr="00922575" w:rsidRDefault="006A1041" w:rsidP="003C7257">
            <w:pPr>
              <w:jc w:val="center"/>
            </w:pPr>
            <w:r w:rsidRPr="00922575">
              <w:t>243,917</w:t>
            </w:r>
          </w:p>
        </w:tc>
      </w:tr>
      <w:tr w:rsidR="006A1041" w:rsidRPr="00050253" w14:paraId="1242A532" w14:textId="77777777" w:rsidTr="00C9653D">
        <w:tc>
          <w:tcPr>
            <w:tcW w:w="1701" w:type="dxa"/>
          </w:tcPr>
          <w:p w14:paraId="3BE6942F" w14:textId="77777777" w:rsidR="006A1041" w:rsidRPr="00922575" w:rsidRDefault="006A1041" w:rsidP="006A1041">
            <w:r w:rsidRPr="00922575">
              <w:lastRenderedPageBreak/>
              <w:t>2009–2010</w:t>
            </w:r>
          </w:p>
        </w:tc>
        <w:tc>
          <w:tcPr>
            <w:cnfStyle w:val="000010000000" w:firstRow="0" w:lastRow="0" w:firstColumn="0" w:lastColumn="0" w:oddVBand="1" w:evenVBand="0" w:oddHBand="0" w:evenHBand="0" w:firstRowFirstColumn="0" w:firstRowLastColumn="0" w:lastRowFirstColumn="0" w:lastRowLastColumn="0"/>
            <w:tcW w:w="1985" w:type="dxa"/>
          </w:tcPr>
          <w:p w14:paraId="17CF998E" w14:textId="77777777" w:rsidR="006A1041" w:rsidRPr="00922575" w:rsidRDefault="006A1041" w:rsidP="003C7257">
            <w:pPr>
              <w:jc w:val="center"/>
            </w:pPr>
            <w:r w:rsidRPr="00922575">
              <w:t>188,155</w:t>
            </w:r>
          </w:p>
        </w:tc>
      </w:tr>
      <w:tr w:rsidR="006A1041" w:rsidRPr="00050253" w14:paraId="5146E518" w14:textId="77777777" w:rsidTr="00C9653D">
        <w:tc>
          <w:tcPr>
            <w:tcW w:w="1701" w:type="dxa"/>
          </w:tcPr>
          <w:p w14:paraId="21C82304" w14:textId="77777777" w:rsidR="006A1041" w:rsidRPr="00922575" w:rsidRDefault="006A1041" w:rsidP="006A1041">
            <w:r w:rsidRPr="00922575">
              <w:t>2008–2009</w:t>
            </w:r>
          </w:p>
        </w:tc>
        <w:tc>
          <w:tcPr>
            <w:cnfStyle w:val="000010000000" w:firstRow="0" w:lastRow="0" w:firstColumn="0" w:lastColumn="0" w:oddVBand="1" w:evenVBand="0" w:oddHBand="0" w:evenHBand="0" w:firstRowFirstColumn="0" w:firstRowLastColumn="0" w:lastRowFirstColumn="0" w:lastRowLastColumn="0"/>
            <w:tcW w:w="1985" w:type="dxa"/>
          </w:tcPr>
          <w:p w14:paraId="15F41E9B" w14:textId="77777777" w:rsidR="006A1041" w:rsidRPr="00922575" w:rsidRDefault="006A1041" w:rsidP="003C7257">
            <w:pPr>
              <w:jc w:val="center"/>
            </w:pPr>
            <w:r w:rsidRPr="00922575">
              <w:t>126,380</w:t>
            </w:r>
          </w:p>
        </w:tc>
      </w:tr>
      <w:tr w:rsidR="000477BB" w:rsidRPr="00050253" w14:paraId="233F9E63" w14:textId="77777777" w:rsidTr="00C9653D">
        <w:tc>
          <w:tcPr>
            <w:tcW w:w="1701" w:type="dxa"/>
          </w:tcPr>
          <w:p w14:paraId="599D1BBF" w14:textId="7D278241" w:rsidR="000477BB" w:rsidRPr="00922575" w:rsidRDefault="000477BB" w:rsidP="000477BB">
            <w:r w:rsidRPr="00922575">
              <w:t>2007–2008</w:t>
            </w:r>
          </w:p>
        </w:tc>
        <w:tc>
          <w:tcPr>
            <w:cnfStyle w:val="000010000000" w:firstRow="0" w:lastRow="0" w:firstColumn="0" w:lastColumn="0" w:oddVBand="1" w:evenVBand="0" w:oddHBand="0" w:evenHBand="0" w:firstRowFirstColumn="0" w:firstRowLastColumn="0" w:lastRowFirstColumn="0" w:lastRowLastColumn="0"/>
            <w:tcW w:w="1985" w:type="dxa"/>
          </w:tcPr>
          <w:p w14:paraId="7B3E61EC" w14:textId="6FBCF3B1" w:rsidR="000477BB" w:rsidRPr="00922575" w:rsidRDefault="000477BB" w:rsidP="003C7257">
            <w:pPr>
              <w:jc w:val="center"/>
            </w:pPr>
            <w:r w:rsidRPr="00922575">
              <w:t>134,288</w:t>
            </w:r>
          </w:p>
        </w:tc>
      </w:tr>
      <w:tr w:rsidR="000477BB" w:rsidRPr="00050253" w14:paraId="5286073B" w14:textId="77777777" w:rsidTr="00C9653D">
        <w:tc>
          <w:tcPr>
            <w:tcW w:w="1701" w:type="dxa"/>
          </w:tcPr>
          <w:p w14:paraId="39C0FEE5" w14:textId="3EDDC5B6" w:rsidR="000477BB" w:rsidRPr="00922575" w:rsidRDefault="000477BB" w:rsidP="000477BB">
            <w:r w:rsidRPr="00922575">
              <w:t>2006–2007</w:t>
            </w:r>
          </w:p>
        </w:tc>
        <w:tc>
          <w:tcPr>
            <w:cnfStyle w:val="000010000000" w:firstRow="0" w:lastRow="0" w:firstColumn="0" w:lastColumn="0" w:oddVBand="1" w:evenVBand="0" w:oddHBand="0" w:evenHBand="0" w:firstRowFirstColumn="0" w:firstRowLastColumn="0" w:lastRowFirstColumn="0" w:lastRowLastColumn="0"/>
            <w:tcW w:w="1985" w:type="dxa"/>
          </w:tcPr>
          <w:p w14:paraId="3BFF7706" w14:textId="5CF6AD0F" w:rsidR="000477BB" w:rsidRPr="00922575" w:rsidRDefault="000477BB" w:rsidP="003C7257">
            <w:pPr>
              <w:jc w:val="center"/>
            </w:pPr>
            <w:r w:rsidRPr="00922575">
              <w:t>109,355</w:t>
            </w:r>
          </w:p>
        </w:tc>
      </w:tr>
    </w:tbl>
    <w:p w14:paraId="1C64CB54" w14:textId="77777777" w:rsidR="00E47943" w:rsidRDefault="00E47943" w:rsidP="006A1041">
      <w:pPr>
        <w:pStyle w:val="Heading2"/>
        <w:numPr>
          <w:ilvl w:val="0"/>
          <w:numId w:val="7"/>
        </w:numPr>
      </w:pPr>
      <w:bookmarkStart w:id="43" w:name="_Toc46161457"/>
      <w:bookmarkStart w:id="44" w:name="_Toc77672308"/>
    </w:p>
    <w:p w14:paraId="27CF99D2" w14:textId="5D36DA62" w:rsidR="006A1041" w:rsidRDefault="006A1041" w:rsidP="006A1041">
      <w:pPr>
        <w:pStyle w:val="Heading2"/>
        <w:numPr>
          <w:ilvl w:val="0"/>
          <w:numId w:val="7"/>
        </w:numPr>
      </w:pPr>
      <w:bookmarkStart w:id="45" w:name="_Toc81221853"/>
      <w:r>
        <w:t>Land Index searches</w:t>
      </w:r>
      <w:bookmarkEnd w:id="43"/>
      <w:bookmarkEnd w:id="44"/>
      <w:bookmarkEnd w:id="45"/>
    </w:p>
    <w:p w14:paraId="624CC76F" w14:textId="76A00137" w:rsidR="006A1041" w:rsidRDefault="006A1041" w:rsidP="006A1041">
      <w:pPr>
        <w:pStyle w:val="BodyText"/>
      </w:pPr>
      <w:r>
        <w:t>Land Index searches increased by 6.49 per cent in the 2020</w:t>
      </w:r>
      <w:r w:rsidR="003A2ADC">
        <w:t>-</w:t>
      </w:r>
      <w:r>
        <w:t>2021 financial year.</w:t>
      </w:r>
    </w:p>
    <w:p w14:paraId="37D48543" w14:textId="77777777" w:rsidR="00AF0470" w:rsidRDefault="00AF0470" w:rsidP="00AF0470">
      <w:pPr>
        <w:pStyle w:val="CaptionImageorFigure"/>
        <w:spacing w:before="0" w:after="0"/>
      </w:pPr>
    </w:p>
    <w:tbl>
      <w:tblPr>
        <w:tblStyle w:val="TableGrid"/>
        <w:tblW w:w="0" w:type="auto"/>
        <w:tblLook w:val="00A0" w:firstRow="1" w:lastRow="0" w:firstColumn="1" w:lastColumn="0" w:noHBand="0" w:noVBand="0"/>
      </w:tblPr>
      <w:tblGrid>
        <w:gridCol w:w="1701"/>
        <w:gridCol w:w="1985"/>
      </w:tblGrid>
      <w:tr w:rsidR="002A1ECA" w:rsidRPr="00050253" w14:paraId="6F5A0179" w14:textId="77777777" w:rsidTr="00C9653D">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1701" w:type="dxa"/>
          </w:tcPr>
          <w:p w14:paraId="368BC55E" w14:textId="4B10CCE5" w:rsidR="002A1ECA" w:rsidRPr="00050253" w:rsidRDefault="002A1ECA" w:rsidP="002A1ECA">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985" w:type="dxa"/>
          </w:tcPr>
          <w:p w14:paraId="2B1F6B09" w14:textId="21018138" w:rsidR="002A1ECA" w:rsidRPr="00050253" w:rsidRDefault="002A1ECA" w:rsidP="003C7257">
            <w:pPr>
              <w:pStyle w:val="TableHeadingLeft"/>
              <w:jc w:val="center"/>
            </w:pPr>
            <w:r>
              <w:t xml:space="preserve">Total </w:t>
            </w:r>
            <w:r w:rsidR="007233B9">
              <w:t>searches</w:t>
            </w:r>
          </w:p>
        </w:tc>
      </w:tr>
      <w:tr w:rsidR="002A1ECA" w:rsidRPr="00050253" w14:paraId="41FBE935" w14:textId="77777777" w:rsidTr="00C9653D">
        <w:tc>
          <w:tcPr>
            <w:tcW w:w="1701" w:type="dxa"/>
          </w:tcPr>
          <w:p w14:paraId="6AF76A8D" w14:textId="77777777" w:rsidR="002A1ECA" w:rsidRDefault="002A1ECA" w:rsidP="00C9653D">
            <w:pPr>
              <w:pStyle w:val="BodyText"/>
              <w:spacing w:after="60"/>
            </w:pPr>
            <w:r>
              <w:t>2020-2021</w:t>
            </w:r>
          </w:p>
        </w:tc>
        <w:tc>
          <w:tcPr>
            <w:cnfStyle w:val="000010000000" w:firstRow="0" w:lastRow="0" w:firstColumn="0" w:lastColumn="0" w:oddVBand="1" w:evenVBand="0" w:oddHBand="0" w:evenHBand="0" w:firstRowFirstColumn="0" w:firstRowLastColumn="0" w:lastRowFirstColumn="0" w:lastRowLastColumn="0"/>
            <w:tcW w:w="1985" w:type="dxa"/>
          </w:tcPr>
          <w:p w14:paraId="30BF9D22" w14:textId="77777777" w:rsidR="002A1ECA" w:rsidRDefault="002A1ECA" w:rsidP="00C9653D">
            <w:pPr>
              <w:pStyle w:val="BodyText"/>
              <w:spacing w:after="60"/>
              <w:jc w:val="center"/>
            </w:pPr>
            <w:r>
              <w:t>1,440,211</w:t>
            </w:r>
          </w:p>
        </w:tc>
      </w:tr>
      <w:tr w:rsidR="002A1ECA" w:rsidRPr="00050253" w14:paraId="3A2F3AF8" w14:textId="77777777" w:rsidTr="00C9653D">
        <w:tc>
          <w:tcPr>
            <w:tcW w:w="1701" w:type="dxa"/>
          </w:tcPr>
          <w:p w14:paraId="782E7782" w14:textId="77777777" w:rsidR="002A1ECA" w:rsidRDefault="002A1ECA" w:rsidP="00C9653D">
            <w:pPr>
              <w:pStyle w:val="BodyText"/>
              <w:spacing w:after="60"/>
            </w:pPr>
            <w:r>
              <w:t>2019-2020</w:t>
            </w:r>
          </w:p>
        </w:tc>
        <w:tc>
          <w:tcPr>
            <w:cnfStyle w:val="000010000000" w:firstRow="0" w:lastRow="0" w:firstColumn="0" w:lastColumn="0" w:oddVBand="1" w:evenVBand="0" w:oddHBand="0" w:evenHBand="0" w:firstRowFirstColumn="0" w:firstRowLastColumn="0" w:lastRowFirstColumn="0" w:lastRowLastColumn="0"/>
            <w:tcW w:w="1985" w:type="dxa"/>
          </w:tcPr>
          <w:p w14:paraId="29ABAD97" w14:textId="77777777" w:rsidR="002A1ECA" w:rsidRDefault="002A1ECA" w:rsidP="00C9653D">
            <w:pPr>
              <w:pStyle w:val="BodyText"/>
              <w:spacing w:after="60"/>
              <w:jc w:val="center"/>
            </w:pPr>
            <w:r>
              <w:t>1,352,415</w:t>
            </w:r>
          </w:p>
        </w:tc>
      </w:tr>
      <w:tr w:rsidR="002A1ECA" w:rsidRPr="00050253" w14:paraId="05D38B2B" w14:textId="77777777" w:rsidTr="00C9653D">
        <w:tc>
          <w:tcPr>
            <w:tcW w:w="1701" w:type="dxa"/>
          </w:tcPr>
          <w:p w14:paraId="40F61004" w14:textId="77777777" w:rsidR="002A1ECA" w:rsidRPr="00050253" w:rsidRDefault="002A1ECA" w:rsidP="00C9653D">
            <w:pPr>
              <w:pStyle w:val="BodyText"/>
              <w:spacing w:after="60"/>
            </w:pPr>
            <w:r>
              <w:t>2018-2019</w:t>
            </w:r>
          </w:p>
        </w:tc>
        <w:tc>
          <w:tcPr>
            <w:cnfStyle w:val="000010000000" w:firstRow="0" w:lastRow="0" w:firstColumn="0" w:lastColumn="0" w:oddVBand="1" w:evenVBand="0" w:oddHBand="0" w:evenHBand="0" w:firstRowFirstColumn="0" w:firstRowLastColumn="0" w:lastRowFirstColumn="0" w:lastRowLastColumn="0"/>
            <w:tcW w:w="1985" w:type="dxa"/>
          </w:tcPr>
          <w:p w14:paraId="3AD12DB7" w14:textId="77777777" w:rsidR="002A1ECA" w:rsidRPr="00050253" w:rsidRDefault="002A1ECA" w:rsidP="00C9653D">
            <w:pPr>
              <w:pStyle w:val="BodyText"/>
              <w:spacing w:after="60"/>
              <w:jc w:val="center"/>
            </w:pPr>
            <w:r>
              <w:t>1,319,785</w:t>
            </w:r>
          </w:p>
        </w:tc>
      </w:tr>
      <w:tr w:rsidR="002A1ECA" w:rsidRPr="00050253" w14:paraId="792D21A8" w14:textId="77777777" w:rsidTr="00C9653D">
        <w:tc>
          <w:tcPr>
            <w:tcW w:w="1701" w:type="dxa"/>
          </w:tcPr>
          <w:p w14:paraId="1F8EA140" w14:textId="77777777" w:rsidR="002A1ECA" w:rsidRDefault="002A1ECA" w:rsidP="002A1ECA">
            <w:r>
              <w:t>2017-2018</w:t>
            </w:r>
          </w:p>
        </w:tc>
        <w:tc>
          <w:tcPr>
            <w:cnfStyle w:val="000010000000" w:firstRow="0" w:lastRow="0" w:firstColumn="0" w:lastColumn="0" w:oddVBand="1" w:evenVBand="0" w:oddHBand="0" w:evenHBand="0" w:firstRowFirstColumn="0" w:firstRowLastColumn="0" w:lastRowFirstColumn="0" w:lastRowLastColumn="0"/>
            <w:tcW w:w="1985" w:type="dxa"/>
          </w:tcPr>
          <w:p w14:paraId="3DCCE9AB" w14:textId="77777777" w:rsidR="002A1ECA" w:rsidRDefault="002A1ECA" w:rsidP="003C7257">
            <w:pPr>
              <w:jc w:val="center"/>
            </w:pPr>
            <w:r>
              <w:t>1,374,961</w:t>
            </w:r>
          </w:p>
        </w:tc>
      </w:tr>
      <w:tr w:rsidR="002A1ECA" w:rsidRPr="00050253" w14:paraId="77C20D71" w14:textId="77777777" w:rsidTr="00C9653D">
        <w:tc>
          <w:tcPr>
            <w:tcW w:w="1701" w:type="dxa"/>
          </w:tcPr>
          <w:p w14:paraId="53711062" w14:textId="77777777" w:rsidR="002A1ECA" w:rsidRPr="000A4595" w:rsidRDefault="002A1ECA" w:rsidP="002A1ECA">
            <w:r>
              <w:t>2016-2017</w:t>
            </w:r>
          </w:p>
        </w:tc>
        <w:tc>
          <w:tcPr>
            <w:cnfStyle w:val="000010000000" w:firstRow="0" w:lastRow="0" w:firstColumn="0" w:lastColumn="0" w:oddVBand="1" w:evenVBand="0" w:oddHBand="0" w:evenHBand="0" w:firstRowFirstColumn="0" w:firstRowLastColumn="0" w:lastRowFirstColumn="0" w:lastRowLastColumn="0"/>
            <w:tcW w:w="1985" w:type="dxa"/>
          </w:tcPr>
          <w:p w14:paraId="338E5E3D" w14:textId="77777777" w:rsidR="002A1ECA" w:rsidRPr="000A4595" w:rsidRDefault="002A1ECA" w:rsidP="003C7257">
            <w:pPr>
              <w:jc w:val="center"/>
            </w:pPr>
            <w:r>
              <w:t>1,345,345</w:t>
            </w:r>
          </w:p>
        </w:tc>
      </w:tr>
      <w:tr w:rsidR="002A1ECA" w:rsidRPr="00050253" w14:paraId="24608271" w14:textId="77777777" w:rsidTr="00C9653D">
        <w:tc>
          <w:tcPr>
            <w:tcW w:w="1701" w:type="dxa"/>
          </w:tcPr>
          <w:p w14:paraId="6A8AAC99" w14:textId="77777777" w:rsidR="002A1ECA" w:rsidRPr="000A4595" w:rsidRDefault="002A1ECA" w:rsidP="002A1ECA">
            <w:r w:rsidRPr="000A4595">
              <w:t>2015-2016</w:t>
            </w:r>
          </w:p>
        </w:tc>
        <w:tc>
          <w:tcPr>
            <w:cnfStyle w:val="000010000000" w:firstRow="0" w:lastRow="0" w:firstColumn="0" w:lastColumn="0" w:oddVBand="1" w:evenVBand="0" w:oddHBand="0" w:evenHBand="0" w:firstRowFirstColumn="0" w:firstRowLastColumn="0" w:lastRowFirstColumn="0" w:lastRowLastColumn="0"/>
            <w:tcW w:w="1985" w:type="dxa"/>
          </w:tcPr>
          <w:p w14:paraId="650C4FDB" w14:textId="77777777" w:rsidR="002A1ECA" w:rsidRPr="000A4595" w:rsidRDefault="002A1ECA" w:rsidP="003C7257">
            <w:pPr>
              <w:jc w:val="center"/>
            </w:pPr>
            <w:r w:rsidRPr="000A4595">
              <w:t>1,153,439</w:t>
            </w:r>
          </w:p>
        </w:tc>
      </w:tr>
      <w:tr w:rsidR="002A1ECA" w:rsidRPr="00050253" w14:paraId="1E437520" w14:textId="77777777" w:rsidTr="00C9653D">
        <w:tc>
          <w:tcPr>
            <w:tcW w:w="1701" w:type="dxa"/>
          </w:tcPr>
          <w:p w14:paraId="2578E286" w14:textId="77777777" w:rsidR="002A1ECA" w:rsidRPr="000A4595" w:rsidRDefault="002A1ECA" w:rsidP="002A1ECA">
            <w:r w:rsidRPr="000A4595">
              <w:t>2014-2015</w:t>
            </w:r>
          </w:p>
        </w:tc>
        <w:tc>
          <w:tcPr>
            <w:cnfStyle w:val="000010000000" w:firstRow="0" w:lastRow="0" w:firstColumn="0" w:lastColumn="0" w:oddVBand="1" w:evenVBand="0" w:oddHBand="0" w:evenHBand="0" w:firstRowFirstColumn="0" w:firstRowLastColumn="0" w:lastRowFirstColumn="0" w:lastRowLastColumn="0"/>
            <w:tcW w:w="1985" w:type="dxa"/>
          </w:tcPr>
          <w:p w14:paraId="2996EE5F" w14:textId="77777777" w:rsidR="002A1ECA" w:rsidRPr="000A4595" w:rsidRDefault="002A1ECA" w:rsidP="003C7257">
            <w:pPr>
              <w:jc w:val="center"/>
            </w:pPr>
            <w:r w:rsidRPr="000A4595">
              <w:t>1,070,323</w:t>
            </w:r>
          </w:p>
        </w:tc>
      </w:tr>
      <w:tr w:rsidR="002A1ECA" w:rsidRPr="00050253" w14:paraId="1AEA2A81" w14:textId="77777777" w:rsidTr="00C9653D">
        <w:tc>
          <w:tcPr>
            <w:tcW w:w="1701" w:type="dxa"/>
          </w:tcPr>
          <w:p w14:paraId="1CF11276" w14:textId="77777777" w:rsidR="002A1ECA" w:rsidRPr="000A4595" w:rsidRDefault="002A1ECA" w:rsidP="002A1ECA">
            <w:r w:rsidRPr="000A4595">
              <w:t>2013–2014</w:t>
            </w:r>
          </w:p>
        </w:tc>
        <w:tc>
          <w:tcPr>
            <w:cnfStyle w:val="000010000000" w:firstRow="0" w:lastRow="0" w:firstColumn="0" w:lastColumn="0" w:oddVBand="1" w:evenVBand="0" w:oddHBand="0" w:evenHBand="0" w:firstRowFirstColumn="0" w:firstRowLastColumn="0" w:lastRowFirstColumn="0" w:lastRowLastColumn="0"/>
            <w:tcW w:w="1985" w:type="dxa"/>
          </w:tcPr>
          <w:p w14:paraId="675DF76E" w14:textId="77777777" w:rsidR="002A1ECA" w:rsidRPr="000A4595" w:rsidRDefault="002A1ECA" w:rsidP="003C7257">
            <w:pPr>
              <w:jc w:val="center"/>
            </w:pPr>
            <w:r w:rsidRPr="000A4595">
              <w:t>998,803</w:t>
            </w:r>
          </w:p>
        </w:tc>
      </w:tr>
      <w:tr w:rsidR="002A1ECA" w:rsidRPr="00050253" w14:paraId="1A162D28" w14:textId="77777777" w:rsidTr="00C9653D">
        <w:tc>
          <w:tcPr>
            <w:tcW w:w="1701" w:type="dxa"/>
          </w:tcPr>
          <w:p w14:paraId="246D4DCA" w14:textId="77777777" w:rsidR="002A1ECA" w:rsidRPr="000A4595" w:rsidRDefault="002A1ECA" w:rsidP="002A1ECA">
            <w:r w:rsidRPr="000A4595">
              <w:t>2012–2013</w:t>
            </w:r>
          </w:p>
        </w:tc>
        <w:tc>
          <w:tcPr>
            <w:cnfStyle w:val="000010000000" w:firstRow="0" w:lastRow="0" w:firstColumn="0" w:lastColumn="0" w:oddVBand="1" w:evenVBand="0" w:oddHBand="0" w:evenHBand="0" w:firstRowFirstColumn="0" w:firstRowLastColumn="0" w:lastRowFirstColumn="0" w:lastRowLastColumn="0"/>
            <w:tcW w:w="1985" w:type="dxa"/>
          </w:tcPr>
          <w:p w14:paraId="104DF755" w14:textId="77777777" w:rsidR="002A1ECA" w:rsidRPr="000A4595" w:rsidRDefault="002A1ECA" w:rsidP="003C7257">
            <w:pPr>
              <w:jc w:val="center"/>
            </w:pPr>
            <w:r w:rsidRPr="000A4595">
              <w:t>1,056,131</w:t>
            </w:r>
          </w:p>
        </w:tc>
      </w:tr>
      <w:tr w:rsidR="002A1ECA" w:rsidRPr="00050253" w14:paraId="79A3B13E" w14:textId="77777777" w:rsidTr="00C9653D">
        <w:tc>
          <w:tcPr>
            <w:tcW w:w="1701" w:type="dxa"/>
          </w:tcPr>
          <w:p w14:paraId="5FCF10A0" w14:textId="77777777" w:rsidR="002A1ECA" w:rsidRPr="000A4595" w:rsidRDefault="002A1ECA" w:rsidP="002A1ECA">
            <w:r w:rsidRPr="000A4595">
              <w:t>2011–2012</w:t>
            </w:r>
          </w:p>
        </w:tc>
        <w:tc>
          <w:tcPr>
            <w:cnfStyle w:val="000010000000" w:firstRow="0" w:lastRow="0" w:firstColumn="0" w:lastColumn="0" w:oddVBand="1" w:evenVBand="0" w:oddHBand="0" w:evenHBand="0" w:firstRowFirstColumn="0" w:firstRowLastColumn="0" w:lastRowFirstColumn="0" w:lastRowLastColumn="0"/>
            <w:tcW w:w="1985" w:type="dxa"/>
          </w:tcPr>
          <w:p w14:paraId="25BDB3B3" w14:textId="77777777" w:rsidR="002A1ECA" w:rsidRPr="000A4595" w:rsidRDefault="002A1ECA" w:rsidP="003C7257">
            <w:pPr>
              <w:jc w:val="center"/>
            </w:pPr>
            <w:r w:rsidRPr="000A4595">
              <w:t>1,053,140</w:t>
            </w:r>
          </w:p>
        </w:tc>
      </w:tr>
      <w:tr w:rsidR="002A1ECA" w:rsidRPr="00050253" w14:paraId="4F7317B6" w14:textId="77777777" w:rsidTr="00C9653D">
        <w:tc>
          <w:tcPr>
            <w:tcW w:w="1701" w:type="dxa"/>
          </w:tcPr>
          <w:p w14:paraId="17D381D9" w14:textId="77777777" w:rsidR="002A1ECA" w:rsidRPr="000A4595" w:rsidRDefault="002A1ECA" w:rsidP="002A1ECA">
            <w:r w:rsidRPr="000A4595">
              <w:t>2010–2011</w:t>
            </w:r>
          </w:p>
        </w:tc>
        <w:tc>
          <w:tcPr>
            <w:cnfStyle w:val="000010000000" w:firstRow="0" w:lastRow="0" w:firstColumn="0" w:lastColumn="0" w:oddVBand="1" w:evenVBand="0" w:oddHBand="0" w:evenHBand="0" w:firstRowFirstColumn="0" w:firstRowLastColumn="0" w:lastRowFirstColumn="0" w:lastRowLastColumn="0"/>
            <w:tcW w:w="1985" w:type="dxa"/>
          </w:tcPr>
          <w:p w14:paraId="28293215" w14:textId="77777777" w:rsidR="002A1ECA" w:rsidRPr="000A4595" w:rsidRDefault="002A1ECA" w:rsidP="003C7257">
            <w:pPr>
              <w:jc w:val="center"/>
            </w:pPr>
            <w:r w:rsidRPr="000A4595">
              <w:t>1,103,887</w:t>
            </w:r>
          </w:p>
        </w:tc>
      </w:tr>
      <w:tr w:rsidR="002A1ECA" w:rsidRPr="00050253" w14:paraId="1C148AE4" w14:textId="77777777" w:rsidTr="00C9653D">
        <w:tc>
          <w:tcPr>
            <w:tcW w:w="1701" w:type="dxa"/>
          </w:tcPr>
          <w:p w14:paraId="0D6170EB" w14:textId="77777777" w:rsidR="002A1ECA" w:rsidRPr="000A4595" w:rsidRDefault="002A1ECA" w:rsidP="002A1ECA">
            <w:r w:rsidRPr="000A4595">
              <w:t>2009–2010</w:t>
            </w:r>
          </w:p>
        </w:tc>
        <w:tc>
          <w:tcPr>
            <w:cnfStyle w:val="000010000000" w:firstRow="0" w:lastRow="0" w:firstColumn="0" w:lastColumn="0" w:oddVBand="1" w:evenVBand="0" w:oddHBand="0" w:evenHBand="0" w:firstRowFirstColumn="0" w:firstRowLastColumn="0" w:lastRowFirstColumn="0" w:lastRowLastColumn="0"/>
            <w:tcW w:w="1985" w:type="dxa"/>
          </w:tcPr>
          <w:p w14:paraId="6E35AC01" w14:textId="77777777" w:rsidR="002A1ECA" w:rsidRPr="000A4595" w:rsidRDefault="002A1ECA" w:rsidP="003C7257">
            <w:pPr>
              <w:jc w:val="center"/>
            </w:pPr>
            <w:r w:rsidRPr="000A4595">
              <w:t>1,137,876</w:t>
            </w:r>
          </w:p>
        </w:tc>
      </w:tr>
      <w:tr w:rsidR="002A1ECA" w:rsidRPr="00050253" w14:paraId="272C1A40" w14:textId="77777777" w:rsidTr="00C9653D">
        <w:tc>
          <w:tcPr>
            <w:tcW w:w="1701" w:type="dxa"/>
          </w:tcPr>
          <w:p w14:paraId="5B210F4A" w14:textId="77777777" w:rsidR="002A1ECA" w:rsidRPr="000A4595" w:rsidRDefault="002A1ECA" w:rsidP="002A1ECA">
            <w:r w:rsidRPr="000A4595">
              <w:t>2008–2009</w:t>
            </w:r>
          </w:p>
        </w:tc>
        <w:tc>
          <w:tcPr>
            <w:cnfStyle w:val="000010000000" w:firstRow="0" w:lastRow="0" w:firstColumn="0" w:lastColumn="0" w:oddVBand="1" w:evenVBand="0" w:oddHBand="0" w:evenHBand="0" w:firstRowFirstColumn="0" w:firstRowLastColumn="0" w:lastRowFirstColumn="0" w:lastRowLastColumn="0"/>
            <w:tcW w:w="1985" w:type="dxa"/>
          </w:tcPr>
          <w:p w14:paraId="1E546825" w14:textId="77777777" w:rsidR="002A1ECA" w:rsidRPr="000A4595" w:rsidRDefault="002A1ECA" w:rsidP="003C7257">
            <w:pPr>
              <w:jc w:val="center"/>
            </w:pPr>
            <w:r w:rsidRPr="000A4595">
              <w:t>1,278,727</w:t>
            </w:r>
          </w:p>
        </w:tc>
      </w:tr>
      <w:tr w:rsidR="00314A09" w:rsidRPr="00050253" w14:paraId="7B08E399" w14:textId="77777777" w:rsidTr="00C9653D">
        <w:tc>
          <w:tcPr>
            <w:tcW w:w="1701" w:type="dxa"/>
          </w:tcPr>
          <w:p w14:paraId="0FDB97AF" w14:textId="49A92AF5" w:rsidR="00314A09" w:rsidRPr="000A4595" w:rsidRDefault="00314A09" w:rsidP="00314A09">
            <w:r w:rsidRPr="000A4595">
              <w:t>2007–2008</w:t>
            </w:r>
          </w:p>
        </w:tc>
        <w:tc>
          <w:tcPr>
            <w:cnfStyle w:val="000010000000" w:firstRow="0" w:lastRow="0" w:firstColumn="0" w:lastColumn="0" w:oddVBand="1" w:evenVBand="0" w:oddHBand="0" w:evenHBand="0" w:firstRowFirstColumn="0" w:firstRowLastColumn="0" w:lastRowFirstColumn="0" w:lastRowLastColumn="0"/>
            <w:tcW w:w="1985" w:type="dxa"/>
          </w:tcPr>
          <w:p w14:paraId="7656CD24" w14:textId="79E1E56C" w:rsidR="00314A09" w:rsidRPr="000A4595" w:rsidRDefault="00314A09" w:rsidP="003C7257">
            <w:pPr>
              <w:jc w:val="center"/>
            </w:pPr>
            <w:r w:rsidRPr="000A4595">
              <w:t>1,488,230</w:t>
            </w:r>
          </w:p>
        </w:tc>
      </w:tr>
      <w:tr w:rsidR="00314A09" w:rsidRPr="00050253" w14:paraId="3065CD88" w14:textId="77777777" w:rsidTr="00C9653D">
        <w:tc>
          <w:tcPr>
            <w:tcW w:w="1701" w:type="dxa"/>
          </w:tcPr>
          <w:p w14:paraId="1D0B0935" w14:textId="6A2B5A11" w:rsidR="00314A09" w:rsidRPr="000A4595" w:rsidRDefault="00314A09" w:rsidP="00314A09">
            <w:r w:rsidRPr="000A4595">
              <w:t>2006–2007</w:t>
            </w:r>
          </w:p>
        </w:tc>
        <w:tc>
          <w:tcPr>
            <w:cnfStyle w:val="000010000000" w:firstRow="0" w:lastRow="0" w:firstColumn="0" w:lastColumn="0" w:oddVBand="1" w:evenVBand="0" w:oddHBand="0" w:evenHBand="0" w:firstRowFirstColumn="0" w:firstRowLastColumn="0" w:lastRowFirstColumn="0" w:lastRowLastColumn="0"/>
            <w:tcW w:w="1985" w:type="dxa"/>
          </w:tcPr>
          <w:p w14:paraId="4B6D0501" w14:textId="1C2B2581" w:rsidR="00314A09" w:rsidRPr="000A4595" w:rsidRDefault="00314A09" w:rsidP="003C7257">
            <w:pPr>
              <w:jc w:val="center"/>
            </w:pPr>
            <w:r w:rsidRPr="000A4595">
              <w:t>1,466,544</w:t>
            </w:r>
          </w:p>
        </w:tc>
      </w:tr>
    </w:tbl>
    <w:p w14:paraId="61F7D5AD" w14:textId="77777777" w:rsidR="006A1041" w:rsidRDefault="006A1041" w:rsidP="006A1041"/>
    <w:p w14:paraId="7BCD322C" w14:textId="4B83B3E3" w:rsidR="006A1041" w:rsidRDefault="006A1041" w:rsidP="006A1041">
      <w:pPr>
        <w:pStyle w:val="Heading2"/>
        <w:numPr>
          <w:ilvl w:val="0"/>
          <w:numId w:val="7"/>
        </w:numPr>
      </w:pPr>
      <w:r>
        <w:br w:type="page"/>
      </w:r>
      <w:bookmarkStart w:id="46" w:name="_Toc77672309"/>
      <w:bookmarkStart w:id="47" w:name="_Toc81221854"/>
      <w:bookmarkStart w:id="48" w:name="_Toc45977540"/>
      <w:bookmarkStart w:id="49" w:name="_Toc46161458"/>
      <w:r>
        <w:lastRenderedPageBreak/>
        <w:t>Lodgment and Support Services 1 (LSS1)</w:t>
      </w:r>
      <w:bookmarkEnd w:id="46"/>
      <w:bookmarkEnd w:id="47"/>
    </w:p>
    <w:p w14:paraId="0A0ACA82" w14:textId="1F897BC5" w:rsidR="006A1041" w:rsidRDefault="006A1041" w:rsidP="006A1041">
      <w:pPr>
        <w:pStyle w:val="BodyText"/>
        <w:rPr>
          <w:lang w:eastAsia="en-AU"/>
        </w:rPr>
      </w:pPr>
      <w:r>
        <w:rPr>
          <w:lang w:eastAsia="en-AU"/>
        </w:rPr>
        <w:t xml:space="preserve">This statistic refers to services provided to Electronic </w:t>
      </w:r>
      <w:r w:rsidR="00D73E12">
        <w:rPr>
          <w:lang w:eastAsia="en-AU"/>
        </w:rPr>
        <w:t>Lodgment</w:t>
      </w:r>
      <w:r>
        <w:rPr>
          <w:lang w:eastAsia="en-AU"/>
        </w:rPr>
        <w:t xml:space="preserve"> Networks (ELN) on the creation of a   workspace, consisting of pre-popula</w:t>
      </w:r>
      <w:r w:rsidR="005846C5">
        <w:rPr>
          <w:lang w:eastAsia="en-AU"/>
        </w:rPr>
        <w:t>t</w:t>
      </w:r>
      <w:r>
        <w:rPr>
          <w:lang w:eastAsia="en-AU"/>
        </w:rPr>
        <w:t xml:space="preserve">ion of title data, title activity checks and </w:t>
      </w:r>
      <w:r w:rsidR="00D73E12">
        <w:rPr>
          <w:lang w:eastAsia="en-AU"/>
        </w:rPr>
        <w:t>lodgment</w:t>
      </w:r>
      <w:r>
        <w:rPr>
          <w:lang w:eastAsia="en-AU"/>
        </w:rPr>
        <w:t xml:space="preserve"> verification.  As LSS1 is required on the creation of a workspace in an ELN, this statistic is a measure of the number of such workspaces created.</w:t>
      </w:r>
    </w:p>
    <w:p w14:paraId="08169265" w14:textId="77777777" w:rsidR="002A1ECA" w:rsidRPr="00E57AE9" w:rsidRDefault="002A1ECA" w:rsidP="006A1041">
      <w:pPr>
        <w:pStyle w:val="BodyText"/>
      </w:pPr>
    </w:p>
    <w:tbl>
      <w:tblPr>
        <w:tblStyle w:val="TableGrid"/>
        <w:tblW w:w="0" w:type="auto"/>
        <w:tblLook w:val="00A0" w:firstRow="1" w:lastRow="0" w:firstColumn="1" w:lastColumn="0" w:noHBand="0" w:noVBand="0"/>
      </w:tblPr>
      <w:tblGrid>
        <w:gridCol w:w="1701"/>
        <w:gridCol w:w="1985"/>
      </w:tblGrid>
      <w:tr w:rsidR="002A1ECA" w:rsidRPr="00050253" w14:paraId="084C20D4" w14:textId="77777777" w:rsidTr="00C9653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01" w:type="dxa"/>
          </w:tcPr>
          <w:p w14:paraId="5B078EE7" w14:textId="52E84C26" w:rsidR="002A1ECA" w:rsidRPr="00050253" w:rsidRDefault="002A1ECA" w:rsidP="002A1ECA">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985" w:type="dxa"/>
          </w:tcPr>
          <w:p w14:paraId="4C021E2A" w14:textId="3BA6222E" w:rsidR="002A1ECA" w:rsidRPr="00050253" w:rsidRDefault="002A1ECA" w:rsidP="003C7257">
            <w:pPr>
              <w:pStyle w:val="TableHeadingLeft"/>
              <w:jc w:val="center"/>
            </w:pPr>
            <w:r>
              <w:t xml:space="preserve">Total </w:t>
            </w:r>
            <w:r w:rsidR="001B13F4">
              <w:t>LSS1</w:t>
            </w:r>
          </w:p>
        </w:tc>
      </w:tr>
      <w:tr w:rsidR="002A1ECA" w14:paraId="7662D5F6" w14:textId="77777777" w:rsidTr="00C9653D">
        <w:tc>
          <w:tcPr>
            <w:tcW w:w="1701" w:type="dxa"/>
          </w:tcPr>
          <w:p w14:paraId="6B942A3F" w14:textId="77777777" w:rsidR="002A1ECA" w:rsidRDefault="002A1ECA" w:rsidP="00C9653D">
            <w:pPr>
              <w:pStyle w:val="BodyText"/>
              <w:spacing w:after="60"/>
            </w:pPr>
            <w:r>
              <w:t>2020-2021</w:t>
            </w:r>
          </w:p>
        </w:tc>
        <w:tc>
          <w:tcPr>
            <w:cnfStyle w:val="000010000000" w:firstRow="0" w:lastRow="0" w:firstColumn="0" w:lastColumn="0" w:oddVBand="1" w:evenVBand="0" w:oddHBand="0" w:evenHBand="0" w:firstRowFirstColumn="0" w:firstRowLastColumn="0" w:lastRowFirstColumn="0" w:lastRowLastColumn="0"/>
            <w:tcW w:w="1985" w:type="dxa"/>
          </w:tcPr>
          <w:p w14:paraId="2E25ACCC" w14:textId="77777777" w:rsidR="002A1ECA" w:rsidRDefault="002A1ECA" w:rsidP="00C9653D">
            <w:pPr>
              <w:pStyle w:val="BodyText"/>
              <w:spacing w:after="60"/>
              <w:jc w:val="center"/>
            </w:pPr>
            <w:r>
              <w:t>528,675</w:t>
            </w:r>
          </w:p>
        </w:tc>
      </w:tr>
      <w:tr w:rsidR="002A1ECA" w14:paraId="65152A6C" w14:textId="77777777" w:rsidTr="00C9653D">
        <w:tc>
          <w:tcPr>
            <w:tcW w:w="1701" w:type="dxa"/>
          </w:tcPr>
          <w:p w14:paraId="48B745FD" w14:textId="77777777" w:rsidR="002A1ECA" w:rsidRDefault="002A1ECA" w:rsidP="00C9653D">
            <w:pPr>
              <w:pStyle w:val="BodyText"/>
              <w:spacing w:after="60"/>
            </w:pPr>
            <w:r>
              <w:t>2019-2020</w:t>
            </w:r>
          </w:p>
        </w:tc>
        <w:tc>
          <w:tcPr>
            <w:cnfStyle w:val="000010000000" w:firstRow="0" w:lastRow="0" w:firstColumn="0" w:lastColumn="0" w:oddVBand="1" w:evenVBand="0" w:oddHBand="0" w:evenHBand="0" w:firstRowFirstColumn="0" w:firstRowLastColumn="0" w:lastRowFirstColumn="0" w:lastRowLastColumn="0"/>
            <w:tcW w:w="1985" w:type="dxa"/>
          </w:tcPr>
          <w:p w14:paraId="3A04CC0F" w14:textId="77777777" w:rsidR="002A1ECA" w:rsidRDefault="002A1ECA" w:rsidP="00C9653D">
            <w:pPr>
              <w:pStyle w:val="BodyText"/>
              <w:spacing w:after="60"/>
              <w:jc w:val="center"/>
            </w:pPr>
            <w:r>
              <w:t>476,167</w:t>
            </w:r>
          </w:p>
        </w:tc>
      </w:tr>
    </w:tbl>
    <w:p w14:paraId="1A21257C" w14:textId="77777777" w:rsidR="003A2ADC" w:rsidRDefault="003A2ADC" w:rsidP="006A1041">
      <w:pPr>
        <w:pStyle w:val="Heading1"/>
        <w:numPr>
          <w:ilvl w:val="0"/>
          <w:numId w:val="7"/>
        </w:numPr>
      </w:pPr>
      <w:bookmarkStart w:id="50" w:name="_Toc77672310"/>
      <w:bookmarkStart w:id="51" w:name="_Toc81221855"/>
    </w:p>
    <w:p w14:paraId="1A270BD5" w14:textId="735B8C45" w:rsidR="006A1041" w:rsidRDefault="006A1041" w:rsidP="006A1041">
      <w:pPr>
        <w:pStyle w:val="Heading1"/>
        <w:numPr>
          <w:ilvl w:val="0"/>
          <w:numId w:val="7"/>
        </w:numPr>
      </w:pPr>
      <w:r w:rsidRPr="0064342E">
        <w:t xml:space="preserve">Landata </w:t>
      </w:r>
      <w:r w:rsidR="001B13F4">
        <w:t>s</w:t>
      </w:r>
      <w:r w:rsidRPr="0064342E">
        <w:t>tatistic</w:t>
      </w:r>
      <w:r>
        <w:t>s</w:t>
      </w:r>
      <w:r w:rsidRPr="0064342E">
        <w:t xml:space="preserve"> with trend line</w:t>
      </w:r>
      <w:bookmarkEnd w:id="48"/>
      <w:bookmarkEnd w:id="49"/>
      <w:r>
        <w:t>s</w:t>
      </w:r>
      <w:bookmarkEnd w:id="50"/>
      <w:bookmarkEnd w:id="51"/>
    </w:p>
    <w:p w14:paraId="2AC7F005" w14:textId="40DB3EB0" w:rsidR="004409A4" w:rsidRPr="0095436D" w:rsidRDefault="00F71840" w:rsidP="0095436D">
      <w:pPr>
        <w:pStyle w:val="BodyText"/>
        <w:rPr>
          <w:lang w:eastAsia="en-AU"/>
        </w:rPr>
      </w:pPr>
      <w:r>
        <w:rPr>
          <w:noProof/>
        </w:rPr>
        <w:drawing>
          <wp:inline distT="0" distB="0" distL="0" distR="0" wp14:anchorId="5052F352" wp14:editId="075A6264">
            <wp:extent cx="6120765" cy="370205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0765" cy="3702050"/>
                    </a:xfrm>
                    <a:prstGeom prst="rect">
                      <a:avLst/>
                    </a:prstGeom>
                    <a:noFill/>
                    <a:ln>
                      <a:noFill/>
                    </a:ln>
                  </pic:spPr>
                </pic:pic>
              </a:graphicData>
            </a:graphic>
          </wp:inline>
        </w:drawing>
      </w:r>
    </w:p>
    <w:p w14:paraId="66FDA8A4" w14:textId="458F8A8C" w:rsidR="006A1041" w:rsidRDefault="006A1041" w:rsidP="006A1041">
      <w:pPr>
        <w:rPr>
          <w:rFonts w:cs="Times New Roman"/>
          <w:lang w:eastAsia="en-US"/>
        </w:rPr>
      </w:pPr>
    </w:p>
    <w:p w14:paraId="562CE887" w14:textId="77777777" w:rsidR="003A2ADC" w:rsidRDefault="003A2ADC" w:rsidP="006A1041">
      <w:pPr>
        <w:pStyle w:val="BodyText100ThemeColour"/>
        <w:rPr>
          <w:b/>
          <w:bCs/>
          <w:sz w:val="40"/>
          <w:szCs w:val="40"/>
        </w:rPr>
      </w:pPr>
      <w:r>
        <w:rPr>
          <w:b/>
          <w:bCs/>
          <w:sz w:val="40"/>
          <w:szCs w:val="40"/>
        </w:rPr>
        <w:br w:type="page"/>
      </w:r>
    </w:p>
    <w:p w14:paraId="4B20160B" w14:textId="33A1830A" w:rsidR="006A1041" w:rsidRPr="0064342E" w:rsidRDefault="006A1041" w:rsidP="006A1041">
      <w:pPr>
        <w:pStyle w:val="BodyText100ThemeColour"/>
        <w:rPr>
          <w:b/>
          <w:bCs/>
          <w:sz w:val="40"/>
          <w:szCs w:val="40"/>
        </w:rPr>
      </w:pPr>
      <w:r w:rsidRPr="0064342E">
        <w:rPr>
          <w:b/>
          <w:bCs/>
          <w:sz w:val="40"/>
          <w:szCs w:val="40"/>
        </w:rPr>
        <w:lastRenderedPageBreak/>
        <w:t>Water Register</w:t>
      </w:r>
    </w:p>
    <w:p w14:paraId="28FA7512" w14:textId="4AC5D878" w:rsidR="006A1041" w:rsidRDefault="006A1041" w:rsidP="006A1041">
      <w:pPr>
        <w:pStyle w:val="BodyText"/>
      </w:pPr>
      <w:r>
        <w:t>Water share record searches decreased by 5.44 per cent in the 2020</w:t>
      </w:r>
      <w:r w:rsidR="003A2ADC">
        <w:t>-</w:t>
      </w:r>
      <w:r>
        <w:t>2021 financial year.</w:t>
      </w:r>
    </w:p>
    <w:p w14:paraId="3DB4B640" w14:textId="77777777" w:rsidR="00314A09" w:rsidRPr="002A6509" w:rsidRDefault="00314A09" w:rsidP="00AF0470">
      <w:pPr>
        <w:pStyle w:val="CaptionImageorFigure"/>
        <w:spacing w:before="0" w:after="0"/>
      </w:pPr>
    </w:p>
    <w:tbl>
      <w:tblPr>
        <w:tblStyle w:val="TableGrid"/>
        <w:tblW w:w="0" w:type="auto"/>
        <w:tblLook w:val="00A0" w:firstRow="1" w:lastRow="0" w:firstColumn="1" w:lastColumn="0" w:noHBand="0" w:noVBand="0"/>
      </w:tblPr>
      <w:tblGrid>
        <w:gridCol w:w="1701"/>
        <w:gridCol w:w="1985"/>
      </w:tblGrid>
      <w:tr w:rsidR="006A1041" w:rsidRPr="00050253" w14:paraId="12E2390F" w14:textId="77777777" w:rsidTr="00C9653D">
        <w:trPr>
          <w:cnfStyle w:val="100000000000" w:firstRow="1" w:lastRow="0" w:firstColumn="0" w:lastColumn="0" w:oddVBand="0" w:evenVBand="0" w:oddHBand="0" w:evenHBand="0" w:firstRowFirstColumn="0" w:firstRowLastColumn="0" w:lastRowFirstColumn="0" w:lastRowLastColumn="0"/>
          <w:trHeight w:val="95"/>
          <w:tblHeader/>
        </w:trPr>
        <w:tc>
          <w:tcPr>
            <w:cnfStyle w:val="000000000100" w:firstRow="0" w:lastRow="0" w:firstColumn="0" w:lastColumn="0" w:oddVBand="0" w:evenVBand="0" w:oddHBand="0" w:evenHBand="0" w:firstRowFirstColumn="1" w:firstRowLastColumn="0" w:lastRowFirstColumn="0" w:lastRowLastColumn="0"/>
            <w:tcW w:w="1701" w:type="dxa"/>
          </w:tcPr>
          <w:p w14:paraId="2B69FB8C" w14:textId="6EFA50A5" w:rsidR="006A1041" w:rsidRPr="00050253" w:rsidRDefault="002A1ECA" w:rsidP="006A1041">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985" w:type="dxa"/>
          </w:tcPr>
          <w:p w14:paraId="1BE3F2B1" w14:textId="4CB5DA14" w:rsidR="006A1041" w:rsidRPr="00050253" w:rsidRDefault="00314A09" w:rsidP="00047E93">
            <w:pPr>
              <w:pStyle w:val="TableHeadingLeft"/>
              <w:jc w:val="center"/>
            </w:pPr>
            <w:r>
              <w:t>Quantity</w:t>
            </w:r>
          </w:p>
        </w:tc>
      </w:tr>
      <w:tr w:rsidR="006A1041" w:rsidRPr="00050253" w14:paraId="5A396012" w14:textId="77777777" w:rsidTr="00C9653D">
        <w:tc>
          <w:tcPr>
            <w:tcW w:w="1701" w:type="dxa"/>
          </w:tcPr>
          <w:p w14:paraId="0BB3B63D" w14:textId="77777777" w:rsidR="006A1041" w:rsidRDefault="006A1041" w:rsidP="00C9653D">
            <w:pPr>
              <w:pStyle w:val="BodyText"/>
              <w:spacing w:after="60"/>
            </w:pPr>
            <w:r>
              <w:t>2020-2021</w:t>
            </w:r>
          </w:p>
        </w:tc>
        <w:tc>
          <w:tcPr>
            <w:cnfStyle w:val="000010000000" w:firstRow="0" w:lastRow="0" w:firstColumn="0" w:lastColumn="0" w:oddVBand="1" w:evenVBand="0" w:oddHBand="0" w:evenHBand="0" w:firstRowFirstColumn="0" w:firstRowLastColumn="0" w:lastRowFirstColumn="0" w:lastRowLastColumn="0"/>
            <w:tcW w:w="1985" w:type="dxa"/>
          </w:tcPr>
          <w:p w14:paraId="08630812" w14:textId="77777777" w:rsidR="006A1041" w:rsidRDefault="006A1041" w:rsidP="00C9653D">
            <w:pPr>
              <w:pStyle w:val="BodyText"/>
              <w:spacing w:after="60"/>
              <w:jc w:val="center"/>
            </w:pPr>
            <w:r>
              <w:t>7,083</w:t>
            </w:r>
          </w:p>
        </w:tc>
      </w:tr>
      <w:tr w:rsidR="006A1041" w:rsidRPr="00050253" w14:paraId="7662628B" w14:textId="77777777" w:rsidTr="00C9653D">
        <w:tc>
          <w:tcPr>
            <w:tcW w:w="1701" w:type="dxa"/>
          </w:tcPr>
          <w:p w14:paraId="662781F5" w14:textId="77777777" w:rsidR="006A1041" w:rsidRDefault="006A1041" w:rsidP="00C9653D">
            <w:pPr>
              <w:pStyle w:val="BodyText"/>
              <w:spacing w:after="60"/>
            </w:pPr>
            <w:r>
              <w:t>2019-2020</w:t>
            </w:r>
          </w:p>
        </w:tc>
        <w:tc>
          <w:tcPr>
            <w:cnfStyle w:val="000010000000" w:firstRow="0" w:lastRow="0" w:firstColumn="0" w:lastColumn="0" w:oddVBand="1" w:evenVBand="0" w:oddHBand="0" w:evenHBand="0" w:firstRowFirstColumn="0" w:firstRowLastColumn="0" w:lastRowFirstColumn="0" w:lastRowLastColumn="0"/>
            <w:tcW w:w="1985" w:type="dxa"/>
          </w:tcPr>
          <w:p w14:paraId="14B171AB" w14:textId="77777777" w:rsidR="006A1041" w:rsidRDefault="006A1041" w:rsidP="00C9653D">
            <w:pPr>
              <w:pStyle w:val="BodyText"/>
              <w:spacing w:after="60"/>
              <w:jc w:val="center"/>
            </w:pPr>
            <w:r>
              <w:t>7,491</w:t>
            </w:r>
          </w:p>
        </w:tc>
      </w:tr>
      <w:tr w:rsidR="006A1041" w:rsidRPr="00050253" w14:paraId="216BCBDD" w14:textId="77777777" w:rsidTr="00C9653D">
        <w:tc>
          <w:tcPr>
            <w:tcW w:w="1701" w:type="dxa"/>
          </w:tcPr>
          <w:p w14:paraId="376B5BE4" w14:textId="77777777" w:rsidR="006A1041" w:rsidRPr="00050253" w:rsidRDefault="006A1041" w:rsidP="00C9653D">
            <w:pPr>
              <w:pStyle w:val="BodyText"/>
              <w:spacing w:after="60"/>
            </w:pPr>
            <w:r>
              <w:t>2018-2019</w:t>
            </w:r>
          </w:p>
        </w:tc>
        <w:tc>
          <w:tcPr>
            <w:cnfStyle w:val="000010000000" w:firstRow="0" w:lastRow="0" w:firstColumn="0" w:lastColumn="0" w:oddVBand="1" w:evenVBand="0" w:oddHBand="0" w:evenHBand="0" w:firstRowFirstColumn="0" w:firstRowLastColumn="0" w:lastRowFirstColumn="0" w:lastRowLastColumn="0"/>
            <w:tcW w:w="1985" w:type="dxa"/>
          </w:tcPr>
          <w:p w14:paraId="2CB11B29" w14:textId="77777777" w:rsidR="006A1041" w:rsidRPr="00050253" w:rsidRDefault="006A1041" w:rsidP="00C9653D">
            <w:pPr>
              <w:pStyle w:val="BodyText"/>
              <w:spacing w:after="60"/>
              <w:jc w:val="center"/>
            </w:pPr>
            <w:r>
              <w:t>11,876</w:t>
            </w:r>
          </w:p>
        </w:tc>
      </w:tr>
      <w:tr w:rsidR="006A1041" w:rsidRPr="00050253" w14:paraId="45834B34" w14:textId="77777777" w:rsidTr="00C9653D">
        <w:tc>
          <w:tcPr>
            <w:tcW w:w="1701" w:type="dxa"/>
          </w:tcPr>
          <w:p w14:paraId="3F789A34" w14:textId="77777777" w:rsidR="006A1041" w:rsidRDefault="006A1041" w:rsidP="006A1041">
            <w:r>
              <w:t>2017-2018</w:t>
            </w:r>
          </w:p>
        </w:tc>
        <w:tc>
          <w:tcPr>
            <w:cnfStyle w:val="000010000000" w:firstRow="0" w:lastRow="0" w:firstColumn="0" w:lastColumn="0" w:oddVBand="1" w:evenVBand="0" w:oddHBand="0" w:evenHBand="0" w:firstRowFirstColumn="0" w:firstRowLastColumn="0" w:lastRowFirstColumn="0" w:lastRowLastColumn="0"/>
            <w:tcW w:w="1985" w:type="dxa"/>
          </w:tcPr>
          <w:p w14:paraId="10C08A38" w14:textId="77777777" w:rsidR="006A1041" w:rsidRDefault="006A1041" w:rsidP="00047E93">
            <w:pPr>
              <w:jc w:val="center"/>
            </w:pPr>
            <w:r>
              <w:t>9,648</w:t>
            </w:r>
          </w:p>
        </w:tc>
      </w:tr>
      <w:tr w:rsidR="006A1041" w:rsidRPr="00050253" w14:paraId="34281BBF" w14:textId="77777777" w:rsidTr="00C9653D">
        <w:tc>
          <w:tcPr>
            <w:tcW w:w="1701" w:type="dxa"/>
          </w:tcPr>
          <w:p w14:paraId="58E8E0F5" w14:textId="77777777" w:rsidR="006A1041" w:rsidRPr="002F09E5" w:rsidRDefault="006A1041" w:rsidP="006A1041">
            <w:r>
              <w:t>2016-2017</w:t>
            </w:r>
          </w:p>
        </w:tc>
        <w:tc>
          <w:tcPr>
            <w:cnfStyle w:val="000010000000" w:firstRow="0" w:lastRow="0" w:firstColumn="0" w:lastColumn="0" w:oddVBand="1" w:evenVBand="0" w:oddHBand="0" w:evenHBand="0" w:firstRowFirstColumn="0" w:firstRowLastColumn="0" w:lastRowFirstColumn="0" w:lastRowLastColumn="0"/>
            <w:tcW w:w="1985" w:type="dxa"/>
          </w:tcPr>
          <w:p w14:paraId="790AF363" w14:textId="77777777" w:rsidR="006A1041" w:rsidRPr="002F09E5" w:rsidRDefault="006A1041" w:rsidP="00047E93">
            <w:pPr>
              <w:jc w:val="center"/>
            </w:pPr>
            <w:r>
              <w:t>6,162</w:t>
            </w:r>
          </w:p>
        </w:tc>
      </w:tr>
      <w:tr w:rsidR="006A1041" w:rsidRPr="00050253" w14:paraId="01867198" w14:textId="77777777" w:rsidTr="00C9653D">
        <w:tc>
          <w:tcPr>
            <w:tcW w:w="1701" w:type="dxa"/>
          </w:tcPr>
          <w:p w14:paraId="01BD2EC1" w14:textId="77777777" w:rsidR="006A1041" w:rsidRPr="002F09E5" w:rsidRDefault="006A1041" w:rsidP="006A1041">
            <w:r w:rsidRPr="002F09E5">
              <w:t>2015-2016</w:t>
            </w:r>
          </w:p>
        </w:tc>
        <w:tc>
          <w:tcPr>
            <w:cnfStyle w:val="000010000000" w:firstRow="0" w:lastRow="0" w:firstColumn="0" w:lastColumn="0" w:oddVBand="1" w:evenVBand="0" w:oddHBand="0" w:evenHBand="0" w:firstRowFirstColumn="0" w:firstRowLastColumn="0" w:lastRowFirstColumn="0" w:lastRowLastColumn="0"/>
            <w:tcW w:w="1985" w:type="dxa"/>
          </w:tcPr>
          <w:p w14:paraId="51B756B6" w14:textId="77777777" w:rsidR="006A1041" w:rsidRPr="002F09E5" w:rsidRDefault="006A1041" w:rsidP="00047E93">
            <w:pPr>
              <w:jc w:val="center"/>
            </w:pPr>
            <w:r w:rsidRPr="002F09E5">
              <w:t>7,013</w:t>
            </w:r>
          </w:p>
        </w:tc>
      </w:tr>
      <w:tr w:rsidR="006A1041" w:rsidRPr="00050253" w14:paraId="62AE9672" w14:textId="77777777" w:rsidTr="00C9653D">
        <w:tc>
          <w:tcPr>
            <w:tcW w:w="1701" w:type="dxa"/>
          </w:tcPr>
          <w:p w14:paraId="1DC086CC" w14:textId="77777777" w:rsidR="006A1041" w:rsidRPr="002F09E5" w:rsidRDefault="006A1041" w:rsidP="006A1041">
            <w:r w:rsidRPr="002F09E5">
              <w:t xml:space="preserve">2014-2015  </w:t>
            </w:r>
          </w:p>
        </w:tc>
        <w:tc>
          <w:tcPr>
            <w:cnfStyle w:val="000010000000" w:firstRow="0" w:lastRow="0" w:firstColumn="0" w:lastColumn="0" w:oddVBand="1" w:evenVBand="0" w:oddHBand="0" w:evenHBand="0" w:firstRowFirstColumn="0" w:firstRowLastColumn="0" w:lastRowFirstColumn="0" w:lastRowLastColumn="0"/>
            <w:tcW w:w="1985" w:type="dxa"/>
          </w:tcPr>
          <w:p w14:paraId="7E000AE3" w14:textId="77777777" w:rsidR="006A1041" w:rsidRPr="002F09E5" w:rsidRDefault="006A1041" w:rsidP="00047E93">
            <w:pPr>
              <w:jc w:val="center"/>
            </w:pPr>
            <w:r w:rsidRPr="002F09E5">
              <w:t>7,670</w:t>
            </w:r>
          </w:p>
        </w:tc>
      </w:tr>
      <w:tr w:rsidR="006A1041" w:rsidRPr="00050253" w14:paraId="341CDFE1" w14:textId="77777777" w:rsidTr="00C9653D">
        <w:tc>
          <w:tcPr>
            <w:tcW w:w="1701" w:type="dxa"/>
          </w:tcPr>
          <w:p w14:paraId="5ECE6BE7" w14:textId="77777777" w:rsidR="006A1041" w:rsidRPr="002F09E5" w:rsidRDefault="006A1041" w:rsidP="006A1041">
            <w:r w:rsidRPr="002F09E5">
              <w:t>2013–2014</w:t>
            </w:r>
          </w:p>
        </w:tc>
        <w:tc>
          <w:tcPr>
            <w:cnfStyle w:val="000010000000" w:firstRow="0" w:lastRow="0" w:firstColumn="0" w:lastColumn="0" w:oddVBand="1" w:evenVBand="0" w:oddHBand="0" w:evenHBand="0" w:firstRowFirstColumn="0" w:firstRowLastColumn="0" w:lastRowFirstColumn="0" w:lastRowLastColumn="0"/>
            <w:tcW w:w="1985" w:type="dxa"/>
          </w:tcPr>
          <w:p w14:paraId="300E6A9D" w14:textId="77777777" w:rsidR="006A1041" w:rsidRPr="002F09E5" w:rsidRDefault="006A1041" w:rsidP="00047E93">
            <w:pPr>
              <w:jc w:val="center"/>
            </w:pPr>
            <w:r w:rsidRPr="002F09E5">
              <w:t>7,529</w:t>
            </w:r>
          </w:p>
        </w:tc>
      </w:tr>
      <w:tr w:rsidR="006A1041" w:rsidRPr="00050253" w14:paraId="66B021DD" w14:textId="77777777" w:rsidTr="00C9653D">
        <w:tc>
          <w:tcPr>
            <w:tcW w:w="1701" w:type="dxa"/>
          </w:tcPr>
          <w:p w14:paraId="52C58238" w14:textId="77777777" w:rsidR="006A1041" w:rsidRPr="002F09E5" w:rsidRDefault="006A1041" w:rsidP="006A1041">
            <w:r w:rsidRPr="002F09E5">
              <w:t>2012–2013</w:t>
            </w:r>
          </w:p>
        </w:tc>
        <w:tc>
          <w:tcPr>
            <w:cnfStyle w:val="000010000000" w:firstRow="0" w:lastRow="0" w:firstColumn="0" w:lastColumn="0" w:oddVBand="1" w:evenVBand="0" w:oddHBand="0" w:evenHBand="0" w:firstRowFirstColumn="0" w:firstRowLastColumn="0" w:lastRowFirstColumn="0" w:lastRowLastColumn="0"/>
            <w:tcW w:w="1985" w:type="dxa"/>
          </w:tcPr>
          <w:p w14:paraId="7E21831E" w14:textId="77777777" w:rsidR="006A1041" w:rsidRPr="002F09E5" w:rsidRDefault="006A1041" w:rsidP="00047E93">
            <w:pPr>
              <w:jc w:val="center"/>
            </w:pPr>
            <w:r w:rsidRPr="002F09E5">
              <w:t>8,800</w:t>
            </w:r>
          </w:p>
        </w:tc>
      </w:tr>
      <w:tr w:rsidR="006A1041" w:rsidRPr="00050253" w14:paraId="5E1D29F1" w14:textId="77777777" w:rsidTr="00C9653D">
        <w:tc>
          <w:tcPr>
            <w:tcW w:w="1701" w:type="dxa"/>
          </w:tcPr>
          <w:p w14:paraId="0E1000D1" w14:textId="77777777" w:rsidR="006A1041" w:rsidRPr="002F09E5" w:rsidRDefault="006A1041" w:rsidP="006A1041">
            <w:r w:rsidRPr="002F09E5">
              <w:t>2011–2012</w:t>
            </w:r>
          </w:p>
        </w:tc>
        <w:tc>
          <w:tcPr>
            <w:cnfStyle w:val="000010000000" w:firstRow="0" w:lastRow="0" w:firstColumn="0" w:lastColumn="0" w:oddVBand="1" w:evenVBand="0" w:oddHBand="0" w:evenHBand="0" w:firstRowFirstColumn="0" w:firstRowLastColumn="0" w:lastRowFirstColumn="0" w:lastRowLastColumn="0"/>
            <w:tcW w:w="1985" w:type="dxa"/>
          </w:tcPr>
          <w:p w14:paraId="16FC0A20" w14:textId="77777777" w:rsidR="006A1041" w:rsidRPr="002F09E5" w:rsidRDefault="006A1041" w:rsidP="00047E93">
            <w:pPr>
              <w:jc w:val="center"/>
            </w:pPr>
            <w:r w:rsidRPr="002F09E5">
              <w:t>9,871</w:t>
            </w:r>
          </w:p>
        </w:tc>
      </w:tr>
      <w:tr w:rsidR="006A1041" w:rsidRPr="00050253" w14:paraId="74362908" w14:textId="77777777" w:rsidTr="00C9653D">
        <w:tc>
          <w:tcPr>
            <w:tcW w:w="1701" w:type="dxa"/>
          </w:tcPr>
          <w:p w14:paraId="1FDEE4DC" w14:textId="77777777" w:rsidR="006A1041" w:rsidRPr="002F09E5" w:rsidRDefault="006A1041" w:rsidP="006A1041">
            <w:r w:rsidRPr="002F09E5">
              <w:t>2010–2011</w:t>
            </w:r>
          </w:p>
        </w:tc>
        <w:tc>
          <w:tcPr>
            <w:cnfStyle w:val="000010000000" w:firstRow="0" w:lastRow="0" w:firstColumn="0" w:lastColumn="0" w:oddVBand="1" w:evenVBand="0" w:oddHBand="0" w:evenHBand="0" w:firstRowFirstColumn="0" w:firstRowLastColumn="0" w:lastRowFirstColumn="0" w:lastRowLastColumn="0"/>
            <w:tcW w:w="1985" w:type="dxa"/>
          </w:tcPr>
          <w:p w14:paraId="44FE8B63" w14:textId="77777777" w:rsidR="006A1041" w:rsidRPr="002F09E5" w:rsidRDefault="006A1041" w:rsidP="00047E93">
            <w:pPr>
              <w:jc w:val="center"/>
            </w:pPr>
            <w:r w:rsidRPr="002F09E5">
              <w:t>9,990</w:t>
            </w:r>
          </w:p>
        </w:tc>
      </w:tr>
      <w:tr w:rsidR="006A1041" w:rsidRPr="00050253" w14:paraId="2DA5D5E2" w14:textId="77777777" w:rsidTr="00C9653D">
        <w:tc>
          <w:tcPr>
            <w:tcW w:w="1701" w:type="dxa"/>
          </w:tcPr>
          <w:p w14:paraId="5CD11077" w14:textId="77777777" w:rsidR="006A1041" w:rsidRPr="002F09E5" w:rsidRDefault="006A1041" w:rsidP="006A1041">
            <w:r w:rsidRPr="002F09E5">
              <w:t>2009–2010</w:t>
            </w:r>
          </w:p>
        </w:tc>
        <w:tc>
          <w:tcPr>
            <w:cnfStyle w:val="000010000000" w:firstRow="0" w:lastRow="0" w:firstColumn="0" w:lastColumn="0" w:oddVBand="1" w:evenVBand="0" w:oddHBand="0" w:evenHBand="0" w:firstRowFirstColumn="0" w:firstRowLastColumn="0" w:lastRowFirstColumn="0" w:lastRowLastColumn="0"/>
            <w:tcW w:w="1985" w:type="dxa"/>
          </w:tcPr>
          <w:p w14:paraId="5B71891C" w14:textId="77777777" w:rsidR="006A1041" w:rsidRPr="002F09E5" w:rsidRDefault="006A1041" w:rsidP="00047E93">
            <w:pPr>
              <w:jc w:val="center"/>
            </w:pPr>
            <w:r w:rsidRPr="002F09E5">
              <w:t>10,983</w:t>
            </w:r>
          </w:p>
        </w:tc>
      </w:tr>
      <w:tr w:rsidR="006A1041" w:rsidRPr="00050253" w14:paraId="058E05D8" w14:textId="77777777" w:rsidTr="00C9653D">
        <w:tc>
          <w:tcPr>
            <w:tcW w:w="1701" w:type="dxa"/>
          </w:tcPr>
          <w:p w14:paraId="4E0B095B" w14:textId="77777777" w:rsidR="006A1041" w:rsidRPr="002F09E5" w:rsidRDefault="006A1041" w:rsidP="006A1041">
            <w:r w:rsidRPr="002F09E5">
              <w:t>2008–2009</w:t>
            </w:r>
          </w:p>
        </w:tc>
        <w:tc>
          <w:tcPr>
            <w:cnfStyle w:val="000010000000" w:firstRow="0" w:lastRow="0" w:firstColumn="0" w:lastColumn="0" w:oddVBand="1" w:evenVBand="0" w:oddHBand="0" w:evenHBand="0" w:firstRowFirstColumn="0" w:firstRowLastColumn="0" w:lastRowFirstColumn="0" w:lastRowLastColumn="0"/>
            <w:tcW w:w="1985" w:type="dxa"/>
          </w:tcPr>
          <w:p w14:paraId="1872C220" w14:textId="77777777" w:rsidR="006A1041" w:rsidRPr="002F09E5" w:rsidRDefault="006A1041" w:rsidP="00047E93">
            <w:pPr>
              <w:jc w:val="center"/>
            </w:pPr>
            <w:r w:rsidRPr="002F09E5">
              <w:t>13,391</w:t>
            </w:r>
          </w:p>
        </w:tc>
      </w:tr>
      <w:tr w:rsidR="006A1041" w:rsidRPr="00050253" w14:paraId="15AAAB95" w14:textId="77777777" w:rsidTr="00C9653D">
        <w:tc>
          <w:tcPr>
            <w:tcW w:w="1701" w:type="dxa"/>
          </w:tcPr>
          <w:p w14:paraId="3482D622" w14:textId="77777777" w:rsidR="006A1041" w:rsidRPr="002F09E5" w:rsidRDefault="006A1041" w:rsidP="006A1041">
            <w:r w:rsidRPr="002F09E5">
              <w:t>2007–2008</w:t>
            </w:r>
          </w:p>
        </w:tc>
        <w:tc>
          <w:tcPr>
            <w:cnfStyle w:val="000010000000" w:firstRow="0" w:lastRow="0" w:firstColumn="0" w:lastColumn="0" w:oddVBand="1" w:evenVBand="0" w:oddHBand="0" w:evenHBand="0" w:firstRowFirstColumn="0" w:firstRowLastColumn="0" w:lastRowFirstColumn="0" w:lastRowLastColumn="0"/>
            <w:tcW w:w="1985" w:type="dxa"/>
          </w:tcPr>
          <w:p w14:paraId="1A5DA5B4" w14:textId="77777777" w:rsidR="006A1041" w:rsidRDefault="006A1041" w:rsidP="00047E93">
            <w:pPr>
              <w:jc w:val="center"/>
            </w:pPr>
            <w:r w:rsidRPr="002F09E5">
              <w:t>5,259</w:t>
            </w:r>
          </w:p>
        </w:tc>
      </w:tr>
    </w:tbl>
    <w:p w14:paraId="424F182C" w14:textId="77777777" w:rsidR="006A1041" w:rsidRDefault="006A1041" w:rsidP="006A1041">
      <w:pPr>
        <w:pStyle w:val="BodyText"/>
        <w:tabs>
          <w:tab w:val="left" w:pos="1701"/>
        </w:tabs>
      </w:pPr>
    </w:p>
    <w:p w14:paraId="6F5F160A" w14:textId="77777777" w:rsidR="006A1041" w:rsidRDefault="006A1041" w:rsidP="006A1041">
      <w:pPr>
        <w:rPr>
          <w:b/>
          <w:bCs/>
          <w:iCs/>
          <w:color w:val="B3272F" w:themeColor="text2"/>
          <w:kern w:val="20"/>
          <w:sz w:val="24"/>
          <w:szCs w:val="28"/>
        </w:rPr>
      </w:pPr>
      <w:r>
        <w:br w:type="page"/>
      </w:r>
    </w:p>
    <w:p w14:paraId="2DDD7778" w14:textId="77777777" w:rsidR="006A1041" w:rsidRDefault="006A1041" w:rsidP="006A1041">
      <w:pPr>
        <w:pStyle w:val="Heading2"/>
        <w:numPr>
          <w:ilvl w:val="0"/>
          <w:numId w:val="7"/>
        </w:numPr>
      </w:pPr>
      <w:bookmarkStart w:id="52" w:name="_Toc46161459"/>
      <w:bookmarkStart w:id="53" w:name="_Toc77672311"/>
      <w:bookmarkStart w:id="54" w:name="_Toc81221856"/>
      <w:r>
        <w:lastRenderedPageBreak/>
        <w:t>Water share transactions</w:t>
      </w:r>
      <w:bookmarkEnd w:id="52"/>
      <w:bookmarkEnd w:id="53"/>
      <w:bookmarkEnd w:id="54"/>
    </w:p>
    <w:p w14:paraId="243CF78F" w14:textId="77777777" w:rsidR="006A1041" w:rsidRDefault="006A1041" w:rsidP="006A1041">
      <w:pPr>
        <w:pStyle w:val="BodyText"/>
      </w:pPr>
      <w:r>
        <w:t>There are a number of water share transactions recorded each year. The total numbers in each category are shown below.</w:t>
      </w:r>
    </w:p>
    <w:p w14:paraId="51F1EEEE" w14:textId="77777777" w:rsidR="006A1041" w:rsidRPr="000718D3" w:rsidRDefault="006A1041" w:rsidP="002B6F2E">
      <w:pPr>
        <w:pStyle w:val="BodyText"/>
        <w:spacing w:before="240"/>
        <w:rPr>
          <w:b/>
        </w:rPr>
      </w:pPr>
      <w:r w:rsidRPr="000718D3">
        <w:rPr>
          <w:b/>
        </w:rPr>
        <w:t>Type of Transaction</w:t>
      </w:r>
      <w:r w:rsidRPr="000718D3">
        <w:rPr>
          <w:b/>
        </w:rPr>
        <w:tab/>
        <w:t>Number Lodged</w:t>
      </w:r>
    </w:p>
    <w:p w14:paraId="49681353" w14:textId="77777777" w:rsidR="006A1041" w:rsidRDefault="006A1041" w:rsidP="006A1041">
      <w:pPr>
        <w:pStyle w:val="Heading4"/>
      </w:pPr>
      <w:r>
        <w:t>Transfers</w:t>
      </w:r>
    </w:p>
    <w:p w14:paraId="38BA4273" w14:textId="77777777" w:rsidR="006A1041" w:rsidRDefault="006A1041" w:rsidP="006A1041">
      <w:pPr>
        <w:pStyle w:val="BodyText"/>
        <w:tabs>
          <w:tab w:val="right" w:pos="7797"/>
        </w:tabs>
      </w:pPr>
      <w:r>
        <w:t>Transfer within authority (including limited term transfers)</w:t>
      </w:r>
      <w:r>
        <w:tab/>
        <w:t>2,262</w:t>
      </w:r>
    </w:p>
    <w:p w14:paraId="5C9413D0" w14:textId="223FC889" w:rsidR="006A1041" w:rsidRDefault="006A1041" w:rsidP="006A1041">
      <w:pPr>
        <w:pStyle w:val="BodyText"/>
        <w:tabs>
          <w:tab w:val="right" w:pos="7797"/>
        </w:tabs>
      </w:pPr>
      <w:r>
        <w:t>Transfer between authority (including limited term transfers)</w:t>
      </w:r>
      <w:r>
        <w:tab/>
        <w:t>111</w:t>
      </w:r>
    </w:p>
    <w:p w14:paraId="37C8EAD4" w14:textId="56E14250" w:rsidR="006A1041" w:rsidRDefault="006A1041" w:rsidP="006A1041">
      <w:pPr>
        <w:pStyle w:val="Heading4"/>
        <w:tabs>
          <w:tab w:val="right" w:pos="7797"/>
        </w:tabs>
      </w:pPr>
      <w:r>
        <w:t>Total Transfers</w:t>
      </w:r>
      <w:r w:rsidR="002D0FA4">
        <w:tab/>
      </w:r>
      <w:r w:rsidR="002D0FA4">
        <w:tab/>
      </w:r>
      <w:r>
        <w:tab/>
        <w:t>2,373</w:t>
      </w:r>
    </w:p>
    <w:p w14:paraId="31E59FCF" w14:textId="77777777" w:rsidR="006A1041" w:rsidRDefault="006A1041" w:rsidP="006A1041">
      <w:pPr>
        <w:pStyle w:val="Heading4"/>
        <w:tabs>
          <w:tab w:val="right" w:pos="7797"/>
        </w:tabs>
      </w:pPr>
      <w:r>
        <w:t>Party amendments</w:t>
      </w:r>
    </w:p>
    <w:p w14:paraId="5130850A" w14:textId="77777777" w:rsidR="006A1041" w:rsidRDefault="006A1041" w:rsidP="006A1041">
      <w:pPr>
        <w:pStyle w:val="BodyText"/>
        <w:tabs>
          <w:tab w:val="right" w:pos="7797"/>
        </w:tabs>
      </w:pPr>
      <w:r>
        <w:t>Address amendment</w:t>
      </w:r>
      <w:r>
        <w:tab/>
        <w:t>3,555</w:t>
      </w:r>
    </w:p>
    <w:p w14:paraId="4D6CBD5A" w14:textId="77777777" w:rsidR="006A1041" w:rsidRDefault="006A1041" w:rsidP="006A1041">
      <w:pPr>
        <w:pStyle w:val="BodyText"/>
        <w:tabs>
          <w:tab w:val="right" w:pos="7797"/>
        </w:tabs>
      </w:pPr>
      <w:r>
        <w:t>Name and address amendment</w:t>
      </w:r>
      <w:r>
        <w:tab/>
        <w:t>42</w:t>
      </w:r>
    </w:p>
    <w:p w14:paraId="5FA9150A" w14:textId="754CCBB8" w:rsidR="006A1041" w:rsidRDefault="006A1041" w:rsidP="006A1041">
      <w:pPr>
        <w:pStyle w:val="BodyText"/>
        <w:tabs>
          <w:tab w:val="right" w:pos="7797"/>
        </w:tabs>
      </w:pPr>
      <w:r>
        <w:t>Party merge</w:t>
      </w:r>
      <w:r>
        <w:tab/>
        <w:t>0</w:t>
      </w:r>
    </w:p>
    <w:p w14:paraId="7498F752" w14:textId="4F7AE81A" w:rsidR="006A1041" w:rsidRDefault="006A1041" w:rsidP="006A1041">
      <w:pPr>
        <w:pStyle w:val="Heading4"/>
        <w:tabs>
          <w:tab w:val="right" w:pos="7797"/>
        </w:tabs>
      </w:pPr>
      <w:r>
        <w:t>Total party amendments</w:t>
      </w:r>
      <w:r w:rsidR="002D0FA4">
        <w:tab/>
      </w:r>
      <w:r w:rsidR="002A3384">
        <w:t>3,597</w:t>
      </w:r>
    </w:p>
    <w:p w14:paraId="2B550B10" w14:textId="77777777" w:rsidR="006A1041" w:rsidRDefault="006A1041" w:rsidP="006A1041">
      <w:pPr>
        <w:pStyle w:val="Heading4"/>
        <w:tabs>
          <w:tab w:val="right" w:pos="7797"/>
        </w:tabs>
      </w:pPr>
      <w:r>
        <w:t>Mortgages</w:t>
      </w:r>
      <w:r>
        <w:tab/>
      </w:r>
    </w:p>
    <w:p w14:paraId="78962B77" w14:textId="33146E0F" w:rsidR="006A1041" w:rsidRPr="002C13A8" w:rsidRDefault="006A1041" w:rsidP="006A1041">
      <w:pPr>
        <w:pStyle w:val="BodyText"/>
        <w:tabs>
          <w:tab w:val="right" w:pos="7797"/>
        </w:tabs>
      </w:pPr>
      <w:r w:rsidRPr="002C13A8">
        <w:t>Mortgage</w:t>
      </w:r>
      <w:r w:rsidR="002A4171" w:rsidRPr="002C13A8">
        <w:t>s</w:t>
      </w:r>
      <w:r w:rsidRPr="002C13A8">
        <w:t xml:space="preserve"> create</w:t>
      </w:r>
      <w:r w:rsidR="002A4171" w:rsidRPr="002C13A8">
        <w:t>d</w:t>
      </w:r>
      <w:r w:rsidRPr="002C13A8">
        <w:tab/>
        <w:t>262</w:t>
      </w:r>
    </w:p>
    <w:p w14:paraId="340E7F73" w14:textId="5D39ABA4" w:rsidR="006A1041" w:rsidRPr="002C13A8" w:rsidRDefault="006A1041" w:rsidP="006A1041">
      <w:pPr>
        <w:pStyle w:val="BodyText"/>
        <w:tabs>
          <w:tab w:val="right" w:pos="7797"/>
        </w:tabs>
      </w:pPr>
      <w:r w:rsidRPr="002C13A8">
        <w:t>Mortgage</w:t>
      </w:r>
      <w:r w:rsidR="002A4171" w:rsidRPr="002C13A8">
        <w:t>s</w:t>
      </w:r>
      <w:r w:rsidRPr="002C13A8">
        <w:t xml:space="preserve"> discharge</w:t>
      </w:r>
      <w:r w:rsidR="002A4171" w:rsidRPr="002C13A8">
        <w:t>d</w:t>
      </w:r>
      <w:r w:rsidRPr="002C13A8">
        <w:tab/>
        <w:t>608</w:t>
      </w:r>
    </w:p>
    <w:p w14:paraId="2B3C2523" w14:textId="638FC5B3" w:rsidR="006A1041" w:rsidRDefault="006A1041" w:rsidP="006A1041">
      <w:pPr>
        <w:pStyle w:val="BodyText"/>
        <w:tabs>
          <w:tab w:val="right" w:pos="7797"/>
        </w:tabs>
      </w:pPr>
      <w:r w:rsidRPr="002C13A8">
        <w:t>Mortgage</w:t>
      </w:r>
      <w:r w:rsidR="002A4171" w:rsidRPr="002C13A8">
        <w:t>s</w:t>
      </w:r>
      <w:r w:rsidRPr="002C13A8">
        <w:t xml:space="preserve"> vari</w:t>
      </w:r>
      <w:r w:rsidR="002A4171" w:rsidRPr="002C13A8">
        <w:t>ed</w:t>
      </w:r>
      <w:r w:rsidRPr="002C13A8">
        <w:tab/>
        <w:t>0</w:t>
      </w:r>
    </w:p>
    <w:p w14:paraId="3D6978B2" w14:textId="77777777" w:rsidR="006A1041" w:rsidRDefault="006A1041" w:rsidP="006A1041">
      <w:pPr>
        <w:pStyle w:val="BodyText"/>
        <w:tabs>
          <w:tab w:val="right" w:pos="7797"/>
        </w:tabs>
      </w:pPr>
      <w:r>
        <w:t>Mortgage amendment</w:t>
      </w:r>
      <w:r>
        <w:tab/>
        <w:t>5</w:t>
      </w:r>
    </w:p>
    <w:p w14:paraId="12481B5C" w14:textId="77777777" w:rsidR="006A1041" w:rsidRDefault="006A1041" w:rsidP="006A1041">
      <w:pPr>
        <w:pStyle w:val="BodyText"/>
        <w:tabs>
          <w:tab w:val="right" w:pos="7797"/>
        </w:tabs>
      </w:pPr>
      <w:r>
        <w:t>Mortgage priority</w:t>
      </w:r>
      <w:r>
        <w:tab/>
        <w:t>0</w:t>
      </w:r>
    </w:p>
    <w:p w14:paraId="734E51F7" w14:textId="77777777" w:rsidR="006A1041" w:rsidRDefault="006A1041" w:rsidP="006A1041">
      <w:pPr>
        <w:pStyle w:val="BodyText"/>
        <w:tabs>
          <w:tab w:val="right" w:pos="7797"/>
        </w:tabs>
      </w:pPr>
      <w:r>
        <w:t>Create MCP</w:t>
      </w:r>
      <w:r>
        <w:tab/>
        <w:t>0</w:t>
      </w:r>
    </w:p>
    <w:p w14:paraId="1EAB5DC1" w14:textId="1F78C852" w:rsidR="006A1041" w:rsidRDefault="006A1041" w:rsidP="006A1041">
      <w:pPr>
        <w:pStyle w:val="Heading4"/>
        <w:tabs>
          <w:tab w:val="right" w:pos="7797"/>
        </w:tabs>
      </w:pPr>
      <w:r>
        <w:t>Total Mortgages</w:t>
      </w:r>
      <w:r w:rsidR="002D0FA4">
        <w:tab/>
      </w:r>
      <w:r w:rsidR="002D0FA4">
        <w:tab/>
      </w:r>
      <w:r>
        <w:tab/>
        <w:t>875</w:t>
      </w:r>
    </w:p>
    <w:p w14:paraId="2F3873AE" w14:textId="77777777" w:rsidR="006A1041" w:rsidRDefault="006A1041" w:rsidP="006A1041">
      <w:pPr>
        <w:pStyle w:val="Heading4"/>
        <w:tabs>
          <w:tab w:val="right" w:pos="7797"/>
        </w:tabs>
      </w:pPr>
      <w:r>
        <w:t>Survivorships</w:t>
      </w:r>
    </w:p>
    <w:p w14:paraId="23BAA764" w14:textId="77777777" w:rsidR="006A1041" w:rsidRDefault="006A1041" w:rsidP="006A1041">
      <w:pPr>
        <w:pStyle w:val="BodyText"/>
        <w:tabs>
          <w:tab w:val="right" w:pos="7797"/>
        </w:tabs>
      </w:pPr>
      <w:r>
        <w:t>Recording of LPR</w:t>
      </w:r>
      <w:r>
        <w:tab/>
        <w:t>126</w:t>
      </w:r>
    </w:p>
    <w:p w14:paraId="4AB45E40" w14:textId="77777777" w:rsidR="006A1041" w:rsidRDefault="006A1041" w:rsidP="006A1041">
      <w:pPr>
        <w:pStyle w:val="BodyText"/>
        <w:tabs>
          <w:tab w:val="right" w:pos="7797"/>
        </w:tabs>
      </w:pPr>
      <w:r>
        <w:t>Recording of survivorship</w:t>
      </w:r>
      <w:r>
        <w:tab/>
        <w:t>101</w:t>
      </w:r>
    </w:p>
    <w:p w14:paraId="04909C90" w14:textId="31EC6302" w:rsidR="006A1041" w:rsidRDefault="006A1041" w:rsidP="006A1041">
      <w:pPr>
        <w:pStyle w:val="BodyText"/>
        <w:tabs>
          <w:tab w:val="right" w:pos="7797"/>
        </w:tabs>
      </w:pPr>
      <w:r>
        <w:t xml:space="preserve">Recording of trustee in </w:t>
      </w:r>
      <w:r w:rsidR="00097B51">
        <w:t>bankruptcy</w:t>
      </w:r>
      <w:r>
        <w:tab/>
        <w:t>4</w:t>
      </w:r>
    </w:p>
    <w:p w14:paraId="3AD2F596" w14:textId="53EEF36F" w:rsidR="006A1041" w:rsidRDefault="006A1041" w:rsidP="006A1041">
      <w:pPr>
        <w:pStyle w:val="Heading4"/>
        <w:tabs>
          <w:tab w:val="right" w:pos="7797"/>
        </w:tabs>
      </w:pPr>
      <w:r>
        <w:t>Total survivorships</w:t>
      </w:r>
      <w:r w:rsidR="0094255F">
        <w:tab/>
      </w:r>
      <w:r>
        <w:tab/>
      </w:r>
      <w:r w:rsidR="009B47ED">
        <w:t>231</w:t>
      </w:r>
    </w:p>
    <w:p w14:paraId="4A245AF3" w14:textId="77777777" w:rsidR="006A1041" w:rsidRDefault="006A1041" w:rsidP="006A1041">
      <w:pPr>
        <w:pStyle w:val="Heading4"/>
        <w:tabs>
          <w:tab w:val="right" w:pos="7797"/>
        </w:tabs>
      </w:pPr>
      <w:r>
        <w:t>Registrar notification on water share</w:t>
      </w:r>
    </w:p>
    <w:p w14:paraId="6FC205D9" w14:textId="77777777" w:rsidR="006A1041" w:rsidRDefault="006A1041" w:rsidP="006A1041">
      <w:pPr>
        <w:pStyle w:val="BodyText"/>
        <w:tabs>
          <w:tab w:val="right" w:pos="7797"/>
        </w:tabs>
      </w:pPr>
      <w:r>
        <w:t>Create notification</w:t>
      </w:r>
      <w:r>
        <w:tab/>
        <w:t>0</w:t>
      </w:r>
    </w:p>
    <w:p w14:paraId="0167536A" w14:textId="77777777" w:rsidR="006A1041" w:rsidRDefault="006A1041" w:rsidP="006A1041">
      <w:pPr>
        <w:pStyle w:val="BodyText"/>
        <w:tabs>
          <w:tab w:val="right" w:pos="7797"/>
        </w:tabs>
      </w:pPr>
      <w:r>
        <w:t>Remove notification</w:t>
      </w:r>
      <w:r>
        <w:tab/>
        <w:t>7</w:t>
      </w:r>
    </w:p>
    <w:p w14:paraId="73F7CD77" w14:textId="4F237DE5" w:rsidR="006A1041" w:rsidRDefault="006A1041" w:rsidP="006A1041">
      <w:pPr>
        <w:pStyle w:val="Heading4"/>
        <w:tabs>
          <w:tab w:val="right" w:pos="7797"/>
        </w:tabs>
      </w:pPr>
      <w:r>
        <w:t>Total notifications</w:t>
      </w:r>
      <w:r w:rsidR="0094255F">
        <w:tab/>
      </w:r>
      <w:r>
        <w:tab/>
        <w:t>7</w:t>
      </w:r>
    </w:p>
    <w:p w14:paraId="049244C6" w14:textId="77777777" w:rsidR="006A1041" w:rsidRDefault="006A1041" w:rsidP="006A1041">
      <w:pPr>
        <w:pStyle w:val="BodyText"/>
        <w:tabs>
          <w:tab w:val="left" w:pos="7371"/>
        </w:tabs>
      </w:pPr>
    </w:p>
    <w:p w14:paraId="7A650637" w14:textId="77777777" w:rsidR="006A1041" w:rsidRDefault="006A1041" w:rsidP="006A1041">
      <w:pPr>
        <w:rPr>
          <w:rFonts w:cs="Times New Roman"/>
          <w:lang w:eastAsia="en-US"/>
        </w:rPr>
      </w:pPr>
      <w:r>
        <w:br w:type="page"/>
      </w:r>
    </w:p>
    <w:p w14:paraId="10AC6538" w14:textId="525D408A" w:rsidR="006A1041" w:rsidRDefault="006A1041" w:rsidP="006A1041">
      <w:pPr>
        <w:pStyle w:val="Heading1"/>
        <w:numPr>
          <w:ilvl w:val="0"/>
          <w:numId w:val="7"/>
        </w:numPr>
      </w:pPr>
      <w:bookmarkStart w:id="55" w:name="_Toc46161460"/>
      <w:bookmarkStart w:id="56" w:name="_Toc77672312"/>
      <w:bookmarkStart w:id="57" w:name="_Toc81221857"/>
      <w:r>
        <w:lastRenderedPageBreak/>
        <w:t>Lodgment by specific dealing types</w:t>
      </w:r>
      <w:bookmarkEnd w:id="55"/>
      <w:bookmarkEnd w:id="56"/>
      <w:bookmarkEnd w:id="57"/>
    </w:p>
    <w:p w14:paraId="40B3C4EC" w14:textId="77777777" w:rsidR="006A1041" w:rsidRDefault="006A1041" w:rsidP="006A1041">
      <w:pPr>
        <w:pStyle w:val="Heading2"/>
        <w:numPr>
          <w:ilvl w:val="0"/>
          <w:numId w:val="7"/>
        </w:numPr>
      </w:pPr>
      <w:bookmarkStart w:id="58" w:name="_Toc46161461"/>
      <w:bookmarkStart w:id="59" w:name="_Toc77672313"/>
      <w:bookmarkStart w:id="60" w:name="_Toc81221858"/>
      <w:r>
        <w:t>Discharges of mortgage</w:t>
      </w:r>
      <w:bookmarkEnd w:id="58"/>
      <w:bookmarkEnd w:id="59"/>
      <w:bookmarkEnd w:id="60"/>
    </w:p>
    <w:p w14:paraId="4B9678AF" w14:textId="74CC235E" w:rsidR="006A1041" w:rsidRDefault="006A1041" w:rsidP="006A1041">
      <w:pPr>
        <w:pStyle w:val="BodyText"/>
      </w:pPr>
      <w:r>
        <w:t>For the 2020</w:t>
      </w:r>
      <w:r w:rsidR="003A2ADC">
        <w:t>-</w:t>
      </w:r>
      <w:r>
        <w:t xml:space="preserve">2021 financial year, discharges of mortgage were 33.35 per cent of all dealings lodged </w:t>
      </w:r>
    </w:p>
    <w:p w14:paraId="63AB0102" w14:textId="5C35EAB7" w:rsidR="007712EC" w:rsidRDefault="007712EC" w:rsidP="006A1041">
      <w:pPr>
        <w:pStyle w:val="BodyText"/>
      </w:pPr>
      <w:r>
        <w:rPr>
          <w:noProof/>
        </w:rPr>
        <w:drawing>
          <wp:inline distT="0" distB="0" distL="0" distR="0" wp14:anchorId="2FF12D82" wp14:editId="763F4B6F">
            <wp:extent cx="6120765" cy="333565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0765" cy="3335655"/>
                    </a:xfrm>
                    <a:prstGeom prst="rect">
                      <a:avLst/>
                    </a:prstGeom>
                    <a:noFill/>
                    <a:ln>
                      <a:noFill/>
                    </a:ln>
                  </pic:spPr>
                </pic:pic>
              </a:graphicData>
            </a:graphic>
          </wp:inline>
        </w:drawing>
      </w:r>
    </w:p>
    <w:p w14:paraId="4029ED28" w14:textId="77777777" w:rsidR="006A1041" w:rsidRDefault="006A1041" w:rsidP="006A1041">
      <w:pPr>
        <w:pStyle w:val="Heading2"/>
        <w:numPr>
          <w:ilvl w:val="0"/>
          <w:numId w:val="7"/>
        </w:numPr>
      </w:pPr>
      <w:bookmarkStart w:id="61" w:name="_Toc46161462"/>
      <w:bookmarkStart w:id="62" w:name="_Toc77672314"/>
      <w:bookmarkStart w:id="63" w:name="_Toc81221859"/>
      <w:r>
        <w:t>Transfers of land</w:t>
      </w:r>
      <w:bookmarkEnd w:id="61"/>
      <w:bookmarkEnd w:id="62"/>
      <w:bookmarkEnd w:id="63"/>
    </w:p>
    <w:p w14:paraId="237C00F5" w14:textId="6B93B00B" w:rsidR="006A1041" w:rsidRDefault="006A1041" w:rsidP="006A1041">
      <w:pPr>
        <w:pStyle w:val="BodyText"/>
      </w:pPr>
      <w:r>
        <w:t>For the 2020</w:t>
      </w:r>
      <w:r w:rsidR="00D338D3">
        <w:t>-</w:t>
      </w:r>
      <w:r>
        <w:t>2021 financial year, transfers (45 and 45NM) were 25.75 per cent of all dealings lodged</w:t>
      </w:r>
    </w:p>
    <w:p w14:paraId="6F981AE4" w14:textId="394C953D" w:rsidR="00B71FB1" w:rsidRDefault="00B71FB1" w:rsidP="006A1041">
      <w:pPr>
        <w:pStyle w:val="BodyText"/>
      </w:pPr>
    </w:p>
    <w:p w14:paraId="4A061B1A" w14:textId="0EF6065F" w:rsidR="00B71FB1" w:rsidRDefault="006459A8" w:rsidP="006A1041">
      <w:pPr>
        <w:pStyle w:val="BodyText"/>
      </w:pPr>
      <w:r>
        <w:rPr>
          <w:noProof/>
        </w:rPr>
        <w:drawing>
          <wp:inline distT="0" distB="0" distL="0" distR="0" wp14:anchorId="2D3F6259" wp14:editId="761F9F9A">
            <wp:extent cx="5683443" cy="322586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88972" cy="3229003"/>
                    </a:xfrm>
                    <a:prstGeom prst="rect">
                      <a:avLst/>
                    </a:prstGeom>
                    <a:noFill/>
                    <a:ln>
                      <a:noFill/>
                    </a:ln>
                  </pic:spPr>
                </pic:pic>
              </a:graphicData>
            </a:graphic>
          </wp:inline>
        </w:drawing>
      </w:r>
    </w:p>
    <w:p w14:paraId="3D6F3CB9" w14:textId="25987695" w:rsidR="006A1041" w:rsidRDefault="006A1041" w:rsidP="006A1041">
      <w:pPr>
        <w:pStyle w:val="Heading2"/>
        <w:numPr>
          <w:ilvl w:val="0"/>
          <w:numId w:val="7"/>
        </w:numPr>
      </w:pPr>
      <w:bookmarkStart w:id="64" w:name="_Toc46161463"/>
      <w:bookmarkStart w:id="65" w:name="_Toc77672315"/>
      <w:bookmarkStart w:id="66" w:name="_Toc81221860"/>
      <w:r>
        <w:lastRenderedPageBreak/>
        <w:t>Mortgages</w:t>
      </w:r>
      <w:bookmarkEnd w:id="64"/>
      <w:bookmarkEnd w:id="65"/>
      <w:bookmarkEnd w:id="66"/>
      <w:r>
        <w:t xml:space="preserve"> </w:t>
      </w:r>
    </w:p>
    <w:p w14:paraId="13EBB854" w14:textId="6B579B33" w:rsidR="0015114F" w:rsidRDefault="006A1041" w:rsidP="006A1041">
      <w:pPr>
        <w:pStyle w:val="BodyText"/>
      </w:pPr>
      <w:r>
        <w:t>For the 2020</w:t>
      </w:r>
      <w:r w:rsidR="00D338D3">
        <w:t>-</w:t>
      </w:r>
      <w:r>
        <w:t>2021 financial year, mortgages (includes 74 and 74D) were 33.25 per cent of all dealings lodged.</w:t>
      </w:r>
    </w:p>
    <w:p w14:paraId="05D35278" w14:textId="3874002F" w:rsidR="000421BA" w:rsidRDefault="000421BA" w:rsidP="006A1041">
      <w:pPr>
        <w:pStyle w:val="BodyText"/>
      </w:pPr>
      <w:r>
        <w:rPr>
          <w:noProof/>
        </w:rPr>
        <w:drawing>
          <wp:inline distT="0" distB="0" distL="0" distR="0" wp14:anchorId="22703AD0" wp14:editId="79E64D7A">
            <wp:extent cx="6120765" cy="343725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0765" cy="3437255"/>
                    </a:xfrm>
                    <a:prstGeom prst="rect">
                      <a:avLst/>
                    </a:prstGeom>
                    <a:noFill/>
                    <a:ln>
                      <a:noFill/>
                    </a:ln>
                  </pic:spPr>
                </pic:pic>
              </a:graphicData>
            </a:graphic>
          </wp:inline>
        </w:drawing>
      </w:r>
    </w:p>
    <w:p w14:paraId="5537CD3C" w14:textId="77777777" w:rsidR="00AF0470" w:rsidRDefault="00AF0470" w:rsidP="006A1041">
      <w:pPr>
        <w:pStyle w:val="BodyText"/>
      </w:pPr>
    </w:p>
    <w:p w14:paraId="7244CA85" w14:textId="77777777" w:rsidR="006A1041" w:rsidRDefault="006A1041" w:rsidP="006A1041">
      <w:pPr>
        <w:pStyle w:val="Heading2"/>
      </w:pPr>
      <w:bookmarkStart w:id="67" w:name="_Toc46161464"/>
      <w:bookmarkStart w:id="68" w:name="_Toc77672316"/>
      <w:bookmarkStart w:id="69" w:name="_Toc81221861"/>
      <w:r>
        <w:t>Differences in lodging levels and percentages of discharges, transfers and mortgages</w:t>
      </w:r>
      <w:bookmarkEnd w:id="67"/>
      <w:bookmarkEnd w:id="68"/>
      <w:bookmarkEnd w:id="69"/>
    </w:p>
    <w:p w14:paraId="541A3518" w14:textId="48D79A6C" w:rsidR="006A1041" w:rsidRDefault="006A1041" w:rsidP="006A1041">
      <w:pPr>
        <w:pStyle w:val="BodyText"/>
      </w:pPr>
      <w:r>
        <w:t xml:space="preserve">Over time, the number and relative percentages in the </w:t>
      </w:r>
      <w:r w:rsidR="00D73E12">
        <w:t>lodgment</w:t>
      </w:r>
      <w:r>
        <w:t xml:space="preserve"> levels of the three most common transactions vary.</w:t>
      </w:r>
    </w:p>
    <w:p w14:paraId="0C73BF66" w14:textId="77777777" w:rsidR="006A1041" w:rsidRDefault="006A1041" w:rsidP="006A1041">
      <w:pPr>
        <w:pStyle w:val="BodyText"/>
      </w:pPr>
      <w:r>
        <w:t>These variations are shown below.</w:t>
      </w:r>
    </w:p>
    <w:p w14:paraId="4F827230" w14:textId="22E6C03E" w:rsidR="006A1041" w:rsidRDefault="006A1041" w:rsidP="006A1041">
      <w:pPr>
        <w:pStyle w:val="BodyText"/>
      </w:pPr>
      <w:r>
        <w:t>The average for each of the dealing types for this financial year is as follows:</w:t>
      </w:r>
    </w:p>
    <w:p w14:paraId="0969C32C" w14:textId="77777777" w:rsidR="002A1ECA" w:rsidRDefault="002A1ECA" w:rsidP="00AF0470">
      <w:pPr>
        <w:pStyle w:val="CaptionImageorFigure"/>
        <w:spacing w:before="0" w:after="0"/>
      </w:pPr>
    </w:p>
    <w:tbl>
      <w:tblPr>
        <w:tblStyle w:val="TableGrid"/>
        <w:tblW w:w="0" w:type="auto"/>
        <w:tblLook w:val="00A0" w:firstRow="1" w:lastRow="0" w:firstColumn="1" w:lastColumn="0" w:noHBand="0" w:noVBand="0"/>
      </w:tblPr>
      <w:tblGrid>
        <w:gridCol w:w="1984"/>
        <w:gridCol w:w="1984"/>
      </w:tblGrid>
      <w:tr w:rsidR="006A1041" w:rsidRPr="00050253" w14:paraId="10AD5BC0" w14:textId="77777777" w:rsidTr="006E3CCF">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984" w:type="dxa"/>
          </w:tcPr>
          <w:p w14:paraId="5A6375E0" w14:textId="483A9B12" w:rsidR="006A1041" w:rsidRPr="00050253" w:rsidRDefault="002A1ECA" w:rsidP="006A1041">
            <w:pPr>
              <w:pStyle w:val="TableHeadingLeft"/>
            </w:pPr>
            <w:r>
              <w:t>Dealing type</w:t>
            </w:r>
          </w:p>
        </w:tc>
        <w:tc>
          <w:tcPr>
            <w:cnfStyle w:val="000010000000" w:firstRow="0" w:lastRow="0" w:firstColumn="0" w:lastColumn="0" w:oddVBand="1" w:evenVBand="0" w:oddHBand="0" w:evenHBand="0" w:firstRowFirstColumn="0" w:firstRowLastColumn="0" w:lastRowFirstColumn="0" w:lastRowLastColumn="0"/>
            <w:tcW w:w="1984" w:type="dxa"/>
          </w:tcPr>
          <w:p w14:paraId="34ADF56E" w14:textId="243F13C9" w:rsidR="006A1041" w:rsidRPr="00050253" w:rsidRDefault="002A1ECA" w:rsidP="006E3CCF">
            <w:pPr>
              <w:pStyle w:val="TableHeadingLeft"/>
              <w:jc w:val="center"/>
            </w:pPr>
            <w:r>
              <w:t>Percentage</w:t>
            </w:r>
          </w:p>
        </w:tc>
      </w:tr>
      <w:tr w:rsidR="006A1041" w:rsidRPr="00050253" w14:paraId="1603C2FD" w14:textId="77777777" w:rsidTr="006E3CCF">
        <w:tc>
          <w:tcPr>
            <w:tcW w:w="1984" w:type="dxa"/>
          </w:tcPr>
          <w:p w14:paraId="65A57F9B" w14:textId="77777777" w:rsidR="006A1041" w:rsidRPr="00FC134F" w:rsidRDefault="006A1041" w:rsidP="006A1041">
            <w:r w:rsidRPr="00FC134F">
              <w:t>Transfers</w:t>
            </w:r>
          </w:p>
        </w:tc>
        <w:tc>
          <w:tcPr>
            <w:cnfStyle w:val="000010000000" w:firstRow="0" w:lastRow="0" w:firstColumn="0" w:lastColumn="0" w:oddVBand="1" w:evenVBand="0" w:oddHBand="0" w:evenHBand="0" w:firstRowFirstColumn="0" w:firstRowLastColumn="0" w:lastRowFirstColumn="0" w:lastRowLastColumn="0"/>
            <w:tcW w:w="1984" w:type="dxa"/>
          </w:tcPr>
          <w:p w14:paraId="191D599E" w14:textId="58927CF4" w:rsidR="006A1041" w:rsidRPr="00FC134F" w:rsidRDefault="006A1041" w:rsidP="006E3CCF">
            <w:pPr>
              <w:jc w:val="center"/>
            </w:pPr>
            <w:r>
              <w:t>25.75</w:t>
            </w:r>
          </w:p>
        </w:tc>
      </w:tr>
      <w:tr w:rsidR="006A1041" w:rsidRPr="00050253" w14:paraId="53219C75" w14:textId="77777777" w:rsidTr="006E3CCF">
        <w:tc>
          <w:tcPr>
            <w:tcW w:w="1984" w:type="dxa"/>
          </w:tcPr>
          <w:p w14:paraId="295C2D6B" w14:textId="77777777" w:rsidR="006A1041" w:rsidRPr="00FC134F" w:rsidRDefault="006A1041" w:rsidP="006A1041">
            <w:r w:rsidRPr="00FC134F">
              <w:t>Discharges</w:t>
            </w:r>
          </w:p>
        </w:tc>
        <w:tc>
          <w:tcPr>
            <w:cnfStyle w:val="000010000000" w:firstRow="0" w:lastRow="0" w:firstColumn="0" w:lastColumn="0" w:oddVBand="1" w:evenVBand="0" w:oddHBand="0" w:evenHBand="0" w:firstRowFirstColumn="0" w:firstRowLastColumn="0" w:lastRowFirstColumn="0" w:lastRowLastColumn="0"/>
            <w:tcW w:w="1984" w:type="dxa"/>
          </w:tcPr>
          <w:p w14:paraId="50471C9D" w14:textId="5EB5F66C" w:rsidR="006A1041" w:rsidRPr="00FC134F" w:rsidRDefault="006A1041" w:rsidP="006E3CCF">
            <w:pPr>
              <w:jc w:val="center"/>
            </w:pPr>
            <w:r>
              <w:t>33.35</w:t>
            </w:r>
          </w:p>
        </w:tc>
      </w:tr>
      <w:tr w:rsidR="006A1041" w:rsidRPr="00050253" w14:paraId="76852626" w14:textId="77777777" w:rsidTr="006E3CCF">
        <w:tc>
          <w:tcPr>
            <w:tcW w:w="1984" w:type="dxa"/>
          </w:tcPr>
          <w:p w14:paraId="4B7C2426" w14:textId="77777777" w:rsidR="006A1041" w:rsidRPr="00FC134F" w:rsidRDefault="006A1041" w:rsidP="006A1041">
            <w:r w:rsidRPr="00FC134F">
              <w:t>Mortgages</w:t>
            </w:r>
          </w:p>
        </w:tc>
        <w:tc>
          <w:tcPr>
            <w:cnfStyle w:val="000010000000" w:firstRow="0" w:lastRow="0" w:firstColumn="0" w:lastColumn="0" w:oddVBand="1" w:evenVBand="0" w:oddHBand="0" w:evenHBand="0" w:firstRowFirstColumn="0" w:firstRowLastColumn="0" w:lastRowFirstColumn="0" w:lastRowLastColumn="0"/>
            <w:tcW w:w="1984" w:type="dxa"/>
          </w:tcPr>
          <w:p w14:paraId="74839201" w14:textId="2021FC40" w:rsidR="006A1041" w:rsidRDefault="006A1041" w:rsidP="006E3CCF">
            <w:pPr>
              <w:jc w:val="center"/>
            </w:pPr>
            <w:r>
              <w:t>33.25</w:t>
            </w:r>
          </w:p>
        </w:tc>
      </w:tr>
    </w:tbl>
    <w:p w14:paraId="6D156E52" w14:textId="29BD254E" w:rsidR="006A1041" w:rsidRDefault="006A1041" w:rsidP="006A1041">
      <w:pPr>
        <w:pStyle w:val="BodyText"/>
      </w:pPr>
    </w:p>
    <w:p w14:paraId="584CD99B" w14:textId="4C0FAD30" w:rsidR="00AF0470" w:rsidRDefault="00AF0470" w:rsidP="006A1041">
      <w:pPr>
        <w:pStyle w:val="BodyText"/>
      </w:pPr>
      <w:r>
        <w:br w:type="page"/>
      </w:r>
    </w:p>
    <w:p w14:paraId="1BA8F449" w14:textId="36508142" w:rsidR="006A1041" w:rsidRDefault="006A1041" w:rsidP="006A1041">
      <w:r>
        <w:lastRenderedPageBreak/>
        <w:t xml:space="preserve">The three main dealing types as a percentage of all dealings lodged since </w:t>
      </w:r>
      <w:r w:rsidR="00724212">
        <w:t>1</w:t>
      </w:r>
      <w:r w:rsidR="00C44996">
        <w:t>997</w:t>
      </w:r>
      <w:r w:rsidR="00D338D3">
        <w:t>-19</w:t>
      </w:r>
      <w:r w:rsidR="00C44996">
        <w:t>98</w:t>
      </w:r>
      <w:r>
        <w:t xml:space="preserve"> is shown below.</w:t>
      </w:r>
    </w:p>
    <w:p w14:paraId="33DC3BF8" w14:textId="74642979" w:rsidR="006A1041" w:rsidRDefault="006A1041" w:rsidP="00AF0470">
      <w:pPr>
        <w:pStyle w:val="CaptionImageorFigure"/>
        <w:spacing w:before="0" w:after="0"/>
      </w:pPr>
    </w:p>
    <w:p w14:paraId="41980CB4" w14:textId="77777777" w:rsidR="004B078C" w:rsidRPr="00791AEA" w:rsidRDefault="004B078C" w:rsidP="00AF0470">
      <w:pPr>
        <w:pStyle w:val="CaptionImageorFigure"/>
        <w:spacing w:before="0" w:after="0"/>
      </w:pPr>
    </w:p>
    <w:tbl>
      <w:tblPr>
        <w:tblStyle w:val="TableGrid"/>
        <w:tblpPr w:leftFromText="180" w:rightFromText="180" w:vertAnchor="text" w:tblpY="1"/>
        <w:tblOverlap w:val="never"/>
        <w:tblW w:w="0" w:type="auto"/>
        <w:tblLook w:val="00A0" w:firstRow="1" w:lastRow="0" w:firstColumn="1" w:lastColumn="0" w:noHBand="0" w:noVBand="0"/>
      </w:tblPr>
      <w:tblGrid>
        <w:gridCol w:w="1701"/>
        <w:gridCol w:w="1701"/>
        <w:gridCol w:w="1701"/>
        <w:gridCol w:w="1701"/>
      </w:tblGrid>
      <w:tr w:rsidR="00E37190" w:rsidRPr="00050253" w14:paraId="421E6AFD" w14:textId="77777777" w:rsidTr="00CA20C5">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01" w:type="dxa"/>
          </w:tcPr>
          <w:p w14:paraId="7159ED2E" w14:textId="77777777" w:rsidR="00E37190" w:rsidRPr="00050253" w:rsidRDefault="00E37190" w:rsidP="00CA20C5">
            <w:pPr>
              <w:pStyle w:val="TableHeadingLeft"/>
            </w:pPr>
          </w:p>
        </w:tc>
        <w:tc>
          <w:tcPr>
            <w:cnfStyle w:val="000010000000" w:firstRow="0" w:lastRow="0" w:firstColumn="0" w:lastColumn="0" w:oddVBand="1" w:evenVBand="0" w:oddHBand="0" w:evenHBand="0" w:firstRowFirstColumn="0" w:firstRowLastColumn="0" w:lastRowFirstColumn="0" w:lastRowLastColumn="0"/>
            <w:tcW w:w="1701" w:type="dxa"/>
          </w:tcPr>
          <w:p w14:paraId="21ECE63D" w14:textId="193712F7" w:rsidR="00E37190" w:rsidRPr="00050253" w:rsidRDefault="00E37190" w:rsidP="00CA20C5">
            <w:pPr>
              <w:pStyle w:val="TableHeadingLeft"/>
              <w:jc w:val="center"/>
            </w:pPr>
            <w:r>
              <w:t>Transfers</w:t>
            </w:r>
            <w:r w:rsidR="00500AE3">
              <w:t xml:space="preserve"> (%)</w:t>
            </w:r>
          </w:p>
        </w:tc>
        <w:tc>
          <w:tcPr>
            <w:tcW w:w="1701" w:type="dxa"/>
          </w:tcPr>
          <w:p w14:paraId="184974A0" w14:textId="11B68303" w:rsidR="00E37190" w:rsidRPr="00050253" w:rsidRDefault="00E37190" w:rsidP="00CA20C5">
            <w:pPr>
              <w:pStyle w:val="TableHeadingLeft"/>
              <w:jc w:val="center"/>
              <w:cnfStyle w:val="100000000000" w:firstRow="1" w:lastRow="0" w:firstColumn="0" w:lastColumn="0" w:oddVBand="0" w:evenVBand="0" w:oddHBand="0" w:evenHBand="0" w:firstRowFirstColumn="0" w:firstRowLastColumn="0" w:lastRowFirstColumn="0" w:lastRowLastColumn="0"/>
            </w:pPr>
            <w:r>
              <w:t>Discharges</w:t>
            </w:r>
            <w:r w:rsidR="00500AE3">
              <w:t xml:space="preserve"> (%)</w:t>
            </w:r>
          </w:p>
        </w:tc>
        <w:tc>
          <w:tcPr>
            <w:cnfStyle w:val="000010000000" w:firstRow="0" w:lastRow="0" w:firstColumn="0" w:lastColumn="0" w:oddVBand="1" w:evenVBand="0" w:oddHBand="0" w:evenHBand="0" w:firstRowFirstColumn="0" w:firstRowLastColumn="0" w:lastRowFirstColumn="0" w:lastRowLastColumn="0"/>
            <w:tcW w:w="1701" w:type="dxa"/>
          </w:tcPr>
          <w:p w14:paraId="550BD605" w14:textId="7D624715" w:rsidR="00E37190" w:rsidRPr="00050253" w:rsidRDefault="00E37190" w:rsidP="00CA20C5">
            <w:pPr>
              <w:pStyle w:val="TableHeadingLeft"/>
              <w:jc w:val="center"/>
            </w:pPr>
            <w:r>
              <w:t>Mortgages</w:t>
            </w:r>
            <w:r w:rsidR="00500AE3">
              <w:t xml:space="preserve"> (%)</w:t>
            </w:r>
          </w:p>
        </w:tc>
      </w:tr>
      <w:tr w:rsidR="00381C51" w:rsidRPr="00050253" w14:paraId="63F2EAA2" w14:textId="77777777" w:rsidTr="00CA20C5">
        <w:tc>
          <w:tcPr>
            <w:tcW w:w="1701" w:type="dxa"/>
          </w:tcPr>
          <w:p w14:paraId="19C09349" w14:textId="6A4F86EA" w:rsidR="00381C51" w:rsidRPr="00757DD5" w:rsidRDefault="00381C51" w:rsidP="00381C51">
            <w:r>
              <w:t>2020</w:t>
            </w:r>
            <w:r w:rsidR="00FD0125">
              <w:t>-</w:t>
            </w:r>
            <w:r>
              <w:t>21</w:t>
            </w:r>
          </w:p>
        </w:tc>
        <w:tc>
          <w:tcPr>
            <w:cnfStyle w:val="000010000000" w:firstRow="0" w:lastRow="0" w:firstColumn="0" w:lastColumn="0" w:oddVBand="1" w:evenVBand="0" w:oddHBand="0" w:evenHBand="0" w:firstRowFirstColumn="0" w:firstRowLastColumn="0" w:lastRowFirstColumn="0" w:lastRowLastColumn="0"/>
            <w:tcW w:w="1701" w:type="dxa"/>
          </w:tcPr>
          <w:p w14:paraId="0BDF1CC2" w14:textId="3E4DF46E" w:rsidR="00381C51" w:rsidRPr="00757DD5" w:rsidRDefault="00381C51" w:rsidP="00381C51">
            <w:pPr>
              <w:jc w:val="center"/>
            </w:pPr>
            <w:r>
              <w:t>25.75</w:t>
            </w:r>
          </w:p>
        </w:tc>
        <w:tc>
          <w:tcPr>
            <w:tcW w:w="1701" w:type="dxa"/>
          </w:tcPr>
          <w:p w14:paraId="095EEBA9" w14:textId="21DD2DF2"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t>33.35</w:t>
            </w:r>
          </w:p>
        </w:tc>
        <w:tc>
          <w:tcPr>
            <w:cnfStyle w:val="000010000000" w:firstRow="0" w:lastRow="0" w:firstColumn="0" w:lastColumn="0" w:oddVBand="1" w:evenVBand="0" w:oddHBand="0" w:evenHBand="0" w:firstRowFirstColumn="0" w:firstRowLastColumn="0" w:lastRowFirstColumn="0" w:lastRowLastColumn="0"/>
            <w:tcW w:w="1701" w:type="dxa"/>
          </w:tcPr>
          <w:p w14:paraId="19837A2E" w14:textId="12649AFE" w:rsidR="00381C51" w:rsidRPr="00757DD5" w:rsidRDefault="00381C51" w:rsidP="00381C51">
            <w:pPr>
              <w:jc w:val="center"/>
            </w:pPr>
            <w:r>
              <w:t>33.25</w:t>
            </w:r>
          </w:p>
        </w:tc>
      </w:tr>
      <w:tr w:rsidR="00381C51" w:rsidRPr="00050253" w14:paraId="4685FEC5" w14:textId="77777777" w:rsidTr="00CA20C5">
        <w:tc>
          <w:tcPr>
            <w:tcW w:w="1701" w:type="dxa"/>
          </w:tcPr>
          <w:p w14:paraId="79204455" w14:textId="412C98EA" w:rsidR="00381C51" w:rsidRPr="00757DD5" w:rsidRDefault="00381C51" w:rsidP="00381C51">
            <w:r>
              <w:t>2019</w:t>
            </w:r>
            <w:r w:rsidR="00FD0125">
              <w:t>-</w:t>
            </w:r>
            <w:r>
              <w:t>20</w:t>
            </w:r>
          </w:p>
        </w:tc>
        <w:tc>
          <w:tcPr>
            <w:cnfStyle w:val="000010000000" w:firstRow="0" w:lastRow="0" w:firstColumn="0" w:lastColumn="0" w:oddVBand="1" w:evenVBand="0" w:oddHBand="0" w:evenHBand="0" w:firstRowFirstColumn="0" w:firstRowLastColumn="0" w:lastRowFirstColumn="0" w:lastRowLastColumn="0"/>
            <w:tcW w:w="1701" w:type="dxa"/>
          </w:tcPr>
          <w:p w14:paraId="65EA57E7" w14:textId="4FA6E6EB" w:rsidR="00381C51" w:rsidRPr="00757DD5" w:rsidRDefault="00381C51" w:rsidP="00381C51">
            <w:pPr>
              <w:jc w:val="center"/>
            </w:pPr>
            <w:r>
              <w:t>23.72</w:t>
            </w:r>
          </w:p>
        </w:tc>
        <w:tc>
          <w:tcPr>
            <w:tcW w:w="1701" w:type="dxa"/>
          </w:tcPr>
          <w:p w14:paraId="6A3B2FD4" w14:textId="3D385EA0"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t>31.98</w:t>
            </w:r>
          </w:p>
        </w:tc>
        <w:tc>
          <w:tcPr>
            <w:cnfStyle w:val="000010000000" w:firstRow="0" w:lastRow="0" w:firstColumn="0" w:lastColumn="0" w:oddVBand="1" w:evenVBand="0" w:oddHBand="0" w:evenHBand="0" w:firstRowFirstColumn="0" w:firstRowLastColumn="0" w:lastRowFirstColumn="0" w:lastRowLastColumn="0"/>
            <w:tcW w:w="1701" w:type="dxa"/>
          </w:tcPr>
          <w:p w14:paraId="7BA6BBF7" w14:textId="389AB35A" w:rsidR="00381C51" w:rsidRPr="00757DD5" w:rsidRDefault="00381C51" w:rsidP="00381C51">
            <w:pPr>
              <w:jc w:val="center"/>
            </w:pPr>
            <w:r>
              <w:t>30.80</w:t>
            </w:r>
          </w:p>
        </w:tc>
      </w:tr>
      <w:tr w:rsidR="00381C51" w:rsidRPr="00050253" w14:paraId="08F582DB" w14:textId="77777777" w:rsidTr="00CA20C5">
        <w:tc>
          <w:tcPr>
            <w:tcW w:w="1701" w:type="dxa"/>
          </w:tcPr>
          <w:p w14:paraId="1D8BB824" w14:textId="1AE2959B" w:rsidR="00381C51" w:rsidRPr="00757DD5" w:rsidRDefault="00381C51" w:rsidP="00381C51">
            <w:r>
              <w:t>2018</w:t>
            </w:r>
            <w:r w:rsidR="00FD0125">
              <w:t>-</w:t>
            </w:r>
            <w:r>
              <w:t>19</w:t>
            </w:r>
          </w:p>
        </w:tc>
        <w:tc>
          <w:tcPr>
            <w:cnfStyle w:val="000010000000" w:firstRow="0" w:lastRow="0" w:firstColumn="0" w:lastColumn="0" w:oddVBand="1" w:evenVBand="0" w:oddHBand="0" w:evenHBand="0" w:firstRowFirstColumn="0" w:firstRowLastColumn="0" w:lastRowFirstColumn="0" w:lastRowLastColumn="0"/>
            <w:tcW w:w="1701" w:type="dxa"/>
          </w:tcPr>
          <w:p w14:paraId="1423F820" w14:textId="50F59FBC" w:rsidR="00381C51" w:rsidRPr="00757DD5" w:rsidRDefault="00381C51" w:rsidP="00381C51">
            <w:pPr>
              <w:jc w:val="center"/>
            </w:pPr>
            <w:r>
              <w:t>23.03</w:t>
            </w:r>
          </w:p>
        </w:tc>
        <w:tc>
          <w:tcPr>
            <w:tcW w:w="1701" w:type="dxa"/>
          </w:tcPr>
          <w:p w14:paraId="42F29C32" w14:textId="3693056E"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t>29.22</w:t>
            </w:r>
          </w:p>
        </w:tc>
        <w:tc>
          <w:tcPr>
            <w:cnfStyle w:val="000010000000" w:firstRow="0" w:lastRow="0" w:firstColumn="0" w:lastColumn="0" w:oddVBand="1" w:evenVBand="0" w:oddHBand="0" w:evenHBand="0" w:firstRowFirstColumn="0" w:firstRowLastColumn="0" w:lastRowFirstColumn="0" w:lastRowLastColumn="0"/>
            <w:tcW w:w="1701" w:type="dxa"/>
          </w:tcPr>
          <w:p w14:paraId="705F0952" w14:textId="21DF5C90" w:rsidR="00381C51" w:rsidRPr="00757DD5" w:rsidRDefault="00381C51" w:rsidP="00381C51">
            <w:pPr>
              <w:jc w:val="center"/>
            </w:pPr>
            <w:r>
              <w:t>27.72</w:t>
            </w:r>
          </w:p>
        </w:tc>
      </w:tr>
      <w:tr w:rsidR="00381C51" w:rsidRPr="00050253" w14:paraId="62425ED4" w14:textId="77777777" w:rsidTr="00CA20C5">
        <w:tc>
          <w:tcPr>
            <w:tcW w:w="1701" w:type="dxa"/>
          </w:tcPr>
          <w:p w14:paraId="4DA9CCF8" w14:textId="5F029C03" w:rsidR="00381C51" w:rsidRPr="00757DD5" w:rsidRDefault="00381C51" w:rsidP="00381C51">
            <w:r>
              <w:t>2017</w:t>
            </w:r>
            <w:r w:rsidR="00FD0125">
              <w:t>-</w:t>
            </w:r>
            <w:r>
              <w:t>18</w:t>
            </w:r>
          </w:p>
        </w:tc>
        <w:tc>
          <w:tcPr>
            <w:cnfStyle w:val="000010000000" w:firstRow="0" w:lastRow="0" w:firstColumn="0" w:lastColumn="0" w:oddVBand="1" w:evenVBand="0" w:oddHBand="0" w:evenHBand="0" w:firstRowFirstColumn="0" w:firstRowLastColumn="0" w:lastRowFirstColumn="0" w:lastRowLastColumn="0"/>
            <w:tcW w:w="1701" w:type="dxa"/>
          </w:tcPr>
          <w:p w14:paraId="062935E4" w14:textId="79FDCB61" w:rsidR="00381C51" w:rsidRPr="00757DD5" w:rsidRDefault="00381C51" w:rsidP="00381C51">
            <w:pPr>
              <w:jc w:val="center"/>
            </w:pPr>
            <w:r>
              <w:t>25.90</w:t>
            </w:r>
          </w:p>
        </w:tc>
        <w:tc>
          <w:tcPr>
            <w:tcW w:w="1701" w:type="dxa"/>
          </w:tcPr>
          <w:p w14:paraId="76051F9A" w14:textId="4144169E"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t>30.57</w:t>
            </w:r>
          </w:p>
        </w:tc>
        <w:tc>
          <w:tcPr>
            <w:cnfStyle w:val="000010000000" w:firstRow="0" w:lastRow="0" w:firstColumn="0" w:lastColumn="0" w:oddVBand="1" w:evenVBand="0" w:oddHBand="0" w:evenHBand="0" w:firstRowFirstColumn="0" w:firstRowLastColumn="0" w:lastRowFirstColumn="0" w:lastRowLastColumn="0"/>
            <w:tcW w:w="1701" w:type="dxa"/>
          </w:tcPr>
          <w:p w14:paraId="3D9A447E" w14:textId="10EEC420" w:rsidR="00381C51" w:rsidRPr="00757DD5" w:rsidRDefault="00381C51" w:rsidP="00381C51">
            <w:pPr>
              <w:jc w:val="center"/>
            </w:pPr>
            <w:r>
              <w:t>28.66</w:t>
            </w:r>
          </w:p>
        </w:tc>
      </w:tr>
      <w:tr w:rsidR="00381C51" w:rsidRPr="00050253" w14:paraId="7F100A4E" w14:textId="77777777" w:rsidTr="00CA20C5">
        <w:tc>
          <w:tcPr>
            <w:tcW w:w="1701" w:type="dxa"/>
          </w:tcPr>
          <w:p w14:paraId="273CC8AE" w14:textId="559EFBE7" w:rsidR="00381C51" w:rsidRPr="00757DD5" w:rsidRDefault="00381C51" w:rsidP="00381C51">
            <w:r>
              <w:t>2016</w:t>
            </w:r>
            <w:r w:rsidR="00FD0125">
              <w:t>-</w:t>
            </w:r>
            <w:r>
              <w:t>17</w:t>
            </w:r>
          </w:p>
        </w:tc>
        <w:tc>
          <w:tcPr>
            <w:cnfStyle w:val="000010000000" w:firstRow="0" w:lastRow="0" w:firstColumn="0" w:lastColumn="0" w:oddVBand="1" w:evenVBand="0" w:oddHBand="0" w:evenHBand="0" w:firstRowFirstColumn="0" w:firstRowLastColumn="0" w:lastRowFirstColumn="0" w:lastRowLastColumn="0"/>
            <w:tcW w:w="1701" w:type="dxa"/>
          </w:tcPr>
          <w:p w14:paraId="61EB70A2" w14:textId="18705182" w:rsidR="00381C51" w:rsidRPr="00757DD5" w:rsidRDefault="00381C51" w:rsidP="00381C51">
            <w:pPr>
              <w:jc w:val="center"/>
            </w:pPr>
            <w:r>
              <w:t>28.05</w:t>
            </w:r>
          </w:p>
        </w:tc>
        <w:tc>
          <w:tcPr>
            <w:tcW w:w="1701" w:type="dxa"/>
          </w:tcPr>
          <w:p w14:paraId="204CE440" w14:textId="6C247414"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t>30.60</w:t>
            </w:r>
          </w:p>
        </w:tc>
        <w:tc>
          <w:tcPr>
            <w:cnfStyle w:val="000010000000" w:firstRow="0" w:lastRow="0" w:firstColumn="0" w:lastColumn="0" w:oddVBand="1" w:evenVBand="0" w:oddHBand="0" w:evenHBand="0" w:firstRowFirstColumn="0" w:firstRowLastColumn="0" w:lastRowFirstColumn="0" w:lastRowLastColumn="0"/>
            <w:tcW w:w="1701" w:type="dxa"/>
          </w:tcPr>
          <w:p w14:paraId="40DD2638" w14:textId="32E6C1DD" w:rsidR="00381C51" w:rsidRPr="00757DD5" w:rsidRDefault="00381C51" w:rsidP="00381C51">
            <w:pPr>
              <w:jc w:val="center"/>
            </w:pPr>
            <w:r>
              <w:t>28.69</w:t>
            </w:r>
          </w:p>
        </w:tc>
      </w:tr>
      <w:tr w:rsidR="00381C51" w:rsidRPr="00050253" w14:paraId="706B880E" w14:textId="77777777" w:rsidTr="00CA20C5">
        <w:tc>
          <w:tcPr>
            <w:tcW w:w="1701" w:type="dxa"/>
          </w:tcPr>
          <w:p w14:paraId="25685BFB" w14:textId="65F4E07C" w:rsidR="00381C51" w:rsidRPr="00757DD5" w:rsidRDefault="00381C51" w:rsidP="00381C51">
            <w:r w:rsidRPr="00910668">
              <w:t>2015</w:t>
            </w:r>
            <w:r w:rsidR="00FD0125">
              <w:t>-</w:t>
            </w:r>
            <w:r w:rsidRPr="00910668">
              <w:t>16</w:t>
            </w:r>
          </w:p>
        </w:tc>
        <w:tc>
          <w:tcPr>
            <w:cnfStyle w:val="000010000000" w:firstRow="0" w:lastRow="0" w:firstColumn="0" w:lastColumn="0" w:oddVBand="1" w:evenVBand="0" w:oddHBand="0" w:evenHBand="0" w:firstRowFirstColumn="0" w:firstRowLastColumn="0" w:lastRowFirstColumn="0" w:lastRowLastColumn="0"/>
            <w:tcW w:w="1701" w:type="dxa"/>
          </w:tcPr>
          <w:p w14:paraId="2F9D7996" w14:textId="27F3B913" w:rsidR="00381C51" w:rsidRPr="00757DD5" w:rsidRDefault="00381C51" w:rsidP="00381C51">
            <w:pPr>
              <w:jc w:val="center"/>
            </w:pPr>
            <w:r w:rsidRPr="00910668">
              <w:t>23.90</w:t>
            </w:r>
          </w:p>
        </w:tc>
        <w:tc>
          <w:tcPr>
            <w:tcW w:w="1701" w:type="dxa"/>
          </w:tcPr>
          <w:p w14:paraId="474E3B52" w14:textId="4D860472"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910668">
              <w:t>29.90</w:t>
            </w:r>
          </w:p>
        </w:tc>
        <w:tc>
          <w:tcPr>
            <w:cnfStyle w:val="000010000000" w:firstRow="0" w:lastRow="0" w:firstColumn="0" w:lastColumn="0" w:oddVBand="1" w:evenVBand="0" w:oddHBand="0" w:evenHBand="0" w:firstRowFirstColumn="0" w:firstRowLastColumn="0" w:lastRowFirstColumn="0" w:lastRowLastColumn="0"/>
            <w:tcW w:w="1701" w:type="dxa"/>
          </w:tcPr>
          <w:p w14:paraId="1F468BBD" w14:textId="59A804A4" w:rsidR="00381C51" w:rsidRPr="00757DD5" w:rsidRDefault="00381C51" w:rsidP="00381C51">
            <w:pPr>
              <w:jc w:val="center"/>
            </w:pPr>
            <w:r w:rsidRPr="00910668">
              <w:t>29.20</w:t>
            </w:r>
          </w:p>
        </w:tc>
      </w:tr>
      <w:tr w:rsidR="00381C51" w:rsidRPr="00050253" w14:paraId="52566BF6" w14:textId="77777777" w:rsidTr="00CA20C5">
        <w:tc>
          <w:tcPr>
            <w:tcW w:w="1701" w:type="dxa"/>
          </w:tcPr>
          <w:p w14:paraId="684F7C57" w14:textId="19C20769" w:rsidR="00381C51" w:rsidRPr="00757DD5" w:rsidRDefault="00381C51" w:rsidP="00381C51">
            <w:r w:rsidRPr="00757DD5">
              <w:t>2014</w:t>
            </w:r>
            <w:r w:rsidR="00FD0125">
              <w:t>-</w:t>
            </w:r>
            <w:r w:rsidRPr="00757DD5">
              <w:t>15</w:t>
            </w:r>
          </w:p>
        </w:tc>
        <w:tc>
          <w:tcPr>
            <w:cnfStyle w:val="000010000000" w:firstRow="0" w:lastRow="0" w:firstColumn="0" w:lastColumn="0" w:oddVBand="1" w:evenVBand="0" w:oddHBand="0" w:evenHBand="0" w:firstRowFirstColumn="0" w:firstRowLastColumn="0" w:lastRowFirstColumn="0" w:lastRowLastColumn="0"/>
            <w:tcW w:w="1701" w:type="dxa"/>
          </w:tcPr>
          <w:p w14:paraId="4C620E2A" w14:textId="4C0FE75E" w:rsidR="00381C51" w:rsidRPr="00757DD5" w:rsidRDefault="00381C51" w:rsidP="00381C51">
            <w:pPr>
              <w:jc w:val="center"/>
            </w:pPr>
            <w:r w:rsidRPr="00757DD5">
              <w:t>25.44</w:t>
            </w:r>
          </w:p>
        </w:tc>
        <w:tc>
          <w:tcPr>
            <w:tcW w:w="1701" w:type="dxa"/>
          </w:tcPr>
          <w:p w14:paraId="68C6450F" w14:textId="296579E2"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29.15</w:t>
            </w:r>
          </w:p>
        </w:tc>
        <w:tc>
          <w:tcPr>
            <w:cnfStyle w:val="000010000000" w:firstRow="0" w:lastRow="0" w:firstColumn="0" w:lastColumn="0" w:oddVBand="1" w:evenVBand="0" w:oddHBand="0" w:evenHBand="0" w:firstRowFirstColumn="0" w:firstRowLastColumn="0" w:lastRowFirstColumn="0" w:lastRowLastColumn="0"/>
            <w:tcW w:w="1701" w:type="dxa"/>
          </w:tcPr>
          <w:p w14:paraId="19544E8E" w14:textId="1DC6DAC0" w:rsidR="00381C51" w:rsidRPr="00757DD5" w:rsidRDefault="00381C51" w:rsidP="00381C51">
            <w:pPr>
              <w:jc w:val="center"/>
            </w:pPr>
            <w:r w:rsidRPr="00757DD5">
              <w:t>28.25</w:t>
            </w:r>
          </w:p>
        </w:tc>
      </w:tr>
      <w:tr w:rsidR="00381C51" w:rsidRPr="00050253" w14:paraId="2B14943B" w14:textId="77777777" w:rsidTr="00CA20C5">
        <w:tc>
          <w:tcPr>
            <w:tcW w:w="1701" w:type="dxa"/>
          </w:tcPr>
          <w:p w14:paraId="5878960E" w14:textId="613E575C" w:rsidR="00381C51" w:rsidRPr="00757DD5" w:rsidRDefault="00381C51" w:rsidP="00381C51">
            <w:r w:rsidRPr="00757DD5">
              <w:t>2013</w:t>
            </w:r>
            <w:r w:rsidR="00FD0125">
              <w:t>-</w:t>
            </w:r>
            <w:r w:rsidRPr="00757DD5">
              <w:t>14</w:t>
            </w:r>
          </w:p>
        </w:tc>
        <w:tc>
          <w:tcPr>
            <w:cnfStyle w:val="000010000000" w:firstRow="0" w:lastRow="0" w:firstColumn="0" w:lastColumn="0" w:oddVBand="1" w:evenVBand="0" w:oddHBand="0" w:evenHBand="0" w:firstRowFirstColumn="0" w:firstRowLastColumn="0" w:lastRowFirstColumn="0" w:lastRowLastColumn="0"/>
            <w:tcW w:w="1701" w:type="dxa"/>
          </w:tcPr>
          <w:p w14:paraId="25218130" w14:textId="192BD658" w:rsidR="00381C51" w:rsidRPr="00757DD5" w:rsidRDefault="00381C51" w:rsidP="00381C51">
            <w:pPr>
              <w:jc w:val="center"/>
            </w:pPr>
            <w:r w:rsidRPr="00757DD5">
              <w:t>25.76</w:t>
            </w:r>
          </w:p>
        </w:tc>
        <w:tc>
          <w:tcPr>
            <w:tcW w:w="1701" w:type="dxa"/>
          </w:tcPr>
          <w:p w14:paraId="1165C9B5" w14:textId="35019F3B"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28.54</w:t>
            </w:r>
          </w:p>
        </w:tc>
        <w:tc>
          <w:tcPr>
            <w:cnfStyle w:val="000010000000" w:firstRow="0" w:lastRow="0" w:firstColumn="0" w:lastColumn="0" w:oddVBand="1" w:evenVBand="0" w:oddHBand="0" w:evenHBand="0" w:firstRowFirstColumn="0" w:firstRowLastColumn="0" w:lastRowFirstColumn="0" w:lastRowLastColumn="0"/>
            <w:tcW w:w="1701" w:type="dxa"/>
          </w:tcPr>
          <w:p w14:paraId="08F7F23C" w14:textId="70C2C30D" w:rsidR="00381C51" w:rsidRPr="00757DD5" w:rsidRDefault="00381C51" w:rsidP="00381C51">
            <w:pPr>
              <w:jc w:val="center"/>
            </w:pPr>
            <w:r w:rsidRPr="00757DD5">
              <w:t>27.74</w:t>
            </w:r>
          </w:p>
        </w:tc>
      </w:tr>
      <w:tr w:rsidR="00381C51" w:rsidRPr="00050253" w14:paraId="1B7E8B9B" w14:textId="77777777" w:rsidTr="00CA20C5">
        <w:tc>
          <w:tcPr>
            <w:tcW w:w="1701" w:type="dxa"/>
          </w:tcPr>
          <w:p w14:paraId="4F876A42" w14:textId="33230AFE" w:rsidR="00381C51" w:rsidRPr="00757DD5" w:rsidRDefault="00381C51" w:rsidP="00381C51">
            <w:r w:rsidRPr="00757DD5">
              <w:t>2012</w:t>
            </w:r>
            <w:r w:rsidR="00FD0125">
              <w:t>-</w:t>
            </w:r>
            <w:r w:rsidRPr="00757DD5">
              <w:t>13</w:t>
            </w:r>
          </w:p>
        </w:tc>
        <w:tc>
          <w:tcPr>
            <w:cnfStyle w:val="000010000000" w:firstRow="0" w:lastRow="0" w:firstColumn="0" w:lastColumn="0" w:oddVBand="1" w:evenVBand="0" w:oddHBand="0" w:evenHBand="0" w:firstRowFirstColumn="0" w:firstRowLastColumn="0" w:lastRowFirstColumn="0" w:lastRowLastColumn="0"/>
            <w:tcW w:w="1701" w:type="dxa"/>
          </w:tcPr>
          <w:p w14:paraId="1904431D" w14:textId="41CAB59A" w:rsidR="00381C51" w:rsidRPr="00757DD5" w:rsidRDefault="00381C51" w:rsidP="00381C51">
            <w:pPr>
              <w:jc w:val="center"/>
            </w:pPr>
            <w:r w:rsidRPr="00757DD5">
              <w:t>25.04</w:t>
            </w:r>
          </w:p>
        </w:tc>
        <w:tc>
          <w:tcPr>
            <w:tcW w:w="1701" w:type="dxa"/>
          </w:tcPr>
          <w:p w14:paraId="538F80E8" w14:textId="1A4662E4"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28.15</w:t>
            </w:r>
          </w:p>
        </w:tc>
        <w:tc>
          <w:tcPr>
            <w:cnfStyle w:val="000010000000" w:firstRow="0" w:lastRow="0" w:firstColumn="0" w:lastColumn="0" w:oddVBand="1" w:evenVBand="0" w:oddHBand="0" w:evenHBand="0" w:firstRowFirstColumn="0" w:firstRowLastColumn="0" w:lastRowFirstColumn="0" w:lastRowLastColumn="0"/>
            <w:tcW w:w="1701" w:type="dxa"/>
          </w:tcPr>
          <w:p w14:paraId="43512829" w14:textId="7AC1B89D" w:rsidR="00381C51" w:rsidRPr="00757DD5" w:rsidRDefault="00381C51" w:rsidP="00381C51">
            <w:pPr>
              <w:jc w:val="center"/>
            </w:pPr>
            <w:r w:rsidRPr="00757DD5">
              <w:t>27.80</w:t>
            </w:r>
          </w:p>
        </w:tc>
      </w:tr>
      <w:tr w:rsidR="00381C51" w:rsidRPr="00050253" w14:paraId="6E2FBDF8" w14:textId="77777777" w:rsidTr="00CA20C5">
        <w:tc>
          <w:tcPr>
            <w:tcW w:w="1701" w:type="dxa"/>
          </w:tcPr>
          <w:p w14:paraId="60BE8390" w14:textId="056D8F01" w:rsidR="00381C51" w:rsidRPr="00757DD5" w:rsidRDefault="00381C51" w:rsidP="00381C51">
            <w:r w:rsidRPr="00757DD5">
              <w:t>2011</w:t>
            </w:r>
            <w:r w:rsidR="00FD0125">
              <w:t>-</w:t>
            </w:r>
            <w:r w:rsidRPr="00757DD5">
              <w:t>12</w:t>
            </w:r>
          </w:p>
        </w:tc>
        <w:tc>
          <w:tcPr>
            <w:cnfStyle w:val="000010000000" w:firstRow="0" w:lastRow="0" w:firstColumn="0" w:lastColumn="0" w:oddVBand="1" w:evenVBand="0" w:oddHBand="0" w:evenHBand="0" w:firstRowFirstColumn="0" w:firstRowLastColumn="0" w:lastRowFirstColumn="0" w:lastRowLastColumn="0"/>
            <w:tcW w:w="1701" w:type="dxa"/>
          </w:tcPr>
          <w:p w14:paraId="07CA0561" w14:textId="18A5A14D" w:rsidR="00381C51" w:rsidRPr="00757DD5" w:rsidRDefault="00381C51" w:rsidP="00381C51">
            <w:pPr>
              <w:jc w:val="center"/>
            </w:pPr>
            <w:r w:rsidRPr="00757DD5">
              <w:t>25.24</w:t>
            </w:r>
          </w:p>
        </w:tc>
        <w:tc>
          <w:tcPr>
            <w:tcW w:w="1701" w:type="dxa"/>
          </w:tcPr>
          <w:p w14:paraId="6C3D1A73" w14:textId="194C911C"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28.28</w:t>
            </w:r>
          </w:p>
        </w:tc>
        <w:tc>
          <w:tcPr>
            <w:cnfStyle w:val="000010000000" w:firstRow="0" w:lastRow="0" w:firstColumn="0" w:lastColumn="0" w:oddVBand="1" w:evenVBand="0" w:oddHBand="0" w:evenHBand="0" w:firstRowFirstColumn="0" w:firstRowLastColumn="0" w:lastRowFirstColumn="0" w:lastRowLastColumn="0"/>
            <w:tcW w:w="1701" w:type="dxa"/>
          </w:tcPr>
          <w:p w14:paraId="7F2CA12A" w14:textId="74D458A4" w:rsidR="00381C51" w:rsidRPr="00757DD5" w:rsidRDefault="00381C51" w:rsidP="00381C51">
            <w:pPr>
              <w:jc w:val="center"/>
            </w:pPr>
            <w:r w:rsidRPr="00757DD5">
              <w:t>28.05</w:t>
            </w:r>
          </w:p>
        </w:tc>
      </w:tr>
      <w:tr w:rsidR="00381C51" w:rsidRPr="00050253" w14:paraId="1F03C2EB" w14:textId="77777777" w:rsidTr="00CA20C5">
        <w:tc>
          <w:tcPr>
            <w:tcW w:w="1701" w:type="dxa"/>
          </w:tcPr>
          <w:p w14:paraId="3897BAB8" w14:textId="2F555261" w:rsidR="00381C51" w:rsidRPr="00757DD5" w:rsidRDefault="00381C51" w:rsidP="00381C51">
            <w:r w:rsidRPr="00757DD5">
              <w:t>2010</w:t>
            </w:r>
            <w:r w:rsidR="00FD0125">
              <w:t>-</w:t>
            </w:r>
            <w:r w:rsidRPr="00757DD5">
              <w:t>11</w:t>
            </w:r>
          </w:p>
        </w:tc>
        <w:tc>
          <w:tcPr>
            <w:cnfStyle w:val="000010000000" w:firstRow="0" w:lastRow="0" w:firstColumn="0" w:lastColumn="0" w:oddVBand="1" w:evenVBand="0" w:oddHBand="0" w:evenHBand="0" w:firstRowFirstColumn="0" w:firstRowLastColumn="0" w:lastRowFirstColumn="0" w:lastRowLastColumn="0"/>
            <w:tcW w:w="1701" w:type="dxa"/>
          </w:tcPr>
          <w:p w14:paraId="2FE306C7" w14:textId="2529BDF9" w:rsidR="00381C51" w:rsidRPr="00757DD5" w:rsidRDefault="00381C51" w:rsidP="00381C51">
            <w:pPr>
              <w:jc w:val="center"/>
            </w:pPr>
            <w:r w:rsidRPr="00757DD5">
              <w:t>26.22</w:t>
            </w:r>
          </w:p>
        </w:tc>
        <w:tc>
          <w:tcPr>
            <w:tcW w:w="1701" w:type="dxa"/>
          </w:tcPr>
          <w:p w14:paraId="3387C348" w14:textId="29678F34"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27.20</w:t>
            </w:r>
          </w:p>
        </w:tc>
        <w:tc>
          <w:tcPr>
            <w:cnfStyle w:val="000010000000" w:firstRow="0" w:lastRow="0" w:firstColumn="0" w:lastColumn="0" w:oddVBand="1" w:evenVBand="0" w:oddHBand="0" w:evenHBand="0" w:firstRowFirstColumn="0" w:firstRowLastColumn="0" w:lastRowFirstColumn="0" w:lastRowLastColumn="0"/>
            <w:tcW w:w="1701" w:type="dxa"/>
          </w:tcPr>
          <w:p w14:paraId="7A5B6377" w14:textId="1159844A" w:rsidR="00381C51" w:rsidRPr="00757DD5" w:rsidRDefault="00381C51" w:rsidP="00381C51">
            <w:pPr>
              <w:jc w:val="center"/>
            </w:pPr>
            <w:r w:rsidRPr="00757DD5">
              <w:t>27.68</w:t>
            </w:r>
          </w:p>
        </w:tc>
      </w:tr>
      <w:tr w:rsidR="00381C51" w:rsidRPr="00050253" w14:paraId="72483E5F" w14:textId="77777777" w:rsidTr="00CA20C5">
        <w:tc>
          <w:tcPr>
            <w:tcW w:w="1701" w:type="dxa"/>
          </w:tcPr>
          <w:p w14:paraId="6E59806B" w14:textId="59843237" w:rsidR="00381C51" w:rsidRPr="00757DD5" w:rsidRDefault="00381C51" w:rsidP="00381C51">
            <w:r w:rsidRPr="00757DD5">
              <w:t>2009</w:t>
            </w:r>
            <w:r w:rsidR="00FD0125">
              <w:t>-</w:t>
            </w:r>
            <w:r w:rsidRPr="00757DD5">
              <w:t>10</w:t>
            </w:r>
          </w:p>
        </w:tc>
        <w:tc>
          <w:tcPr>
            <w:cnfStyle w:val="000010000000" w:firstRow="0" w:lastRow="0" w:firstColumn="0" w:lastColumn="0" w:oddVBand="1" w:evenVBand="0" w:oddHBand="0" w:evenHBand="0" w:firstRowFirstColumn="0" w:firstRowLastColumn="0" w:lastRowFirstColumn="0" w:lastRowLastColumn="0"/>
            <w:tcW w:w="1701" w:type="dxa"/>
          </w:tcPr>
          <w:p w14:paraId="7AA07AE9" w14:textId="4D69B95F" w:rsidR="00381C51" w:rsidRPr="00757DD5" w:rsidRDefault="00381C51" w:rsidP="00381C51">
            <w:pPr>
              <w:jc w:val="center"/>
            </w:pPr>
            <w:r w:rsidRPr="00757DD5">
              <w:t>26.87</w:t>
            </w:r>
          </w:p>
        </w:tc>
        <w:tc>
          <w:tcPr>
            <w:tcW w:w="1701" w:type="dxa"/>
          </w:tcPr>
          <w:p w14:paraId="7998282A" w14:textId="04ED81EE"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27.16</w:t>
            </w:r>
          </w:p>
        </w:tc>
        <w:tc>
          <w:tcPr>
            <w:cnfStyle w:val="000010000000" w:firstRow="0" w:lastRow="0" w:firstColumn="0" w:lastColumn="0" w:oddVBand="1" w:evenVBand="0" w:oddHBand="0" w:evenHBand="0" w:firstRowFirstColumn="0" w:firstRowLastColumn="0" w:lastRowFirstColumn="0" w:lastRowLastColumn="0"/>
            <w:tcW w:w="1701" w:type="dxa"/>
          </w:tcPr>
          <w:p w14:paraId="5D49C645" w14:textId="3234D656" w:rsidR="00381C51" w:rsidRPr="00757DD5" w:rsidRDefault="00381C51" w:rsidP="00381C51">
            <w:pPr>
              <w:jc w:val="center"/>
            </w:pPr>
            <w:r w:rsidRPr="00757DD5">
              <w:t>28.62</w:t>
            </w:r>
          </w:p>
        </w:tc>
      </w:tr>
      <w:tr w:rsidR="00381C51" w:rsidRPr="00050253" w14:paraId="58E156E5" w14:textId="77777777" w:rsidTr="00CA20C5">
        <w:tc>
          <w:tcPr>
            <w:tcW w:w="1701" w:type="dxa"/>
          </w:tcPr>
          <w:p w14:paraId="588DC5A3" w14:textId="42316FC1" w:rsidR="00381C51" w:rsidRPr="00757DD5" w:rsidRDefault="00381C51" w:rsidP="00381C51">
            <w:r w:rsidRPr="00757DD5">
              <w:t>2008</w:t>
            </w:r>
            <w:r w:rsidR="00FD0125">
              <w:t>-</w:t>
            </w:r>
            <w:r w:rsidRPr="00757DD5">
              <w:t>09</w:t>
            </w:r>
          </w:p>
        </w:tc>
        <w:tc>
          <w:tcPr>
            <w:cnfStyle w:val="000010000000" w:firstRow="0" w:lastRow="0" w:firstColumn="0" w:lastColumn="0" w:oddVBand="1" w:evenVBand="0" w:oddHBand="0" w:evenHBand="0" w:firstRowFirstColumn="0" w:firstRowLastColumn="0" w:lastRowFirstColumn="0" w:lastRowLastColumn="0"/>
            <w:tcW w:w="1701" w:type="dxa"/>
          </w:tcPr>
          <w:p w14:paraId="51E3D342" w14:textId="6BF94907" w:rsidR="00381C51" w:rsidRPr="00757DD5" w:rsidRDefault="00381C51" w:rsidP="00381C51">
            <w:pPr>
              <w:jc w:val="center"/>
            </w:pPr>
            <w:r w:rsidRPr="00757DD5">
              <w:t>25.95</w:t>
            </w:r>
          </w:p>
        </w:tc>
        <w:tc>
          <w:tcPr>
            <w:tcW w:w="1701" w:type="dxa"/>
          </w:tcPr>
          <w:p w14:paraId="2C2C6B09" w14:textId="269E383E"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27.21</w:t>
            </w:r>
          </w:p>
        </w:tc>
        <w:tc>
          <w:tcPr>
            <w:cnfStyle w:val="000010000000" w:firstRow="0" w:lastRow="0" w:firstColumn="0" w:lastColumn="0" w:oddVBand="1" w:evenVBand="0" w:oddHBand="0" w:evenHBand="0" w:firstRowFirstColumn="0" w:firstRowLastColumn="0" w:lastRowFirstColumn="0" w:lastRowLastColumn="0"/>
            <w:tcW w:w="1701" w:type="dxa"/>
          </w:tcPr>
          <w:p w14:paraId="3F130CDD" w14:textId="300F77B6" w:rsidR="00381C51" w:rsidRPr="00757DD5" w:rsidRDefault="00381C51" w:rsidP="00381C51">
            <w:pPr>
              <w:jc w:val="center"/>
            </w:pPr>
            <w:r w:rsidRPr="00757DD5">
              <w:t>28.42</w:t>
            </w:r>
          </w:p>
        </w:tc>
      </w:tr>
      <w:tr w:rsidR="00381C51" w:rsidRPr="00050253" w14:paraId="6446022B" w14:textId="77777777" w:rsidTr="00CA20C5">
        <w:tc>
          <w:tcPr>
            <w:tcW w:w="1701" w:type="dxa"/>
          </w:tcPr>
          <w:p w14:paraId="57CF7C83" w14:textId="770E46E9" w:rsidR="00381C51" w:rsidRPr="00757DD5" w:rsidRDefault="00381C51" w:rsidP="00381C51">
            <w:r w:rsidRPr="00757DD5">
              <w:t>2007</w:t>
            </w:r>
            <w:r w:rsidR="00FD0125">
              <w:t>-</w:t>
            </w:r>
            <w:r w:rsidRPr="00757DD5">
              <w:t>08</w:t>
            </w:r>
          </w:p>
        </w:tc>
        <w:tc>
          <w:tcPr>
            <w:cnfStyle w:val="000010000000" w:firstRow="0" w:lastRow="0" w:firstColumn="0" w:lastColumn="0" w:oddVBand="1" w:evenVBand="0" w:oddHBand="0" w:evenHBand="0" w:firstRowFirstColumn="0" w:firstRowLastColumn="0" w:lastRowFirstColumn="0" w:lastRowLastColumn="0"/>
            <w:tcW w:w="1701" w:type="dxa"/>
          </w:tcPr>
          <w:p w14:paraId="4DE887F4" w14:textId="55737160" w:rsidR="00381C51" w:rsidRPr="00757DD5" w:rsidRDefault="00381C51" w:rsidP="00381C51">
            <w:pPr>
              <w:jc w:val="center"/>
            </w:pPr>
            <w:r w:rsidRPr="00757DD5">
              <w:t>26.27</w:t>
            </w:r>
          </w:p>
        </w:tc>
        <w:tc>
          <w:tcPr>
            <w:tcW w:w="1701" w:type="dxa"/>
          </w:tcPr>
          <w:p w14:paraId="6CB477BA" w14:textId="1EE05F84"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27.59</w:t>
            </w:r>
          </w:p>
        </w:tc>
        <w:tc>
          <w:tcPr>
            <w:cnfStyle w:val="000010000000" w:firstRow="0" w:lastRow="0" w:firstColumn="0" w:lastColumn="0" w:oddVBand="1" w:evenVBand="0" w:oddHBand="0" w:evenHBand="0" w:firstRowFirstColumn="0" w:firstRowLastColumn="0" w:lastRowFirstColumn="0" w:lastRowLastColumn="0"/>
            <w:tcW w:w="1701" w:type="dxa"/>
          </w:tcPr>
          <w:p w14:paraId="6261FD79" w14:textId="5C704C1E" w:rsidR="00381C51" w:rsidRPr="00757DD5" w:rsidRDefault="00381C51" w:rsidP="00381C51">
            <w:pPr>
              <w:jc w:val="center"/>
            </w:pPr>
            <w:r w:rsidRPr="00757DD5">
              <w:t>29.19</w:t>
            </w:r>
          </w:p>
        </w:tc>
      </w:tr>
      <w:tr w:rsidR="00381C51" w:rsidRPr="00050253" w14:paraId="1F9B7315" w14:textId="77777777" w:rsidTr="00CA20C5">
        <w:tc>
          <w:tcPr>
            <w:tcW w:w="1701" w:type="dxa"/>
          </w:tcPr>
          <w:p w14:paraId="6CCE0515" w14:textId="557C56DB" w:rsidR="00381C51" w:rsidRPr="00757DD5" w:rsidRDefault="00381C51" w:rsidP="00381C51">
            <w:r w:rsidRPr="00757DD5">
              <w:t>2006</w:t>
            </w:r>
            <w:r w:rsidR="00FD0125">
              <w:t>-</w:t>
            </w:r>
            <w:r w:rsidRPr="00757DD5">
              <w:t>07</w:t>
            </w:r>
          </w:p>
        </w:tc>
        <w:tc>
          <w:tcPr>
            <w:cnfStyle w:val="000010000000" w:firstRow="0" w:lastRow="0" w:firstColumn="0" w:lastColumn="0" w:oddVBand="1" w:evenVBand="0" w:oddHBand="0" w:evenHBand="0" w:firstRowFirstColumn="0" w:firstRowLastColumn="0" w:lastRowFirstColumn="0" w:lastRowLastColumn="0"/>
            <w:tcW w:w="1701" w:type="dxa"/>
          </w:tcPr>
          <w:p w14:paraId="36A5F230" w14:textId="48D15601" w:rsidR="00381C51" w:rsidRPr="00757DD5" w:rsidRDefault="00381C51" w:rsidP="00381C51">
            <w:pPr>
              <w:jc w:val="center"/>
            </w:pPr>
            <w:r w:rsidRPr="00757DD5">
              <w:t>25.87</w:t>
            </w:r>
          </w:p>
        </w:tc>
        <w:tc>
          <w:tcPr>
            <w:tcW w:w="1701" w:type="dxa"/>
          </w:tcPr>
          <w:p w14:paraId="1748E326" w14:textId="20BD1F40"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28.13</w:t>
            </w:r>
          </w:p>
        </w:tc>
        <w:tc>
          <w:tcPr>
            <w:cnfStyle w:val="000010000000" w:firstRow="0" w:lastRow="0" w:firstColumn="0" w:lastColumn="0" w:oddVBand="1" w:evenVBand="0" w:oddHBand="0" w:evenHBand="0" w:firstRowFirstColumn="0" w:firstRowLastColumn="0" w:lastRowFirstColumn="0" w:lastRowLastColumn="0"/>
            <w:tcW w:w="1701" w:type="dxa"/>
          </w:tcPr>
          <w:p w14:paraId="623ED5C3" w14:textId="5B251448" w:rsidR="00381C51" w:rsidRPr="00757DD5" w:rsidRDefault="00381C51" w:rsidP="00381C51">
            <w:pPr>
              <w:jc w:val="center"/>
            </w:pPr>
            <w:r w:rsidRPr="00757DD5">
              <w:t>29.85</w:t>
            </w:r>
          </w:p>
        </w:tc>
      </w:tr>
      <w:tr w:rsidR="00381C51" w:rsidRPr="00050253" w14:paraId="544BBDD7" w14:textId="77777777" w:rsidTr="00CA20C5">
        <w:tc>
          <w:tcPr>
            <w:tcW w:w="1701" w:type="dxa"/>
          </w:tcPr>
          <w:p w14:paraId="299AACEB" w14:textId="00EE8B65" w:rsidR="00381C51" w:rsidRPr="00757DD5" w:rsidRDefault="00381C51" w:rsidP="00381C51">
            <w:r w:rsidRPr="00757DD5">
              <w:t>2005</w:t>
            </w:r>
            <w:r w:rsidR="004B078C">
              <w:t>-</w:t>
            </w:r>
            <w:r w:rsidRPr="00757DD5">
              <w:t>06</w:t>
            </w:r>
          </w:p>
        </w:tc>
        <w:tc>
          <w:tcPr>
            <w:cnfStyle w:val="000010000000" w:firstRow="0" w:lastRow="0" w:firstColumn="0" w:lastColumn="0" w:oddVBand="1" w:evenVBand="0" w:oddHBand="0" w:evenHBand="0" w:firstRowFirstColumn="0" w:firstRowLastColumn="0" w:lastRowFirstColumn="0" w:lastRowLastColumn="0"/>
            <w:tcW w:w="1701" w:type="dxa"/>
          </w:tcPr>
          <w:p w14:paraId="2DE8875E" w14:textId="3887F1E3" w:rsidR="00381C51" w:rsidRPr="00757DD5" w:rsidRDefault="00381C51" w:rsidP="00381C51">
            <w:pPr>
              <w:jc w:val="center"/>
            </w:pPr>
            <w:r w:rsidRPr="00757DD5">
              <w:t>25.49</w:t>
            </w:r>
          </w:p>
        </w:tc>
        <w:tc>
          <w:tcPr>
            <w:tcW w:w="1701" w:type="dxa"/>
          </w:tcPr>
          <w:p w14:paraId="4C9DEC60" w14:textId="3C654A50"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28.36</w:t>
            </w:r>
          </w:p>
        </w:tc>
        <w:tc>
          <w:tcPr>
            <w:cnfStyle w:val="000010000000" w:firstRow="0" w:lastRow="0" w:firstColumn="0" w:lastColumn="0" w:oddVBand="1" w:evenVBand="0" w:oddHBand="0" w:evenHBand="0" w:firstRowFirstColumn="0" w:firstRowLastColumn="0" w:lastRowFirstColumn="0" w:lastRowLastColumn="0"/>
            <w:tcW w:w="1701" w:type="dxa"/>
          </w:tcPr>
          <w:p w14:paraId="618206CC" w14:textId="5680B612" w:rsidR="00381C51" w:rsidRPr="00757DD5" w:rsidRDefault="00381C51" w:rsidP="00381C51">
            <w:pPr>
              <w:jc w:val="center"/>
            </w:pPr>
            <w:r w:rsidRPr="00757DD5">
              <w:t>30.51</w:t>
            </w:r>
          </w:p>
        </w:tc>
      </w:tr>
      <w:tr w:rsidR="00381C51" w:rsidRPr="00050253" w14:paraId="39E91F4E" w14:textId="77777777" w:rsidTr="00CA20C5">
        <w:tc>
          <w:tcPr>
            <w:tcW w:w="1701" w:type="dxa"/>
          </w:tcPr>
          <w:p w14:paraId="78BEB300" w14:textId="2018243D" w:rsidR="00381C51" w:rsidRPr="00757DD5" w:rsidRDefault="00381C51" w:rsidP="00381C51">
            <w:r w:rsidRPr="00757DD5">
              <w:t>2004</w:t>
            </w:r>
            <w:r w:rsidR="004B078C">
              <w:t>-</w:t>
            </w:r>
            <w:r w:rsidRPr="00757DD5">
              <w:t>05</w:t>
            </w:r>
          </w:p>
        </w:tc>
        <w:tc>
          <w:tcPr>
            <w:cnfStyle w:val="000010000000" w:firstRow="0" w:lastRow="0" w:firstColumn="0" w:lastColumn="0" w:oddVBand="1" w:evenVBand="0" w:oddHBand="0" w:evenHBand="0" w:firstRowFirstColumn="0" w:firstRowLastColumn="0" w:lastRowFirstColumn="0" w:lastRowLastColumn="0"/>
            <w:tcW w:w="1701" w:type="dxa"/>
          </w:tcPr>
          <w:p w14:paraId="46E5F54B" w14:textId="5257623D" w:rsidR="00381C51" w:rsidRPr="00757DD5" w:rsidRDefault="00381C51" w:rsidP="00381C51">
            <w:pPr>
              <w:jc w:val="center"/>
            </w:pPr>
            <w:r w:rsidRPr="00757DD5">
              <w:t>25.05</w:t>
            </w:r>
          </w:p>
        </w:tc>
        <w:tc>
          <w:tcPr>
            <w:tcW w:w="1701" w:type="dxa"/>
          </w:tcPr>
          <w:p w14:paraId="7F002678" w14:textId="14E0A725"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29.53</w:t>
            </w:r>
          </w:p>
        </w:tc>
        <w:tc>
          <w:tcPr>
            <w:cnfStyle w:val="000010000000" w:firstRow="0" w:lastRow="0" w:firstColumn="0" w:lastColumn="0" w:oddVBand="1" w:evenVBand="0" w:oddHBand="0" w:evenHBand="0" w:firstRowFirstColumn="0" w:firstRowLastColumn="0" w:lastRowFirstColumn="0" w:lastRowLastColumn="0"/>
            <w:tcW w:w="1701" w:type="dxa"/>
          </w:tcPr>
          <w:p w14:paraId="43D0BCD5" w14:textId="22D5A1F3" w:rsidR="00381C51" w:rsidRPr="00757DD5" w:rsidRDefault="00381C51" w:rsidP="00381C51">
            <w:pPr>
              <w:jc w:val="center"/>
            </w:pPr>
            <w:r w:rsidRPr="00757DD5">
              <w:t>26.75</w:t>
            </w:r>
          </w:p>
        </w:tc>
      </w:tr>
      <w:tr w:rsidR="00381C51" w:rsidRPr="00050253" w14:paraId="39EF2843" w14:textId="77777777" w:rsidTr="00CA20C5">
        <w:tc>
          <w:tcPr>
            <w:tcW w:w="1701" w:type="dxa"/>
          </w:tcPr>
          <w:p w14:paraId="3F62CAB4" w14:textId="163DE793" w:rsidR="00381C51" w:rsidRPr="00910668" w:rsidRDefault="00381C51" w:rsidP="00381C51">
            <w:r w:rsidRPr="00757DD5">
              <w:t>2003</w:t>
            </w:r>
            <w:r w:rsidR="004B078C">
              <w:t>-</w:t>
            </w:r>
            <w:r w:rsidRPr="00757DD5">
              <w:t>04</w:t>
            </w:r>
          </w:p>
        </w:tc>
        <w:tc>
          <w:tcPr>
            <w:cnfStyle w:val="000010000000" w:firstRow="0" w:lastRow="0" w:firstColumn="0" w:lastColumn="0" w:oddVBand="1" w:evenVBand="0" w:oddHBand="0" w:evenHBand="0" w:firstRowFirstColumn="0" w:firstRowLastColumn="0" w:lastRowFirstColumn="0" w:lastRowLastColumn="0"/>
            <w:tcW w:w="1701" w:type="dxa"/>
          </w:tcPr>
          <w:p w14:paraId="4C072D49" w14:textId="7D6090A7" w:rsidR="00381C51" w:rsidRPr="00910668" w:rsidRDefault="00381C51" w:rsidP="00381C51">
            <w:pPr>
              <w:jc w:val="center"/>
            </w:pPr>
            <w:r w:rsidRPr="00757DD5">
              <w:t>27.15</w:t>
            </w:r>
          </w:p>
        </w:tc>
        <w:tc>
          <w:tcPr>
            <w:tcW w:w="1701" w:type="dxa"/>
          </w:tcPr>
          <w:p w14:paraId="4A6137D0" w14:textId="0979063E" w:rsidR="00381C51" w:rsidRPr="00910668"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30.63</w:t>
            </w:r>
          </w:p>
        </w:tc>
        <w:tc>
          <w:tcPr>
            <w:cnfStyle w:val="000010000000" w:firstRow="0" w:lastRow="0" w:firstColumn="0" w:lastColumn="0" w:oddVBand="1" w:evenVBand="0" w:oddHBand="0" w:evenHBand="0" w:firstRowFirstColumn="0" w:firstRowLastColumn="0" w:lastRowFirstColumn="0" w:lastRowLastColumn="0"/>
            <w:tcW w:w="1701" w:type="dxa"/>
          </w:tcPr>
          <w:p w14:paraId="0EA70ECB" w14:textId="78B2BB7E" w:rsidR="00381C51" w:rsidRDefault="00381C51" w:rsidP="00381C51">
            <w:pPr>
              <w:jc w:val="center"/>
            </w:pPr>
            <w:r w:rsidRPr="00757DD5">
              <w:t>27.79</w:t>
            </w:r>
          </w:p>
        </w:tc>
      </w:tr>
      <w:tr w:rsidR="00381C51" w:rsidRPr="00050253" w14:paraId="6388DFF5" w14:textId="77777777" w:rsidTr="00CA20C5">
        <w:tc>
          <w:tcPr>
            <w:tcW w:w="1701" w:type="dxa"/>
          </w:tcPr>
          <w:p w14:paraId="26E853C1" w14:textId="20CFC2F3" w:rsidR="00381C51" w:rsidRPr="00910668" w:rsidRDefault="00381C51" w:rsidP="00381C51">
            <w:r w:rsidRPr="00757DD5">
              <w:t>2002</w:t>
            </w:r>
            <w:r w:rsidR="004B078C">
              <w:t>-</w:t>
            </w:r>
            <w:r w:rsidRPr="00757DD5">
              <w:t>03</w:t>
            </w:r>
          </w:p>
        </w:tc>
        <w:tc>
          <w:tcPr>
            <w:cnfStyle w:val="000010000000" w:firstRow="0" w:lastRow="0" w:firstColumn="0" w:lastColumn="0" w:oddVBand="1" w:evenVBand="0" w:oddHBand="0" w:evenHBand="0" w:firstRowFirstColumn="0" w:firstRowLastColumn="0" w:lastRowFirstColumn="0" w:lastRowLastColumn="0"/>
            <w:tcW w:w="1701" w:type="dxa"/>
          </w:tcPr>
          <w:p w14:paraId="39E1DC8B" w14:textId="7C9A5658" w:rsidR="00381C51" w:rsidRPr="00910668" w:rsidRDefault="00381C51" w:rsidP="00381C51">
            <w:pPr>
              <w:jc w:val="center"/>
            </w:pPr>
            <w:r w:rsidRPr="00757DD5">
              <w:t>27.93</w:t>
            </w:r>
          </w:p>
        </w:tc>
        <w:tc>
          <w:tcPr>
            <w:tcW w:w="1701" w:type="dxa"/>
          </w:tcPr>
          <w:p w14:paraId="28D69AA3" w14:textId="02F13D29" w:rsidR="00381C51" w:rsidRPr="00910668"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30.33</w:t>
            </w:r>
          </w:p>
        </w:tc>
        <w:tc>
          <w:tcPr>
            <w:cnfStyle w:val="000010000000" w:firstRow="0" w:lastRow="0" w:firstColumn="0" w:lastColumn="0" w:oddVBand="1" w:evenVBand="0" w:oddHBand="0" w:evenHBand="0" w:firstRowFirstColumn="0" w:firstRowLastColumn="0" w:lastRowFirstColumn="0" w:lastRowLastColumn="0"/>
            <w:tcW w:w="1701" w:type="dxa"/>
          </w:tcPr>
          <w:p w14:paraId="4BF72665" w14:textId="7BCFD744" w:rsidR="00381C51" w:rsidRPr="00910668" w:rsidRDefault="00381C51" w:rsidP="00381C51">
            <w:pPr>
              <w:jc w:val="center"/>
            </w:pPr>
            <w:r w:rsidRPr="00757DD5">
              <w:t>27.29</w:t>
            </w:r>
          </w:p>
        </w:tc>
      </w:tr>
      <w:tr w:rsidR="00381C51" w:rsidRPr="00050253" w14:paraId="0A6FD3E6" w14:textId="77777777" w:rsidTr="00CA20C5">
        <w:tc>
          <w:tcPr>
            <w:tcW w:w="1701" w:type="dxa"/>
          </w:tcPr>
          <w:p w14:paraId="1504B018" w14:textId="2A1B939D" w:rsidR="00381C51" w:rsidRDefault="00381C51" w:rsidP="00381C51">
            <w:r w:rsidRPr="00757DD5">
              <w:t>2001</w:t>
            </w:r>
            <w:r w:rsidR="004B078C">
              <w:t>-</w:t>
            </w:r>
            <w:r w:rsidRPr="00757DD5">
              <w:t>02</w:t>
            </w:r>
          </w:p>
        </w:tc>
        <w:tc>
          <w:tcPr>
            <w:cnfStyle w:val="000010000000" w:firstRow="0" w:lastRow="0" w:firstColumn="0" w:lastColumn="0" w:oddVBand="1" w:evenVBand="0" w:oddHBand="0" w:evenHBand="0" w:firstRowFirstColumn="0" w:firstRowLastColumn="0" w:lastRowFirstColumn="0" w:lastRowLastColumn="0"/>
            <w:tcW w:w="1701" w:type="dxa"/>
          </w:tcPr>
          <w:p w14:paraId="6FE44662" w14:textId="47EF5B97" w:rsidR="00381C51" w:rsidRDefault="00381C51" w:rsidP="00381C51">
            <w:pPr>
              <w:jc w:val="center"/>
            </w:pPr>
            <w:r w:rsidRPr="00757DD5">
              <w:t>28.42</w:t>
            </w:r>
          </w:p>
        </w:tc>
        <w:tc>
          <w:tcPr>
            <w:tcW w:w="1701" w:type="dxa"/>
          </w:tcPr>
          <w:p w14:paraId="236D0A40" w14:textId="7BC4100E" w:rsidR="00381C51"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29.41</w:t>
            </w:r>
          </w:p>
        </w:tc>
        <w:tc>
          <w:tcPr>
            <w:cnfStyle w:val="000010000000" w:firstRow="0" w:lastRow="0" w:firstColumn="0" w:lastColumn="0" w:oddVBand="1" w:evenVBand="0" w:oddHBand="0" w:evenHBand="0" w:firstRowFirstColumn="0" w:firstRowLastColumn="0" w:lastRowFirstColumn="0" w:lastRowLastColumn="0"/>
            <w:tcW w:w="1701" w:type="dxa"/>
          </w:tcPr>
          <w:p w14:paraId="292EFB6A" w14:textId="6F824DB3" w:rsidR="00381C51" w:rsidRDefault="00381C51" w:rsidP="00381C51">
            <w:pPr>
              <w:jc w:val="center"/>
            </w:pPr>
            <w:r w:rsidRPr="00757DD5">
              <w:t>26.30</w:t>
            </w:r>
          </w:p>
        </w:tc>
      </w:tr>
      <w:tr w:rsidR="00381C51" w:rsidRPr="00050253" w14:paraId="424464AF" w14:textId="77777777" w:rsidTr="00CA20C5">
        <w:tc>
          <w:tcPr>
            <w:tcW w:w="1701" w:type="dxa"/>
          </w:tcPr>
          <w:p w14:paraId="7F20CF7B" w14:textId="740C827A" w:rsidR="00381C51" w:rsidRDefault="00381C51" w:rsidP="00381C51">
            <w:r w:rsidRPr="00757DD5">
              <w:t>2000</w:t>
            </w:r>
            <w:r w:rsidR="004B078C">
              <w:t>-</w:t>
            </w:r>
            <w:r w:rsidRPr="00757DD5">
              <w:t>01</w:t>
            </w:r>
          </w:p>
        </w:tc>
        <w:tc>
          <w:tcPr>
            <w:cnfStyle w:val="000010000000" w:firstRow="0" w:lastRow="0" w:firstColumn="0" w:lastColumn="0" w:oddVBand="1" w:evenVBand="0" w:oddHBand="0" w:evenHBand="0" w:firstRowFirstColumn="0" w:firstRowLastColumn="0" w:lastRowFirstColumn="0" w:lastRowLastColumn="0"/>
            <w:tcW w:w="1701" w:type="dxa"/>
          </w:tcPr>
          <w:p w14:paraId="28C492FA" w14:textId="44997FCE" w:rsidR="00381C51" w:rsidRDefault="00381C51" w:rsidP="00381C51">
            <w:pPr>
              <w:jc w:val="center"/>
            </w:pPr>
            <w:r w:rsidRPr="00757DD5">
              <w:t>28.81</w:t>
            </w:r>
          </w:p>
        </w:tc>
        <w:tc>
          <w:tcPr>
            <w:tcW w:w="1701" w:type="dxa"/>
          </w:tcPr>
          <w:p w14:paraId="18474CE0" w14:textId="2BA8D1D7" w:rsidR="00381C51"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29.74</w:t>
            </w:r>
          </w:p>
        </w:tc>
        <w:tc>
          <w:tcPr>
            <w:cnfStyle w:val="000010000000" w:firstRow="0" w:lastRow="0" w:firstColumn="0" w:lastColumn="0" w:oddVBand="1" w:evenVBand="0" w:oddHBand="0" w:evenHBand="0" w:firstRowFirstColumn="0" w:firstRowLastColumn="0" w:lastRowFirstColumn="0" w:lastRowLastColumn="0"/>
            <w:tcW w:w="1701" w:type="dxa"/>
          </w:tcPr>
          <w:p w14:paraId="025CEEDE" w14:textId="74EBD1EC" w:rsidR="00381C51" w:rsidRDefault="00381C51" w:rsidP="00381C51">
            <w:pPr>
              <w:jc w:val="center"/>
            </w:pPr>
            <w:r w:rsidRPr="00757DD5">
              <w:t>26.14</w:t>
            </w:r>
          </w:p>
        </w:tc>
      </w:tr>
      <w:tr w:rsidR="00381C51" w:rsidRPr="00050253" w14:paraId="4384A8AB" w14:textId="77777777" w:rsidTr="00CA20C5">
        <w:tc>
          <w:tcPr>
            <w:tcW w:w="1701" w:type="dxa"/>
          </w:tcPr>
          <w:p w14:paraId="54D76398" w14:textId="71C0A303" w:rsidR="00381C51" w:rsidRDefault="00381C51" w:rsidP="00381C51">
            <w:r>
              <w:t>1999</w:t>
            </w:r>
            <w:r w:rsidR="004B078C">
              <w:t>-</w:t>
            </w:r>
            <w:r>
              <w:t>00</w:t>
            </w:r>
          </w:p>
        </w:tc>
        <w:tc>
          <w:tcPr>
            <w:cnfStyle w:val="000010000000" w:firstRow="0" w:lastRow="0" w:firstColumn="0" w:lastColumn="0" w:oddVBand="1" w:evenVBand="0" w:oddHBand="0" w:evenHBand="0" w:firstRowFirstColumn="0" w:firstRowLastColumn="0" w:lastRowFirstColumn="0" w:lastRowLastColumn="0"/>
            <w:tcW w:w="1701" w:type="dxa"/>
          </w:tcPr>
          <w:p w14:paraId="66149CC7" w14:textId="4FC8D468" w:rsidR="00381C51" w:rsidRDefault="00381C51" w:rsidP="00381C51">
            <w:pPr>
              <w:ind w:left="0"/>
              <w:jc w:val="center"/>
            </w:pPr>
            <w:r>
              <w:t>30.79</w:t>
            </w:r>
          </w:p>
        </w:tc>
        <w:tc>
          <w:tcPr>
            <w:tcW w:w="1701" w:type="dxa"/>
          </w:tcPr>
          <w:p w14:paraId="3FCF60F9" w14:textId="0686ED1E" w:rsidR="00381C51" w:rsidRDefault="00381C51" w:rsidP="00381C51">
            <w:pPr>
              <w:jc w:val="center"/>
              <w:cnfStyle w:val="000000000000" w:firstRow="0" w:lastRow="0" w:firstColumn="0" w:lastColumn="0" w:oddVBand="0" w:evenVBand="0" w:oddHBand="0" w:evenHBand="0" w:firstRowFirstColumn="0" w:firstRowLastColumn="0" w:lastRowFirstColumn="0" w:lastRowLastColumn="0"/>
            </w:pPr>
            <w:r>
              <w:t>25.91</w:t>
            </w:r>
          </w:p>
        </w:tc>
        <w:tc>
          <w:tcPr>
            <w:cnfStyle w:val="000010000000" w:firstRow="0" w:lastRow="0" w:firstColumn="0" w:lastColumn="0" w:oddVBand="1" w:evenVBand="0" w:oddHBand="0" w:evenHBand="0" w:firstRowFirstColumn="0" w:firstRowLastColumn="0" w:lastRowFirstColumn="0" w:lastRowLastColumn="0"/>
            <w:tcW w:w="1701" w:type="dxa"/>
          </w:tcPr>
          <w:p w14:paraId="11C812C4" w14:textId="15E13B5B" w:rsidR="00381C51" w:rsidRDefault="00381C51" w:rsidP="00381C51">
            <w:pPr>
              <w:jc w:val="center"/>
            </w:pPr>
            <w:r>
              <w:t>29.63</w:t>
            </w:r>
          </w:p>
        </w:tc>
      </w:tr>
      <w:tr w:rsidR="00381C51" w:rsidRPr="00050253" w14:paraId="2E5E9B1F" w14:textId="77777777" w:rsidTr="00CA20C5">
        <w:tc>
          <w:tcPr>
            <w:tcW w:w="1701" w:type="dxa"/>
          </w:tcPr>
          <w:p w14:paraId="53477C31" w14:textId="0FB89E35" w:rsidR="00381C51" w:rsidRDefault="00381C51" w:rsidP="00381C51">
            <w:r>
              <w:t>1998</w:t>
            </w:r>
            <w:r w:rsidR="004B078C">
              <w:t>-</w:t>
            </w:r>
            <w:r>
              <w:t>99</w:t>
            </w:r>
          </w:p>
        </w:tc>
        <w:tc>
          <w:tcPr>
            <w:cnfStyle w:val="000010000000" w:firstRow="0" w:lastRow="0" w:firstColumn="0" w:lastColumn="0" w:oddVBand="1" w:evenVBand="0" w:oddHBand="0" w:evenHBand="0" w:firstRowFirstColumn="0" w:firstRowLastColumn="0" w:lastRowFirstColumn="0" w:lastRowLastColumn="0"/>
            <w:tcW w:w="1701" w:type="dxa"/>
          </w:tcPr>
          <w:p w14:paraId="787435FE" w14:textId="66897A10" w:rsidR="00381C51" w:rsidRDefault="00381C51" w:rsidP="00381C51">
            <w:pPr>
              <w:jc w:val="center"/>
            </w:pPr>
            <w:r>
              <w:t>30.46</w:t>
            </w:r>
          </w:p>
        </w:tc>
        <w:tc>
          <w:tcPr>
            <w:tcW w:w="1701" w:type="dxa"/>
          </w:tcPr>
          <w:p w14:paraId="1D485B72" w14:textId="01433A5F" w:rsidR="00381C51" w:rsidRDefault="00381C51" w:rsidP="00381C51">
            <w:pPr>
              <w:jc w:val="center"/>
              <w:cnfStyle w:val="000000000000" w:firstRow="0" w:lastRow="0" w:firstColumn="0" w:lastColumn="0" w:oddVBand="0" w:evenVBand="0" w:oddHBand="0" w:evenHBand="0" w:firstRowFirstColumn="0" w:firstRowLastColumn="0" w:lastRowFirstColumn="0" w:lastRowLastColumn="0"/>
            </w:pPr>
            <w:r>
              <w:t>25.50</w:t>
            </w:r>
          </w:p>
        </w:tc>
        <w:tc>
          <w:tcPr>
            <w:cnfStyle w:val="000010000000" w:firstRow="0" w:lastRow="0" w:firstColumn="0" w:lastColumn="0" w:oddVBand="1" w:evenVBand="0" w:oddHBand="0" w:evenHBand="0" w:firstRowFirstColumn="0" w:firstRowLastColumn="0" w:lastRowFirstColumn="0" w:lastRowLastColumn="0"/>
            <w:tcW w:w="1701" w:type="dxa"/>
          </w:tcPr>
          <w:p w14:paraId="7BE8D5CA" w14:textId="7CAEC5D5" w:rsidR="00381C51" w:rsidRDefault="00381C51" w:rsidP="00381C51">
            <w:pPr>
              <w:jc w:val="center"/>
            </w:pPr>
            <w:r>
              <w:t>29.20</w:t>
            </w:r>
          </w:p>
        </w:tc>
      </w:tr>
      <w:tr w:rsidR="00381C51" w:rsidRPr="00050253" w14:paraId="051D15FF" w14:textId="77777777" w:rsidTr="00CA20C5">
        <w:tc>
          <w:tcPr>
            <w:tcW w:w="1701" w:type="dxa"/>
          </w:tcPr>
          <w:p w14:paraId="41F9BB94" w14:textId="07B1A416" w:rsidR="00381C51" w:rsidRDefault="00381C51" w:rsidP="00381C51">
            <w:r>
              <w:t>1997</w:t>
            </w:r>
            <w:r w:rsidR="004B078C">
              <w:t>-</w:t>
            </w:r>
            <w:r>
              <w:t>98</w:t>
            </w:r>
          </w:p>
        </w:tc>
        <w:tc>
          <w:tcPr>
            <w:cnfStyle w:val="000010000000" w:firstRow="0" w:lastRow="0" w:firstColumn="0" w:lastColumn="0" w:oddVBand="1" w:evenVBand="0" w:oddHBand="0" w:evenHBand="0" w:firstRowFirstColumn="0" w:firstRowLastColumn="0" w:lastRowFirstColumn="0" w:lastRowLastColumn="0"/>
            <w:tcW w:w="1701" w:type="dxa"/>
          </w:tcPr>
          <w:p w14:paraId="249DE560" w14:textId="431CA150" w:rsidR="00381C51" w:rsidRDefault="00381C51" w:rsidP="00381C51">
            <w:pPr>
              <w:jc w:val="center"/>
            </w:pPr>
            <w:r>
              <w:t>30.66</w:t>
            </w:r>
          </w:p>
        </w:tc>
        <w:tc>
          <w:tcPr>
            <w:tcW w:w="1701" w:type="dxa"/>
          </w:tcPr>
          <w:p w14:paraId="587547B9" w14:textId="0B22F0E8" w:rsidR="00381C51" w:rsidRDefault="00381C51" w:rsidP="00381C51">
            <w:pPr>
              <w:jc w:val="center"/>
              <w:cnfStyle w:val="000000000000" w:firstRow="0" w:lastRow="0" w:firstColumn="0" w:lastColumn="0" w:oddVBand="0" w:evenVBand="0" w:oddHBand="0" w:evenHBand="0" w:firstRowFirstColumn="0" w:firstRowLastColumn="0" w:lastRowFirstColumn="0" w:lastRowLastColumn="0"/>
            </w:pPr>
            <w:r>
              <w:t>27.30</w:t>
            </w:r>
          </w:p>
        </w:tc>
        <w:tc>
          <w:tcPr>
            <w:cnfStyle w:val="000010000000" w:firstRow="0" w:lastRow="0" w:firstColumn="0" w:lastColumn="0" w:oddVBand="1" w:evenVBand="0" w:oddHBand="0" w:evenHBand="0" w:firstRowFirstColumn="0" w:firstRowLastColumn="0" w:lastRowFirstColumn="0" w:lastRowLastColumn="0"/>
            <w:tcW w:w="1701" w:type="dxa"/>
          </w:tcPr>
          <w:p w14:paraId="264D78B9" w14:textId="57E869EC" w:rsidR="00381C51" w:rsidRDefault="00381C51" w:rsidP="00381C51">
            <w:pPr>
              <w:jc w:val="center"/>
            </w:pPr>
            <w:r>
              <w:t>30.57</w:t>
            </w:r>
          </w:p>
        </w:tc>
      </w:tr>
    </w:tbl>
    <w:p w14:paraId="6F1A9A13" w14:textId="77777777" w:rsidR="00381C51" w:rsidRPr="00791AEA" w:rsidRDefault="00381C51" w:rsidP="006A1041">
      <w:pPr>
        <w:rPr>
          <w:lang w:eastAsia="en-US"/>
        </w:rPr>
      </w:pPr>
    </w:p>
    <w:p w14:paraId="1200CD4B" w14:textId="4849E478" w:rsidR="006A1041" w:rsidRPr="00664D55" w:rsidRDefault="00637309" w:rsidP="002F1A5D">
      <w:pPr>
        <w:rPr>
          <w:rFonts w:cstheme="minorHAnsi"/>
          <w:b/>
          <w:bCs/>
          <w:sz w:val="24"/>
          <w:szCs w:val="24"/>
        </w:rPr>
      </w:pPr>
      <w:r>
        <w:rPr>
          <w:noProof/>
          <w:lang w:eastAsia="en-US"/>
        </w:rPr>
        <w:lastRenderedPageBreak/>
        <w:drawing>
          <wp:inline distT="0" distB="0" distL="0" distR="0" wp14:anchorId="32AC180C" wp14:editId="543F8094">
            <wp:extent cx="6334523" cy="3286539"/>
            <wp:effectExtent l="0" t="0" r="0" b="952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348874" cy="3293985"/>
                    </a:xfrm>
                    <a:prstGeom prst="rect">
                      <a:avLst/>
                    </a:prstGeom>
                    <a:noFill/>
                    <a:ln>
                      <a:noFill/>
                    </a:ln>
                  </pic:spPr>
                </pic:pic>
              </a:graphicData>
            </a:graphic>
          </wp:inline>
        </w:drawing>
      </w:r>
      <w:r w:rsidR="006A1041" w:rsidRPr="002F1A5D">
        <w:rPr>
          <w:rStyle w:val="Heading2Char"/>
        </w:rPr>
        <w:t>Plans of subdivisions</w:t>
      </w:r>
      <w:r w:rsidR="006A1041" w:rsidRPr="00664D55">
        <w:rPr>
          <w:rFonts w:cstheme="minorHAnsi"/>
          <w:b/>
          <w:bCs/>
          <w:sz w:val="24"/>
          <w:szCs w:val="24"/>
        </w:rPr>
        <w:t xml:space="preserve"> </w:t>
      </w:r>
    </w:p>
    <w:p w14:paraId="2DC54343" w14:textId="77777777" w:rsidR="002F1A5D" w:rsidRDefault="002F1A5D" w:rsidP="002F1A5D">
      <w:pPr>
        <w:rPr>
          <w:rFonts w:cstheme="minorHAnsi"/>
          <w:b/>
          <w:bCs/>
          <w:sz w:val="24"/>
          <w:szCs w:val="24"/>
        </w:rPr>
      </w:pPr>
    </w:p>
    <w:p w14:paraId="50673F05" w14:textId="7CCBD0C2" w:rsidR="006A1041" w:rsidRPr="002F1A5D" w:rsidRDefault="000E4D0C" w:rsidP="002F1A5D">
      <w:pPr>
        <w:rPr>
          <w:rFonts w:cs="Times New Roman"/>
          <w:lang w:eastAsia="en-US"/>
        </w:rPr>
      </w:pPr>
      <w:r>
        <w:t>There were 8,220 plans</w:t>
      </w:r>
      <w:r w:rsidR="006A1041">
        <w:t xml:space="preserve"> of subdivision </w:t>
      </w:r>
      <w:r>
        <w:t>lodged</w:t>
      </w:r>
      <w:r w:rsidR="000308DB">
        <w:t xml:space="preserve"> in the 2020-2021 financial year</w:t>
      </w:r>
      <w:r>
        <w:t xml:space="preserve">, representing </w:t>
      </w:r>
      <w:r w:rsidR="006A1041">
        <w:t>0.86 per cent of all dealings lodged.</w:t>
      </w:r>
      <w:r w:rsidR="00836F06">
        <w:t xml:space="preserve">  </w:t>
      </w:r>
      <w:r w:rsidR="006A1041">
        <w:t>These plans of subdivision are captured in the Victorian Online Title</w:t>
      </w:r>
      <w:r w:rsidR="006238E1">
        <w:t>s</w:t>
      </w:r>
      <w:r w:rsidR="006A1041">
        <w:t xml:space="preserve"> System (VOTS) as ‘PS’ transaction types.</w:t>
      </w:r>
    </w:p>
    <w:p w14:paraId="44B80B43" w14:textId="240EBF45" w:rsidR="00FA4388" w:rsidRDefault="00FA4388" w:rsidP="006A1041">
      <w:pPr>
        <w:pStyle w:val="BodyText"/>
        <w:keepNext/>
      </w:pPr>
    </w:p>
    <w:p w14:paraId="64CC6F7D" w14:textId="1A75EEA5" w:rsidR="008048CA" w:rsidRDefault="008048CA" w:rsidP="006A1041">
      <w:pPr>
        <w:pStyle w:val="BodyText"/>
        <w:keepNext/>
      </w:pPr>
      <w:r>
        <w:rPr>
          <w:noProof/>
        </w:rPr>
        <w:drawing>
          <wp:inline distT="0" distB="0" distL="0" distR="0" wp14:anchorId="3B861DE8" wp14:editId="4096F4C5">
            <wp:extent cx="6120765" cy="343725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20765" cy="3437255"/>
                    </a:xfrm>
                    <a:prstGeom prst="rect">
                      <a:avLst/>
                    </a:prstGeom>
                    <a:noFill/>
                    <a:ln>
                      <a:noFill/>
                    </a:ln>
                  </pic:spPr>
                </pic:pic>
              </a:graphicData>
            </a:graphic>
          </wp:inline>
        </w:drawing>
      </w:r>
    </w:p>
    <w:p w14:paraId="3950E2E5" w14:textId="4E2535A6" w:rsidR="00C54973" w:rsidRDefault="00C54973" w:rsidP="006A1041">
      <w:pPr>
        <w:pStyle w:val="BodyText"/>
        <w:keepNext/>
      </w:pPr>
      <w:r>
        <w:br w:type="page"/>
      </w:r>
    </w:p>
    <w:p w14:paraId="4F2F2CE7" w14:textId="32149066" w:rsidR="006A1041" w:rsidRDefault="006A1041" w:rsidP="006A1041">
      <w:pPr>
        <w:pStyle w:val="BodyText"/>
        <w:keepNext/>
      </w:pPr>
      <w:r>
        <w:lastRenderedPageBreak/>
        <w:t xml:space="preserve">Another plan type of transaction is captured as a ‘PS35’. In the 2020-2021 </w:t>
      </w:r>
      <w:r w:rsidR="006238E1">
        <w:t>f</w:t>
      </w:r>
      <w:r>
        <w:t>inancial year there were 138 of this transaction lodged</w:t>
      </w:r>
      <w:r w:rsidR="00B4278D">
        <w:t xml:space="preserve">, </w:t>
      </w:r>
      <w:r w:rsidR="00E66E4B">
        <w:t xml:space="preserve">a decrease of </w:t>
      </w:r>
      <w:r w:rsidR="00DC5EFA">
        <w:t>39.5</w:t>
      </w:r>
      <w:r w:rsidR="00495F36">
        <w:t xml:space="preserve"> per</w:t>
      </w:r>
      <w:r w:rsidR="00542828">
        <w:t xml:space="preserve"> </w:t>
      </w:r>
      <w:r w:rsidR="00495F36">
        <w:t>cent from 2019-2020 financial year when 228 of this transaction were lodged</w:t>
      </w:r>
      <w:r>
        <w:t xml:space="preserve">. These are for compulsory acquisitions of property to assist with, for example, the building of major roads. </w:t>
      </w:r>
    </w:p>
    <w:p w14:paraId="5FDA6CA3" w14:textId="2C58A6E8" w:rsidR="006A1041" w:rsidRDefault="006A1041" w:rsidP="006A1041">
      <w:pPr>
        <w:pStyle w:val="BodyText"/>
        <w:keepNext/>
      </w:pPr>
      <w:r>
        <w:t>A further plan type of transaction is a ‘SA32PS’. This plan type transaction occurs typically in the redevelopment of a plan with an owners corporation. In the 2020-2021 financial year there were 207 of this transaction lodged, a</w:t>
      </w:r>
      <w:r w:rsidR="00874454">
        <w:t>n</w:t>
      </w:r>
      <w:r>
        <w:t xml:space="preserve"> increase </w:t>
      </w:r>
      <w:r w:rsidR="00595785">
        <w:t>of 4.</w:t>
      </w:r>
      <w:r w:rsidR="00EC66FA">
        <w:t>4 per</w:t>
      </w:r>
      <w:r w:rsidR="00542828">
        <w:t xml:space="preserve"> </w:t>
      </w:r>
      <w:r w:rsidR="00EC66FA">
        <w:t>cent</w:t>
      </w:r>
      <w:r>
        <w:t xml:space="preserve"> from 2019-2020 financial year, when 198 of this transaction were lodged. </w:t>
      </w:r>
    </w:p>
    <w:p w14:paraId="59B26A3C" w14:textId="77777777" w:rsidR="00372398" w:rsidRDefault="00372398" w:rsidP="006A1041">
      <w:pPr>
        <w:pStyle w:val="Heading2"/>
        <w:numPr>
          <w:ilvl w:val="0"/>
          <w:numId w:val="7"/>
        </w:numPr>
      </w:pPr>
      <w:bookmarkStart w:id="70" w:name="_Toc46161465"/>
      <w:bookmarkStart w:id="71" w:name="_Toc77672317"/>
    </w:p>
    <w:p w14:paraId="1B6C5E95" w14:textId="41D313FB" w:rsidR="006A1041" w:rsidRDefault="006A1041" w:rsidP="006A1041">
      <w:pPr>
        <w:pStyle w:val="Heading2"/>
        <w:numPr>
          <w:ilvl w:val="0"/>
          <w:numId w:val="7"/>
        </w:numPr>
      </w:pPr>
      <w:bookmarkStart w:id="72" w:name="_Toc81221862"/>
      <w:r>
        <w:t>Number of plans of subdivision lodged</w:t>
      </w:r>
      <w:bookmarkEnd w:id="70"/>
      <w:bookmarkEnd w:id="71"/>
      <w:bookmarkEnd w:id="72"/>
    </w:p>
    <w:p w14:paraId="27754B21" w14:textId="77777777" w:rsidR="006A1041" w:rsidRDefault="006A1041" w:rsidP="006A1041">
      <w:pPr>
        <w:pStyle w:val="BodyText"/>
        <w:keepNext/>
      </w:pPr>
      <w:r>
        <w:t>The number of plans of subdivision lodged for the 2020–2021 financial year was 8,220</w:t>
      </w:r>
    </w:p>
    <w:p w14:paraId="59CFF206" w14:textId="59F45E83" w:rsidR="006A1041" w:rsidRDefault="006A1041" w:rsidP="006A1041">
      <w:pPr>
        <w:pStyle w:val="BodyText"/>
        <w:keepNext/>
      </w:pPr>
      <w:r>
        <w:t>Recent financial year’s lodg</w:t>
      </w:r>
      <w:r w:rsidR="00477168">
        <w:t>ments</w:t>
      </w:r>
      <w:r>
        <w:t xml:space="preserve"> have been:</w:t>
      </w:r>
    </w:p>
    <w:p w14:paraId="79852915" w14:textId="77777777" w:rsidR="00056C06" w:rsidRDefault="00056C06" w:rsidP="00C54973">
      <w:pPr>
        <w:pStyle w:val="CaptionImageorFigure"/>
        <w:spacing w:before="0" w:after="0"/>
      </w:pPr>
    </w:p>
    <w:tbl>
      <w:tblPr>
        <w:tblStyle w:val="TableGrid"/>
        <w:tblW w:w="0" w:type="auto"/>
        <w:tblLook w:val="00A0" w:firstRow="1" w:lastRow="0" w:firstColumn="1" w:lastColumn="0" w:noHBand="0" w:noVBand="0"/>
      </w:tblPr>
      <w:tblGrid>
        <w:gridCol w:w="1701"/>
        <w:gridCol w:w="1984"/>
      </w:tblGrid>
      <w:tr w:rsidR="006A1041" w:rsidRPr="00050253" w14:paraId="38C35EA0" w14:textId="77777777" w:rsidTr="006E3CCF">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01" w:type="dxa"/>
          </w:tcPr>
          <w:p w14:paraId="1984C37F" w14:textId="79675793" w:rsidR="006A1041" w:rsidRPr="00050253" w:rsidRDefault="00E53783" w:rsidP="006A1041">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984" w:type="dxa"/>
          </w:tcPr>
          <w:p w14:paraId="154CA785" w14:textId="72355E71" w:rsidR="006A1041" w:rsidRPr="00050253" w:rsidRDefault="00E53783" w:rsidP="006E3CCF">
            <w:pPr>
              <w:pStyle w:val="TableHeadingLeft"/>
              <w:jc w:val="center"/>
            </w:pPr>
            <w:r>
              <w:t>Quantity</w:t>
            </w:r>
          </w:p>
        </w:tc>
      </w:tr>
      <w:tr w:rsidR="006A1041" w:rsidRPr="00050253" w14:paraId="663FE3D2" w14:textId="77777777" w:rsidTr="006E3CCF">
        <w:tc>
          <w:tcPr>
            <w:tcW w:w="1701" w:type="dxa"/>
          </w:tcPr>
          <w:p w14:paraId="3A11FAA4" w14:textId="77777777" w:rsidR="006A1041" w:rsidRDefault="006A1041" w:rsidP="006E3CCF">
            <w:pPr>
              <w:pStyle w:val="BodyText"/>
              <w:spacing w:after="60"/>
            </w:pPr>
            <w:r>
              <w:t>2020-2021</w:t>
            </w:r>
          </w:p>
        </w:tc>
        <w:tc>
          <w:tcPr>
            <w:cnfStyle w:val="000010000000" w:firstRow="0" w:lastRow="0" w:firstColumn="0" w:lastColumn="0" w:oddVBand="1" w:evenVBand="0" w:oddHBand="0" w:evenHBand="0" w:firstRowFirstColumn="0" w:firstRowLastColumn="0" w:lastRowFirstColumn="0" w:lastRowLastColumn="0"/>
            <w:tcW w:w="1984" w:type="dxa"/>
          </w:tcPr>
          <w:p w14:paraId="5EC9293D" w14:textId="77777777" w:rsidR="006A1041" w:rsidRDefault="006A1041" w:rsidP="006E3CCF">
            <w:pPr>
              <w:pStyle w:val="BodyText"/>
              <w:spacing w:after="60"/>
              <w:jc w:val="center"/>
            </w:pPr>
            <w:r>
              <w:t>8,220</w:t>
            </w:r>
          </w:p>
        </w:tc>
      </w:tr>
      <w:tr w:rsidR="006A1041" w:rsidRPr="00050253" w14:paraId="7C0C1CD4" w14:textId="77777777" w:rsidTr="006E3CCF">
        <w:tc>
          <w:tcPr>
            <w:tcW w:w="1701" w:type="dxa"/>
          </w:tcPr>
          <w:p w14:paraId="3C13E740" w14:textId="77777777" w:rsidR="006A1041" w:rsidRDefault="006A1041" w:rsidP="006E3CCF">
            <w:pPr>
              <w:pStyle w:val="BodyText"/>
              <w:spacing w:after="60"/>
            </w:pPr>
            <w:r>
              <w:t>2019-2020</w:t>
            </w:r>
          </w:p>
        </w:tc>
        <w:tc>
          <w:tcPr>
            <w:cnfStyle w:val="000010000000" w:firstRow="0" w:lastRow="0" w:firstColumn="0" w:lastColumn="0" w:oddVBand="1" w:evenVBand="0" w:oddHBand="0" w:evenHBand="0" w:firstRowFirstColumn="0" w:firstRowLastColumn="0" w:lastRowFirstColumn="0" w:lastRowLastColumn="0"/>
            <w:tcW w:w="1984" w:type="dxa"/>
          </w:tcPr>
          <w:p w14:paraId="629B54AB" w14:textId="77777777" w:rsidR="006A1041" w:rsidRDefault="006A1041" w:rsidP="006E3CCF">
            <w:pPr>
              <w:pStyle w:val="BodyText"/>
              <w:spacing w:after="60"/>
              <w:jc w:val="center"/>
            </w:pPr>
            <w:r>
              <w:t>8,541</w:t>
            </w:r>
          </w:p>
        </w:tc>
      </w:tr>
      <w:tr w:rsidR="006A1041" w:rsidRPr="00050253" w14:paraId="496A34C3" w14:textId="77777777" w:rsidTr="006E3CCF">
        <w:tc>
          <w:tcPr>
            <w:tcW w:w="1701" w:type="dxa"/>
          </w:tcPr>
          <w:p w14:paraId="77BAE2C1" w14:textId="77777777" w:rsidR="006A1041" w:rsidRPr="00050253" w:rsidRDefault="006A1041" w:rsidP="006E3CCF">
            <w:pPr>
              <w:pStyle w:val="BodyText"/>
              <w:spacing w:after="60"/>
            </w:pPr>
            <w:r>
              <w:t>2018-2019</w:t>
            </w:r>
          </w:p>
        </w:tc>
        <w:tc>
          <w:tcPr>
            <w:cnfStyle w:val="000010000000" w:firstRow="0" w:lastRow="0" w:firstColumn="0" w:lastColumn="0" w:oddVBand="1" w:evenVBand="0" w:oddHBand="0" w:evenHBand="0" w:firstRowFirstColumn="0" w:firstRowLastColumn="0" w:lastRowFirstColumn="0" w:lastRowLastColumn="0"/>
            <w:tcW w:w="1984" w:type="dxa"/>
          </w:tcPr>
          <w:p w14:paraId="5799FC20" w14:textId="77777777" w:rsidR="006A1041" w:rsidRPr="00050253" w:rsidRDefault="006A1041" w:rsidP="006E3CCF">
            <w:pPr>
              <w:pStyle w:val="BodyText"/>
              <w:spacing w:after="60"/>
              <w:jc w:val="center"/>
            </w:pPr>
            <w:r>
              <w:t>8,249</w:t>
            </w:r>
          </w:p>
        </w:tc>
      </w:tr>
      <w:tr w:rsidR="006A1041" w:rsidRPr="00050253" w14:paraId="2617F3D9" w14:textId="77777777" w:rsidTr="006E3CCF">
        <w:tc>
          <w:tcPr>
            <w:tcW w:w="1701" w:type="dxa"/>
          </w:tcPr>
          <w:p w14:paraId="0A76EE37" w14:textId="77777777" w:rsidR="006A1041" w:rsidRDefault="006A1041" w:rsidP="006A1041">
            <w:r>
              <w:t>2017-2018</w:t>
            </w:r>
          </w:p>
        </w:tc>
        <w:tc>
          <w:tcPr>
            <w:cnfStyle w:val="000010000000" w:firstRow="0" w:lastRow="0" w:firstColumn="0" w:lastColumn="0" w:oddVBand="1" w:evenVBand="0" w:oddHBand="0" w:evenHBand="0" w:firstRowFirstColumn="0" w:firstRowLastColumn="0" w:lastRowFirstColumn="0" w:lastRowLastColumn="0"/>
            <w:tcW w:w="1984" w:type="dxa"/>
          </w:tcPr>
          <w:p w14:paraId="0F9D7180" w14:textId="77777777" w:rsidR="006A1041" w:rsidRDefault="006A1041" w:rsidP="006E3CCF">
            <w:pPr>
              <w:jc w:val="center"/>
            </w:pPr>
            <w:r>
              <w:t>8,340</w:t>
            </w:r>
          </w:p>
        </w:tc>
      </w:tr>
      <w:tr w:rsidR="006A1041" w:rsidRPr="00050253" w14:paraId="4DC693D0" w14:textId="77777777" w:rsidTr="006E3CCF">
        <w:tc>
          <w:tcPr>
            <w:tcW w:w="1701" w:type="dxa"/>
          </w:tcPr>
          <w:p w14:paraId="7FF29615" w14:textId="77777777" w:rsidR="006A1041" w:rsidRPr="0053110B" w:rsidRDefault="006A1041" w:rsidP="006A1041">
            <w:r>
              <w:t>2016-2017</w:t>
            </w:r>
          </w:p>
        </w:tc>
        <w:tc>
          <w:tcPr>
            <w:cnfStyle w:val="000010000000" w:firstRow="0" w:lastRow="0" w:firstColumn="0" w:lastColumn="0" w:oddVBand="1" w:evenVBand="0" w:oddHBand="0" w:evenHBand="0" w:firstRowFirstColumn="0" w:firstRowLastColumn="0" w:lastRowFirstColumn="0" w:lastRowLastColumn="0"/>
            <w:tcW w:w="1984" w:type="dxa"/>
          </w:tcPr>
          <w:p w14:paraId="1874A40F" w14:textId="77777777" w:rsidR="006A1041" w:rsidRPr="0053110B" w:rsidRDefault="006A1041" w:rsidP="006E3CCF">
            <w:pPr>
              <w:jc w:val="center"/>
            </w:pPr>
            <w:r>
              <w:t>8,376</w:t>
            </w:r>
          </w:p>
        </w:tc>
      </w:tr>
      <w:tr w:rsidR="006A1041" w:rsidRPr="00050253" w14:paraId="7D13E91A" w14:textId="77777777" w:rsidTr="006E3CCF">
        <w:tc>
          <w:tcPr>
            <w:tcW w:w="1701" w:type="dxa"/>
          </w:tcPr>
          <w:p w14:paraId="56216D86" w14:textId="77777777" w:rsidR="006A1041" w:rsidRPr="0053110B" w:rsidRDefault="006A1041" w:rsidP="006A1041">
            <w:r w:rsidRPr="0053110B">
              <w:t>2015-2016</w:t>
            </w:r>
          </w:p>
        </w:tc>
        <w:tc>
          <w:tcPr>
            <w:cnfStyle w:val="000010000000" w:firstRow="0" w:lastRow="0" w:firstColumn="0" w:lastColumn="0" w:oddVBand="1" w:evenVBand="0" w:oddHBand="0" w:evenHBand="0" w:firstRowFirstColumn="0" w:firstRowLastColumn="0" w:lastRowFirstColumn="0" w:lastRowLastColumn="0"/>
            <w:tcW w:w="1984" w:type="dxa"/>
          </w:tcPr>
          <w:p w14:paraId="5B739B26" w14:textId="77777777" w:rsidR="006A1041" w:rsidRPr="0053110B" w:rsidRDefault="006A1041" w:rsidP="006E3CCF">
            <w:pPr>
              <w:jc w:val="center"/>
            </w:pPr>
            <w:r w:rsidRPr="0053110B">
              <w:t>8</w:t>
            </w:r>
            <w:r>
              <w:t>,</w:t>
            </w:r>
            <w:r w:rsidRPr="0053110B">
              <w:t>970</w:t>
            </w:r>
          </w:p>
        </w:tc>
      </w:tr>
      <w:tr w:rsidR="006A1041" w:rsidRPr="00050253" w14:paraId="38EBBFE7" w14:textId="77777777" w:rsidTr="006E3CCF">
        <w:tc>
          <w:tcPr>
            <w:tcW w:w="1701" w:type="dxa"/>
          </w:tcPr>
          <w:p w14:paraId="7FE284A6" w14:textId="77777777" w:rsidR="006A1041" w:rsidRPr="0053110B" w:rsidRDefault="006A1041" w:rsidP="006A1041">
            <w:r w:rsidRPr="0053110B">
              <w:t>2014-2015</w:t>
            </w:r>
          </w:p>
        </w:tc>
        <w:tc>
          <w:tcPr>
            <w:cnfStyle w:val="000010000000" w:firstRow="0" w:lastRow="0" w:firstColumn="0" w:lastColumn="0" w:oddVBand="1" w:evenVBand="0" w:oddHBand="0" w:evenHBand="0" w:firstRowFirstColumn="0" w:firstRowLastColumn="0" w:lastRowFirstColumn="0" w:lastRowLastColumn="0"/>
            <w:tcW w:w="1984" w:type="dxa"/>
          </w:tcPr>
          <w:p w14:paraId="3007DE66" w14:textId="77777777" w:rsidR="006A1041" w:rsidRPr="0053110B" w:rsidRDefault="006A1041" w:rsidP="006E3CCF">
            <w:pPr>
              <w:jc w:val="center"/>
            </w:pPr>
            <w:r w:rsidRPr="0053110B">
              <w:t>8</w:t>
            </w:r>
            <w:r>
              <w:t>,</w:t>
            </w:r>
            <w:r w:rsidRPr="0053110B">
              <w:t>252</w:t>
            </w:r>
          </w:p>
        </w:tc>
      </w:tr>
      <w:tr w:rsidR="006A1041" w:rsidRPr="00050253" w14:paraId="6CB477BD" w14:textId="77777777" w:rsidTr="006E3CCF">
        <w:tc>
          <w:tcPr>
            <w:tcW w:w="1701" w:type="dxa"/>
          </w:tcPr>
          <w:p w14:paraId="472DDA62" w14:textId="77777777" w:rsidR="006A1041" w:rsidRPr="0053110B" w:rsidRDefault="006A1041" w:rsidP="006A1041">
            <w:r w:rsidRPr="0053110B">
              <w:t>2013–2014</w:t>
            </w:r>
          </w:p>
        </w:tc>
        <w:tc>
          <w:tcPr>
            <w:cnfStyle w:val="000010000000" w:firstRow="0" w:lastRow="0" w:firstColumn="0" w:lastColumn="0" w:oddVBand="1" w:evenVBand="0" w:oddHBand="0" w:evenHBand="0" w:firstRowFirstColumn="0" w:firstRowLastColumn="0" w:lastRowFirstColumn="0" w:lastRowLastColumn="0"/>
            <w:tcW w:w="1984" w:type="dxa"/>
          </w:tcPr>
          <w:p w14:paraId="451FB6CC" w14:textId="77777777" w:rsidR="006A1041" w:rsidRPr="0053110B" w:rsidRDefault="006A1041" w:rsidP="006E3CCF">
            <w:pPr>
              <w:jc w:val="center"/>
            </w:pPr>
            <w:r w:rsidRPr="0053110B">
              <w:t>8</w:t>
            </w:r>
            <w:r>
              <w:t>,</w:t>
            </w:r>
            <w:r w:rsidRPr="0053110B">
              <w:t>001</w:t>
            </w:r>
          </w:p>
        </w:tc>
      </w:tr>
      <w:tr w:rsidR="006A1041" w:rsidRPr="00050253" w14:paraId="775583F1" w14:textId="77777777" w:rsidTr="006E3CCF">
        <w:tc>
          <w:tcPr>
            <w:tcW w:w="1701" w:type="dxa"/>
          </w:tcPr>
          <w:p w14:paraId="62628060" w14:textId="77777777" w:rsidR="006A1041" w:rsidRPr="0053110B" w:rsidRDefault="006A1041" w:rsidP="006A1041">
            <w:r w:rsidRPr="0053110B">
              <w:t>2012–2013</w:t>
            </w:r>
          </w:p>
        </w:tc>
        <w:tc>
          <w:tcPr>
            <w:cnfStyle w:val="000010000000" w:firstRow="0" w:lastRow="0" w:firstColumn="0" w:lastColumn="0" w:oddVBand="1" w:evenVBand="0" w:oddHBand="0" w:evenHBand="0" w:firstRowFirstColumn="0" w:firstRowLastColumn="0" w:lastRowFirstColumn="0" w:lastRowLastColumn="0"/>
            <w:tcW w:w="1984" w:type="dxa"/>
          </w:tcPr>
          <w:p w14:paraId="77E3C04F" w14:textId="77777777" w:rsidR="006A1041" w:rsidRPr="0053110B" w:rsidRDefault="006A1041" w:rsidP="006E3CCF">
            <w:pPr>
              <w:jc w:val="center"/>
            </w:pPr>
            <w:r w:rsidRPr="0053110B">
              <w:t>7</w:t>
            </w:r>
            <w:r>
              <w:t>,</w:t>
            </w:r>
            <w:r w:rsidRPr="0053110B">
              <w:t>896</w:t>
            </w:r>
          </w:p>
        </w:tc>
      </w:tr>
      <w:tr w:rsidR="006A1041" w:rsidRPr="00050253" w14:paraId="57471676" w14:textId="77777777" w:rsidTr="006E3CCF">
        <w:tc>
          <w:tcPr>
            <w:tcW w:w="1701" w:type="dxa"/>
          </w:tcPr>
          <w:p w14:paraId="26B3AE76" w14:textId="77777777" w:rsidR="006A1041" w:rsidRPr="0053110B" w:rsidRDefault="006A1041" w:rsidP="006A1041">
            <w:r w:rsidRPr="0053110B">
              <w:t>2011–2012</w:t>
            </w:r>
          </w:p>
        </w:tc>
        <w:tc>
          <w:tcPr>
            <w:cnfStyle w:val="000010000000" w:firstRow="0" w:lastRow="0" w:firstColumn="0" w:lastColumn="0" w:oddVBand="1" w:evenVBand="0" w:oddHBand="0" w:evenHBand="0" w:firstRowFirstColumn="0" w:firstRowLastColumn="0" w:lastRowFirstColumn="0" w:lastRowLastColumn="0"/>
            <w:tcW w:w="1984" w:type="dxa"/>
          </w:tcPr>
          <w:p w14:paraId="5638ACB9" w14:textId="77777777" w:rsidR="006A1041" w:rsidRPr="0053110B" w:rsidRDefault="006A1041" w:rsidP="006E3CCF">
            <w:pPr>
              <w:jc w:val="center"/>
            </w:pPr>
            <w:r w:rsidRPr="0053110B">
              <w:t>8</w:t>
            </w:r>
            <w:r>
              <w:t>,</w:t>
            </w:r>
            <w:r w:rsidRPr="0053110B">
              <w:t>088</w:t>
            </w:r>
          </w:p>
        </w:tc>
      </w:tr>
      <w:tr w:rsidR="006A1041" w:rsidRPr="00050253" w14:paraId="4BB8EAE8" w14:textId="77777777" w:rsidTr="006E3CCF">
        <w:tc>
          <w:tcPr>
            <w:tcW w:w="1701" w:type="dxa"/>
          </w:tcPr>
          <w:p w14:paraId="5D35A43A" w14:textId="77777777" w:rsidR="006A1041" w:rsidRPr="0053110B" w:rsidRDefault="006A1041" w:rsidP="006A1041">
            <w:r w:rsidRPr="0053110B">
              <w:t>2010–2011</w:t>
            </w:r>
          </w:p>
        </w:tc>
        <w:tc>
          <w:tcPr>
            <w:cnfStyle w:val="000010000000" w:firstRow="0" w:lastRow="0" w:firstColumn="0" w:lastColumn="0" w:oddVBand="1" w:evenVBand="0" w:oddHBand="0" w:evenHBand="0" w:firstRowFirstColumn="0" w:firstRowLastColumn="0" w:lastRowFirstColumn="0" w:lastRowLastColumn="0"/>
            <w:tcW w:w="1984" w:type="dxa"/>
          </w:tcPr>
          <w:p w14:paraId="6DEA2C78" w14:textId="77777777" w:rsidR="006A1041" w:rsidRPr="0053110B" w:rsidRDefault="006A1041" w:rsidP="006E3CCF">
            <w:pPr>
              <w:jc w:val="center"/>
            </w:pPr>
            <w:r w:rsidRPr="0053110B">
              <w:t>7</w:t>
            </w:r>
            <w:r>
              <w:t>,</w:t>
            </w:r>
            <w:r w:rsidRPr="0053110B">
              <w:t>699</w:t>
            </w:r>
          </w:p>
        </w:tc>
      </w:tr>
      <w:tr w:rsidR="006A1041" w:rsidRPr="00050253" w14:paraId="5685F999" w14:textId="77777777" w:rsidTr="006E3CCF">
        <w:tc>
          <w:tcPr>
            <w:tcW w:w="1701" w:type="dxa"/>
          </w:tcPr>
          <w:p w14:paraId="1018B51A" w14:textId="77777777" w:rsidR="006A1041" w:rsidRPr="0053110B" w:rsidRDefault="006A1041" w:rsidP="006A1041">
            <w:r w:rsidRPr="0053110B">
              <w:t>2009–2010</w:t>
            </w:r>
          </w:p>
        </w:tc>
        <w:tc>
          <w:tcPr>
            <w:cnfStyle w:val="000010000000" w:firstRow="0" w:lastRow="0" w:firstColumn="0" w:lastColumn="0" w:oddVBand="1" w:evenVBand="0" w:oddHBand="0" w:evenHBand="0" w:firstRowFirstColumn="0" w:firstRowLastColumn="0" w:lastRowFirstColumn="0" w:lastRowLastColumn="0"/>
            <w:tcW w:w="1984" w:type="dxa"/>
          </w:tcPr>
          <w:p w14:paraId="1EE872BA" w14:textId="77777777" w:rsidR="006A1041" w:rsidRPr="0053110B" w:rsidRDefault="006A1041" w:rsidP="006E3CCF">
            <w:pPr>
              <w:jc w:val="center"/>
            </w:pPr>
            <w:r w:rsidRPr="0053110B">
              <w:t>7</w:t>
            </w:r>
            <w:r>
              <w:t>,</w:t>
            </w:r>
            <w:r w:rsidRPr="0053110B">
              <w:t>988</w:t>
            </w:r>
          </w:p>
        </w:tc>
      </w:tr>
      <w:tr w:rsidR="006A1041" w:rsidRPr="00050253" w14:paraId="3DAA2395" w14:textId="77777777" w:rsidTr="006E3CCF">
        <w:tc>
          <w:tcPr>
            <w:tcW w:w="1701" w:type="dxa"/>
          </w:tcPr>
          <w:p w14:paraId="6CC54CFA" w14:textId="77777777" w:rsidR="006A1041" w:rsidRPr="0053110B" w:rsidRDefault="006A1041" w:rsidP="006A1041">
            <w:r w:rsidRPr="0053110B">
              <w:t>2008–2009</w:t>
            </w:r>
          </w:p>
        </w:tc>
        <w:tc>
          <w:tcPr>
            <w:cnfStyle w:val="000010000000" w:firstRow="0" w:lastRow="0" w:firstColumn="0" w:lastColumn="0" w:oddVBand="1" w:evenVBand="0" w:oddHBand="0" w:evenHBand="0" w:firstRowFirstColumn="0" w:firstRowLastColumn="0" w:lastRowFirstColumn="0" w:lastRowLastColumn="0"/>
            <w:tcW w:w="1984" w:type="dxa"/>
          </w:tcPr>
          <w:p w14:paraId="68271053" w14:textId="77777777" w:rsidR="006A1041" w:rsidRPr="0053110B" w:rsidRDefault="006A1041" w:rsidP="006E3CCF">
            <w:pPr>
              <w:jc w:val="center"/>
            </w:pPr>
            <w:r w:rsidRPr="0053110B">
              <w:t>7</w:t>
            </w:r>
            <w:r>
              <w:t>,</w:t>
            </w:r>
            <w:r w:rsidRPr="0053110B">
              <w:t>719</w:t>
            </w:r>
          </w:p>
        </w:tc>
      </w:tr>
      <w:tr w:rsidR="006A1041" w:rsidRPr="00050253" w14:paraId="69504783" w14:textId="77777777" w:rsidTr="006E3CCF">
        <w:tc>
          <w:tcPr>
            <w:tcW w:w="1701" w:type="dxa"/>
          </w:tcPr>
          <w:p w14:paraId="4323E664" w14:textId="77777777" w:rsidR="006A1041" w:rsidRPr="0053110B" w:rsidRDefault="006A1041" w:rsidP="006A1041">
            <w:r w:rsidRPr="0053110B">
              <w:t>2007–2008</w:t>
            </w:r>
          </w:p>
        </w:tc>
        <w:tc>
          <w:tcPr>
            <w:cnfStyle w:val="000010000000" w:firstRow="0" w:lastRow="0" w:firstColumn="0" w:lastColumn="0" w:oddVBand="1" w:evenVBand="0" w:oddHBand="0" w:evenHBand="0" w:firstRowFirstColumn="0" w:firstRowLastColumn="0" w:lastRowFirstColumn="0" w:lastRowLastColumn="0"/>
            <w:tcW w:w="1984" w:type="dxa"/>
          </w:tcPr>
          <w:p w14:paraId="534A6D4F" w14:textId="77777777" w:rsidR="006A1041" w:rsidRPr="0053110B" w:rsidRDefault="006A1041" w:rsidP="006E3CCF">
            <w:pPr>
              <w:jc w:val="center"/>
            </w:pPr>
            <w:r w:rsidRPr="0053110B">
              <w:t>8</w:t>
            </w:r>
            <w:r>
              <w:t>,</w:t>
            </w:r>
            <w:r w:rsidRPr="0053110B">
              <w:t>048</w:t>
            </w:r>
          </w:p>
        </w:tc>
      </w:tr>
      <w:tr w:rsidR="006A1041" w:rsidRPr="00050253" w14:paraId="59E405D2" w14:textId="77777777" w:rsidTr="006E3CCF">
        <w:tc>
          <w:tcPr>
            <w:tcW w:w="1701" w:type="dxa"/>
          </w:tcPr>
          <w:p w14:paraId="47D4684C" w14:textId="77777777" w:rsidR="006A1041" w:rsidRPr="0053110B" w:rsidRDefault="006A1041" w:rsidP="006A1041">
            <w:r w:rsidRPr="0053110B">
              <w:t>2006–2007</w:t>
            </w:r>
          </w:p>
        </w:tc>
        <w:tc>
          <w:tcPr>
            <w:cnfStyle w:val="000010000000" w:firstRow="0" w:lastRow="0" w:firstColumn="0" w:lastColumn="0" w:oddVBand="1" w:evenVBand="0" w:oddHBand="0" w:evenHBand="0" w:firstRowFirstColumn="0" w:firstRowLastColumn="0" w:lastRowFirstColumn="0" w:lastRowLastColumn="0"/>
            <w:tcW w:w="1984" w:type="dxa"/>
          </w:tcPr>
          <w:p w14:paraId="3AB2012E" w14:textId="77777777" w:rsidR="006A1041" w:rsidRPr="0053110B" w:rsidRDefault="006A1041" w:rsidP="006E3CCF">
            <w:pPr>
              <w:jc w:val="center"/>
            </w:pPr>
            <w:r w:rsidRPr="0053110B">
              <w:t>8</w:t>
            </w:r>
            <w:r>
              <w:t>,</w:t>
            </w:r>
            <w:r w:rsidRPr="0053110B">
              <w:t>304</w:t>
            </w:r>
          </w:p>
        </w:tc>
      </w:tr>
      <w:tr w:rsidR="006A1041" w:rsidRPr="00050253" w14:paraId="61EC128D" w14:textId="77777777" w:rsidTr="006E3CCF">
        <w:tc>
          <w:tcPr>
            <w:tcW w:w="1701" w:type="dxa"/>
          </w:tcPr>
          <w:p w14:paraId="1BC02767" w14:textId="77777777" w:rsidR="006A1041" w:rsidRPr="0053110B" w:rsidRDefault="006A1041" w:rsidP="006A1041">
            <w:r w:rsidRPr="0053110B">
              <w:t>2005–2006</w:t>
            </w:r>
          </w:p>
        </w:tc>
        <w:tc>
          <w:tcPr>
            <w:cnfStyle w:val="000010000000" w:firstRow="0" w:lastRow="0" w:firstColumn="0" w:lastColumn="0" w:oddVBand="1" w:evenVBand="0" w:oddHBand="0" w:evenHBand="0" w:firstRowFirstColumn="0" w:firstRowLastColumn="0" w:lastRowFirstColumn="0" w:lastRowLastColumn="0"/>
            <w:tcW w:w="1984" w:type="dxa"/>
          </w:tcPr>
          <w:p w14:paraId="35B4534A" w14:textId="77777777" w:rsidR="006A1041" w:rsidRPr="0053110B" w:rsidRDefault="006A1041" w:rsidP="006E3CCF">
            <w:pPr>
              <w:jc w:val="center"/>
            </w:pPr>
            <w:r w:rsidRPr="0053110B">
              <w:t>8</w:t>
            </w:r>
            <w:r>
              <w:t>,</w:t>
            </w:r>
            <w:r w:rsidRPr="0053110B">
              <w:t>547</w:t>
            </w:r>
          </w:p>
        </w:tc>
      </w:tr>
      <w:tr w:rsidR="006A1041" w:rsidRPr="00050253" w14:paraId="083B9C3A" w14:textId="77777777" w:rsidTr="006E3CCF">
        <w:tc>
          <w:tcPr>
            <w:tcW w:w="1701" w:type="dxa"/>
          </w:tcPr>
          <w:p w14:paraId="38908ECE" w14:textId="77777777" w:rsidR="006A1041" w:rsidRPr="0053110B" w:rsidRDefault="006A1041" w:rsidP="006A1041">
            <w:r w:rsidRPr="0053110B">
              <w:t>2004–2005</w:t>
            </w:r>
          </w:p>
        </w:tc>
        <w:tc>
          <w:tcPr>
            <w:cnfStyle w:val="000010000000" w:firstRow="0" w:lastRow="0" w:firstColumn="0" w:lastColumn="0" w:oddVBand="1" w:evenVBand="0" w:oddHBand="0" w:evenHBand="0" w:firstRowFirstColumn="0" w:firstRowLastColumn="0" w:lastRowFirstColumn="0" w:lastRowLastColumn="0"/>
            <w:tcW w:w="1984" w:type="dxa"/>
          </w:tcPr>
          <w:p w14:paraId="1CC337AD" w14:textId="77777777" w:rsidR="006A1041" w:rsidRPr="0053110B" w:rsidRDefault="006A1041" w:rsidP="006E3CCF">
            <w:pPr>
              <w:jc w:val="center"/>
            </w:pPr>
            <w:r w:rsidRPr="0053110B">
              <w:t>8</w:t>
            </w:r>
            <w:r>
              <w:t>,</w:t>
            </w:r>
            <w:r w:rsidRPr="0053110B">
              <w:t>349</w:t>
            </w:r>
          </w:p>
        </w:tc>
      </w:tr>
      <w:tr w:rsidR="006A1041" w:rsidRPr="00050253" w14:paraId="21ACDEBB" w14:textId="77777777" w:rsidTr="006E3CCF">
        <w:tc>
          <w:tcPr>
            <w:tcW w:w="1701" w:type="dxa"/>
          </w:tcPr>
          <w:p w14:paraId="71E50F45" w14:textId="77777777" w:rsidR="006A1041" w:rsidRPr="0053110B" w:rsidRDefault="006A1041" w:rsidP="006A1041">
            <w:r w:rsidRPr="0053110B">
              <w:t>2003–2004</w:t>
            </w:r>
          </w:p>
        </w:tc>
        <w:tc>
          <w:tcPr>
            <w:cnfStyle w:val="000010000000" w:firstRow="0" w:lastRow="0" w:firstColumn="0" w:lastColumn="0" w:oddVBand="1" w:evenVBand="0" w:oddHBand="0" w:evenHBand="0" w:firstRowFirstColumn="0" w:firstRowLastColumn="0" w:lastRowFirstColumn="0" w:lastRowLastColumn="0"/>
            <w:tcW w:w="1984" w:type="dxa"/>
          </w:tcPr>
          <w:p w14:paraId="7B87BEBA" w14:textId="77777777" w:rsidR="006A1041" w:rsidRPr="0053110B" w:rsidRDefault="006A1041" w:rsidP="006E3CCF">
            <w:pPr>
              <w:jc w:val="center"/>
            </w:pPr>
            <w:r w:rsidRPr="0053110B">
              <w:t>8</w:t>
            </w:r>
            <w:r>
              <w:t>,</w:t>
            </w:r>
            <w:r w:rsidRPr="0053110B">
              <w:t>052</w:t>
            </w:r>
          </w:p>
        </w:tc>
      </w:tr>
      <w:tr w:rsidR="006A1041" w:rsidRPr="00050253" w14:paraId="74835F4C" w14:textId="77777777" w:rsidTr="006E3CCF">
        <w:tc>
          <w:tcPr>
            <w:tcW w:w="1701" w:type="dxa"/>
          </w:tcPr>
          <w:p w14:paraId="7FE97AD4" w14:textId="77777777" w:rsidR="006A1041" w:rsidRPr="0053110B" w:rsidRDefault="006A1041" w:rsidP="006A1041">
            <w:r w:rsidRPr="0053110B">
              <w:t>2002–2003</w:t>
            </w:r>
          </w:p>
        </w:tc>
        <w:tc>
          <w:tcPr>
            <w:cnfStyle w:val="000010000000" w:firstRow="0" w:lastRow="0" w:firstColumn="0" w:lastColumn="0" w:oddVBand="1" w:evenVBand="0" w:oddHBand="0" w:evenHBand="0" w:firstRowFirstColumn="0" w:firstRowLastColumn="0" w:lastRowFirstColumn="0" w:lastRowLastColumn="0"/>
            <w:tcW w:w="1984" w:type="dxa"/>
          </w:tcPr>
          <w:p w14:paraId="3B1A217C" w14:textId="77777777" w:rsidR="006A1041" w:rsidRPr="0053110B" w:rsidRDefault="006A1041" w:rsidP="006E3CCF">
            <w:pPr>
              <w:jc w:val="center"/>
            </w:pPr>
            <w:r w:rsidRPr="0053110B">
              <w:t>7</w:t>
            </w:r>
            <w:r>
              <w:t>,</w:t>
            </w:r>
            <w:r w:rsidRPr="0053110B">
              <w:t>962</w:t>
            </w:r>
          </w:p>
        </w:tc>
      </w:tr>
      <w:tr w:rsidR="006A1041" w:rsidRPr="00050253" w14:paraId="2F11CCC9" w14:textId="77777777" w:rsidTr="006E3CCF">
        <w:tc>
          <w:tcPr>
            <w:tcW w:w="1701" w:type="dxa"/>
          </w:tcPr>
          <w:p w14:paraId="6EEBCADC" w14:textId="77777777" w:rsidR="006A1041" w:rsidRPr="0053110B" w:rsidRDefault="006A1041" w:rsidP="006A1041">
            <w:r w:rsidRPr="0053110B">
              <w:t>2001–2002</w:t>
            </w:r>
          </w:p>
        </w:tc>
        <w:tc>
          <w:tcPr>
            <w:cnfStyle w:val="000010000000" w:firstRow="0" w:lastRow="0" w:firstColumn="0" w:lastColumn="0" w:oddVBand="1" w:evenVBand="0" w:oddHBand="0" w:evenHBand="0" w:firstRowFirstColumn="0" w:firstRowLastColumn="0" w:lastRowFirstColumn="0" w:lastRowLastColumn="0"/>
            <w:tcW w:w="1984" w:type="dxa"/>
          </w:tcPr>
          <w:p w14:paraId="66D25B9F" w14:textId="77777777" w:rsidR="006A1041" w:rsidRPr="0053110B" w:rsidRDefault="006A1041" w:rsidP="006E3CCF">
            <w:pPr>
              <w:jc w:val="center"/>
            </w:pPr>
            <w:r w:rsidRPr="0053110B">
              <w:t>8</w:t>
            </w:r>
            <w:r>
              <w:t>,</w:t>
            </w:r>
            <w:r w:rsidRPr="0053110B">
              <w:t>477</w:t>
            </w:r>
          </w:p>
        </w:tc>
      </w:tr>
      <w:tr w:rsidR="006A1041" w:rsidRPr="00050253" w14:paraId="102FE669" w14:textId="77777777" w:rsidTr="006E3CCF">
        <w:tc>
          <w:tcPr>
            <w:tcW w:w="1701" w:type="dxa"/>
          </w:tcPr>
          <w:p w14:paraId="58EA15AE" w14:textId="77777777" w:rsidR="006A1041" w:rsidRPr="0053110B" w:rsidRDefault="006A1041" w:rsidP="006A1041">
            <w:r w:rsidRPr="0053110B">
              <w:t>2000–2001</w:t>
            </w:r>
          </w:p>
        </w:tc>
        <w:tc>
          <w:tcPr>
            <w:cnfStyle w:val="000010000000" w:firstRow="0" w:lastRow="0" w:firstColumn="0" w:lastColumn="0" w:oddVBand="1" w:evenVBand="0" w:oddHBand="0" w:evenHBand="0" w:firstRowFirstColumn="0" w:firstRowLastColumn="0" w:lastRowFirstColumn="0" w:lastRowLastColumn="0"/>
            <w:tcW w:w="1984" w:type="dxa"/>
          </w:tcPr>
          <w:p w14:paraId="274EAC2C" w14:textId="77777777" w:rsidR="006A1041" w:rsidRDefault="006A1041" w:rsidP="006E3CCF">
            <w:pPr>
              <w:jc w:val="center"/>
            </w:pPr>
            <w:r w:rsidRPr="0053110B">
              <w:t>8</w:t>
            </w:r>
            <w:r>
              <w:t>,</w:t>
            </w:r>
            <w:r w:rsidRPr="0053110B">
              <w:t>126</w:t>
            </w:r>
          </w:p>
        </w:tc>
      </w:tr>
    </w:tbl>
    <w:p w14:paraId="6664D8D5" w14:textId="77777777" w:rsidR="006A1041" w:rsidRDefault="006A1041" w:rsidP="00C54973">
      <w:pPr>
        <w:pStyle w:val="CaptionImageorFigure"/>
        <w:spacing w:before="0" w:after="0"/>
      </w:pPr>
    </w:p>
    <w:p w14:paraId="1892673A" w14:textId="77777777" w:rsidR="00055A47" w:rsidRDefault="00055A47" w:rsidP="006A1041">
      <w:pPr>
        <w:pStyle w:val="Heading2"/>
        <w:numPr>
          <w:ilvl w:val="0"/>
          <w:numId w:val="7"/>
        </w:numPr>
      </w:pPr>
      <w:bookmarkStart w:id="73" w:name="_Toc77672318"/>
      <w:bookmarkStart w:id="74" w:name="_Toc81221863"/>
      <w:r>
        <w:br w:type="page"/>
      </w:r>
    </w:p>
    <w:p w14:paraId="583D1B5D" w14:textId="53357F9C" w:rsidR="006A1041" w:rsidRDefault="006A1041" w:rsidP="006A1041">
      <w:pPr>
        <w:pStyle w:val="Heading2"/>
        <w:numPr>
          <w:ilvl w:val="0"/>
          <w:numId w:val="7"/>
        </w:numPr>
      </w:pPr>
      <w:r>
        <w:lastRenderedPageBreak/>
        <w:t>Number of new parcels created from plans of subdivision</w:t>
      </w:r>
      <w:bookmarkEnd w:id="73"/>
      <w:bookmarkEnd w:id="74"/>
    </w:p>
    <w:p w14:paraId="26DCAE2D" w14:textId="2785EC46" w:rsidR="004B3A3A" w:rsidRDefault="004B3A3A" w:rsidP="004B3A3A">
      <w:pPr>
        <w:pStyle w:val="BodyText"/>
        <w:keepNext/>
        <w:numPr>
          <w:ilvl w:val="0"/>
          <w:numId w:val="7"/>
        </w:numPr>
      </w:pPr>
      <w:r>
        <w:t xml:space="preserve">The number of parcels created from </w:t>
      </w:r>
      <w:r w:rsidR="00986544">
        <w:t>plans of subdivision</w:t>
      </w:r>
      <w:r>
        <w:t xml:space="preserve"> for the 2020–2021 financial year was </w:t>
      </w:r>
      <w:r w:rsidR="00986544">
        <w:t>7</w:t>
      </w:r>
      <w:r>
        <w:t>4</w:t>
      </w:r>
      <w:r w:rsidR="00986544">
        <w:t>,35</w:t>
      </w:r>
      <w:r>
        <w:t>2. This compares to previous financial years as follows:</w:t>
      </w:r>
    </w:p>
    <w:p w14:paraId="0A00111A" w14:textId="77777777" w:rsidR="00F77901" w:rsidRPr="00F77901" w:rsidRDefault="00F77901" w:rsidP="00055A47">
      <w:pPr>
        <w:pStyle w:val="CaptionImageorFigure"/>
        <w:spacing w:before="0" w:after="0"/>
      </w:pPr>
    </w:p>
    <w:tbl>
      <w:tblPr>
        <w:tblStyle w:val="TableGrid"/>
        <w:tblW w:w="0" w:type="auto"/>
        <w:tblLook w:val="00A0" w:firstRow="1" w:lastRow="0" w:firstColumn="1" w:lastColumn="0" w:noHBand="0" w:noVBand="0"/>
      </w:tblPr>
      <w:tblGrid>
        <w:gridCol w:w="1701"/>
        <w:gridCol w:w="1984"/>
      </w:tblGrid>
      <w:tr w:rsidR="006A1041" w:rsidRPr="00050253" w14:paraId="4B5562A2" w14:textId="77777777" w:rsidTr="006E3CCF">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01" w:type="dxa"/>
          </w:tcPr>
          <w:p w14:paraId="7BD2136D" w14:textId="524E9CEC" w:rsidR="006A1041" w:rsidRPr="00050253" w:rsidRDefault="00E53783" w:rsidP="006A1041">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984" w:type="dxa"/>
          </w:tcPr>
          <w:p w14:paraId="4540359B" w14:textId="4974D3F7" w:rsidR="006A1041" w:rsidRPr="00050253" w:rsidRDefault="00E53783" w:rsidP="006E3CCF">
            <w:pPr>
              <w:pStyle w:val="TableHeadingLeft"/>
              <w:jc w:val="center"/>
            </w:pPr>
            <w:r>
              <w:t>Quantity</w:t>
            </w:r>
          </w:p>
        </w:tc>
      </w:tr>
      <w:tr w:rsidR="006A1041" w14:paraId="4157F9D7" w14:textId="77777777" w:rsidTr="006E3CCF">
        <w:tc>
          <w:tcPr>
            <w:tcW w:w="1701" w:type="dxa"/>
          </w:tcPr>
          <w:p w14:paraId="25B5CD33" w14:textId="77777777" w:rsidR="006A1041" w:rsidRDefault="006A1041" w:rsidP="006E3CCF">
            <w:pPr>
              <w:pStyle w:val="BodyText"/>
              <w:spacing w:after="60"/>
            </w:pPr>
            <w:r>
              <w:t>2020-2021</w:t>
            </w:r>
          </w:p>
        </w:tc>
        <w:tc>
          <w:tcPr>
            <w:cnfStyle w:val="000010000000" w:firstRow="0" w:lastRow="0" w:firstColumn="0" w:lastColumn="0" w:oddVBand="1" w:evenVBand="0" w:oddHBand="0" w:evenHBand="0" w:firstRowFirstColumn="0" w:firstRowLastColumn="0" w:lastRowFirstColumn="0" w:lastRowLastColumn="0"/>
            <w:tcW w:w="1984" w:type="dxa"/>
          </w:tcPr>
          <w:p w14:paraId="4A8DEA07" w14:textId="77777777" w:rsidR="006A1041" w:rsidRDefault="006A1041" w:rsidP="006E3CCF">
            <w:pPr>
              <w:pStyle w:val="BodyText"/>
              <w:spacing w:after="60"/>
              <w:jc w:val="center"/>
            </w:pPr>
            <w:r>
              <w:t>74,352</w:t>
            </w:r>
          </w:p>
        </w:tc>
      </w:tr>
      <w:tr w:rsidR="006A1041" w14:paraId="6BAC54C2" w14:textId="77777777" w:rsidTr="006E3CCF">
        <w:tc>
          <w:tcPr>
            <w:tcW w:w="1701" w:type="dxa"/>
          </w:tcPr>
          <w:p w14:paraId="67188B23" w14:textId="77777777" w:rsidR="006A1041" w:rsidRDefault="006A1041" w:rsidP="006E3CCF">
            <w:pPr>
              <w:pStyle w:val="BodyText"/>
              <w:spacing w:after="60"/>
            </w:pPr>
            <w:r>
              <w:t>2019-2020</w:t>
            </w:r>
          </w:p>
        </w:tc>
        <w:tc>
          <w:tcPr>
            <w:cnfStyle w:val="000010000000" w:firstRow="0" w:lastRow="0" w:firstColumn="0" w:lastColumn="0" w:oddVBand="1" w:evenVBand="0" w:oddHBand="0" w:evenHBand="0" w:firstRowFirstColumn="0" w:firstRowLastColumn="0" w:lastRowFirstColumn="0" w:lastRowLastColumn="0"/>
            <w:tcW w:w="1984" w:type="dxa"/>
          </w:tcPr>
          <w:p w14:paraId="339EBC58" w14:textId="77777777" w:rsidR="006A1041" w:rsidRDefault="006A1041" w:rsidP="006E3CCF">
            <w:pPr>
              <w:pStyle w:val="BodyText"/>
              <w:spacing w:after="60"/>
              <w:jc w:val="center"/>
            </w:pPr>
            <w:r>
              <w:t>82,898</w:t>
            </w:r>
          </w:p>
        </w:tc>
      </w:tr>
      <w:tr w:rsidR="006A1041" w:rsidRPr="00050253" w14:paraId="53053DCE" w14:textId="77777777" w:rsidTr="006E3CCF">
        <w:tc>
          <w:tcPr>
            <w:tcW w:w="1701" w:type="dxa"/>
          </w:tcPr>
          <w:p w14:paraId="4D3C79AE" w14:textId="77777777" w:rsidR="006A1041" w:rsidRPr="00050253" w:rsidRDefault="006A1041" w:rsidP="006E3CCF">
            <w:pPr>
              <w:pStyle w:val="BodyText"/>
              <w:spacing w:after="60"/>
            </w:pPr>
            <w:r>
              <w:t>2018-2019</w:t>
            </w:r>
          </w:p>
        </w:tc>
        <w:tc>
          <w:tcPr>
            <w:cnfStyle w:val="000010000000" w:firstRow="0" w:lastRow="0" w:firstColumn="0" w:lastColumn="0" w:oddVBand="1" w:evenVBand="0" w:oddHBand="0" w:evenHBand="0" w:firstRowFirstColumn="0" w:firstRowLastColumn="0" w:lastRowFirstColumn="0" w:lastRowLastColumn="0"/>
            <w:tcW w:w="1984" w:type="dxa"/>
          </w:tcPr>
          <w:p w14:paraId="2414F4EF" w14:textId="77777777" w:rsidR="006A1041" w:rsidRPr="00050253" w:rsidRDefault="006A1041" w:rsidP="006E3CCF">
            <w:pPr>
              <w:pStyle w:val="BodyText"/>
              <w:spacing w:after="60"/>
              <w:jc w:val="center"/>
            </w:pPr>
            <w:r>
              <w:t>77,602</w:t>
            </w:r>
          </w:p>
        </w:tc>
      </w:tr>
      <w:tr w:rsidR="006A1041" w14:paraId="02C8174D" w14:textId="77777777" w:rsidTr="006E3CCF">
        <w:tc>
          <w:tcPr>
            <w:tcW w:w="1701" w:type="dxa"/>
          </w:tcPr>
          <w:p w14:paraId="0B20DE88" w14:textId="77777777" w:rsidR="006A1041" w:rsidRDefault="006A1041" w:rsidP="006A1041">
            <w:r>
              <w:t>2017-2018</w:t>
            </w:r>
          </w:p>
        </w:tc>
        <w:tc>
          <w:tcPr>
            <w:cnfStyle w:val="000010000000" w:firstRow="0" w:lastRow="0" w:firstColumn="0" w:lastColumn="0" w:oddVBand="1" w:evenVBand="0" w:oddHBand="0" w:evenHBand="0" w:firstRowFirstColumn="0" w:firstRowLastColumn="0" w:lastRowFirstColumn="0" w:lastRowLastColumn="0"/>
            <w:tcW w:w="1984" w:type="dxa"/>
          </w:tcPr>
          <w:p w14:paraId="0705C0F4" w14:textId="77777777" w:rsidR="006A1041" w:rsidRDefault="006A1041" w:rsidP="006E3CCF">
            <w:pPr>
              <w:jc w:val="center"/>
            </w:pPr>
            <w:r>
              <w:t>77,014</w:t>
            </w:r>
          </w:p>
        </w:tc>
      </w:tr>
      <w:tr w:rsidR="006A1041" w:rsidRPr="0053110B" w14:paraId="40570B19" w14:textId="77777777" w:rsidTr="006E3CCF">
        <w:tc>
          <w:tcPr>
            <w:tcW w:w="1701" w:type="dxa"/>
          </w:tcPr>
          <w:p w14:paraId="5132A376" w14:textId="77777777" w:rsidR="006A1041" w:rsidRPr="0053110B" w:rsidRDefault="006A1041" w:rsidP="006A1041">
            <w:r>
              <w:t>2016-2017</w:t>
            </w:r>
          </w:p>
        </w:tc>
        <w:tc>
          <w:tcPr>
            <w:cnfStyle w:val="000010000000" w:firstRow="0" w:lastRow="0" w:firstColumn="0" w:lastColumn="0" w:oddVBand="1" w:evenVBand="0" w:oddHBand="0" w:evenHBand="0" w:firstRowFirstColumn="0" w:firstRowLastColumn="0" w:lastRowFirstColumn="0" w:lastRowLastColumn="0"/>
            <w:tcW w:w="1984" w:type="dxa"/>
          </w:tcPr>
          <w:p w14:paraId="1EB5D271" w14:textId="77777777" w:rsidR="006A1041" w:rsidRPr="0053110B" w:rsidRDefault="006A1041" w:rsidP="006E3CCF">
            <w:pPr>
              <w:jc w:val="center"/>
            </w:pPr>
            <w:r>
              <w:t>79,034</w:t>
            </w:r>
          </w:p>
        </w:tc>
      </w:tr>
      <w:tr w:rsidR="006A1041" w:rsidRPr="0053110B" w14:paraId="098E24F8" w14:textId="77777777" w:rsidTr="006E3CCF">
        <w:tc>
          <w:tcPr>
            <w:tcW w:w="1701" w:type="dxa"/>
          </w:tcPr>
          <w:p w14:paraId="665193F3" w14:textId="77777777" w:rsidR="006A1041" w:rsidRPr="0053110B" w:rsidRDefault="006A1041" w:rsidP="006A1041">
            <w:r w:rsidRPr="0053110B">
              <w:t>2015-2016</w:t>
            </w:r>
          </w:p>
        </w:tc>
        <w:tc>
          <w:tcPr>
            <w:cnfStyle w:val="000010000000" w:firstRow="0" w:lastRow="0" w:firstColumn="0" w:lastColumn="0" w:oddVBand="1" w:evenVBand="0" w:oddHBand="0" w:evenHBand="0" w:firstRowFirstColumn="0" w:firstRowLastColumn="0" w:lastRowFirstColumn="0" w:lastRowLastColumn="0"/>
            <w:tcW w:w="1984" w:type="dxa"/>
          </w:tcPr>
          <w:p w14:paraId="62A5B142" w14:textId="77777777" w:rsidR="006A1041" w:rsidRPr="0053110B" w:rsidRDefault="006A1041" w:rsidP="006E3CCF">
            <w:pPr>
              <w:jc w:val="center"/>
            </w:pPr>
            <w:r>
              <w:t>75,351</w:t>
            </w:r>
          </w:p>
        </w:tc>
      </w:tr>
      <w:tr w:rsidR="00314A09" w:rsidRPr="0053110B" w14:paraId="62E80EE5" w14:textId="77777777" w:rsidTr="006E3CCF">
        <w:tc>
          <w:tcPr>
            <w:tcW w:w="1701" w:type="dxa"/>
          </w:tcPr>
          <w:p w14:paraId="55832BDE" w14:textId="610BA1FF" w:rsidR="00314A09" w:rsidRPr="0053110B" w:rsidRDefault="00314A09" w:rsidP="00314A09">
            <w:r w:rsidRPr="0053110B">
              <w:t>2014-2015</w:t>
            </w:r>
          </w:p>
        </w:tc>
        <w:tc>
          <w:tcPr>
            <w:cnfStyle w:val="000010000000" w:firstRow="0" w:lastRow="0" w:firstColumn="0" w:lastColumn="0" w:oddVBand="1" w:evenVBand="0" w:oddHBand="0" w:evenHBand="0" w:firstRowFirstColumn="0" w:firstRowLastColumn="0" w:lastRowFirstColumn="0" w:lastRowLastColumn="0"/>
            <w:tcW w:w="1984" w:type="dxa"/>
          </w:tcPr>
          <w:p w14:paraId="2436BC71" w14:textId="16528EAD" w:rsidR="00314A09" w:rsidRDefault="00314A09" w:rsidP="006E3CCF">
            <w:pPr>
              <w:jc w:val="center"/>
            </w:pPr>
            <w:r>
              <w:t>61,669</w:t>
            </w:r>
          </w:p>
        </w:tc>
      </w:tr>
    </w:tbl>
    <w:p w14:paraId="6D684475" w14:textId="77777777" w:rsidR="00495F36" w:rsidRDefault="00495F36" w:rsidP="006A1041">
      <w:pPr>
        <w:pStyle w:val="Heading2"/>
        <w:numPr>
          <w:ilvl w:val="0"/>
          <w:numId w:val="7"/>
        </w:numPr>
      </w:pPr>
      <w:bookmarkStart w:id="75" w:name="_Toc46161466"/>
      <w:bookmarkStart w:id="76" w:name="_Toc77672319"/>
    </w:p>
    <w:p w14:paraId="3144B3D0" w14:textId="1074D6FC" w:rsidR="006A1041" w:rsidRDefault="006A1041" w:rsidP="006A1041">
      <w:pPr>
        <w:pStyle w:val="Heading2"/>
        <w:numPr>
          <w:ilvl w:val="0"/>
          <w:numId w:val="7"/>
        </w:numPr>
      </w:pPr>
      <w:bookmarkStart w:id="77" w:name="_Toc81221864"/>
      <w:r>
        <w:t>General law conversion</w:t>
      </w:r>
      <w:bookmarkEnd w:id="75"/>
      <w:bookmarkEnd w:id="76"/>
      <w:bookmarkEnd w:id="77"/>
    </w:p>
    <w:p w14:paraId="33B31073" w14:textId="7655A59B" w:rsidR="006A1041" w:rsidRDefault="006A1041" w:rsidP="006A1041">
      <w:pPr>
        <w:pStyle w:val="BodyText"/>
        <w:keepNext/>
      </w:pPr>
      <w:r>
        <w:t>The number of parcels created from General law conversions for the 2020–2021 financial year was 482. This compares to previous financial years as follows:</w:t>
      </w:r>
    </w:p>
    <w:p w14:paraId="4EBF291D" w14:textId="77777777" w:rsidR="00F77901" w:rsidRDefault="00F77901" w:rsidP="00F77901">
      <w:pPr>
        <w:pStyle w:val="CaptionImageorFigure"/>
        <w:spacing w:before="0" w:after="0"/>
      </w:pPr>
    </w:p>
    <w:tbl>
      <w:tblPr>
        <w:tblStyle w:val="TableGrid"/>
        <w:tblW w:w="0" w:type="auto"/>
        <w:tblLook w:val="00A0" w:firstRow="1" w:lastRow="0" w:firstColumn="1" w:lastColumn="0" w:noHBand="0" w:noVBand="0"/>
      </w:tblPr>
      <w:tblGrid>
        <w:gridCol w:w="1701"/>
        <w:gridCol w:w="1984"/>
      </w:tblGrid>
      <w:tr w:rsidR="006A1041" w:rsidRPr="00050253" w14:paraId="795ADCA2" w14:textId="77777777" w:rsidTr="006E3CCF">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01" w:type="dxa"/>
          </w:tcPr>
          <w:p w14:paraId="778AD61A" w14:textId="0075386F" w:rsidR="006A1041" w:rsidRPr="00050253" w:rsidRDefault="00E53783" w:rsidP="006A1041">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984" w:type="dxa"/>
          </w:tcPr>
          <w:p w14:paraId="2444AAD8" w14:textId="21F493B5" w:rsidR="006A1041" w:rsidRPr="00050253" w:rsidRDefault="00E53783" w:rsidP="006E3CCF">
            <w:pPr>
              <w:pStyle w:val="TableHeadingLeft"/>
              <w:jc w:val="center"/>
            </w:pPr>
            <w:r>
              <w:t>Quantity</w:t>
            </w:r>
          </w:p>
        </w:tc>
      </w:tr>
      <w:tr w:rsidR="006A1041" w:rsidRPr="00050253" w14:paraId="31988697" w14:textId="77777777" w:rsidTr="006E3CCF">
        <w:tc>
          <w:tcPr>
            <w:tcW w:w="1701" w:type="dxa"/>
          </w:tcPr>
          <w:p w14:paraId="2DCF2D96" w14:textId="77777777" w:rsidR="006A1041" w:rsidRDefault="006A1041" w:rsidP="006E3CCF">
            <w:pPr>
              <w:pStyle w:val="BodyText"/>
              <w:spacing w:after="60"/>
            </w:pPr>
            <w:r>
              <w:t>2020-2021</w:t>
            </w:r>
          </w:p>
        </w:tc>
        <w:tc>
          <w:tcPr>
            <w:cnfStyle w:val="000010000000" w:firstRow="0" w:lastRow="0" w:firstColumn="0" w:lastColumn="0" w:oddVBand="1" w:evenVBand="0" w:oddHBand="0" w:evenHBand="0" w:firstRowFirstColumn="0" w:firstRowLastColumn="0" w:lastRowFirstColumn="0" w:lastRowLastColumn="0"/>
            <w:tcW w:w="1984" w:type="dxa"/>
          </w:tcPr>
          <w:p w14:paraId="00149B5A" w14:textId="77777777" w:rsidR="006A1041" w:rsidRDefault="006A1041" w:rsidP="006E3CCF">
            <w:pPr>
              <w:pStyle w:val="BodyText"/>
              <w:spacing w:after="60"/>
              <w:jc w:val="center"/>
            </w:pPr>
            <w:r>
              <w:t>482</w:t>
            </w:r>
          </w:p>
        </w:tc>
      </w:tr>
      <w:tr w:rsidR="006A1041" w:rsidRPr="00050253" w14:paraId="1B544400" w14:textId="77777777" w:rsidTr="006E3CCF">
        <w:tc>
          <w:tcPr>
            <w:tcW w:w="1701" w:type="dxa"/>
          </w:tcPr>
          <w:p w14:paraId="43701FDB" w14:textId="77777777" w:rsidR="006A1041" w:rsidRDefault="006A1041" w:rsidP="006E3CCF">
            <w:pPr>
              <w:pStyle w:val="BodyText"/>
              <w:spacing w:after="60"/>
            </w:pPr>
            <w:r>
              <w:t>2019-2020</w:t>
            </w:r>
          </w:p>
        </w:tc>
        <w:tc>
          <w:tcPr>
            <w:cnfStyle w:val="000010000000" w:firstRow="0" w:lastRow="0" w:firstColumn="0" w:lastColumn="0" w:oddVBand="1" w:evenVBand="0" w:oddHBand="0" w:evenHBand="0" w:firstRowFirstColumn="0" w:firstRowLastColumn="0" w:lastRowFirstColumn="0" w:lastRowLastColumn="0"/>
            <w:tcW w:w="1984" w:type="dxa"/>
          </w:tcPr>
          <w:p w14:paraId="3F82E33C" w14:textId="77777777" w:rsidR="006A1041" w:rsidRDefault="006A1041" w:rsidP="006E3CCF">
            <w:pPr>
              <w:pStyle w:val="BodyText"/>
              <w:spacing w:after="60"/>
              <w:jc w:val="center"/>
            </w:pPr>
            <w:r>
              <w:t>1,468</w:t>
            </w:r>
          </w:p>
        </w:tc>
      </w:tr>
      <w:tr w:rsidR="006A1041" w:rsidRPr="00050253" w14:paraId="5C469FFD" w14:textId="77777777" w:rsidTr="006E3CCF">
        <w:tc>
          <w:tcPr>
            <w:tcW w:w="1701" w:type="dxa"/>
          </w:tcPr>
          <w:p w14:paraId="0AC16741" w14:textId="77777777" w:rsidR="006A1041" w:rsidRPr="00050253" w:rsidRDefault="006A1041" w:rsidP="006E3CCF">
            <w:pPr>
              <w:pStyle w:val="BodyText"/>
              <w:spacing w:after="60"/>
            </w:pPr>
            <w:r>
              <w:t>2018-2019</w:t>
            </w:r>
          </w:p>
        </w:tc>
        <w:tc>
          <w:tcPr>
            <w:cnfStyle w:val="000010000000" w:firstRow="0" w:lastRow="0" w:firstColumn="0" w:lastColumn="0" w:oddVBand="1" w:evenVBand="0" w:oddHBand="0" w:evenHBand="0" w:firstRowFirstColumn="0" w:firstRowLastColumn="0" w:lastRowFirstColumn="0" w:lastRowLastColumn="0"/>
            <w:tcW w:w="1984" w:type="dxa"/>
          </w:tcPr>
          <w:p w14:paraId="38A2E562" w14:textId="77777777" w:rsidR="006A1041" w:rsidRPr="00050253" w:rsidRDefault="006A1041" w:rsidP="006E3CCF">
            <w:pPr>
              <w:pStyle w:val="BodyText"/>
              <w:spacing w:after="60"/>
              <w:jc w:val="center"/>
            </w:pPr>
            <w:r>
              <w:t>1,575</w:t>
            </w:r>
          </w:p>
        </w:tc>
      </w:tr>
      <w:tr w:rsidR="006A1041" w:rsidRPr="00050253" w14:paraId="501F903B" w14:textId="77777777" w:rsidTr="006E3CCF">
        <w:tc>
          <w:tcPr>
            <w:tcW w:w="1701" w:type="dxa"/>
          </w:tcPr>
          <w:p w14:paraId="1C74A061" w14:textId="77777777" w:rsidR="006A1041" w:rsidRDefault="006A1041" w:rsidP="006A1041">
            <w:r>
              <w:t>2017-2018</w:t>
            </w:r>
          </w:p>
        </w:tc>
        <w:tc>
          <w:tcPr>
            <w:cnfStyle w:val="000010000000" w:firstRow="0" w:lastRow="0" w:firstColumn="0" w:lastColumn="0" w:oddVBand="1" w:evenVBand="0" w:oddHBand="0" w:evenHBand="0" w:firstRowFirstColumn="0" w:firstRowLastColumn="0" w:lastRowFirstColumn="0" w:lastRowLastColumn="0"/>
            <w:tcW w:w="1984" w:type="dxa"/>
          </w:tcPr>
          <w:p w14:paraId="41395931" w14:textId="77777777" w:rsidR="006A1041" w:rsidRDefault="006A1041" w:rsidP="006E3CCF">
            <w:pPr>
              <w:jc w:val="center"/>
            </w:pPr>
            <w:r>
              <w:t>1,922</w:t>
            </w:r>
          </w:p>
        </w:tc>
      </w:tr>
      <w:tr w:rsidR="006A1041" w:rsidRPr="00050253" w14:paraId="574F16C2" w14:textId="77777777" w:rsidTr="006E3CCF">
        <w:tc>
          <w:tcPr>
            <w:tcW w:w="1701" w:type="dxa"/>
          </w:tcPr>
          <w:p w14:paraId="65ED02B2" w14:textId="77777777" w:rsidR="006A1041" w:rsidRPr="001F137C" w:rsidRDefault="006A1041" w:rsidP="006A1041">
            <w:r>
              <w:t>2016-2017</w:t>
            </w:r>
          </w:p>
        </w:tc>
        <w:tc>
          <w:tcPr>
            <w:cnfStyle w:val="000010000000" w:firstRow="0" w:lastRow="0" w:firstColumn="0" w:lastColumn="0" w:oddVBand="1" w:evenVBand="0" w:oddHBand="0" w:evenHBand="0" w:firstRowFirstColumn="0" w:firstRowLastColumn="0" w:lastRowFirstColumn="0" w:lastRowLastColumn="0"/>
            <w:tcW w:w="1984" w:type="dxa"/>
          </w:tcPr>
          <w:p w14:paraId="508D49A5" w14:textId="77777777" w:rsidR="006A1041" w:rsidRPr="001F137C" w:rsidRDefault="006A1041" w:rsidP="006E3CCF">
            <w:pPr>
              <w:jc w:val="center"/>
            </w:pPr>
            <w:r>
              <w:t>3,228</w:t>
            </w:r>
          </w:p>
        </w:tc>
      </w:tr>
      <w:tr w:rsidR="006A1041" w:rsidRPr="00050253" w14:paraId="49E08208" w14:textId="77777777" w:rsidTr="006E3CCF">
        <w:tc>
          <w:tcPr>
            <w:tcW w:w="1701" w:type="dxa"/>
          </w:tcPr>
          <w:p w14:paraId="1028E5D3" w14:textId="77777777" w:rsidR="006A1041" w:rsidRDefault="006A1041" w:rsidP="006A1041">
            <w:r>
              <w:t>2015-2016</w:t>
            </w:r>
          </w:p>
        </w:tc>
        <w:tc>
          <w:tcPr>
            <w:cnfStyle w:val="000010000000" w:firstRow="0" w:lastRow="0" w:firstColumn="0" w:lastColumn="0" w:oddVBand="1" w:evenVBand="0" w:oddHBand="0" w:evenHBand="0" w:firstRowFirstColumn="0" w:firstRowLastColumn="0" w:lastRowFirstColumn="0" w:lastRowLastColumn="0"/>
            <w:tcW w:w="1984" w:type="dxa"/>
          </w:tcPr>
          <w:p w14:paraId="0C057EDC" w14:textId="77777777" w:rsidR="006A1041" w:rsidRDefault="006A1041" w:rsidP="006E3CCF">
            <w:pPr>
              <w:jc w:val="center"/>
            </w:pPr>
            <w:r>
              <w:t>2,868</w:t>
            </w:r>
          </w:p>
        </w:tc>
      </w:tr>
      <w:tr w:rsidR="006A1041" w:rsidRPr="00050253" w14:paraId="3B66AF9B" w14:textId="77777777" w:rsidTr="006E3CCF">
        <w:tc>
          <w:tcPr>
            <w:tcW w:w="1701" w:type="dxa"/>
          </w:tcPr>
          <w:p w14:paraId="44E94B04" w14:textId="77777777" w:rsidR="006A1041" w:rsidRPr="001F137C" w:rsidRDefault="006A1041" w:rsidP="006A1041">
            <w:r w:rsidRPr="001F137C">
              <w:t>2014-2015</w:t>
            </w:r>
          </w:p>
        </w:tc>
        <w:tc>
          <w:tcPr>
            <w:cnfStyle w:val="000010000000" w:firstRow="0" w:lastRow="0" w:firstColumn="0" w:lastColumn="0" w:oddVBand="1" w:evenVBand="0" w:oddHBand="0" w:evenHBand="0" w:firstRowFirstColumn="0" w:firstRowLastColumn="0" w:lastRowFirstColumn="0" w:lastRowLastColumn="0"/>
            <w:tcW w:w="1984" w:type="dxa"/>
          </w:tcPr>
          <w:p w14:paraId="44EFB7B0" w14:textId="77777777" w:rsidR="006A1041" w:rsidRPr="001F137C" w:rsidRDefault="006A1041" w:rsidP="006E3CCF">
            <w:pPr>
              <w:jc w:val="center"/>
            </w:pPr>
            <w:r w:rsidRPr="001F137C">
              <w:t>2</w:t>
            </w:r>
            <w:r>
              <w:t>,</w:t>
            </w:r>
            <w:r w:rsidRPr="001F137C">
              <w:t>018</w:t>
            </w:r>
          </w:p>
        </w:tc>
      </w:tr>
      <w:tr w:rsidR="006A1041" w:rsidRPr="00050253" w14:paraId="2CDD9D7F" w14:textId="77777777" w:rsidTr="006E3CCF">
        <w:tc>
          <w:tcPr>
            <w:tcW w:w="1701" w:type="dxa"/>
          </w:tcPr>
          <w:p w14:paraId="6D6BB0E3" w14:textId="77777777" w:rsidR="006A1041" w:rsidRPr="001F137C" w:rsidRDefault="006A1041" w:rsidP="006A1041">
            <w:r w:rsidRPr="001F137C">
              <w:t>2013–2014</w:t>
            </w:r>
          </w:p>
        </w:tc>
        <w:tc>
          <w:tcPr>
            <w:cnfStyle w:val="000010000000" w:firstRow="0" w:lastRow="0" w:firstColumn="0" w:lastColumn="0" w:oddVBand="1" w:evenVBand="0" w:oddHBand="0" w:evenHBand="0" w:firstRowFirstColumn="0" w:firstRowLastColumn="0" w:lastRowFirstColumn="0" w:lastRowLastColumn="0"/>
            <w:tcW w:w="1984" w:type="dxa"/>
          </w:tcPr>
          <w:p w14:paraId="576DDDAA" w14:textId="77777777" w:rsidR="006A1041" w:rsidRPr="001F137C" w:rsidRDefault="006A1041" w:rsidP="006E3CCF">
            <w:pPr>
              <w:jc w:val="center"/>
            </w:pPr>
            <w:r w:rsidRPr="001F137C">
              <w:t>3</w:t>
            </w:r>
            <w:r>
              <w:t>,</w:t>
            </w:r>
            <w:r w:rsidRPr="001F137C">
              <w:t>774</w:t>
            </w:r>
          </w:p>
        </w:tc>
      </w:tr>
      <w:tr w:rsidR="006A1041" w:rsidRPr="00050253" w14:paraId="3E879506" w14:textId="77777777" w:rsidTr="006E3CCF">
        <w:tc>
          <w:tcPr>
            <w:tcW w:w="1701" w:type="dxa"/>
          </w:tcPr>
          <w:p w14:paraId="4CEFE9B4" w14:textId="77777777" w:rsidR="006A1041" w:rsidRPr="001F137C" w:rsidRDefault="006A1041" w:rsidP="006A1041">
            <w:r w:rsidRPr="001F137C">
              <w:t>2012–2013</w:t>
            </w:r>
          </w:p>
        </w:tc>
        <w:tc>
          <w:tcPr>
            <w:cnfStyle w:val="000010000000" w:firstRow="0" w:lastRow="0" w:firstColumn="0" w:lastColumn="0" w:oddVBand="1" w:evenVBand="0" w:oddHBand="0" w:evenHBand="0" w:firstRowFirstColumn="0" w:firstRowLastColumn="0" w:lastRowFirstColumn="0" w:lastRowLastColumn="0"/>
            <w:tcW w:w="1984" w:type="dxa"/>
          </w:tcPr>
          <w:p w14:paraId="2AE56CB1" w14:textId="77777777" w:rsidR="006A1041" w:rsidRPr="001F137C" w:rsidRDefault="006A1041" w:rsidP="006E3CCF">
            <w:pPr>
              <w:jc w:val="center"/>
            </w:pPr>
            <w:r w:rsidRPr="001F137C">
              <w:t>1</w:t>
            </w:r>
            <w:r>
              <w:t>,</w:t>
            </w:r>
            <w:r w:rsidRPr="001F137C">
              <w:t>997</w:t>
            </w:r>
          </w:p>
        </w:tc>
      </w:tr>
      <w:tr w:rsidR="006A1041" w:rsidRPr="00050253" w14:paraId="2929A531" w14:textId="77777777" w:rsidTr="006E3CCF">
        <w:tc>
          <w:tcPr>
            <w:tcW w:w="1701" w:type="dxa"/>
          </w:tcPr>
          <w:p w14:paraId="726CCF08" w14:textId="77777777" w:rsidR="006A1041" w:rsidRPr="001F137C" w:rsidRDefault="006A1041" w:rsidP="006A1041">
            <w:r w:rsidRPr="001F137C">
              <w:t>2011–2012</w:t>
            </w:r>
          </w:p>
        </w:tc>
        <w:tc>
          <w:tcPr>
            <w:cnfStyle w:val="000010000000" w:firstRow="0" w:lastRow="0" w:firstColumn="0" w:lastColumn="0" w:oddVBand="1" w:evenVBand="0" w:oddHBand="0" w:evenHBand="0" w:firstRowFirstColumn="0" w:firstRowLastColumn="0" w:lastRowFirstColumn="0" w:lastRowLastColumn="0"/>
            <w:tcW w:w="1984" w:type="dxa"/>
          </w:tcPr>
          <w:p w14:paraId="534F6D87" w14:textId="77777777" w:rsidR="006A1041" w:rsidRPr="001F137C" w:rsidRDefault="006A1041" w:rsidP="006E3CCF">
            <w:pPr>
              <w:jc w:val="center"/>
            </w:pPr>
            <w:r w:rsidRPr="001F137C">
              <w:t>1</w:t>
            </w:r>
            <w:r>
              <w:t>,</w:t>
            </w:r>
            <w:r w:rsidRPr="001F137C">
              <w:t>303</w:t>
            </w:r>
          </w:p>
        </w:tc>
      </w:tr>
      <w:tr w:rsidR="006A1041" w:rsidRPr="00050253" w14:paraId="1E87D97F" w14:textId="77777777" w:rsidTr="006E3CCF">
        <w:tc>
          <w:tcPr>
            <w:tcW w:w="1701" w:type="dxa"/>
          </w:tcPr>
          <w:p w14:paraId="3DB317C7" w14:textId="77777777" w:rsidR="006A1041" w:rsidRPr="001F137C" w:rsidRDefault="006A1041" w:rsidP="006A1041">
            <w:r w:rsidRPr="001F137C">
              <w:t>2010–2011</w:t>
            </w:r>
          </w:p>
        </w:tc>
        <w:tc>
          <w:tcPr>
            <w:cnfStyle w:val="000010000000" w:firstRow="0" w:lastRow="0" w:firstColumn="0" w:lastColumn="0" w:oddVBand="1" w:evenVBand="0" w:oddHBand="0" w:evenHBand="0" w:firstRowFirstColumn="0" w:firstRowLastColumn="0" w:lastRowFirstColumn="0" w:lastRowLastColumn="0"/>
            <w:tcW w:w="1984" w:type="dxa"/>
          </w:tcPr>
          <w:p w14:paraId="1AA3F201" w14:textId="77777777" w:rsidR="006A1041" w:rsidRPr="001F137C" w:rsidRDefault="006A1041" w:rsidP="006E3CCF">
            <w:pPr>
              <w:jc w:val="center"/>
            </w:pPr>
            <w:r w:rsidRPr="001F137C">
              <w:t>2</w:t>
            </w:r>
            <w:r>
              <w:t>,</w:t>
            </w:r>
            <w:r w:rsidRPr="001F137C">
              <w:t>559</w:t>
            </w:r>
          </w:p>
        </w:tc>
      </w:tr>
      <w:tr w:rsidR="006A1041" w:rsidRPr="00050253" w14:paraId="372F9166" w14:textId="77777777" w:rsidTr="006E3CCF">
        <w:tc>
          <w:tcPr>
            <w:tcW w:w="1701" w:type="dxa"/>
          </w:tcPr>
          <w:p w14:paraId="5CAF9B67" w14:textId="77777777" w:rsidR="006A1041" w:rsidRPr="001F137C" w:rsidRDefault="006A1041" w:rsidP="006A1041">
            <w:r w:rsidRPr="001F137C">
              <w:t>2009–2010</w:t>
            </w:r>
          </w:p>
        </w:tc>
        <w:tc>
          <w:tcPr>
            <w:cnfStyle w:val="000010000000" w:firstRow="0" w:lastRow="0" w:firstColumn="0" w:lastColumn="0" w:oddVBand="1" w:evenVBand="0" w:oddHBand="0" w:evenHBand="0" w:firstRowFirstColumn="0" w:firstRowLastColumn="0" w:lastRowFirstColumn="0" w:lastRowLastColumn="0"/>
            <w:tcW w:w="1984" w:type="dxa"/>
          </w:tcPr>
          <w:p w14:paraId="57E99615" w14:textId="77777777" w:rsidR="006A1041" w:rsidRPr="001F137C" w:rsidRDefault="006A1041" w:rsidP="006E3CCF">
            <w:pPr>
              <w:jc w:val="center"/>
            </w:pPr>
            <w:r w:rsidRPr="001F137C">
              <w:t>1</w:t>
            </w:r>
            <w:r>
              <w:t>,</w:t>
            </w:r>
            <w:r w:rsidRPr="001F137C">
              <w:t>559</w:t>
            </w:r>
          </w:p>
        </w:tc>
      </w:tr>
      <w:tr w:rsidR="006A1041" w:rsidRPr="00050253" w14:paraId="7B53C4E0" w14:textId="77777777" w:rsidTr="006E3CCF">
        <w:tc>
          <w:tcPr>
            <w:tcW w:w="1701" w:type="dxa"/>
          </w:tcPr>
          <w:p w14:paraId="36E9D3DE" w14:textId="77777777" w:rsidR="006A1041" w:rsidRPr="001F137C" w:rsidRDefault="006A1041" w:rsidP="006A1041">
            <w:r w:rsidRPr="001F137C">
              <w:t>2008–2009</w:t>
            </w:r>
          </w:p>
        </w:tc>
        <w:tc>
          <w:tcPr>
            <w:cnfStyle w:val="000010000000" w:firstRow="0" w:lastRow="0" w:firstColumn="0" w:lastColumn="0" w:oddVBand="1" w:evenVBand="0" w:oddHBand="0" w:evenHBand="0" w:firstRowFirstColumn="0" w:firstRowLastColumn="0" w:lastRowFirstColumn="0" w:lastRowLastColumn="0"/>
            <w:tcW w:w="1984" w:type="dxa"/>
          </w:tcPr>
          <w:p w14:paraId="4371AF02" w14:textId="77777777" w:rsidR="006A1041" w:rsidRPr="001F137C" w:rsidRDefault="006A1041" w:rsidP="006E3CCF">
            <w:pPr>
              <w:jc w:val="center"/>
            </w:pPr>
            <w:r w:rsidRPr="001F137C">
              <w:t>1</w:t>
            </w:r>
            <w:r>
              <w:t>,</w:t>
            </w:r>
            <w:r w:rsidRPr="001F137C">
              <w:t>023</w:t>
            </w:r>
          </w:p>
        </w:tc>
      </w:tr>
      <w:tr w:rsidR="006A1041" w:rsidRPr="00050253" w14:paraId="585251EB" w14:textId="77777777" w:rsidTr="006E3CCF">
        <w:tc>
          <w:tcPr>
            <w:tcW w:w="1701" w:type="dxa"/>
          </w:tcPr>
          <w:p w14:paraId="57B4CDD1" w14:textId="77777777" w:rsidR="006A1041" w:rsidRPr="001F137C" w:rsidRDefault="006A1041" w:rsidP="006A1041">
            <w:r w:rsidRPr="001F137C">
              <w:t>2007–2008</w:t>
            </w:r>
          </w:p>
        </w:tc>
        <w:tc>
          <w:tcPr>
            <w:cnfStyle w:val="000010000000" w:firstRow="0" w:lastRow="0" w:firstColumn="0" w:lastColumn="0" w:oddVBand="1" w:evenVBand="0" w:oddHBand="0" w:evenHBand="0" w:firstRowFirstColumn="0" w:firstRowLastColumn="0" w:lastRowFirstColumn="0" w:lastRowLastColumn="0"/>
            <w:tcW w:w="1984" w:type="dxa"/>
          </w:tcPr>
          <w:p w14:paraId="4E48C249" w14:textId="77777777" w:rsidR="006A1041" w:rsidRPr="001F137C" w:rsidRDefault="006A1041" w:rsidP="006E3CCF">
            <w:pPr>
              <w:jc w:val="center"/>
            </w:pPr>
            <w:r w:rsidRPr="001F137C">
              <w:t>1</w:t>
            </w:r>
            <w:r>
              <w:t>,</w:t>
            </w:r>
            <w:r w:rsidRPr="001F137C">
              <w:t>238</w:t>
            </w:r>
          </w:p>
        </w:tc>
      </w:tr>
      <w:tr w:rsidR="006A1041" w:rsidRPr="00050253" w14:paraId="51F92619" w14:textId="77777777" w:rsidTr="006E3CCF">
        <w:tc>
          <w:tcPr>
            <w:tcW w:w="1701" w:type="dxa"/>
          </w:tcPr>
          <w:p w14:paraId="691D97AF" w14:textId="77777777" w:rsidR="006A1041" w:rsidRPr="001F137C" w:rsidRDefault="006A1041" w:rsidP="006A1041">
            <w:r w:rsidRPr="001F137C">
              <w:t>2006–2007</w:t>
            </w:r>
          </w:p>
        </w:tc>
        <w:tc>
          <w:tcPr>
            <w:cnfStyle w:val="000010000000" w:firstRow="0" w:lastRow="0" w:firstColumn="0" w:lastColumn="0" w:oddVBand="1" w:evenVBand="0" w:oddHBand="0" w:evenHBand="0" w:firstRowFirstColumn="0" w:firstRowLastColumn="0" w:lastRowFirstColumn="0" w:lastRowLastColumn="0"/>
            <w:tcW w:w="1984" w:type="dxa"/>
          </w:tcPr>
          <w:p w14:paraId="2F510352" w14:textId="77777777" w:rsidR="006A1041" w:rsidRPr="001F137C" w:rsidRDefault="006A1041" w:rsidP="006E3CCF">
            <w:pPr>
              <w:jc w:val="center"/>
            </w:pPr>
            <w:r w:rsidRPr="001F137C">
              <w:t>1</w:t>
            </w:r>
            <w:r>
              <w:t>,</w:t>
            </w:r>
            <w:r w:rsidRPr="001F137C">
              <w:t>309</w:t>
            </w:r>
          </w:p>
        </w:tc>
      </w:tr>
      <w:tr w:rsidR="006A1041" w:rsidRPr="00050253" w14:paraId="7CDE512F" w14:textId="77777777" w:rsidTr="006E3CCF">
        <w:tc>
          <w:tcPr>
            <w:tcW w:w="1701" w:type="dxa"/>
          </w:tcPr>
          <w:p w14:paraId="5E376798" w14:textId="77777777" w:rsidR="006A1041" w:rsidRPr="001F137C" w:rsidRDefault="006A1041" w:rsidP="006A1041">
            <w:r w:rsidRPr="001F137C">
              <w:t>2005–2006</w:t>
            </w:r>
          </w:p>
        </w:tc>
        <w:tc>
          <w:tcPr>
            <w:cnfStyle w:val="000010000000" w:firstRow="0" w:lastRow="0" w:firstColumn="0" w:lastColumn="0" w:oddVBand="1" w:evenVBand="0" w:oddHBand="0" w:evenHBand="0" w:firstRowFirstColumn="0" w:firstRowLastColumn="0" w:lastRowFirstColumn="0" w:lastRowLastColumn="0"/>
            <w:tcW w:w="1984" w:type="dxa"/>
          </w:tcPr>
          <w:p w14:paraId="0E8E1C3F" w14:textId="77777777" w:rsidR="006A1041" w:rsidRPr="001F137C" w:rsidRDefault="006A1041" w:rsidP="006E3CCF">
            <w:pPr>
              <w:jc w:val="center"/>
            </w:pPr>
            <w:r w:rsidRPr="001F137C">
              <w:t>1</w:t>
            </w:r>
            <w:r>
              <w:t>,</w:t>
            </w:r>
            <w:r w:rsidRPr="001F137C">
              <w:t>490</w:t>
            </w:r>
          </w:p>
        </w:tc>
      </w:tr>
      <w:tr w:rsidR="006A1041" w:rsidRPr="00050253" w14:paraId="323EC798" w14:textId="77777777" w:rsidTr="006E3CCF">
        <w:tc>
          <w:tcPr>
            <w:tcW w:w="1701" w:type="dxa"/>
          </w:tcPr>
          <w:p w14:paraId="77DD7008" w14:textId="77777777" w:rsidR="006A1041" w:rsidRPr="001F137C" w:rsidRDefault="006A1041" w:rsidP="006A1041">
            <w:r w:rsidRPr="001F137C">
              <w:t>2004–2005</w:t>
            </w:r>
          </w:p>
        </w:tc>
        <w:tc>
          <w:tcPr>
            <w:cnfStyle w:val="000010000000" w:firstRow="0" w:lastRow="0" w:firstColumn="0" w:lastColumn="0" w:oddVBand="1" w:evenVBand="0" w:oddHBand="0" w:evenHBand="0" w:firstRowFirstColumn="0" w:firstRowLastColumn="0" w:lastRowFirstColumn="0" w:lastRowLastColumn="0"/>
            <w:tcW w:w="1984" w:type="dxa"/>
          </w:tcPr>
          <w:p w14:paraId="051FDBC5" w14:textId="77777777" w:rsidR="006A1041" w:rsidRPr="001F137C" w:rsidRDefault="006A1041" w:rsidP="006E3CCF">
            <w:pPr>
              <w:jc w:val="center"/>
            </w:pPr>
            <w:r w:rsidRPr="001F137C">
              <w:t>1</w:t>
            </w:r>
            <w:r>
              <w:t>,</w:t>
            </w:r>
            <w:r w:rsidRPr="001F137C">
              <w:t>750</w:t>
            </w:r>
          </w:p>
        </w:tc>
      </w:tr>
      <w:tr w:rsidR="006A1041" w:rsidRPr="00050253" w14:paraId="2EF6DA9A" w14:textId="77777777" w:rsidTr="006E3CCF">
        <w:tc>
          <w:tcPr>
            <w:tcW w:w="1701" w:type="dxa"/>
          </w:tcPr>
          <w:p w14:paraId="2D7BE072" w14:textId="77777777" w:rsidR="006A1041" w:rsidRPr="001F137C" w:rsidRDefault="006A1041" w:rsidP="006A1041">
            <w:r w:rsidRPr="001F137C">
              <w:t>2003–2004</w:t>
            </w:r>
          </w:p>
        </w:tc>
        <w:tc>
          <w:tcPr>
            <w:cnfStyle w:val="000010000000" w:firstRow="0" w:lastRow="0" w:firstColumn="0" w:lastColumn="0" w:oddVBand="1" w:evenVBand="0" w:oddHBand="0" w:evenHBand="0" w:firstRowFirstColumn="0" w:firstRowLastColumn="0" w:lastRowFirstColumn="0" w:lastRowLastColumn="0"/>
            <w:tcW w:w="1984" w:type="dxa"/>
          </w:tcPr>
          <w:p w14:paraId="045E412C" w14:textId="77777777" w:rsidR="006A1041" w:rsidRPr="001F137C" w:rsidRDefault="006A1041" w:rsidP="006E3CCF">
            <w:pPr>
              <w:jc w:val="center"/>
            </w:pPr>
            <w:r w:rsidRPr="001F137C">
              <w:t>1</w:t>
            </w:r>
            <w:r>
              <w:t>,</w:t>
            </w:r>
            <w:r w:rsidRPr="001F137C">
              <w:t>996</w:t>
            </w:r>
          </w:p>
        </w:tc>
      </w:tr>
      <w:tr w:rsidR="006A1041" w:rsidRPr="00050253" w14:paraId="65B80064" w14:textId="77777777" w:rsidTr="006E3CCF">
        <w:tc>
          <w:tcPr>
            <w:tcW w:w="1701" w:type="dxa"/>
          </w:tcPr>
          <w:p w14:paraId="4F2D0077" w14:textId="77777777" w:rsidR="006A1041" w:rsidRPr="001F137C" w:rsidRDefault="006A1041" w:rsidP="006A1041">
            <w:r w:rsidRPr="001F137C">
              <w:t>2002–2003</w:t>
            </w:r>
          </w:p>
        </w:tc>
        <w:tc>
          <w:tcPr>
            <w:cnfStyle w:val="000010000000" w:firstRow="0" w:lastRow="0" w:firstColumn="0" w:lastColumn="0" w:oddVBand="1" w:evenVBand="0" w:oddHBand="0" w:evenHBand="0" w:firstRowFirstColumn="0" w:firstRowLastColumn="0" w:lastRowFirstColumn="0" w:lastRowLastColumn="0"/>
            <w:tcW w:w="1984" w:type="dxa"/>
          </w:tcPr>
          <w:p w14:paraId="0C77A9C1" w14:textId="77777777" w:rsidR="006A1041" w:rsidRPr="001F137C" w:rsidRDefault="006A1041" w:rsidP="006E3CCF">
            <w:pPr>
              <w:jc w:val="center"/>
            </w:pPr>
            <w:r w:rsidRPr="001F137C">
              <w:t>2</w:t>
            </w:r>
            <w:r>
              <w:t>,</w:t>
            </w:r>
            <w:r w:rsidRPr="001F137C">
              <w:t>357</w:t>
            </w:r>
          </w:p>
        </w:tc>
      </w:tr>
    </w:tbl>
    <w:p w14:paraId="0A85531A" w14:textId="77777777" w:rsidR="006A1041" w:rsidRDefault="006A1041" w:rsidP="006A1041">
      <w:pPr>
        <w:pStyle w:val="Heading2"/>
        <w:numPr>
          <w:ilvl w:val="0"/>
          <w:numId w:val="7"/>
        </w:numPr>
      </w:pPr>
      <w:bookmarkStart w:id="78" w:name="_Toc46161467"/>
      <w:bookmarkStart w:id="79" w:name="_Toc77672320"/>
      <w:bookmarkStart w:id="80" w:name="_Toc81221865"/>
      <w:r>
        <w:lastRenderedPageBreak/>
        <w:t>Top 40 dealings types, by number lodged</w:t>
      </w:r>
      <w:bookmarkEnd w:id="78"/>
      <w:bookmarkEnd w:id="79"/>
      <w:bookmarkEnd w:id="80"/>
    </w:p>
    <w:p w14:paraId="37D1CAB6" w14:textId="0485F52E" w:rsidR="006A1041" w:rsidRDefault="006A1041" w:rsidP="006A1041">
      <w:pPr>
        <w:pStyle w:val="BodyText"/>
        <w:keepNext/>
      </w:pPr>
      <w:r>
        <w:t xml:space="preserve">Shown below are the top 40 dealing types lodged in Land Registry Services for the financial year. </w:t>
      </w:r>
    </w:p>
    <w:p w14:paraId="221BA494" w14:textId="77777777" w:rsidR="00056C06" w:rsidRDefault="00056C06" w:rsidP="00C54973">
      <w:pPr>
        <w:pStyle w:val="CaptionImageorFigure"/>
        <w:spacing w:before="0" w:after="0"/>
      </w:pPr>
    </w:p>
    <w:tbl>
      <w:tblPr>
        <w:tblStyle w:val="TableGrid"/>
        <w:tblW w:w="0" w:type="auto"/>
        <w:tblLook w:val="00A0" w:firstRow="1" w:lastRow="0" w:firstColumn="1" w:lastColumn="0" w:noHBand="0" w:noVBand="0"/>
      </w:tblPr>
      <w:tblGrid>
        <w:gridCol w:w="1701"/>
        <w:gridCol w:w="4819"/>
        <w:gridCol w:w="1984"/>
      </w:tblGrid>
      <w:tr w:rsidR="006A1041" w:rsidRPr="00050253" w14:paraId="64C31781" w14:textId="77777777" w:rsidTr="006E3CCF">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1701" w:type="dxa"/>
          </w:tcPr>
          <w:p w14:paraId="065A7FCA" w14:textId="77777777" w:rsidR="006A1041" w:rsidRPr="00050253" w:rsidRDefault="006A1041" w:rsidP="006A1041">
            <w:pPr>
              <w:pStyle w:val="TableHeadingLeft"/>
            </w:pPr>
            <w:r>
              <w:t>Dealing type</w:t>
            </w:r>
          </w:p>
        </w:tc>
        <w:tc>
          <w:tcPr>
            <w:cnfStyle w:val="000010000000" w:firstRow="0" w:lastRow="0" w:firstColumn="0" w:lastColumn="0" w:oddVBand="1" w:evenVBand="0" w:oddHBand="0" w:evenHBand="0" w:firstRowFirstColumn="0" w:firstRowLastColumn="0" w:lastRowFirstColumn="0" w:lastRowLastColumn="0"/>
            <w:tcW w:w="4819" w:type="dxa"/>
          </w:tcPr>
          <w:p w14:paraId="58E5096D" w14:textId="77777777" w:rsidR="006A1041" w:rsidRPr="00050253" w:rsidRDefault="006A1041" w:rsidP="006A1041">
            <w:pPr>
              <w:pStyle w:val="TableHeadingLeft"/>
            </w:pPr>
            <w:r>
              <w:t>Description</w:t>
            </w:r>
          </w:p>
        </w:tc>
        <w:tc>
          <w:tcPr>
            <w:tcW w:w="1984" w:type="dxa"/>
          </w:tcPr>
          <w:p w14:paraId="65A77868" w14:textId="77777777" w:rsidR="006A1041" w:rsidRPr="00050253" w:rsidRDefault="006A1041" w:rsidP="006E3CCF">
            <w:pPr>
              <w:pStyle w:val="TableHeadingLeft"/>
              <w:jc w:val="center"/>
              <w:cnfStyle w:val="100000000000" w:firstRow="1" w:lastRow="0" w:firstColumn="0" w:lastColumn="0" w:oddVBand="0" w:evenVBand="0" w:oddHBand="0" w:evenHBand="0" w:firstRowFirstColumn="0" w:firstRowLastColumn="0" w:lastRowFirstColumn="0" w:lastRowLastColumn="0"/>
            </w:pPr>
            <w:r>
              <w:t>Lodged</w:t>
            </w:r>
          </w:p>
        </w:tc>
      </w:tr>
      <w:tr w:rsidR="006A1041" w:rsidRPr="00050253" w14:paraId="0430DABD" w14:textId="77777777" w:rsidTr="006E3CCF">
        <w:trPr>
          <w:trHeight w:val="284"/>
        </w:trPr>
        <w:tc>
          <w:tcPr>
            <w:tcW w:w="1701" w:type="dxa"/>
          </w:tcPr>
          <w:p w14:paraId="2B699505" w14:textId="77777777" w:rsidR="006A1041" w:rsidRPr="005848D7" w:rsidRDefault="006A1041" w:rsidP="006A1041">
            <w:r w:rsidRPr="005848D7">
              <w:t>84M</w:t>
            </w:r>
          </w:p>
        </w:tc>
        <w:tc>
          <w:tcPr>
            <w:cnfStyle w:val="000010000000" w:firstRow="0" w:lastRow="0" w:firstColumn="0" w:lastColumn="0" w:oddVBand="1" w:evenVBand="0" w:oddHBand="0" w:evenHBand="0" w:firstRowFirstColumn="0" w:firstRowLastColumn="0" w:lastRowFirstColumn="0" w:lastRowLastColumn="0"/>
            <w:tcW w:w="4819" w:type="dxa"/>
          </w:tcPr>
          <w:p w14:paraId="0C869C8A" w14:textId="77777777" w:rsidR="006A1041" w:rsidRPr="005848D7" w:rsidRDefault="006A1041" w:rsidP="006A1041">
            <w:r w:rsidRPr="005848D7">
              <w:t>Discharge of mortgage</w:t>
            </w:r>
          </w:p>
        </w:tc>
        <w:tc>
          <w:tcPr>
            <w:tcW w:w="1984" w:type="dxa"/>
          </w:tcPr>
          <w:p w14:paraId="233004B2" w14:textId="77777777" w:rsidR="006A1041" w:rsidRPr="005848D7" w:rsidRDefault="006A1041" w:rsidP="006E3CCF">
            <w:pPr>
              <w:jc w:val="center"/>
              <w:cnfStyle w:val="000000000000" w:firstRow="0" w:lastRow="0" w:firstColumn="0" w:lastColumn="0" w:oddVBand="0" w:evenVBand="0" w:oddHBand="0" w:evenHBand="0" w:firstRowFirstColumn="0" w:firstRowLastColumn="0" w:lastRowFirstColumn="0" w:lastRowLastColumn="0"/>
            </w:pPr>
            <w:r>
              <w:t>283,768</w:t>
            </w:r>
          </w:p>
        </w:tc>
      </w:tr>
      <w:tr w:rsidR="006A1041" w:rsidRPr="00050253" w14:paraId="6F56048F" w14:textId="77777777" w:rsidTr="006E3CCF">
        <w:trPr>
          <w:trHeight w:val="284"/>
        </w:trPr>
        <w:tc>
          <w:tcPr>
            <w:tcW w:w="1701" w:type="dxa"/>
          </w:tcPr>
          <w:p w14:paraId="61442F5E" w14:textId="77777777" w:rsidR="006A1041" w:rsidRPr="005848D7" w:rsidRDefault="006A1041" w:rsidP="006A1041">
            <w:r w:rsidRPr="005848D7">
              <w:t>74</w:t>
            </w:r>
          </w:p>
        </w:tc>
        <w:tc>
          <w:tcPr>
            <w:cnfStyle w:val="000010000000" w:firstRow="0" w:lastRow="0" w:firstColumn="0" w:lastColumn="0" w:oddVBand="1" w:evenVBand="0" w:oddHBand="0" w:evenHBand="0" w:firstRowFirstColumn="0" w:firstRowLastColumn="0" w:lastRowFirstColumn="0" w:lastRowLastColumn="0"/>
            <w:tcW w:w="4819" w:type="dxa"/>
          </w:tcPr>
          <w:p w14:paraId="0FDA1785" w14:textId="77777777" w:rsidR="006A1041" w:rsidRPr="005848D7" w:rsidRDefault="006A1041" w:rsidP="006A1041">
            <w:r w:rsidRPr="005848D7">
              <w:t>Mortgage</w:t>
            </w:r>
          </w:p>
        </w:tc>
        <w:tc>
          <w:tcPr>
            <w:tcW w:w="1984" w:type="dxa"/>
          </w:tcPr>
          <w:p w14:paraId="3CC51226" w14:textId="77777777" w:rsidR="006A1041" w:rsidRPr="005848D7" w:rsidRDefault="006A1041" w:rsidP="006E3CCF">
            <w:pPr>
              <w:jc w:val="center"/>
              <w:cnfStyle w:val="000000000000" w:firstRow="0" w:lastRow="0" w:firstColumn="0" w:lastColumn="0" w:oddVBand="0" w:evenVBand="0" w:oddHBand="0" w:evenHBand="0" w:firstRowFirstColumn="0" w:firstRowLastColumn="0" w:lastRowFirstColumn="0" w:lastRowLastColumn="0"/>
            </w:pPr>
            <w:r>
              <w:t>273,980</w:t>
            </w:r>
          </w:p>
        </w:tc>
      </w:tr>
      <w:tr w:rsidR="006A1041" w:rsidRPr="00050253" w14:paraId="1CBE6135" w14:textId="77777777" w:rsidTr="006E3CCF">
        <w:trPr>
          <w:trHeight w:val="284"/>
        </w:trPr>
        <w:tc>
          <w:tcPr>
            <w:tcW w:w="1701" w:type="dxa"/>
          </w:tcPr>
          <w:p w14:paraId="51F9CA19" w14:textId="77777777" w:rsidR="006A1041" w:rsidRPr="005848D7" w:rsidRDefault="006A1041" w:rsidP="006A1041">
            <w:r w:rsidRPr="005848D7">
              <w:t>45</w:t>
            </w:r>
          </w:p>
        </w:tc>
        <w:tc>
          <w:tcPr>
            <w:cnfStyle w:val="000010000000" w:firstRow="0" w:lastRow="0" w:firstColumn="0" w:lastColumn="0" w:oddVBand="1" w:evenVBand="0" w:oddHBand="0" w:evenHBand="0" w:firstRowFirstColumn="0" w:firstRowLastColumn="0" w:lastRowFirstColumn="0" w:lastRowLastColumn="0"/>
            <w:tcW w:w="4819" w:type="dxa"/>
          </w:tcPr>
          <w:p w14:paraId="76CB0D80" w14:textId="77777777" w:rsidR="006A1041" w:rsidRPr="005848D7" w:rsidRDefault="006A1041" w:rsidP="006A1041">
            <w:r w:rsidRPr="005848D7">
              <w:t>Transfer</w:t>
            </w:r>
          </w:p>
        </w:tc>
        <w:tc>
          <w:tcPr>
            <w:tcW w:w="1984" w:type="dxa"/>
          </w:tcPr>
          <w:p w14:paraId="66D1E155" w14:textId="77777777" w:rsidR="006A1041" w:rsidRPr="005848D7" w:rsidRDefault="006A1041" w:rsidP="006E3CCF">
            <w:pPr>
              <w:jc w:val="center"/>
              <w:cnfStyle w:val="000000000000" w:firstRow="0" w:lastRow="0" w:firstColumn="0" w:lastColumn="0" w:oddVBand="0" w:evenVBand="0" w:oddHBand="0" w:evenHBand="0" w:firstRowFirstColumn="0" w:firstRowLastColumn="0" w:lastRowFirstColumn="0" w:lastRowLastColumn="0"/>
            </w:pPr>
            <w:r>
              <w:t>198,250</w:t>
            </w:r>
          </w:p>
        </w:tc>
      </w:tr>
      <w:tr w:rsidR="006A1041" w:rsidRPr="00050253" w14:paraId="677D1E56" w14:textId="77777777" w:rsidTr="006E3CCF">
        <w:trPr>
          <w:trHeight w:val="284"/>
        </w:trPr>
        <w:tc>
          <w:tcPr>
            <w:tcW w:w="1701" w:type="dxa"/>
          </w:tcPr>
          <w:p w14:paraId="4EA3F43D" w14:textId="77777777" w:rsidR="006A1041" w:rsidRPr="005848D7" w:rsidRDefault="006A1041" w:rsidP="006A1041">
            <w:r w:rsidRPr="005848D7">
              <w:t>89</w:t>
            </w:r>
          </w:p>
        </w:tc>
        <w:tc>
          <w:tcPr>
            <w:cnfStyle w:val="000010000000" w:firstRow="0" w:lastRow="0" w:firstColumn="0" w:lastColumn="0" w:oddVBand="1" w:evenVBand="0" w:oddHBand="0" w:evenHBand="0" w:firstRowFirstColumn="0" w:firstRowLastColumn="0" w:lastRowFirstColumn="0" w:lastRowLastColumn="0"/>
            <w:tcW w:w="4819" w:type="dxa"/>
          </w:tcPr>
          <w:p w14:paraId="02DD94AA" w14:textId="77777777" w:rsidR="006A1041" w:rsidRPr="005848D7" w:rsidRDefault="006A1041" w:rsidP="006A1041">
            <w:r w:rsidRPr="005848D7">
              <w:t>Caveat</w:t>
            </w:r>
          </w:p>
        </w:tc>
        <w:tc>
          <w:tcPr>
            <w:tcW w:w="1984" w:type="dxa"/>
          </w:tcPr>
          <w:p w14:paraId="099D02B2" w14:textId="77777777" w:rsidR="006A1041" w:rsidRPr="005848D7" w:rsidRDefault="006A1041" w:rsidP="006E3CCF">
            <w:pPr>
              <w:jc w:val="center"/>
              <w:cnfStyle w:val="000000000000" w:firstRow="0" w:lastRow="0" w:firstColumn="0" w:lastColumn="0" w:oddVBand="0" w:evenVBand="0" w:oddHBand="0" w:evenHBand="0" w:firstRowFirstColumn="0" w:firstRowLastColumn="0" w:lastRowFirstColumn="0" w:lastRowLastColumn="0"/>
            </w:pPr>
            <w:r>
              <w:t>30,038</w:t>
            </w:r>
          </w:p>
        </w:tc>
      </w:tr>
      <w:tr w:rsidR="006A1041" w:rsidRPr="00050253" w14:paraId="176A7B45" w14:textId="77777777" w:rsidTr="006E3CCF">
        <w:trPr>
          <w:trHeight w:val="284"/>
        </w:trPr>
        <w:tc>
          <w:tcPr>
            <w:tcW w:w="1701" w:type="dxa"/>
          </w:tcPr>
          <w:p w14:paraId="4601B880" w14:textId="77777777" w:rsidR="006A1041" w:rsidRPr="005848D7" w:rsidRDefault="006A1041" w:rsidP="006A1041">
            <w:r w:rsidRPr="005848D7">
              <w:t>45NM</w:t>
            </w:r>
          </w:p>
        </w:tc>
        <w:tc>
          <w:tcPr>
            <w:cnfStyle w:val="000010000000" w:firstRow="0" w:lastRow="0" w:firstColumn="0" w:lastColumn="0" w:oddVBand="1" w:evenVBand="0" w:oddHBand="0" w:evenHBand="0" w:firstRowFirstColumn="0" w:firstRowLastColumn="0" w:lastRowFirstColumn="0" w:lastRowLastColumn="0"/>
            <w:tcW w:w="4819" w:type="dxa"/>
          </w:tcPr>
          <w:p w14:paraId="4B0FED4D" w14:textId="151A4C88" w:rsidR="006A1041" w:rsidRPr="005848D7" w:rsidRDefault="006A1041" w:rsidP="006A1041">
            <w:r w:rsidRPr="005848D7">
              <w:t>Transfer</w:t>
            </w:r>
            <w:r w:rsidR="00670F40">
              <w:t xml:space="preserve"> without monetary consideration</w:t>
            </w:r>
          </w:p>
        </w:tc>
        <w:tc>
          <w:tcPr>
            <w:tcW w:w="1984" w:type="dxa"/>
          </w:tcPr>
          <w:p w14:paraId="3D0F84E8" w14:textId="77777777" w:rsidR="006A1041" w:rsidRPr="005848D7" w:rsidRDefault="006A1041" w:rsidP="006E3CCF">
            <w:pPr>
              <w:jc w:val="center"/>
              <w:cnfStyle w:val="000000000000" w:firstRow="0" w:lastRow="0" w:firstColumn="0" w:lastColumn="0" w:oddVBand="0" w:evenVBand="0" w:oddHBand="0" w:evenHBand="0" w:firstRowFirstColumn="0" w:firstRowLastColumn="0" w:lastRowFirstColumn="0" w:lastRowLastColumn="0"/>
            </w:pPr>
            <w:r>
              <w:t>20,887</w:t>
            </w:r>
          </w:p>
        </w:tc>
      </w:tr>
      <w:tr w:rsidR="006A1041" w:rsidRPr="00050253" w14:paraId="74DF7B76" w14:textId="77777777" w:rsidTr="006E3CCF">
        <w:trPr>
          <w:trHeight w:val="284"/>
        </w:trPr>
        <w:tc>
          <w:tcPr>
            <w:tcW w:w="1701" w:type="dxa"/>
          </w:tcPr>
          <w:p w14:paraId="6B07C860" w14:textId="77777777" w:rsidR="006A1041" w:rsidRPr="005848D7" w:rsidRDefault="006A1041" w:rsidP="006A1041">
            <w:r w:rsidRPr="005848D7">
              <w:t>89W</w:t>
            </w:r>
          </w:p>
        </w:tc>
        <w:tc>
          <w:tcPr>
            <w:cnfStyle w:val="000010000000" w:firstRow="0" w:lastRow="0" w:firstColumn="0" w:lastColumn="0" w:oddVBand="1" w:evenVBand="0" w:oddHBand="0" w:evenHBand="0" w:firstRowFirstColumn="0" w:firstRowLastColumn="0" w:lastRowFirstColumn="0" w:lastRowLastColumn="0"/>
            <w:tcW w:w="4819" w:type="dxa"/>
          </w:tcPr>
          <w:p w14:paraId="249F0190" w14:textId="77777777" w:rsidR="006A1041" w:rsidRPr="005848D7" w:rsidRDefault="006A1041" w:rsidP="006A1041">
            <w:r w:rsidRPr="005848D7">
              <w:t>Withdrawal of Caveat</w:t>
            </w:r>
          </w:p>
        </w:tc>
        <w:tc>
          <w:tcPr>
            <w:tcW w:w="1984" w:type="dxa"/>
          </w:tcPr>
          <w:p w14:paraId="030BC05E" w14:textId="77777777" w:rsidR="006A1041" w:rsidRPr="005848D7" w:rsidRDefault="006A1041" w:rsidP="006E3CCF">
            <w:pPr>
              <w:jc w:val="center"/>
              <w:cnfStyle w:val="000000000000" w:firstRow="0" w:lastRow="0" w:firstColumn="0" w:lastColumn="0" w:oddVBand="0" w:evenVBand="0" w:oddHBand="0" w:evenHBand="0" w:firstRowFirstColumn="0" w:firstRowLastColumn="0" w:lastRowFirstColumn="0" w:lastRowLastColumn="0"/>
            </w:pPr>
            <w:r>
              <w:t>16,559</w:t>
            </w:r>
          </w:p>
        </w:tc>
      </w:tr>
      <w:tr w:rsidR="006A1041" w:rsidRPr="00050253" w14:paraId="58E50604" w14:textId="77777777" w:rsidTr="006E3CCF">
        <w:trPr>
          <w:trHeight w:val="284"/>
        </w:trPr>
        <w:tc>
          <w:tcPr>
            <w:tcW w:w="1701" w:type="dxa"/>
          </w:tcPr>
          <w:p w14:paraId="3C90493E" w14:textId="77777777" w:rsidR="006A1041" w:rsidRPr="005848D7" w:rsidRDefault="006A1041" w:rsidP="006A1041">
            <w:r w:rsidRPr="005848D7">
              <w:t>49</w:t>
            </w:r>
          </w:p>
        </w:tc>
        <w:tc>
          <w:tcPr>
            <w:cnfStyle w:val="000010000000" w:firstRow="0" w:lastRow="0" w:firstColumn="0" w:lastColumn="0" w:oddVBand="1" w:evenVBand="0" w:oddHBand="0" w:evenHBand="0" w:firstRowFirstColumn="0" w:firstRowLastColumn="0" w:lastRowFirstColumn="0" w:lastRowLastColumn="0"/>
            <w:tcW w:w="4819" w:type="dxa"/>
          </w:tcPr>
          <w:p w14:paraId="0656A52C" w14:textId="77777777" w:rsidR="006A1041" w:rsidRPr="005848D7" w:rsidRDefault="006A1041" w:rsidP="006A1041">
            <w:r w:rsidRPr="005848D7">
              <w:t>Transmission Application</w:t>
            </w:r>
          </w:p>
        </w:tc>
        <w:tc>
          <w:tcPr>
            <w:tcW w:w="1984" w:type="dxa"/>
          </w:tcPr>
          <w:p w14:paraId="450B2DB3" w14:textId="77777777" w:rsidR="006A1041" w:rsidRPr="005848D7" w:rsidRDefault="006A1041" w:rsidP="006E3CCF">
            <w:pPr>
              <w:jc w:val="center"/>
              <w:cnfStyle w:val="000000000000" w:firstRow="0" w:lastRow="0" w:firstColumn="0" w:lastColumn="0" w:oddVBand="0" w:evenVBand="0" w:oddHBand="0" w:evenHBand="0" w:firstRowFirstColumn="0" w:firstRowLastColumn="0" w:lastRowFirstColumn="0" w:lastRowLastColumn="0"/>
            </w:pPr>
            <w:r>
              <w:t>13,161</w:t>
            </w:r>
          </w:p>
        </w:tc>
      </w:tr>
      <w:tr w:rsidR="006A1041" w:rsidRPr="00050253" w14:paraId="60AC19AD" w14:textId="77777777" w:rsidTr="006E3CCF">
        <w:trPr>
          <w:trHeight w:val="284"/>
        </w:trPr>
        <w:tc>
          <w:tcPr>
            <w:tcW w:w="1701" w:type="dxa"/>
          </w:tcPr>
          <w:p w14:paraId="6524A70F" w14:textId="77777777" w:rsidR="006A1041" w:rsidRDefault="006A1041" w:rsidP="006A1041">
            <w:r>
              <w:t>50</w:t>
            </w:r>
          </w:p>
        </w:tc>
        <w:tc>
          <w:tcPr>
            <w:cnfStyle w:val="000010000000" w:firstRow="0" w:lastRow="0" w:firstColumn="0" w:lastColumn="0" w:oddVBand="1" w:evenVBand="0" w:oddHBand="0" w:evenHBand="0" w:firstRowFirstColumn="0" w:firstRowLastColumn="0" w:lastRowFirstColumn="0" w:lastRowLastColumn="0"/>
            <w:tcW w:w="4819" w:type="dxa"/>
          </w:tcPr>
          <w:p w14:paraId="4A29E1F6" w14:textId="77777777" w:rsidR="006A1041" w:rsidRDefault="006A1041" w:rsidP="006A1041">
            <w:r w:rsidRPr="005848D7">
              <w:t>Survivorship Application</w:t>
            </w:r>
          </w:p>
        </w:tc>
        <w:tc>
          <w:tcPr>
            <w:tcW w:w="1984" w:type="dxa"/>
          </w:tcPr>
          <w:p w14:paraId="43CE6957"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9,171</w:t>
            </w:r>
          </w:p>
        </w:tc>
      </w:tr>
      <w:tr w:rsidR="006A1041" w:rsidRPr="00050253" w14:paraId="2FEE90A3" w14:textId="77777777" w:rsidTr="006E3CCF">
        <w:trPr>
          <w:trHeight w:val="284"/>
        </w:trPr>
        <w:tc>
          <w:tcPr>
            <w:tcW w:w="1701" w:type="dxa"/>
          </w:tcPr>
          <w:p w14:paraId="4561F157" w14:textId="77777777" w:rsidR="006A1041" w:rsidRPr="005848D7" w:rsidRDefault="006A1041" w:rsidP="006A1041">
            <w:r>
              <w:t>74D</w:t>
            </w:r>
          </w:p>
        </w:tc>
        <w:tc>
          <w:tcPr>
            <w:cnfStyle w:val="000010000000" w:firstRow="0" w:lastRow="0" w:firstColumn="0" w:lastColumn="0" w:oddVBand="1" w:evenVBand="0" w:oddHBand="0" w:evenHBand="0" w:firstRowFirstColumn="0" w:firstRowLastColumn="0" w:lastRowFirstColumn="0" w:lastRowLastColumn="0"/>
            <w:tcW w:w="4819" w:type="dxa"/>
          </w:tcPr>
          <w:p w14:paraId="59747B3C" w14:textId="40CBE0B7" w:rsidR="006A1041" w:rsidRPr="005848D7" w:rsidRDefault="006A1041" w:rsidP="006A1041">
            <w:r>
              <w:t>Mortgage</w:t>
            </w:r>
            <w:r w:rsidR="00670F40">
              <w:t xml:space="preserve"> with name change</w:t>
            </w:r>
          </w:p>
        </w:tc>
        <w:tc>
          <w:tcPr>
            <w:tcW w:w="1984" w:type="dxa"/>
          </w:tcPr>
          <w:p w14:paraId="64A88476" w14:textId="77777777" w:rsidR="006A1041" w:rsidRPr="005848D7" w:rsidRDefault="006A1041" w:rsidP="006E3CCF">
            <w:pPr>
              <w:jc w:val="center"/>
              <w:cnfStyle w:val="000000000000" w:firstRow="0" w:lastRow="0" w:firstColumn="0" w:lastColumn="0" w:oddVBand="0" w:evenVBand="0" w:oddHBand="0" w:evenHBand="0" w:firstRowFirstColumn="0" w:firstRowLastColumn="0" w:lastRowFirstColumn="0" w:lastRowLastColumn="0"/>
            </w:pPr>
            <w:r>
              <w:t>8,947</w:t>
            </w:r>
          </w:p>
        </w:tc>
      </w:tr>
      <w:tr w:rsidR="006A1041" w:rsidRPr="00050253" w14:paraId="0277997F" w14:textId="77777777" w:rsidTr="006E3CCF">
        <w:trPr>
          <w:trHeight w:val="284"/>
        </w:trPr>
        <w:tc>
          <w:tcPr>
            <w:tcW w:w="1701" w:type="dxa"/>
          </w:tcPr>
          <w:p w14:paraId="6E2F9B06" w14:textId="77777777" w:rsidR="006A1041" w:rsidRPr="005848D7" w:rsidRDefault="006A1041" w:rsidP="006A1041">
            <w:r>
              <w:t>PS</w:t>
            </w:r>
          </w:p>
        </w:tc>
        <w:tc>
          <w:tcPr>
            <w:cnfStyle w:val="000010000000" w:firstRow="0" w:lastRow="0" w:firstColumn="0" w:lastColumn="0" w:oddVBand="1" w:evenVBand="0" w:oddHBand="0" w:evenHBand="0" w:firstRowFirstColumn="0" w:firstRowLastColumn="0" w:lastRowFirstColumn="0" w:lastRowLastColumn="0"/>
            <w:tcW w:w="4819" w:type="dxa"/>
          </w:tcPr>
          <w:p w14:paraId="335B1EE8" w14:textId="77777777" w:rsidR="006A1041" w:rsidRPr="005848D7" w:rsidRDefault="006A1041" w:rsidP="006A1041">
            <w:r w:rsidRPr="005848D7">
              <w:t>Plan of Subdivision</w:t>
            </w:r>
          </w:p>
        </w:tc>
        <w:tc>
          <w:tcPr>
            <w:tcW w:w="1984" w:type="dxa"/>
          </w:tcPr>
          <w:p w14:paraId="49BD6925" w14:textId="77777777" w:rsidR="006A1041" w:rsidRPr="005848D7" w:rsidRDefault="006A1041" w:rsidP="006E3CCF">
            <w:pPr>
              <w:jc w:val="center"/>
              <w:cnfStyle w:val="000000000000" w:firstRow="0" w:lastRow="0" w:firstColumn="0" w:lastColumn="0" w:oddVBand="0" w:evenVBand="0" w:oddHBand="0" w:evenHBand="0" w:firstRowFirstColumn="0" w:firstRowLastColumn="0" w:lastRowFirstColumn="0" w:lastRowLastColumn="0"/>
            </w:pPr>
            <w:r>
              <w:t>7,755</w:t>
            </w:r>
          </w:p>
        </w:tc>
      </w:tr>
      <w:tr w:rsidR="006A1041" w:rsidRPr="00050253" w14:paraId="2E8C6BAF" w14:textId="77777777" w:rsidTr="006E3CCF">
        <w:trPr>
          <w:trHeight w:val="284"/>
        </w:trPr>
        <w:tc>
          <w:tcPr>
            <w:tcW w:w="1701" w:type="dxa"/>
          </w:tcPr>
          <w:p w14:paraId="41484393" w14:textId="77777777" w:rsidR="006A1041" w:rsidRPr="005848D7" w:rsidRDefault="006A1041" w:rsidP="006A1041">
            <w:r w:rsidRPr="005848D7">
              <w:t>173</w:t>
            </w:r>
          </w:p>
        </w:tc>
        <w:tc>
          <w:tcPr>
            <w:cnfStyle w:val="000010000000" w:firstRow="0" w:lastRow="0" w:firstColumn="0" w:lastColumn="0" w:oddVBand="1" w:evenVBand="0" w:oddHBand="0" w:evenHBand="0" w:firstRowFirstColumn="0" w:firstRowLastColumn="0" w:lastRowFirstColumn="0" w:lastRowLastColumn="0"/>
            <w:tcW w:w="4819" w:type="dxa"/>
          </w:tcPr>
          <w:p w14:paraId="0C553F37" w14:textId="500DCCE7" w:rsidR="006A1041" w:rsidRPr="005848D7" w:rsidRDefault="001C7A59" w:rsidP="006A1041">
            <w:r>
              <w:t xml:space="preserve">Planning </w:t>
            </w:r>
            <w:r w:rsidR="006A1041" w:rsidRPr="005848D7">
              <w:t>Agreement</w:t>
            </w:r>
          </w:p>
        </w:tc>
        <w:tc>
          <w:tcPr>
            <w:tcW w:w="1984" w:type="dxa"/>
          </w:tcPr>
          <w:p w14:paraId="3D66DF2C"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2,695</w:t>
            </w:r>
          </w:p>
        </w:tc>
      </w:tr>
      <w:tr w:rsidR="006A1041" w:rsidRPr="00050253" w14:paraId="4739F0F1" w14:textId="77777777" w:rsidTr="006E3CCF">
        <w:trPr>
          <w:trHeight w:val="284"/>
        </w:trPr>
        <w:tc>
          <w:tcPr>
            <w:tcW w:w="1701" w:type="dxa"/>
          </w:tcPr>
          <w:p w14:paraId="5C0BE41A" w14:textId="77777777" w:rsidR="006A1041" w:rsidRPr="005848D7" w:rsidRDefault="006A1041" w:rsidP="006A1041">
            <w:r>
              <w:t>31</w:t>
            </w:r>
          </w:p>
        </w:tc>
        <w:tc>
          <w:tcPr>
            <w:cnfStyle w:val="000010000000" w:firstRow="0" w:lastRow="0" w:firstColumn="0" w:lastColumn="0" w:oddVBand="1" w:evenVBand="0" w:oddHBand="0" w:evenHBand="0" w:firstRowFirstColumn="0" w:firstRowLastColumn="0" w:lastRowFirstColumn="0" w:lastRowLastColumn="0"/>
            <w:tcW w:w="4819" w:type="dxa"/>
          </w:tcPr>
          <w:p w14:paraId="4F3A96E1" w14:textId="0EDAB00B" w:rsidR="006A1041" w:rsidRPr="005848D7" w:rsidRDefault="006A1041" w:rsidP="006A1041">
            <w:r w:rsidRPr="005848D7">
              <w:t>Application</w:t>
            </w:r>
            <w:r>
              <w:t xml:space="preserve"> </w:t>
            </w:r>
            <w:r w:rsidR="00BA4B9D">
              <w:t xml:space="preserve">to </w:t>
            </w:r>
            <w:r w:rsidR="00DE074C">
              <w:t>r</w:t>
            </w:r>
            <w:r w:rsidR="00411E98">
              <w:t>eplace</w:t>
            </w:r>
            <w:r w:rsidRPr="005848D7">
              <w:t xml:space="preserve"> </w:t>
            </w:r>
            <w:r>
              <w:t xml:space="preserve">lost </w:t>
            </w:r>
            <w:r w:rsidR="00411E98">
              <w:t>Certificate of T</w:t>
            </w:r>
            <w:r>
              <w:t>itle</w:t>
            </w:r>
          </w:p>
        </w:tc>
        <w:tc>
          <w:tcPr>
            <w:tcW w:w="1984" w:type="dxa"/>
          </w:tcPr>
          <w:p w14:paraId="15BB22FD" w14:textId="77777777" w:rsidR="006A1041" w:rsidRPr="005848D7" w:rsidRDefault="006A1041" w:rsidP="006E3CCF">
            <w:pPr>
              <w:jc w:val="center"/>
              <w:cnfStyle w:val="000000000000" w:firstRow="0" w:lastRow="0" w:firstColumn="0" w:lastColumn="0" w:oddVBand="0" w:evenVBand="0" w:oddHBand="0" w:evenHBand="0" w:firstRowFirstColumn="0" w:firstRowLastColumn="0" w:lastRowFirstColumn="0" w:lastRowLastColumn="0"/>
            </w:pPr>
            <w:r>
              <w:t>2,241</w:t>
            </w:r>
          </w:p>
        </w:tc>
      </w:tr>
      <w:tr w:rsidR="006A1041" w:rsidRPr="00050253" w14:paraId="4507C1CA" w14:textId="77777777" w:rsidTr="006E3CCF">
        <w:trPr>
          <w:trHeight w:val="284"/>
        </w:trPr>
        <w:tc>
          <w:tcPr>
            <w:tcW w:w="1701" w:type="dxa"/>
          </w:tcPr>
          <w:p w14:paraId="14DD2DC3" w14:textId="77777777" w:rsidR="006A1041" w:rsidRPr="005848D7" w:rsidRDefault="006A1041" w:rsidP="006A1041">
            <w:r>
              <w:t>PN</w:t>
            </w:r>
          </w:p>
        </w:tc>
        <w:tc>
          <w:tcPr>
            <w:cnfStyle w:val="000010000000" w:firstRow="0" w:lastRow="0" w:firstColumn="0" w:lastColumn="0" w:oddVBand="1" w:evenVBand="0" w:oddHBand="0" w:evenHBand="0" w:firstRowFirstColumn="0" w:firstRowLastColumn="0" w:lastRowFirstColumn="0" w:lastRowLastColumn="0"/>
            <w:tcW w:w="4819" w:type="dxa"/>
          </w:tcPr>
          <w:p w14:paraId="04314E03" w14:textId="77777777" w:rsidR="006A1041" w:rsidRPr="005848D7" w:rsidRDefault="006A1041" w:rsidP="006A1041">
            <w:r>
              <w:t>Priority Notice</w:t>
            </w:r>
          </w:p>
        </w:tc>
        <w:tc>
          <w:tcPr>
            <w:tcW w:w="1984" w:type="dxa"/>
          </w:tcPr>
          <w:p w14:paraId="728A7718" w14:textId="77777777" w:rsidR="006A1041" w:rsidRPr="005848D7" w:rsidRDefault="006A1041" w:rsidP="006E3CCF">
            <w:pPr>
              <w:jc w:val="center"/>
              <w:cnfStyle w:val="000000000000" w:firstRow="0" w:lastRow="0" w:firstColumn="0" w:lastColumn="0" w:oddVBand="0" w:evenVBand="0" w:oddHBand="0" w:evenHBand="0" w:firstRowFirstColumn="0" w:firstRowLastColumn="0" w:lastRowFirstColumn="0" w:lastRowLastColumn="0"/>
            </w:pPr>
            <w:r>
              <w:t>1,571</w:t>
            </w:r>
          </w:p>
        </w:tc>
      </w:tr>
      <w:tr w:rsidR="006A1041" w:rsidRPr="00050253" w14:paraId="74BCFF46" w14:textId="77777777" w:rsidTr="006E3CCF">
        <w:trPr>
          <w:trHeight w:val="284"/>
        </w:trPr>
        <w:tc>
          <w:tcPr>
            <w:tcW w:w="1701" w:type="dxa"/>
          </w:tcPr>
          <w:p w14:paraId="55A235C7" w14:textId="77777777" w:rsidR="006A1041" w:rsidRPr="005848D7" w:rsidRDefault="006A1041" w:rsidP="006A1041">
            <w:r>
              <w:t>MCP</w:t>
            </w:r>
          </w:p>
        </w:tc>
        <w:tc>
          <w:tcPr>
            <w:cnfStyle w:val="000010000000" w:firstRow="0" w:lastRow="0" w:firstColumn="0" w:lastColumn="0" w:oddVBand="1" w:evenVBand="0" w:oddHBand="0" w:evenHBand="0" w:firstRowFirstColumn="0" w:firstRowLastColumn="0" w:lastRowFirstColumn="0" w:lastRowLastColumn="0"/>
            <w:tcW w:w="4819" w:type="dxa"/>
          </w:tcPr>
          <w:p w14:paraId="4AF5F380" w14:textId="6EED2A20" w:rsidR="006A1041" w:rsidRPr="005848D7" w:rsidRDefault="006A1041" w:rsidP="006A1041">
            <w:r w:rsidRPr="005848D7">
              <w:t>Mem</w:t>
            </w:r>
            <w:r w:rsidR="00BA4B9D">
              <w:t>orandum</w:t>
            </w:r>
            <w:r w:rsidRPr="005848D7">
              <w:t xml:space="preserve"> of Common Provisions</w:t>
            </w:r>
          </w:p>
        </w:tc>
        <w:tc>
          <w:tcPr>
            <w:tcW w:w="1984" w:type="dxa"/>
          </w:tcPr>
          <w:p w14:paraId="588B5808" w14:textId="77777777" w:rsidR="006A1041" w:rsidRPr="005848D7" w:rsidRDefault="006A1041" w:rsidP="006E3CCF">
            <w:pPr>
              <w:jc w:val="center"/>
              <w:cnfStyle w:val="000000000000" w:firstRow="0" w:lastRow="0" w:firstColumn="0" w:lastColumn="0" w:oddVBand="0" w:evenVBand="0" w:oddHBand="0" w:evenHBand="0" w:firstRowFirstColumn="0" w:firstRowLastColumn="0" w:lastRowFirstColumn="0" w:lastRowLastColumn="0"/>
            </w:pPr>
            <w:r>
              <w:t>1,177</w:t>
            </w:r>
          </w:p>
        </w:tc>
      </w:tr>
      <w:tr w:rsidR="006A1041" w:rsidRPr="00050253" w14:paraId="65570795" w14:textId="77777777" w:rsidTr="006E3CCF">
        <w:trPr>
          <w:trHeight w:val="284"/>
        </w:trPr>
        <w:tc>
          <w:tcPr>
            <w:tcW w:w="1701" w:type="dxa"/>
          </w:tcPr>
          <w:p w14:paraId="119A0E81" w14:textId="77777777" w:rsidR="006A1041" w:rsidRDefault="006A1041" w:rsidP="006A1041">
            <w:r>
              <w:t>32-2</w:t>
            </w:r>
          </w:p>
        </w:tc>
        <w:tc>
          <w:tcPr>
            <w:cnfStyle w:val="000010000000" w:firstRow="0" w:lastRow="0" w:firstColumn="0" w:lastColumn="0" w:oddVBand="1" w:evenVBand="0" w:oddHBand="0" w:evenHBand="0" w:firstRowFirstColumn="0" w:firstRowLastColumn="0" w:lastRowFirstColumn="0" w:lastRowLastColumn="0"/>
            <w:tcW w:w="4819" w:type="dxa"/>
          </w:tcPr>
          <w:p w14:paraId="5E2B17E5" w14:textId="1B75F148" w:rsidR="006A1041" w:rsidRPr="005848D7" w:rsidRDefault="006A1041" w:rsidP="006A1041">
            <w:r>
              <w:t xml:space="preserve">Application for a new folio </w:t>
            </w:r>
            <w:r w:rsidRPr="005848D7">
              <w:t xml:space="preserve">of the </w:t>
            </w:r>
            <w:r>
              <w:t>R</w:t>
            </w:r>
            <w:r w:rsidRPr="005848D7">
              <w:t>egister</w:t>
            </w:r>
          </w:p>
        </w:tc>
        <w:tc>
          <w:tcPr>
            <w:tcW w:w="1984" w:type="dxa"/>
          </w:tcPr>
          <w:p w14:paraId="36408C66"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968</w:t>
            </w:r>
          </w:p>
        </w:tc>
      </w:tr>
      <w:tr w:rsidR="006A1041" w:rsidRPr="00050253" w14:paraId="24EA2176" w14:textId="77777777" w:rsidTr="006E3CCF">
        <w:trPr>
          <w:trHeight w:val="284"/>
        </w:trPr>
        <w:tc>
          <w:tcPr>
            <w:tcW w:w="1701" w:type="dxa"/>
          </w:tcPr>
          <w:p w14:paraId="56CAD9DC" w14:textId="77777777" w:rsidR="006A1041" w:rsidRPr="005848D7" w:rsidRDefault="006A1041" w:rsidP="006A1041">
            <w:r w:rsidRPr="005848D7">
              <w:t>LTD</w:t>
            </w:r>
          </w:p>
        </w:tc>
        <w:tc>
          <w:tcPr>
            <w:cnfStyle w:val="000010000000" w:firstRow="0" w:lastRow="0" w:firstColumn="0" w:lastColumn="0" w:oddVBand="1" w:evenVBand="0" w:oddHBand="0" w:evenHBand="0" w:firstRowFirstColumn="0" w:firstRowLastColumn="0" w:lastRowFirstColumn="0" w:lastRowLastColumn="0"/>
            <w:tcW w:w="4819" w:type="dxa"/>
          </w:tcPr>
          <w:p w14:paraId="3F14BAFE" w14:textId="211F7E79" w:rsidR="006A1041" w:rsidRPr="005848D7" w:rsidRDefault="006A1041" w:rsidP="006A1041">
            <w:r w:rsidRPr="005848D7">
              <w:t xml:space="preserve">Discharge </w:t>
            </w:r>
            <w:r w:rsidR="00C91CBB">
              <w:t xml:space="preserve">of </w:t>
            </w:r>
            <w:r w:rsidRPr="005848D7">
              <w:t>land tax charge</w:t>
            </w:r>
          </w:p>
        </w:tc>
        <w:tc>
          <w:tcPr>
            <w:tcW w:w="1984" w:type="dxa"/>
          </w:tcPr>
          <w:p w14:paraId="19567599" w14:textId="77777777" w:rsidR="006A1041" w:rsidRPr="005848D7" w:rsidRDefault="006A1041" w:rsidP="006E3CCF">
            <w:pPr>
              <w:jc w:val="center"/>
              <w:cnfStyle w:val="000000000000" w:firstRow="0" w:lastRow="0" w:firstColumn="0" w:lastColumn="0" w:oddVBand="0" w:evenVBand="0" w:oddHBand="0" w:evenHBand="0" w:firstRowFirstColumn="0" w:firstRowLastColumn="0" w:lastRowFirstColumn="0" w:lastRowLastColumn="0"/>
            </w:pPr>
            <w:r>
              <w:t>882</w:t>
            </w:r>
          </w:p>
        </w:tc>
      </w:tr>
      <w:tr w:rsidR="006A1041" w:rsidRPr="00050253" w14:paraId="73876AFD" w14:textId="77777777" w:rsidTr="006E3CCF">
        <w:trPr>
          <w:trHeight w:val="202"/>
        </w:trPr>
        <w:tc>
          <w:tcPr>
            <w:tcW w:w="1701" w:type="dxa"/>
          </w:tcPr>
          <w:p w14:paraId="45126C28" w14:textId="77777777" w:rsidR="006A1041" w:rsidRPr="005848D7" w:rsidRDefault="006A1041" w:rsidP="006A1041">
            <w:r>
              <w:t>LACA</w:t>
            </w:r>
          </w:p>
        </w:tc>
        <w:tc>
          <w:tcPr>
            <w:cnfStyle w:val="000010000000" w:firstRow="0" w:lastRow="0" w:firstColumn="0" w:lastColumn="0" w:oddVBand="1" w:evenVBand="0" w:oddHBand="0" w:evenHBand="0" w:firstRowFirstColumn="0" w:firstRowLastColumn="0" w:lastRowFirstColumn="0" w:lastRowLastColumn="0"/>
            <w:tcW w:w="4819" w:type="dxa"/>
          </w:tcPr>
          <w:p w14:paraId="6ECC0E86" w14:textId="77777777" w:rsidR="006A1041" w:rsidRPr="005848D7" w:rsidRDefault="006A1041" w:rsidP="006A1041">
            <w:r>
              <w:t>Notice</w:t>
            </w:r>
          </w:p>
        </w:tc>
        <w:tc>
          <w:tcPr>
            <w:tcW w:w="1984" w:type="dxa"/>
          </w:tcPr>
          <w:p w14:paraId="25561C46"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789</w:t>
            </w:r>
          </w:p>
        </w:tc>
      </w:tr>
      <w:tr w:rsidR="006A1041" w:rsidRPr="00050253" w14:paraId="73E37D41" w14:textId="77777777" w:rsidTr="006E3CCF">
        <w:trPr>
          <w:trHeight w:val="284"/>
        </w:trPr>
        <w:tc>
          <w:tcPr>
            <w:tcW w:w="1701" w:type="dxa"/>
          </w:tcPr>
          <w:p w14:paraId="2D2069A4" w14:textId="77777777" w:rsidR="006A1041" w:rsidRDefault="006A1041" w:rsidP="006A1041">
            <w:r>
              <w:t xml:space="preserve">LTC </w:t>
            </w:r>
          </w:p>
        </w:tc>
        <w:tc>
          <w:tcPr>
            <w:cnfStyle w:val="000010000000" w:firstRow="0" w:lastRow="0" w:firstColumn="0" w:lastColumn="0" w:oddVBand="1" w:evenVBand="0" w:oddHBand="0" w:evenHBand="0" w:firstRowFirstColumn="0" w:firstRowLastColumn="0" w:lastRowFirstColumn="0" w:lastRowLastColumn="0"/>
            <w:tcW w:w="4819" w:type="dxa"/>
          </w:tcPr>
          <w:p w14:paraId="4F818AA0" w14:textId="4807026A" w:rsidR="006A1041" w:rsidRDefault="006A1041" w:rsidP="006A1041">
            <w:r>
              <w:t>Statu</w:t>
            </w:r>
            <w:r w:rsidR="00DC68C8">
              <w:t>t</w:t>
            </w:r>
            <w:r>
              <w:t>ory Charge</w:t>
            </w:r>
          </w:p>
        </w:tc>
        <w:tc>
          <w:tcPr>
            <w:tcW w:w="1984" w:type="dxa"/>
          </w:tcPr>
          <w:p w14:paraId="37AFF1FE"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746</w:t>
            </w:r>
          </w:p>
        </w:tc>
      </w:tr>
      <w:tr w:rsidR="006A1041" w:rsidRPr="00050253" w14:paraId="0B9D1481" w14:textId="77777777" w:rsidTr="006E3CCF">
        <w:trPr>
          <w:trHeight w:val="284"/>
        </w:trPr>
        <w:tc>
          <w:tcPr>
            <w:tcW w:w="1701" w:type="dxa"/>
          </w:tcPr>
          <w:p w14:paraId="79491A99" w14:textId="77777777" w:rsidR="006A1041" w:rsidRPr="005848D7" w:rsidRDefault="006A1041" w:rsidP="006A1041">
            <w:r>
              <w:t>89A</w:t>
            </w:r>
          </w:p>
        </w:tc>
        <w:tc>
          <w:tcPr>
            <w:cnfStyle w:val="000010000000" w:firstRow="0" w:lastRow="0" w:firstColumn="0" w:lastColumn="0" w:oddVBand="1" w:evenVBand="0" w:oddHBand="0" w:evenHBand="0" w:firstRowFirstColumn="0" w:firstRowLastColumn="0" w:lastRowFirstColumn="0" w:lastRowLastColumn="0"/>
            <w:tcW w:w="4819" w:type="dxa"/>
          </w:tcPr>
          <w:p w14:paraId="048E66AF" w14:textId="77777777" w:rsidR="006A1041" w:rsidRPr="005848D7" w:rsidRDefault="006A1041" w:rsidP="006A1041">
            <w:r>
              <w:t>Removal of caveat</w:t>
            </w:r>
          </w:p>
        </w:tc>
        <w:tc>
          <w:tcPr>
            <w:tcW w:w="1984" w:type="dxa"/>
          </w:tcPr>
          <w:p w14:paraId="6605E7DE"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729</w:t>
            </w:r>
          </w:p>
        </w:tc>
      </w:tr>
      <w:tr w:rsidR="006A1041" w:rsidRPr="00050253" w14:paraId="3ED603FE" w14:textId="77777777" w:rsidTr="006E3CCF">
        <w:trPr>
          <w:trHeight w:val="284"/>
        </w:trPr>
        <w:tc>
          <w:tcPr>
            <w:tcW w:w="1701" w:type="dxa"/>
          </w:tcPr>
          <w:p w14:paraId="24285F13" w14:textId="77777777" w:rsidR="006A1041" w:rsidRDefault="006A1041" w:rsidP="006A1041">
            <w:r w:rsidRPr="005848D7">
              <w:t>45N</w:t>
            </w:r>
          </w:p>
        </w:tc>
        <w:tc>
          <w:tcPr>
            <w:cnfStyle w:val="000010000000" w:firstRow="0" w:lastRow="0" w:firstColumn="0" w:lastColumn="0" w:oddVBand="1" w:evenVBand="0" w:oddHBand="0" w:evenHBand="0" w:firstRowFirstColumn="0" w:firstRowLastColumn="0" w:lastRowFirstColumn="0" w:lastRowLastColumn="0"/>
            <w:tcW w:w="4819" w:type="dxa"/>
          </w:tcPr>
          <w:p w14:paraId="3BD416F2" w14:textId="567D115F" w:rsidR="006A1041" w:rsidRDefault="006A1041" w:rsidP="006A1041">
            <w:r w:rsidRPr="005848D7">
              <w:t xml:space="preserve">Transfer </w:t>
            </w:r>
            <w:r w:rsidR="00F84676">
              <w:t>requiring</w:t>
            </w:r>
            <w:r w:rsidRPr="005848D7">
              <w:t xml:space="preserve"> new </w:t>
            </w:r>
            <w:r w:rsidR="001C7A59">
              <w:t>folio</w:t>
            </w:r>
          </w:p>
        </w:tc>
        <w:tc>
          <w:tcPr>
            <w:tcW w:w="1984" w:type="dxa"/>
          </w:tcPr>
          <w:p w14:paraId="528120D9"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651</w:t>
            </w:r>
          </w:p>
        </w:tc>
      </w:tr>
      <w:tr w:rsidR="006A1041" w:rsidRPr="00050253" w14:paraId="289C2852" w14:textId="77777777" w:rsidTr="006E3CCF">
        <w:trPr>
          <w:trHeight w:val="284"/>
        </w:trPr>
        <w:tc>
          <w:tcPr>
            <w:tcW w:w="1701" w:type="dxa"/>
          </w:tcPr>
          <w:p w14:paraId="3363F4FA" w14:textId="77777777" w:rsidR="006A1041" w:rsidRDefault="006A1041" w:rsidP="006A1041">
            <w:r w:rsidRPr="005848D7">
              <w:t>PC</w:t>
            </w:r>
          </w:p>
        </w:tc>
        <w:tc>
          <w:tcPr>
            <w:cnfStyle w:val="000010000000" w:firstRow="0" w:lastRow="0" w:firstColumn="0" w:lastColumn="0" w:oddVBand="1" w:evenVBand="0" w:oddHBand="0" w:evenHBand="0" w:firstRowFirstColumn="0" w:firstRowLastColumn="0" w:lastRowFirstColumn="0" w:lastRowLastColumn="0"/>
            <w:tcW w:w="4819" w:type="dxa"/>
          </w:tcPr>
          <w:p w14:paraId="1CB9DC29" w14:textId="77777777" w:rsidR="006A1041" w:rsidRDefault="006A1041" w:rsidP="006A1041">
            <w:r w:rsidRPr="005848D7">
              <w:t>Plan of consolidation</w:t>
            </w:r>
          </w:p>
        </w:tc>
        <w:tc>
          <w:tcPr>
            <w:tcW w:w="1984" w:type="dxa"/>
          </w:tcPr>
          <w:p w14:paraId="213FD35C"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550</w:t>
            </w:r>
          </w:p>
        </w:tc>
      </w:tr>
      <w:tr w:rsidR="006A1041" w:rsidRPr="00050253" w14:paraId="2110CA3F" w14:textId="77777777" w:rsidTr="006E3CCF">
        <w:trPr>
          <w:trHeight w:val="284"/>
        </w:trPr>
        <w:tc>
          <w:tcPr>
            <w:tcW w:w="1701" w:type="dxa"/>
          </w:tcPr>
          <w:p w14:paraId="09C3989A" w14:textId="77777777" w:rsidR="006A1041" w:rsidRPr="005848D7" w:rsidRDefault="006A1041" w:rsidP="006A1041">
            <w:r>
              <w:t>106C</w:t>
            </w:r>
          </w:p>
        </w:tc>
        <w:tc>
          <w:tcPr>
            <w:cnfStyle w:val="000010000000" w:firstRow="0" w:lastRow="0" w:firstColumn="0" w:lastColumn="0" w:oddVBand="1" w:evenVBand="0" w:oddHBand="0" w:evenHBand="0" w:firstRowFirstColumn="0" w:firstRowLastColumn="0" w:lastRowFirstColumn="0" w:lastRowLastColumn="0"/>
            <w:tcW w:w="4819" w:type="dxa"/>
          </w:tcPr>
          <w:p w14:paraId="2FC1F203" w14:textId="77777777" w:rsidR="006A1041" w:rsidRPr="005848D7" w:rsidRDefault="006A1041" w:rsidP="006A1041">
            <w:r w:rsidRPr="005848D7">
              <w:t>Removal of encumbrance</w:t>
            </w:r>
          </w:p>
        </w:tc>
        <w:tc>
          <w:tcPr>
            <w:tcW w:w="1984" w:type="dxa"/>
          </w:tcPr>
          <w:p w14:paraId="3E6E1B0E"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513</w:t>
            </w:r>
          </w:p>
        </w:tc>
      </w:tr>
      <w:tr w:rsidR="006A1041" w:rsidRPr="00050253" w14:paraId="28E65E25" w14:textId="77777777" w:rsidTr="006E3CCF">
        <w:trPr>
          <w:trHeight w:val="284"/>
        </w:trPr>
        <w:tc>
          <w:tcPr>
            <w:tcW w:w="1701" w:type="dxa"/>
          </w:tcPr>
          <w:p w14:paraId="1C2B846B" w14:textId="77777777" w:rsidR="006A1041" w:rsidRPr="005848D7" w:rsidRDefault="006A1041" w:rsidP="006A1041">
            <w:r w:rsidRPr="005848D7">
              <w:t>77</w:t>
            </w:r>
          </w:p>
        </w:tc>
        <w:tc>
          <w:tcPr>
            <w:cnfStyle w:val="000010000000" w:firstRow="0" w:lastRow="0" w:firstColumn="0" w:lastColumn="0" w:oddVBand="1" w:evenVBand="0" w:oddHBand="0" w:evenHBand="0" w:firstRowFirstColumn="0" w:firstRowLastColumn="0" w:lastRowFirstColumn="0" w:lastRowLastColumn="0"/>
            <w:tcW w:w="4819" w:type="dxa"/>
          </w:tcPr>
          <w:p w14:paraId="4C83B2D2" w14:textId="77777777" w:rsidR="006A1041" w:rsidRPr="005848D7" w:rsidRDefault="006A1041" w:rsidP="006A1041">
            <w:r w:rsidRPr="005848D7">
              <w:t>Transfer by Mortgagee</w:t>
            </w:r>
          </w:p>
        </w:tc>
        <w:tc>
          <w:tcPr>
            <w:tcW w:w="1984" w:type="dxa"/>
          </w:tcPr>
          <w:p w14:paraId="736FF3BC"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489</w:t>
            </w:r>
          </w:p>
        </w:tc>
      </w:tr>
      <w:tr w:rsidR="006A1041" w:rsidRPr="00050253" w14:paraId="1279F685" w14:textId="77777777" w:rsidTr="006E3CCF">
        <w:trPr>
          <w:trHeight w:val="284"/>
        </w:trPr>
        <w:tc>
          <w:tcPr>
            <w:tcW w:w="1701" w:type="dxa"/>
          </w:tcPr>
          <w:p w14:paraId="28B68C2E" w14:textId="77777777" w:rsidR="006A1041" w:rsidRPr="005848D7" w:rsidRDefault="006A1041" w:rsidP="006A1041">
            <w:r>
              <w:t>45E</w:t>
            </w:r>
          </w:p>
        </w:tc>
        <w:tc>
          <w:tcPr>
            <w:cnfStyle w:val="000010000000" w:firstRow="0" w:lastRow="0" w:firstColumn="0" w:lastColumn="0" w:oddVBand="1" w:evenVBand="0" w:oddHBand="0" w:evenHBand="0" w:firstRowFirstColumn="0" w:firstRowLastColumn="0" w:lastRowFirstColumn="0" w:lastRowLastColumn="0"/>
            <w:tcW w:w="4819" w:type="dxa"/>
          </w:tcPr>
          <w:p w14:paraId="7E2C9946" w14:textId="642113B9" w:rsidR="006A1041" w:rsidRPr="005848D7" w:rsidRDefault="006A1041" w:rsidP="006A1041">
            <w:r>
              <w:t xml:space="preserve">Creation of easement </w:t>
            </w:r>
          </w:p>
        </w:tc>
        <w:tc>
          <w:tcPr>
            <w:tcW w:w="1984" w:type="dxa"/>
          </w:tcPr>
          <w:p w14:paraId="10010719"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478</w:t>
            </w:r>
          </w:p>
        </w:tc>
      </w:tr>
      <w:tr w:rsidR="006A1041" w:rsidRPr="00050253" w14:paraId="3D44A4A1" w14:textId="77777777" w:rsidTr="006E3CCF">
        <w:trPr>
          <w:trHeight w:val="284"/>
        </w:trPr>
        <w:tc>
          <w:tcPr>
            <w:tcW w:w="1701" w:type="dxa"/>
          </w:tcPr>
          <w:p w14:paraId="6BF2F4C6" w14:textId="77777777" w:rsidR="006A1041" w:rsidRPr="005848D7" w:rsidRDefault="006A1041" w:rsidP="006A1041">
            <w:r w:rsidRPr="005848D7">
              <w:t>113A</w:t>
            </w:r>
          </w:p>
        </w:tc>
        <w:tc>
          <w:tcPr>
            <w:cnfStyle w:val="000010000000" w:firstRow="0" w:lastRow="0" w:firstColumn="0" w:lastColumn="0" w:oddVBand="1" w:evenVBand="0" w:oddHBand="0" w:evenHBand="0" w:firstRowFirstColumn="0" w:firstRowLastColumn="0" w:lastRowFirstColumn="0" w:lastRowLastColumn="0"/>
            <w:tcW w:w="4819" w:type="dxa"/>
          </w:tcPr>
          <w:p w14:paraId="62A5536D" w14:textId="378FB39D" w:rsidR="006A1041" w:rsidRPr="005848D7" w:rsidRDefault="006A1041" w:rsidP="006A1041">
            <w:r w:rsidRPr="005848D7">
              <w:t>Amend</w:t>
            </w:r>
            <w:r w:rsidR="00BA0633">
              <w:t>ment of</w:t>
            </w:r>
            <w:r w:rsidRPr="005848D7">
              <w:t xml:space="preserve"> address on folio</w:t>
            </w:r>
          </w:p>
        </w:tc>
        <w:tc>
          <w:tcPr>
            <w:tcW w:w="1984" w:type="dxa"/>
          </w:tcPr>
          <w:p w14:paraId="7B7E7468"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435</w:t>
            </w:r>
          </w:p>
        </w:tc>
      </w:tr>
      <w:tr w:rsidR="006A1041" w:rsidRPr="00050253" w14:paraId="4F4D65AC" w14:textId="77777777" w:rsidTr="006E3CCF">
        <w:trPr>
          <w:trHeight w:val="284"/>
        </w:trPr>
        <w:tc>
          <w:tcPr>
            <w:tcW w:w="1701" w:type="dxa"/>
          </w:tcPr>
          <w:p w14:paraId="0D6C8F3B" w14:textId="77777777" w:rsidR="006A1041" w:rsidRDefault="006A1041" w:rsidP="006A1041">
            <w:r w:rsidRPr="005848D7">
              <w:t>52-2</w:t>
            </w:r>
          </w:p>
        </w:tc>
        <w:tc>
          <w:tcPr>
            <w:cnfStyle w:val="000010000000" w:firstRow="0" w:lastRow="0" w:firstColumn="0" w:lastColumn="0" w:oddVBand="1" w:evenVBand="0" w:oddHBand="0" w:evenHBand="0" w:firstRowFirstColumn="0" w:firstRowLastColumn="0" w:lastRowFirstColumn="0" w:lastRowLastColumn="0"/>
            <w:tcW w:w="4819" w:type="dxa"/>
          </w:tcPr>
          <w:p w14:paraId="18BF7CA3" w14:textId="77777777" w:rsidR="006A1041" w:rsidRDefault="006A1041" w:rsidP="006A1041">
            <w:r w:rsidRPr="005848D7">
              <w:t>Warrant</w:t>
            </w:r>
          </w:p>
        </w:tc>
        <w:tc>
          <w:tcPr>
            <w:tcW w:w="1984" w:type="dxa"/>
          </w:tcPr>
          <w:p w14:paraId="051D4785"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358</w:t>
            </w:r>
          </w:p>
        </w:tc>
      </w:tr>
      <w:tr w:rsidR="006A1041" w:rsidRPr="00050253" w14:paraId="167FE174" w14:textId="77777777" w:rsidTr="006E3CCF">
        <w:trPr>
          <w:trHeight w:val="284"/>
        </w:trPr>
        <w:tc>
          <w:tcPr>
            <w:tcW w:w="1701" w:type="dxa"/>
          </w:tcPr>
          <w:p w14:paraId="674265B4" w14:textId="77777777" w:rsidR="006A1041" w:rsidRPr="005848D7" w:rsidRDefault="006A1041" w:rsidP="006A1041">
            <w:r>
              <w:t>45M</w:t>
            </w:r>
          </w:p>
        </w:tc>
        <w:tc>
          <w:tcPr>
            <w:cnfStyle w:val="000010000000" w:firstRow="0" w:lastRow="0" w:firstColumn="0" w:lastColumn="0" w:oddVBand="1" w:evenVBand="0" w:oddHBand="0" w:evenHBand="0" w:firstRowFirstColumn="0" w:firstRowLastColumn="0" w:lastRowFirstColumn="0" w:lastRowLastColumn="0"/>
            <w:tcW w:w="4819" w:type="dxa"/>
          </w:tcPr>
          <w:p w14:paraId="79448BA5" w14:textId="77777777" w:rsidR="006A1041" w:rsidRPr="005848D7" w:rsidRDefault="006A1041" w:rsidP="006A1041">
            <w:r>
              <w:t>Transfer of Mortgage</w:t>
            </w:r>
          </w:p>
        </w:tc>
        <w:tc>
          <w:tcPr>
            <w:tcW w:w="1984" w:type="dxa"/>
          </w:tcPr>
          <w:p w14:paraId="55AE304D"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343</w:t>
            </w:r>
          </w:p>
        </w:tc>
      </w:tr>
      <w:tr w:rsidR="006A1041" w:rsidRPr="00050253" w14:paraId="054208AC" w14:textId="77777777" w:rsidTr="006E3CCF">
        <w:trPr>
          <w:trHeight w:val="284"/>
        </w:trPr>
        <w:tc>
          <w:tcPr>
            <w:tcW w:w="1701" w:type="dxa"/>
          </w:tcPr>
          <w:p w14:paraId="42F8CCB2" w14:textId="77777777" w:rsidR="006A1041" w:rsidRDefault="006A1041" w:rsidP="006A1041">
            <w:r>
              <w:t>183W</w:t>
            </w:r>
          </w:p>
        </w:tc>
        <w:tc>
          <w:tcPr>
            <w:cnfStyle w:val="000010000000" w:firstRow="0" w:lastRow="0" w:firstColumn="0" w:lastColumn="0" w:oddVBand="1" w:evenVBand="0" w:oddHBand="0" w:evenHBand="0" w:firstRowFirstColumn="0" w:firstRowLastColumn="0" w:lastRowFirstColumn="0" w:lastRowLastColumn="0"/>
            <w:tcW w:w="4819" w:type="dxa"/>
          </w:tcPr>
          <w:p w14:paraId="5DD1B349" w14:textId="3D9D746B" w:rsidR="006A1041" w:rsidRDefault="006A1041" w:rsidP="006A1041">
            <w:r>
              <w:t xml:space="preserve">Removal of </w:t>
            </w:r>
            <w:r w:rsidR="00BA0633">
              <w:t xml:space="preserve">Planning </w:t>
            </w:r>
            <w:r>
              <w:t>Agreement</w:t>
            </w:r>
          </w:p>
        </w:tc>
        <w:tc>
          <w:tcPr>
            <w:tcW w:w="1984" w:type="dxa"/>
          </w:tcPr>
          <w:p w14:paraId="50D7E391"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333</w:t>
            </w:r>
          </w:p>
        </w:tc>
      </w:tr>
      <w:tr w:rsidR="006A1041" w:rsidRPr="00050253" w14:paraId="1481D972" w14:textId="77777777" w:rsidTr="006E3CCF">
        <w:trPr>
          <w:trHeight w:val="284"/>
        </w:trPr>
        <w:tc>
          <w:tcPr>
            <w:tcW w:w="1701" w:type="dxa"/>
          </w:tcPr>
          <w:p w14:paraId="51535D8A" w14:textId="77777777" w:rsidR="006A1041" w:rsidRDefault="006A1041" w:rsidP="006A1041">
            <w:r>
              <w:t>OCR</w:t>
            </w:r>
          </w:p>
        </w:tc>
        <w:tc>
          <w:tcPr>
            <w:cnfStyle w:val="000010000000" w:firstRow="0" w:lastRow="0" w:firstColumn="0" w:lastColumn="0" w:oddVBand="1" w:evenVBand="0" w:oddHBand="0" w:evenHBand="0" w:firstRowFirstColumn="0" w:firstRowLastColumn="0" w:lastRowFirstColumn="0" w:lastRowLastColumn="0"/>
            <w:tcW w:w="4819" w:type="dxa"/>
          </w:tcPr>
          <w:p w14:paraId="063853AC" w14:textId="53CC58A3" w:rsidR="006A1041" w:rsidRDefault="006A1041" w:rsidP="006A1041">
            <w:r>
              <w:t>Owners Corporation</w:t>
            </w:r>
            <w:r w:rsidR="00BA0633">
              <w:t xml:space="preserve"> rules</w:t>
            </w:r>
          </w:p>
        </w:tc>
        <w:tc>
          <w:tcPr>
            <w:tcW w:w="1984" w:type="dxa"/>
          </w:tcPr>
          <w:p w14:paraId="39EEAD79"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315</w:t>
            </w:r>
          </w:p>
        </w:tc>
      </w:tr>
      <w:tr w:rsidR="006A1041" w:rsidRPr="00050253" w14:paraId="5565461F" w14:textId="77777777" w:rsidTr="006E3CCF">
        <w:trPr>
          <w:trHeight w:val="284"/>
        </w:trPr>
        <w:tc>
          <w:tcPr>
            <w:tcW w:w="1701" w:type="dxa"/>
          </w:tcPr>
          <w:p w14:paraId="547F9FC3" w14:textId="77777777" w:rsidR="006A1041" w:rsidRDefault="006A1041" w:rsidP="006A1041">
            <w:r>
              <w:t>106AR</w:t>
            </w:r>
          </w:p>
        </w:tc>
        <w:tc>
          <w:tcPr>
            <w:cnfStyle w:val="000010000000" w:firstRow="0" w:lastRow="0" w:firstColumn="0" w:lastColumn="0" w:oddVBand="1" w:evenVBand="0" w:oddHBand="0" w:evenHBand="0" w:firstRowFirstColumn="0" w:firstRowLastColumn="0" w:lastRowFirstColumn="0" w:lastRowLastColumn="0"/>
            <w:tcW w:w="4819" w:type="dxa"/>
          </w:tcPr>
          <w:p w14:paraId="3F20E244" w14:textId="61F0850A" w:rsidR="006A1041" w:rsidRDefault="006A1041" w:rsidP="006A1041">
            <w:r>
              <w:t>Registrar</w:t>
            </w:r>
            <w:r w:rsidR="00DC68C8">
              <w:t>’</w:t>
            </w:r>
            <w:r>
              <w:t>s caveat</w:t>
            </w:r>
          </w:p>
        </w:tc>
        <w:tc>
          <w:tcPr>
            <w:tcW w:w="1984" w:type="dxa"/>
          </w:tcPr>
          <w:p w14:paraId="6B953027"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293</w:t>
            </w:r>
          </w:p>
        </w:tc>
      </w:tr>
      <w:tr w:rsidR="006A1041" w:rsidRPr="00050253" w14:paraId="77F5B063" w14:textId="77777777" w:rsidTr="006E3CCF">
        <w:trPr>
          <w:trHeight w:val="284"/>
        </w:trPr>
        <w:tc>
          <w:tcPr>
            <w:tcW w:w="1701" w:type="dxa"/>
          </w:tcPr>
          <w:p w14:paraId="293FFA24" w14:textId="77777777" w:rsidR="006A1041" w:rsidRDefault="006A1041" w:rsidP="006A1041">
            <w:r>
              <w:t>47MSA</w:t>
            </w:r>
          </w:p>
        </w:tc>
        <w:tc>
          <w:tcPr>
            <w:cnfStyle w:val="000010000000" w:firstRow="0" w:lastRow="0" w:firstColumn="0" w:lastColumn="0" w:oddVBand="1" w:evenVBand="0" w:oddHBand="0" w:evenHBand="0" w:firstRowFirstColumn="0" w:firstRowLastColumn="0" w:lastRowFirstColumn="0" w:lastRowLastColumn="0"/>
            <w:tcW w:w="4819" w:type="dxa"/>
          </w:tcPr>
          <w:p w14:paraId="166BF99E" w14:textId="77777777" w:rsidR="006A1041" w:rsidRDefault="006A1041" w:rsidP="006A1041">
            <w:r>
              <w:t>Removal of encumbrance</w:t>
            </w:r>
          </w:p>
        </w:tc>
        <w:tc>
          <w:tcPr>
            <w:tcW w:w="1984" w:type="dxa"/>
          </w:tcPr>
          <w:p w14:paraId="4753E143"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254</w:t>
            </w:r>
          </w:p>
        </w:tc>
      </w:tr>
      <w:tr w:rsidR="006A1041" w:rsidRPr="00050253" w14:paraId="2047990D" w14:textId="77777777" w:rsidTr="006E3CCF">
        <w:trPr>
          <w:trHeight w:val="284"/>
        </w:trPr>
        <w:tc>
          <w:tcPr>
            <w:tcW w:w="1701" w:type="dxa"/>
          </w:tcPr>
          <w:p w14:paraId="277CB922" w14:textId="77777777" w:rsidR="006A1041" w:rsidRDefault="006A1041" w:rsidP="006A1041">
            <w:r w:rsidRPr="005848D7">
              <w:t>14</w:t>
            </w:r>
          </w:p>
        </w:tc>
        <w:tc>
          <w:tcPr>
            <w:cnfStyle w:val="000010000000" w:firstRow="0" w:lastRow="0" w:firstColumn="0" w:lastColumn="0" w:oddVBand="1" w:evenVBand="0" w:oddHBand="0" w:evenHBand="0" w:firstRowFirstColumn="0" w:firstRowLastColumn="0" w:lastRowFirstColumn="0" w:lastRowLastColumn="0"/>
            <w:tcW w:w="4819" w:type="dxa"/>
          </w:tcPr>
          <w:p w14:paraId="76D707DE" w14:textId="63FE9744" w:rsidR="006A1041" w:rsidRDefault="00997A3F" w:rsidP="006A1041">
            <w:r>
              <w:t>General law</w:t>
            </w:r>
            <w:r w:rsidR="006A1041" w:rsidRPr="005848D7">
              <w:t xml:space="preserve"> conversion</w:t>
            </w:r>
            <w:r>
              <w:t xml:space="preserve"> – non-survey</w:t>
            </w:r>
          </w:p>
        </w:tc>
        <w:tc>
          <w:tcPr>
            <w:tcW w:w="1984" w:type="dxa"/>
          </w:tcPr>
          <w:p w14:paraId="3255CA88"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225</w:t>
            </w:r>
          </w:p>
        </w:tc>
      </w:tr>
      <w:tr w:rsidR="006A1041" w:rsidRPr="00050253" w14:paraId="0743CB6B" w14:textId="77777777" w:rsidTr="006E3CCF">
        <w:trPr>
          <w:trHeight w:val="284"/>
        </w:trPr>
        <w:tc>
          <w:tcPr>
            <w:tcW w:w="1701" w:type="dxa"/>
          </w:tcPr>
          <w:p w14:paraId="75C752CC" w14:textId="77777777" w:rsidR="006A1041" w:rsidRDefault="006A1041" w:rsidP="006A1041">
            <w:r>
              <w:t>32-1</w:t>
            </w:r>
          </w:p>
        </w:tc>
        <w:tc>
          <w:tcPr>
            <w:cnfStyle w:val="000010000000" w:firstRow="0" w:lastRow="0" w:firstColumn="0" w:lastColumn="0" w:oddVBand="1" w:evenVBand="0" w:oddHBand="0" w:evenHBand="0" w:firstRowFirstColumn="0" w:firstRowLastColumn="0" w:lastRowFirstColumn="0" w:lastRowLastColumn="0"/>
            <w:tcW w:w="4819" w:type="dxa"/>
          </w:tcPr>
          <w:p w14:paraId="7AC05C75" w14:textId="02F68DA9" w:rsidR="006A1041" w:rsidRDefault="006A1041" w:rsidP="006A1041">
            <w:r>
              <w:t xml:space="preserve">Application for a new folio </w:t>
            </w:r>
            <w:r w:rsidRPr="005848D7">
              <w:t xml:space="preserve">of the </w:t>
            </w:r>
            <w:r>
              <w:t>R</w:t>
            </w:r>
            <w:r w:rsidRPr="005848D7">
              <w:t>egister</w:t>
            </w:r>
          </w:p>
        </w:tc>
        <w:tc>
          <w:tcPr>
            <w:tcW w:w="1984" w:type="dxa"/>
          </w:tcPr>
          <w:p w14:paraId="40A7FA8D"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219</w:t>
            </w:r>
          </w:p>
        </w:tc>
      </w:tr>
      <w:tr w:rsidR="006A1041" w:rsidRPr="00050253" w14:paraId="6E5DA6CA" w14:textId="77777777" w:rsidTr="006E3CCF">
        <w:trPr>
          <w:trHeight w:val="284"/>
        </w:trPr>
        <w:tc>
          <w:tcPr>
            <w:tcW w:w="1701" w:type="dxa"/>
          </w:tcPr>
          <w:p w14:paraId="4EDF7354" w14:textId="77777777" w:rsidR="006A1041" w:rsidRDefault="006A1041" w:rsidP="006A1041">
            <w:r>
              <w:lastRenderedPageBreak/>
              <w:t>SA32PS</w:t>
            </w:r>
          </w:p>
        </w:tc>
        <w:tc>
          <w:tcPr>
            <w:cnfStyle w:val="000010000000" w:firstRow="0" w:lastRow="0" w:firstColumn="0" w:lastColumn="0" w:oddVBand="1" w:evenVBand="0" w:oddHBand="0" w:evenHBand="0" w:firstRowFirstColumn="0" w:firstRowLastColumn="0" w:lastRowFirstColumn="0" w:lastRowLastColumn="0"/>
            <w:tcW w:w="4819" w:type="dxa"/>
          </w:tcPr>
          <w:p w14:paraId="6D5844D7" w14:textId="47A52CEA" w:rsidR="006A1041" w:rsidRDefault="006A1041" w:rsidP="006A1041">
            <w:r w:rsidRPr="00AA538F">
              <w:t>P</w:t>
            </w:r>
            <w:r>
              <w:t>lan</w:t>
            </w:r>
            <w:r w:rsidRPr="00AA538F">
              <w:t xml:space="preserve"> </w:t>
            </w:r>
            <w:r>
              <w:t>of Subdivision</w:t>
            </w:r>
            <w:r w:rsidR="00F7274F">
              <w:t xml:space="preserve"> - Section </w:t>
            </w:r>
            <w:r w:rsidRPr="00AA538F">
              <w:t>3</w:t>
            </w:r>
            <w:r>
              <w:t>2</w:t>
            </w:r>
          </w:p>
        </w:tc>
        <w:tc>
          <w:tcPr>
            <w:tcW w:w="1984" w:type="dxa"/>
          </w:tcPr>
          <w:p w14:paraId="6E55D873"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207</w:t>
            </w:r>
          </w:p>
        </w:tc>
      </w:tr>
      <w:tr w:rsidR="006A1041" w:rsidRPr="00050253" w14:paraId="561CE4C4" w14:textId="77777777" w:rsidTr="006E3CCF">
        <w:trPr>
          <w:trHeight w:val="284"/>
        </w:trPr>
        <w:tc>
          <w:tcPr>
            <w:tcW w:w="1701" w:type="dxa"/>
          </w:tcPr>
          <w:p w14:paraId="19D48CB2" w14:textId="77777777" w:rsidR="006A1041" w:rsidRDefault="006A1041" w:rsidP="006A1041">
            <w:r w:rsidRPr="005848D7">
              <w:t>SACA</w:t>
            </w:r>
          </w:p>
        </w:tc>
        <w:tc>
          <w:tcPr>
            <w:cnfStyle w:val="000010000000" w:firstRow="0" w:lastRow="0" w:firstColumn="0" w:lastColumn="0" w:oddVBand="1" w:evenVBand="0" w:oddHBand="0" w:evenHBand="0" w:firstRowFirstColumn="0" w:firstRowLastColumn="0" w:lastRowFirstColumn="0" w:lastRowLastColumn="0"/>
            <w:tcW w:w="4819" w:type="dxa"/>
          </w:tcPr>
          <w:p w14:paraId="0A263F24" w14:textId="66FB9493" w:rsidR="006A1041" w:rsidRDefault="006A1041" w:rsidP="006A1041">
            <w:r w:rsidRPr="005848D7">
              <w:t xml:space="preserve">Change of address </w:t>
            </w:r>
            <w:r w:rsidR="00DE074C">
              <w:t xml:space="preserve">of </w:t>
            </w:r>
            <w:r w:rsidRPr="005848D7">
              <w:t>owners corporation</w:t>
            </w:r>
          </w:p>
        </w:tc>
        <w:tc>
          <w:tcPr>
            <w:tcW w:w="1984" w:type="dxa"/>
          </w:tcPr>
          <w:p w14:paraId="7850FD93"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162</w:t>
            </w:r>
          </w:p>
        </w:tc>
      </w:tr>
      <w:tr w:rsidR="006A1041" w:rsidRPr="00050253" w14:paraId="67AA7E24" w14:textId="77777777" w:rsidTr="006E3CCF">
        <w:trPr>
          <w:trHeight w:val="284"/>
        </w:trPr>
        <w:tc>
          <w:tcPr>
            <w:tcW w:w="1701" w:type="dxa"/>
          </w:tcPr>
          <w:p w14:paraId="2D81107E" w14:textId="77777777" w:rsidR="006A1041" w:rsidRDefault="006A1041" w:rsidP="006A1041">
            <w:r w:rsidRPr="005848D7">
              <w:t>60</w:t>
            </w:r>
          </w:p>
        </w:tc>
        <w:tc>
          <w:tcPr>
            <w:cnfStyle w:val="000010000000" w:firstRow="0" w:lastRow="0" w:firstColumn="0" w:lastColumn="0" w:oddVBand="1" w:evenVBand="0" w:oddHBand="0" w:evenHBand="0" w:firstRowFirstColumn="0" w:firstRowLastColumn="0" w:lastRowFirstColumn="0" w:lastRowLastColumn="0"/>
            <w:tcW w:w="4819" w:type="dxa"/>
          </w:tcPr>
          <w:p w14:paraId="4B626AB8" w14:textId="77777777" w:rsidR="006A1041" w:rsidRDefault="006A1041" w:rsidP="006A1041">
            <w:r w:rsidRPr="005848D7">
              <w:t xml:space="preserve">Adverse Possession </w:t>
            </w:r>
          </w:p>
        </w:tc>
        <w:tc>
          <w:tcPr>
            <w:tcW w:w="1984" w:type="dxa"/>
          </w:tcPr>
          <w:p w14:paraId="19A4F07C"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158</w:t>
            </w:r>
          </w:p>
        </w:tc>
      </w:tr>
      <w:tr w:rsidR="006A1041" w:rsidRPr="00050253" w14:paraId="2DDDB6D9" w14:textId="77777777" w:rsidTr="006E3CCF">
        <w:trPr>
          <w:trHeight w:val="284"/>
        </w:trPr>
        <w:tc>
          <w:tcPr>
            <w:tcW w:w="1701" w:type="dxa"/>
          </w:tcPr>
          <w:p w14:paraId="12B614A8" w14:textId="77777777" w:rsidR="006A1041" w:rsidRDefault="006A1041" w:rsidP="006A1041">
            <w:r>
              <w:t>XEN</w:t>
            </w:r>
          </w:p>
        </w:tc>
        <w:tc>
          <w:tcPr>
            <w:cnfStyle w:val="000010000000" w:firstRow="0" w:lastRow="0" w:firstColumn="0" w:lastColumn="0" w:oddVBand="1" w:evenVBand="0" w:oddHBand="0" w:evenHBand="0" w:firstRowFirstColumn="0" w:firstRowLastColumn="0" w:lastRowFirstColumn="0" w:lastRowLastColumn="0"/>
            <w:tcW w:w="4819" w:type="dxa"/>
          </w:tcPr>
          <w:p w14:paraId="6E4321E2" w14:textId="77777777" w:rsidR="006A1041" w:rsidRDefault="006A1041" w:rsidP="006A1041">
            <w:r>
              <w:t>Expiry of encumbrance</w:t>
            </w:r>
          </w:p>
        </w:tc>
        <w:tc>
          <w:tcPr>
            <w:tcW w:w="1984" w:type="dxa"/>
          </w:tcPr>
          <w:p w14:paraId="2077C56D"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154</w:t>
            </w:r>
          </w:p>
        </w:tc>
      </w:tr>
      <w:tr w:rsidR="006A1041" w:rsidRPr="00050253" w14:paraId="405FCAE7" w14:textId="77777777" w:rsidTr="006E3CCF">
        <w:trPr>
          <w:trHeight w:val="284"/>
        </w:trPr>
        <w:tc>
          <w:tcPr>
            <w:tcW w:w="1701" w:type="dxa"/>
          </w:tcPr>
          <w:p w14:paraId="2DBC6AEA" w14:textId="77777777" w:rsidR="006A1041" w:rsidRPr="005848D7" w:rsidRDefault="006A1041" w:rsidP="006A1041">
            <w:r>
              <w:t>23</w:t>
            </w:r>
          </w:p>
        </w:tc>
        <w:tc>
          <w:tcPr>
            <w:cnfStyle w:val="000010000000" w:firstRow="0" w:lastRow="0" w:firstColumn="0" w:lastColumn="0" w:oddVBand="1" w:evenVBand="0" w:oddHBand="0" w:evenHBand="0" w:firstRowFirstColumn="0" w:firstRowLastColumn="0" w:lastRowFirstColumn="0" w:lastRowLastColumn="0"/>
            <w:tcW w:w="4819" w:type="dxa"/>
          </w:tcPr>
          <w:p w14:paraId="305E62CF" w14:textId="77777777" w:rsidR="006A1041" w:rsidRPr="005848D7" w:rsidRDefault="006A1041" w:rsidP="006A1041">
            <w:r>
              <w:t xml:space="preserve">Application TLA </w:t>
            </w:r>
          </w:p>
        </w:tc>
        <w:tc>
          <w:tcPr>
            <w:tcW w:w="1984" w:type="dxa"/>
          </w:tcPr>
          <w:p w14:paraId="300163D6"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152</w:t>
            </w:r>
          </w:p>
        </w:tc>
      </w:tr>
      <w:tr w:rsidR="006A1041" w:rsidRPr="00050253" w14:paraId="295C64BE" w14:textId="77777777" w:rsidTr="006E3CCF">
        <w:trPr>
          <w:trHeight w:val="284"/>
        </w:trPr>
        <w:tc>
          <w:tcPr>
            <w:tcW w:w="1701" w:type="dxa"/>
          </w:tcPr>
          <w:p w14:paraId="35F7E8AB" w14:textId="77777777" w:rsidR="006A1041" w:rsidRDefault="006A1041" w:rsidP="006A1041">
            <w:r>
              <w:t>23RE</w:t>
            </w:r>
          </w:p>
        </w:tc>
        <w:tc>
          <w:tcPr>
            <w:cnfStyle w:val="000010000000" w:firstRow="0" w:lastRow="0" w:firstColumn="0" w:lastColumn="0" w:oddVBand="1" w:evenVBand="0" w:oddHBand="0" w:evenHBand="0" w:firstRowFirstColumn="0" w:firstRowLastColumn="0" w:lastRowFirstColumn="0" w:lastRowLastColumn="0"/>
            <w:tcW w:w="4819" w:type="dxa"/>
          </w:tcPr>
          <w:p w14:paraId="02A5BF6B" w14:textId="51C7DEB2" w:rsidR="006A1041" w:rsidRDefault="006A1041" w:rsidP="006A1041">
            <w:r>
              <w:t xml:space="preserve">Plan </w:t>
            </w:r>
            <w:r w:rsidR="00F7274F">
              <w:t xml:space="preserve">for </w:t>
            </w:r>
            <w:r>
              <w:t xml:space="preserve">removal </w:t>
            </w:r>
            <w:r w:rsidR="00F7274F">
              <w:t xml:space="preserve">of </w:t>
            </w:r>
            <w:r>
              <w:t>easement</w:t>
            </w:r>
          </w:p>
        </w:tc>
        <w:tc>
          <w:tcPr>
            <w:tcW w:w="1984" w:type="dxa"/>
          </w:tcPr>
          <w:p w14:paraId="2BAD1070"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151</w:t>
            </w:r>
          </w:p>
        </w:tc>
      </w:tr>
      <w:tr w:rsidR="006A1041" w:rsidRPr="00050253" w14:paraId="042B8245" w14:textId="77777777" w:rsidTr="006E3CCF">
        <w:trPr>
          <w:trHeight w:val="284"/>
        </w:trPr>
        <w:tc>
          <w:tcPr>
            <w:tcW w:w="1701" w:type="dxa"/>
          </w:tcPr>
          <w:p w14:paraId="5891A583" w14:textId="7C8B5EA8" w:rsidR="006A1041" w:rsidRDefault="006A1041" w:rsidP="006E3CCF">
            <w:r>
              <w:t>23VR</w:t>
            </w:r>
          </w:p>
        </w:tc>
        <w:tc>
          <w:tcPr>
            <w:cnfStyle w:val="000010000000" w:firstRow="0" w:lastRow="0" w:firstColumn="0" w:lastColumn="0" w:oddVBand="1" w:evenVBand="0" w:oddHBand="0" w:evenHBand="0" w:firstRowFirstColumn="0" w:firstRowLastColumn="0" w:lastRowFirstColumn="0" w:lastRowLastColumn="0"/>
            <w:tcW w:w="4819" w:type="dxa"/>
          </w:tcPr>
          <w:p w14:paraId="66878048" w14:textId="77777777" w:rsidR="006A1041" w:rsidRDefault="006A1041" w:rsidP="006A1041">
            <w:r>
              <w:t xml:space="preserve">Variation of restriction </w:t>
            </w:r>
          </w:p>
        </w:tc>
        <w:tc>
          <w:tcPr>
            <w:tcW w:w="1984" w:type="dxa"/>
          </w:tcPr>
          <w:p w14:paraId="7751475C" w14:textId="77777777" w:rsidR="006A1041" w:rsidRDefault="006A1041" w:rsidP="006E3CCF">
            <w:pPr>
              <w:jc w:val="center"/>
              <w:cnfStyle w:val="000000000000" w:firstRow="0" w:lastRow="0" w:firstColumn="0" w:lastColumn="0" w:oddVBand="0" w:evenVBand="0" w:oddHBand="0" w:evenHBand="0" w:firstRowFirstColumn="0" w:firstRowLastColumn="0" w:lastRowFirstColumn="0" w:lastRowLastColumn="0"/>
            </w:pPr>
            <w:r>
              <w:t>140</w:t>
            </w:r>
          </w:p>
        </w:tc>
      </w:tr>
    </w:tbl>
    <w:p w14:paraId="14314FA2" w14:textId="77777777" w:rsidR="006A1041" w:rsidRDefault="006A1041" w:rsidP="006A1041">
      <w:pPr>
        <w:rPr>
          <w:b/>
          <w:bCs/>
          <w:color w:val="B3272F" w:themeColor="text2"/>
          <w:kern w:val="32"/>
          <w:sz w:val="40"/>
          <w:szCs w:val="32"/>
        </w:rPr>
      </w:pPr>
      <w:r>
        <w:br w:type="page"/>
      </w:r>
    </w:p>
    <w:p w14:paraId="42C8C707" w14:textId="77777777" w:rsidR="006A1041" w:rsidRDefault="006A1041" w:rsidP="006A1041">
      <w:pPr>
        <w:pStyle w:val="Heading1"/>
        <w:numPr>
          <w:ilvl w:val="0"/>
          <w:numId w:val="7"/>
        </w:numPr>
      </w:pPr>
      <w:bookmarkStart w:id="81" w:name="_Toc46161468"/>
      <w:bookmarkStart w:id="82" w:name="_Toc77672321"/>
      <w:bookmarkStart w:id="83" w:name="_Toc81221866"/>
      <w:r>
        <w:lastRenderedPageBreak/>
        <w:t>Other measures of Land Registry Services activity</w:t>
      </w:r>
      <w:bookmarkEnd w:id="81"/>
      <w:bookmarkEnd w:id="82"/>
      <w:bookmarkEnd w:id="83"/>
    </w:p>
    <w:p w14:paraId="2B8834D5" w14:textId="77777777" w:rsidR="006A1041" w:rsidRDefault="006A1041" w:rsidP="006A1041">
      <w:pPr>
        <w:pStyle w:val="Heading2"/>
        <w:numPr>
          <w:ilvl w:val="0"/>
          <w:numId w:val="7"/>
        </w:numPr>
      </w:pPr>
      <w:bookmarkStart w:id="84" w:name="_Toc46161469"/>
      <w:bookmarkStart w:id="85" w:name="_Toc77672322"/>
      <w:bookmarkStart w:id="86" w:name="_Toc81221867"/>
      <w:r>
        <w:t>Registrations</w:t>
      </w:r>
      <w:bookmarkEnd w:id="84"/>
      <w:bookmarkEnd w:id="85"/>
      <w:bookmarkEnd w:id="86"/>
    </w:p>
    <w:p w14:paraId="235F8854" w14:textId="77777777" w:rsidR="006A1041" w:rsidRDefault="006A1041" w:rsidP="006A1041">
      <w:pPr>
        <w:pStyle w:val="Heading3"/>
        <w:numPr>
          <w:ilvl w:val="0"/>
          <w:numId w:val="7"/>
        </w:numPr>
      </w:pPr>
      <w:bookmarkStart w:id="87" w:name="_Toc46161470"/>
      <w:bookmarkStart w:id="88" w:name="_Toc77672323"/>
      <w:bookmarkStart w:id="89" w:name="_Toc81221868"/>
      <w:r>
        <w:t>Number of dealings registered</w:t>
      </w:r>
      <w:bookmarkEnd w:id="87"/>
      <w:bookmarkEnd w:id="88"/>
      <w:bookmarkEnd w:id="89"/>
    </w:p>
    <w:p w14:paraId="22FDB3CB" w14:textId="77777777" w:rsidR="006A1041" w:rsidRDefault="006A1041" w:rsidP="006A1041">
      <w:pPr>
        <w:pStyle w:val="BodyText"/>
        <w:keepNext/>
      </w:pPr>
      <w:r>
        <w:t>The number of transactions registered in the 2020–2021 financial year was 891,409</w:t>
      </w:r>
    </w:p>
    <w:p w14:paraId="79E72BD7" w14:textId="77777777" w:rsidR="006A1041" w:rsidRDefault="006A1041" w:rsidP="006A1041">
      <w:pPr>
        <w:pStyle w:val="Heading3"/>
        <w:numPr>
          <w:ilvl w:val="0"/>
          <w:numId w:val="7"/>
        </w:numPr>
      </w:pPr>
      <w:bookmarkStart w:id="90" w:name="_Toc46161471"/>
      <w:bookmarkStart w:id="91" w:name="_Toc77672324"/>
      <w:bookmarkStart w:id="92" w:name="_Toc81221869"/>
      <w:r>
        <w:t>Percentage of dealings registered within 5 days</w:t>
      </w:r>
      <w:bookmarkEnd w:id="90"/>
      <w:bookmarkEnd w:id="91"/>
      <w:bookmarkEnd w:id="92"/>
      <w:r>
        <w:t xml:space="preserve"> </w:t>
      </w:r>
    </w:p>
    <w:p w14:paraId="3489C0AE" w14:textId="77777777" w:rsidR="006A1041" w:rsidRDefault="006A1041" w:rsidP="006A1041">
      <w:pPr>
        <w:pStyle w:val="BodyText"/>
        <w:keepNext/>
      </w:pPr>
      <w:r>
        <w:t xml:space="preserve">The average percentages achieved were greater than 99 per cent for the whole of the financial year. </w:t>
      </w:r>
    </w:p>
    <w:p w14:paraId="23B1AA81" w14:textId="77777777" w:rsidR="006A1041" w:rsidRDefault="006A1041" w:rsidP="006A1041">
      <w:pPr>
        <w:pStyle w:val="Heading3"/>
        <w:numPr>
          <w:ilvl w:val="0"/>
          <w:numId w:val="7"/>
        </w:numPr>
      </w:pPr>
      <w:bookmarkStart w:id="93" w:name="_Toc46161472"/>
      <w:bookmarkStart w:id="94" w:name="_Toc77672325"/>
      <w:bookmarkStart w:id="95" w:name="_Toc81221870"/>
      <w:r>
        <w:t>Number of plans registered</w:t>
      </w:r>
      <w:bookmarkEnd w:id="93"/>
      <w:bookmarkEnd w:id="94"/>
      <w:bookmarkEnd w:id="95"/>
    </w:p>
    <w:p w14:paraId="71E6E1CA" w14:textId="1D85C6A2" w:rsidR="006A1041" w:rsidRDefault="006A1041" w:rsidP="006A1041">
      <w:pPr>
        <w:pStyle w:val="BodyText"/>
        <w:keepNext/>
      </w:pPr>
      <w:r>
        <w:t xml:space="preserve">The number of plans registered </w:t>
      </w:r>
      <w:r w:rsidR="007173A5">
        <w:t xml:space="preserve">in the 2020–2021 </w:t>
      </w:r>
      <w:r>
        <w:t>financial year was 8</w:t>
      </w:r>
      <w:bookmarkStart w:id="96" w:name="_Toc46161473"/>
      <w:r>
        <w:t>,098.  The average percentage of plans registered within 15 business days</w:t>
      </w:r>
      <w:bookmarkEnd w:id="96"/>
      <w:r>
        <w:t xml:space="preserve"> was 84.57 per cent for the whole of the financial year. </w:t>
      </w:r>
    </w:p>
    <w:p w14:paraId="4170F4CC" w14:textId="77777777" w:rsidR="006A1041" w:rsidRDefault="006A1041" w:rsidP="006A1041">
      <w:pPr>
        <w:pStyle w:val="Heading3"/>
        <w:numPr>
          <w:ilvl w:val="0"/>
          <w:numId w:val="7"/>
        </w:numPr>
      </w:pPr>
      <w:bookmarkStart w:id="97" w:name="_Toc46161474"/>
      <w:bookmarkStart w:id="98" w:name="_Toc77672326"/>
      <w:bookmarkStart w:id="99" w:name="_Toc81221871"/>
      <w:r>
        <w:t>Number of dealings refused</w:t>
      </w:r>
      <w:bookmarkEnd w:id="97"/>
      <w:bookmarkEnd w:id="98"/>
      <w:bookmarkEnd w:id="99"/>
      <w:r>
        <w:t xml:space="preserve"> </w:t>
      </w:r>
    </w:p>
    <w:p w14:paraId="256C1E09" w14:textId="3021E7F4" w:rsidR="006A1041" w:rsidRPr="00985B01" w:rsidRDefault="006A1041" w:rsidP="006A1041">
      <w:pPr>
        <w:pStyle w:val="BodyText"/>
        <w:keepNext/>
      </w:pPr>
      <w:r>
        <w:t xml:space="preserve">The number of dealings refused </w:t>
      </w:r>
      <w:r w:rsidR="004F7742">
        <w:t xml:space="preserve">in the 2020–2021 </w:t>
      </w:r>
      <w:r>
        <w:t>financial year was 7,849. This represents 0.87 per cent of total dealings presented for acceptance at Land Registry Services for the financial year.</w:t>
      </w:r>
    </w:p>
    <w:p w14:paraId="3FC916A3" w14:textId="77777777" w:rsidR="006A1041" w:rsidRDefault="006A1041" w:rsidP="006A1041">
      <w:pPr>
        <w:pStyle w:val="BodyText"/>
        <w:keepNext/>
      </w:pPr>
      <w:r>
        <w:t>In the 2019–2020 financial year the figure was 9,248. This represents 1.0 per cent of total dealings presented for acceptance at Land Registry Services.</w:t>
      </w:r>
    </w:p>
    <w:p w14:paraId="20763D1D" w14:textId="77777777" w:rsidR="006A1041" w:rsidRDefault="006A1041" w:rsidP="006A1041">
      <w:pPr>
        <w:pStyle w:val="Heading3"/>
        <w:numPr>
          <w:ilvl w:val="0"/>
          <w:numId w:val="7"/>
        </w:numPr>
      </w:pPr>
      <w:bookmarkStart w:id="100" w:name="_Toc46161475"/>
      <w:bookmarkStart w:id="101" w:name="_Toc77672327"/>
      <w:bookmarkStart w:id="102" w:name="_Toc81221872"/>
      <w:r>
        <w:t>Number of dealings waiting to be processed</w:t>
      </w:r>
      <w:bookmarkEnd w:id="100"/>
      <w:bookmarkEnd w:id="101"/>
      <w:bookmarkEnd w:id="102"/>
    </w:p>
    <w:p w14:paraId="73134977" w14:textId="1FCC50D6" w:rsidR="006A1041" w:rsidRDefault="006A1041" w:rsidP="006A1041">
      <w:pPr>
        <w:pStyle w:val="BodyText"/>
        <w:keepNext/>
      </w:pPr>
      <w:r>
        <w:t xml:space="preserve">The number of dealings waiting to be processed in </w:t>
      </w:r>
      <w:r w:rsidR="00257438">
        <w:t xml:space="preserve">in the 2020–2021 </w:t>
      </w:r>
      <w:r>
        <w:t xml:space="preserve">financial year has remained fairly stable. The ‘holding level’ at the commencement of the financial year was 2,872. For the majority of this year that figure has been less than 2,900. The majority, if not all of these dealings, will be in a processing state that requires attention from customers, or cannot be processed until a statutory period has elapsed. As </w:t>
      </w:r>
      <w:r w:rsidR="00D52417">
        <w:t>of</w:t>
      </w:r>
      <w:r>
        <w:t xml:space="preserve"> 1 July 2021 the figure was 3,107.</w:t>
      </w:r>
    </w:p>
    <w:p w14:paraId="45F64275" w14:textId="77777777" w:rsidR="006A1041" w:rsidRDefault="006A1041" w:rsidP="006A1041">
      <w:pPr>
        <w:rPr>
          <w:b/>
          <w:bCs/>
          <w:color w:val="B3272F" w:themeColor="text2"/>
          <w:kern w:val="32"/>
          <w:sz w:val="40"/>
          <w:szCs w:val="32"/>
        </w:rPr>
      </w:pPr>
      <w:r>
        <w:br w:type="page"/>
      </w:r>
    </w:p>
    <w:p w14:paraId="13604F75" w14:textId="77777777" w:rsidR="006A1041" w:rsidRDefault="006A1041" w:rsidP="006A1041">
      <w:pPr>
        <w:pStyle w:val="Heading1"/>
        <w:numPr>
          <w:ilvl w:val="0"/>
          <w:numId w:val="7"/>
        </w:numPr>
      </w:pPr>
      <w:bookmarkStart w:id="103" w:name="_Toc46161476"/>
      <w:bookmarkStart w:id="104" w:name="_Toc77672328"/>
      <w:bookmarkStart w:id="105" w:name="_Toc81221873"/>
      <w:r>
        <w:lastRenderedPageBreak/>
        <w:t>Electronic transactions processing</w:t>
      </w:r>
      <w:bookmarkEnd w:id="103"/>
      <w:bookmarkEnd w:id="104"/>
      <w:bookmarkEnd w:id="105"/>
    </w:p>
    <w:p w14:paraId="70D503E2" w14:textId="77777777" w:rsidR="006A1041" w:rsidRDefault="006A1041" w:rsidP="006A1041">
      <w:pPr>
        <w:pStyle w:val="Heading2"/>
        <w:numPr>
          <w:ilvl w:val="0"/>
          <w:numId w:val="7"/>
        </w:numPr>
      </w:pPr>
      <w:bookmarkStart w:id="106" w:name="_Toc77672329"/>
      <w:bookmarkStart w:id="107" w:name="_Toc81221874"/>
      <w:bookmarkStart w:id="108" w:name="_Toc46161477"/>
      <w:r>
        <w:t>Electronic Conveyancing</w:t>
      </w:r>
      <w:bookmarkEnd w:id="106"/>
      <w:bookmarkEnd w:id="107"/>
      <w:r>
        <w:t xml:space="preserve"> </w:t>
      </w:r>
      <w:bookmarkEnd w:id="108"/>
    </w:p>
    <w:p w14:paraId="3702E0C6" w14:textId="2433ECAA" w:rsidR="006A1041" w:rsidRDefault="006A1041" w:rsidP="006A1041">
      <w:pPr>
        <w:pStyle w:val="BodyText"/>
        <w:keepNext/>
      </w:pPr>
      <w:r>
        <w:t>The number of transactions lodged electronically in the 2020–2021 financial year was 860,843, up from 806,643 in 2019–2020. Transactions lodged electronically in 2020-2021 financial year accounted for 97 per cent of all lodgments.</w:t>
      </w:r>
    </w:p>
    <w:p w14:paraId="0475E686" w14:textId="19858474" w:rsidR="006A1041" w:rsidRDefault="006A1041" w:rsidP="006A1041">
      <w:pPr>
        <w:pStyle w:val="BodyText"/>
        <w:keepNext/>
      </w:pPr>
      <w:r>
        <w:t>This is made up of the following:</w:t>
      </w:r>
    </w:p>
    <w:p w14:paraId="323722F1" w14:textId="77777777" w:rsidR="00056C06" w:rsidRDefault="00056C06" w:rsidP="00C54973">
      <w:pPr>
        <w:pStyle w:val="CaptionImageorFigure"/>
        <w:spacing w:before="0" w:after="0"/>
      </w:pPr>
    </w:p>
    <w:tbl>
      <w:tblPr>
        <w:tblStyle w:val="TableGrid"/>
        <w:tblW w:w="0" w:type="auto"/>
        <w:tblLook w:val="00A0" w:firstRow="1" w:lastRow="0" w:firstColumn="1" w:lastColumn="0" w:noHBand="0" w:noVBand="0"/>
      </w:tblPr>
      <w:tblGrid>
        <w:gridCol w:w="3402"/>
        <w:gridCol w:w="1984"/>
      </w:tblGrid>
      <w:tr w:rsidR="006A1041" w:rsidRPr="00050253" w14:paraId="4656C27A" w14:textId="77777777" w:rsidTr="006E3CCF">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3402" w:type="dxa"/>
          </w:tcPr>
          <w:p w14:paraId="3A1946F2" w14:textId="1B5DF318" w:rsidR="006A1041" w:rsidRPr="00050253" w:rsidRDefault="00E53783" w:rsidP="006A1041">
            <w:pPr>
              <w:pStyle w:val="TableHeadingLeft"/>
            </w:pPr>
            <w:r>
              <w:t>T</w:t>
            </w:r>
            <w:r w:rsidR="006E3CCF">
              <w:t>r</w:t>
            </w:r>
            <w:r>
              <w:t xml:space="preserve">ansaction Type </w:t>
            </w:r>
          </w:p>
        </w:tc>
        <w:tc>
          <w:tcPr>
            <w:cnfStyle w:val="000010000000" w:firstRow="0" w:lastRow="0" w:firstColumn="0" w:lastColumn="0" w:oddVBand="1" w:evenVBand="0" w:oddHBand="0" w:evenHBand="0" w:firstRowFirstColumn="0" w:firstRowLastColumn="0" w:lastRowFirstColumn="0" w:lastRowLastColumn="0"/>
            <w:tcW w:w="1984" w:type="dxa"/>
          </w:tcPr>
          <w:p w14:paraId="76C38874" w14:textId="5882C480" w:rsidR="006A1041" w:rsidRPr="00050253" w:rsidRDefault="00E53783" w:rsidP="006E3CCF">
            <w:pPr>
              <w:pStyle w:val="TableHeadingLeft"/>
              <w:jc w:val="center"/>
            </w:pPr>
            <w:r>
              <w:t>Quantity</w:t>
            </w:r>
          </w:p>
        </w:tc>
      </w:tr>
      <w:tr w:rsidR="006A1041" w:rsidRPr="00050253" w14:paraId="6CBBDDCF" w14:textId="77777777" w:rsidTr="006E3CCF">
        <w:tc>
          <w:tcPr>
            <w:tcW w:w="3402" w:type="dxa"/>
          </w:tcPr>
          <w:p w14:paraId="096F9160" w14:textId="14CC7531" w:rsidR="006A1041" w:rsidRPr="00997FFC" w:rsidRDefault="006A1041" w:rsidP="006A1041">
            <w:r w:rsidRPr="00997FFC">
              <w:t>Discharge of mortgage</w:t>
            </w:r>
          </w:p>
        </w:tc>
        <w:tc>
          <w:tcPr>
            <w:cnfStyle w:val="000010000000" w:firstRow="0" w:lastRow="0" w:firstColumn="0" w:lastColumn="0" w:oddVBand="1" w:evenVBand="0" w:oddHBand="0" w:evenHBand="0" w:firstRowFirstColumn="0" w:firstRowLastColumn="0" w:lastRowFirstColumn="0" w:lastRowLastColumn="0"/>
            <w:tcW w:w="1984" w:type="dxa"/>
          </w:tcPr>
          <w:p w14:paraId="1828B531" w14:textId="77777777" w:rsidR="006A1041" w:rsidRPr="00997FFC" w:rsidRDefault="006A1041" w:rsidP="006E3CCF">
            <w:pPr>
              <w:jc w:val="center"/>
            </w:pPr>
            <w:r>
              <w:t>281,893</w:t>
            </w:r>
          </w:p>
        </w:tc>
      </w:tr>
      <w:tr w:rsidR="006A1041" w:rsidRPr="00050253" w14:paraId="63B60082" w14:textId="77777777" w:rsidTr="006E3CCF">
        <w:tc>
          <w:tcPr>
            <w:tcW w:w="3402" w:type="dxa"/>
          </w:tcPr>
          <w:p w14:paraId="7E393333" w14:textId="77777777" w:rsidR="006A1041" w:rsidRPr="00997FFC" w:rsidRDefault="006A1041" w:rsidP="006A1041">
            <w:r w:rsidRPr="00997FFC">
              <w:t>Mortgage</w:t>
            </w:r>
          </w:p>
        </w:tc>
        <w:tc>
          <w:tcPr>
            <w:cnfStyle w:val="000010000000" w:firstRow="0" w:lastRow="0" w:firstColumn="0" w:lastColumn="0" w:oddVBand="1" w:evenVBand="0" w:oddHBand="0" w:evenHBand="0" w:firstRowFirstColumn="0" w:firstRowLastColumn="0" w:lastRowFirstColumn="0" w:lastRowLastColumn="0"/>
            <w:tcW w:w="1984" w:type="dxa"/>
          </w:tcPr>
          <w:p w14:paraId="736E2608" w14:textId="77777777" w:rsidR="006A1041" w:rsidRDefault="006A1041" w:rsidP="006E3CCF">
            <w:pPr>
              <w:jc w:val="center"/>
            </w:pPr>
            <w:r>
              <w:t>281,880</w:t>
            </w:r>
          </w:p>
        </w:tc>
      </w:tr>
      <w:tr w:rsidR="006A1041" w:rsidRPr="00050253" w14:paraId="3C04AE24" w14:textId="77777777" w:rsidTr="006E3CCF">
        <w:tc>
          <w:tcPr>
            <w:tcW w:w="3402" w:type="dxa"/>
          </w:tcPr>
          <w:p w14:paraId="621991C0" w14:textId="77777777" w:rsidR="006A1041" w:rsidRPr="00997FFC" w:rsidRDefault="006A1041" w:rsidP="006A1041">
            <w:r w:rsidRPr="00997FFC">
              <w:t>Transfer of land</w:t>
            </w:r>
          </w:p>
        </w:tc>
        <w:tc>
          <w:tcPr>
            <w:cnfStyle w:val="000010000000" w:firstRow="0" w:lastRow="0" w:firstColumn="0" w:lastColumn="0" w:oddVBand="1" w:evenVBand="0" w:oddHBand="0" w:evenHBand="0" w:firstRowFirstColumn="0" w:firstRowLastColumn="0" w:lastRowFirstColumn="0" w:lastRowLastColumn="0"/>
            <w:tcW w:w="1984" w:type="dxa"/>
          </w:tcPr>
          <w:p w14:paraId="09F94CD1" w14:textId="77777777" w:rsidR="006A1041" w:rsidRPr="00997FFC" w:rsidRDefault="006A1041" w:rsidP="006E3CCF">
            <w:pPr>
              <w:jc w:val="center"/>
            </w:pPr>
            <w:r>
              <w:t>216,563</w:t>
            </w:r>
          </w:p>
        </w:tc>
      </w:tr>
      <w:tr w:rsidR="00C604AE" w:rsidRPr="00050253" w14:paraId="2CEF1D15" w14:textId="77777777" w:rsidTr="006E3CCF">
        <w:tc>
          <w:tcPr>
            <w:tcW w:w="3402" w:type="dxa"/>
          </w:tcPr>
          <w:p w14:paraId="1A99681B" w14:textId="02B88F0E" w:rsidR="00C604AE" w:rsidRPr="00997FFC" w:rsidRDefault="00C604AE" w:rsidP="00C604AE">
            <w:r w:rsidRPr="00997FFC">
              <w:t>Caveat</w:t>
            </w:r>
          </w:p>
        </w:tc>
        <w:tc>
          <w:tcPr>
            <w:cnfStyle w:val="000010000000" w:firstRow="0" w:lastRow="0" w:firstColumn="0" w:lastColumn="0" w:oddVBand="1" w:evenVBand="0" w:oddHBand="0" w:evenHBand="0" w:firstRowFirstColumn="0" w:firstRowLastColumn="0" w:lastRowFirstColumn="0" w:lastRowLastColumn="0"/>
            <w:tcW w:w="1984" w:type="dxa"/>
          </w:tcPr>
          <w:p w14:paraId="0A3BA329" w14:textId="7BBA3F03" w:rsidR="00C604AE" w:rsidRDefault="00C604AE" w:rsidP="00C604AE">
            <w:pPr>
              <w:ind w:left="0"/>
              <w:jc w:val="center"/>
            </w:pPr>
            <w:r>
              <w:t>29,599</w:t>
            </w:r>
          </w:p>
        </w:tc>
      </w:tr>
      <w:tr w:rsidR="00C604AE" w:rsidRPr="00050253" w14:paraId="75B5158F" w14:textId="77777777" w:rsidTr="006E3CCF">
        <w:tc>
          <w:tcPr>
            <w:tcW w:w="3402" w:type="dxa"/>
          </w:tcPr>
          <w:p w14:paraId="6C3B8984" w14:textId="33105758" w:rsidR="00C604AE" w:rsidRDefault="00C604AE" w:rsidP="00C604AE">
            <w:r w:rsidRPr="00997FFC">
              <w:t>Withdrawal of caveat</w:t>
            </w:r>
          </w:p>
        </w:tc>
        <w:tc>
          <w:tcPr>
            <w:cnfStyle w:val="000010000000" w:firstRow="0" w:lastRow="0" w:firstColumn="0" w:lastColumn="0" w:oddVBand="1" w:evenVBand="0" w:oddHBand="0" w:evenHBand="0" w:firstRowFirstColumn="0" w:firstRowLastColumn="0" w:lastRowFirstColumn="0" w:lastRowLastColumn="0"/>
            <w:tcW w:w="1984" w:type="dxa"/>
          </w:tcPr>
          <w:p w14:paraId="43177375" w14:textId="14F38B2F" w:rsidR="00C604AE" w:rsidRDefault="00C604AE" w:rsidP="00C604AE">
            <w:pPr>
              <w:jc w:val="center"/>
            </w:pPr>
            <w:r>
              <w:t>16,361</w:t>
            </w:r>
          </w:p>
        </w:tc>
      </w:tr>
      <w:tr w:rsidR="00C604AE" w:rsidRPr="00050253" w14:paraId="77DED487" w14:textId="77777777" w:rsidTr="006E3CCF">
        <w:tc>
          <w:tcPr>
            <w:tcW w:w="3402" w:type="dxa"/>
          </w:tcPr>
          <w:p w14:paraId="3F0908C8" w14:textId="5E2F5719" w:rsidR="00C604AE" w:rsidRPr="00997FFC" w:rsidRDefault="00C604AE" w:rsidP="00C604AE">
            <w:r>
              <w:t xml:space="preserve">Transmission </w:t>
            </w:r>
          </w:p>
        </w:tc>
        <w:tc>
          <w:tcPr>
            <w:cnfStyle w:val="000010000000" w:firstRow="0" w:lastRow="0" w:firstColumn="0" w:lastColumn="0" w:oddVBand="1" w:evenVBand="0" w:oddHBand="0" w:evenHBand="0" w:firstRowFirstColumn="0" w:firstRowLastColumn="0" w:lastRowFirstColumn="0" w:lastRowLastColumn="0"/>
            <w:tcW w:w="1984" w:type="dxa"/>
          </w:tcPr>
          <w:p w14:paraId="58A2C7FB" w14:textId="592D4FCB" w:rsidR="00C604AE" w:rsidRDefault="00C604AE" w:rsidP="00C604AE">
            <w:pPr>
              <w:jc w:val="center"/>
            </w:pPr>
            <w:r>
              <w:t>12,662</w:t>
            </w:r>
          </w:p>
        </w:tc>
      </w:tr>
      <w:tr w:rsidR="00FD587E" w:rsidRPr="00050253" w14:paraId="513D7A01" w14:textId="77777777" w:rsidTr="006E3CCF">
        <w:tc>
          <w:tcPr>
            <w:tcW w:w="3402" w:type="dxa"/>
          </w:tcPr>
          <w:p w14:paraId="6C296627" w14:textId="22C0061E" w:rsidR="00FD587E" w:rsidRDefault="00FD587E" w:rsidP="00C604AE">
            <w:r>
              <w:t>Other</w:t>
            </w:r>
          </w:p>
        </w:tc>
        <w:tc>
          <w:tcPr>
            <w:cnfStyle w:val="000010000000" w:firstRow="0" w:lastRow="0" w:firstColumn="0" w:lastColumn="0" w:oddVBand="1" w:evenVBand="0" w:oddHBand="0" w:evenHBand="0" w:firstRowFirstColumn="0" w:firstRowLastColumn="0" w:lastRowFirstColumn="0" w:lastRowLastColumn="0"/>
            <w:tcW w:w="1984" w:type="dxa"/>
          </w:tcPr>
          <w:p w14:paraId="0B40D524" w14:textId="177356E8" w:rsidR="00FD587E" w:rsidRDefault="00FD587E" w:rsidP="00C604AE">
            <w:pPr>
              <w:jc w:val="center"/>
            </w:pPr>
            <w:r>
              <w:t>9,198</w:t>
            </w:r>
          </w:p>
        </w:tc>
      </w:tr>
      <w:tr w:rsidR="00C604AE" w:rsidRPr="00050253" w14:paraId="16B1F7AD" w14:textId="77777777" w:rsidTr="006E3CCF">
        <w:tc>
          <w:tcPr>
            <w:tcW w:w="3402" w:type="dxa"/>
          </w:tcPr>
          <w:p w14:paraId="3A8C31E9" w14:textId="3A5B064C" w:rsidR="00C604AE" w:rsidRDefault="00C604AE" w:rsidP="00C604AE">
            <w:r>
              <w:t xml:space="preserve">Survivorship </w:t>
            </w:r>
          </w:p>
        </w:tc>
        <w:tc>
          <w:tcPr>
            <w:cnfStyle w:val="000010000000" w:firstRow="0" w:lastRow="0" w:firstColumn="0" w:lastColumn="0" w:oddVBand="1" w:evenVBand="0" w:oddHBand="0" w:evenHBand="0" w:firstRowFirstColumn="0" w:firstRowLastColumn="0" w:lastRowFirstColumn="0" w:lastRowLastColumn="0"/>
            <w:tcW w:w="1984" w:type="dxa"/>
          </w:tcPr>
          <w:p w14:paraId="2F637CA8" w14:textId="510D6C7F" w:rsidR="00C604AE" w:rsidRDefault="00C604AE" w:rsidP="00C604AE">
            <w:pPr>
              <w:jc w:val="center"/>
            </w:pPr>
            <w:r>
              <w:t>8,819</w:t>
            </w:r>
          </w:p>
        </w:tc>
      </w:tr>
      <w:tr w:rsidR="00C604AE" w:rsidRPr="00050253" w14:paraId="3AFD185A" w14:textId="77777777" w:rsidTr="006E3CCF">
        <w:tc>
          <w:tcPr>
            <w:tcW w:w="3402" w:type="dxa"/>
          </w:tcPr>
          <w:p w14:paraId="447755A1" w14:textId="0B082AA4" w:rsidR="00C604AE" w:rsidRPr="00997FFC" w:rsidRDefault="00C604AE" w:rsidP="00C604AE">
            <w:r>
              <w:t>Priority notice</w:t>
            </w:r>
          </w:p>
        </w:tc>
        <w:tc>
          <w:tcPr>
            <w:cnfStyle w:val="000010000000" w:firstRow="0" w:lastRow="0" w:firstColumn="0" w:lastColumn="0" w:oddVBand="1" w:evenVBand="0" w:oddHBand="0" w:evenHBand="0" w:firstRowFirstColumn="0" w:firstRowLastColumn="0" w:lastRowFirstColumn="0" w:lastRowLastColumn="0"/>
            <w:tcW w:w="1984" w:type="dxa"/>
          </w:tcPr>
          <w:p w14:paraId="311CDAA7" w14:textId="53589BA3" w:rsidR="00C604AE" w:rsidRPr="00997FFC" w:rsidRDefault="00C604AE" w:rsidP="00C604AE">
            <w:pPr>
              <w:jc w:val="center"/>
            </w:pPr>
            <w:r>
              <w:t>1,571</w:t>
            </w:r>
          </w:p>
        </w:tc>
      </w:tr>
      <w:tr w:rsidR="00C604AE" w:rsidRPr="00050253" w14:paraId="0DFA97F5" w14:textId="77777777" w:rsidTr="006E3CCF">
        <w:tc>
          <w:tcPr>
            <w:tcW w:w="3402" w:type="dxa"/>
          </w:tcPr>
          <w:p w14:paraId="1A9C0CD0" w14:textId="77777777" w:rsidR="00C604AE" w:rsidRPr="00997FFC" w:rsidRDefault="00C604AE" w:rsidP="00C604AE">
            <w:r w:rsidRPr="00997FFC">
              <w:t>Discharge of land tax charge</w:t>
            </w:r>
          </w:p>
        </w:tc>
        <w:tc>
          <w:tcPr>
            <w:cnfStyle w:val="000010000000" w:firstRow="0" w:lastRow="0" w:firstColumn="0" w:lastColumn="0" w:oddVBand="1" w:evenVBand="0" w:oddHBand="0" w:evenHBand="0" w:firstRowFirstColumn="0" w:firstRowLastColumn="0" w:lastRowFirstColumn="0" w:lastRowLastColumn="0"/>
            <w:tcW w:w="1984" w:type="dxa"/>
          </w:tcPr>
          <w:p w14:paraId="6FA4526A" w14:textId="77777777" w:rsidR="00C604AE" w:rsidRDefault="00C604AE" w:rsidP="00C604AE">
            <w:pPr>
              <w:jc w:val="center"/>
            </w:pPr>
            <w:r>
              <w:t>814</w:t>
            </w:r>
          </w:p>
        </w:tc>
      </w:tr>
      <w:tr w:rsidR="00C604AE" w:rsidRPr="00050253" w14:paraId="1FFCD6C6" w14:textId="77777777" w:rsidTr="006E3CCF">
        <w:tc>
          <w:tcPr>
            <w:tcW w:w="3402" w:type="dxa"/>
          </w:tcPr>
          <w:p w14:paraId="61A457C3" w14:textId="09578FB0" w:rsidR="00C604AE" w:rsidRPr="00997FFC" w:rsidRDefault="00C604AE" w:rsidP="00C604AE">
            <w:r>
              <w:t>Transfer by mortgagee</w:t>
            </w:r>
          </w:p>
        </w:tc>
        <w:tc>
          <w:tcPr>
            <w:cnfStyle w:val="000010000000" w:firstRow="0" w:lastRow="0" w:firstColumn="0" w:lastColumn="0" w:oddVBand="1" w:evenVBand="0" w:oddHBand="0" w:evenHBand="0" w:firstRowFirstColumn="0" w:firstRowLastColumn="0" w:lastRowFirstColumn="0" w:lastRowLastColumn="0"/>
            <w:tcW w:w="1984" w:type="dxa"/>
          </w:tcPr>
          <w:p w14:paraId="78C7B1CC" w14:textId="7F3013BF" w:rsidR="00C604AE" w:rsidRDefault="00C604AE" w:rsidP="00C604AE">
            <w:pPr>
              <w:jc w:val="center"/>
            </w:pPr>
            <w:r>
              <w:t>483</w:t>
            </w:r>
          </w:p>
        </w:tc>
      </w:tr>
      <w:tr w:rsidR="00C604AE" w:rsidRPr="00050253" w14:paraId="49CECAF0" w14:textId="77777777" w:rsidTr="006E3CCF">
        <w:tc>
          <w:tcPr>
            <w:tcW w:w="3402" w:type="dxa"/>
          </w:tcPr>
          <w:p w14:paraId="41C8208D" w14:textId="72728B28" w:rsidR="00C604AE" w:rsidRDefault="00C604AE" w:rsidP="00C604AE">
            <w:r w:rsidRPr="00997FFC">
              <w:t xml:space="preserve">Land tax </w:t>
            </w:r>
            <w:r w:rsidDel="00F71840">
              <w:t>charge</w:t>
            </w:r>
          </w:p>
        </w:tc>
        <w:tc>
          <w:tcPr>
            <w:cnfStyle w:val="000010000000" w:firstRow="0" w:lastRow="0" w:firstColumn="0" w:lastColumn="0" w:oddVBand="1" w:evenVBand="0" w:oddHBand="0" w:evenHBand="0" w:firstRowFirstColumn="0" w:firstRowLastColumn="0" w:lastRowFirstColumn="0" w:lastRowLastColumn="0"/>
            <w:tcW w:w="1984" w:type="dxa"/>
          </w:tcPr>
          <w:p w14:paraId="3595AB06" w14:textId="2F5178A4" w:rsidR="00C604AE" w:rsidRDefault="00C604AE" w:rsidP="00C604AE">
            <w:pPr>
              <w:jc w:val="center"/>
            </w:pPr>
            <w:r>
              <w:t>478</w:t>
            </w:r>
          </w:p>
        </w:tc>
      </w:tr>
      <w:tr w:rsidR="00C604AE" w:rsidRPr="00050253" w14:paraId="7EAE885A" w14:textId="77777777" w:rsidTr="006E3CCF">
        <w:tc>
          <w:tcPr>
            <w:tcW w:w="3402" w:type="dxa"/>
          </w:tcPr>
          <w:p w14:paraId="1D4C3726" w14:textId="638DEFD6" w:rsidR="00C604AE" w:rsidRDefault="00C604AE" w:rsidP="00C604AE">
            <w:r>
              <w:t>Transfer of mortgage</w:t>
            </w:r>
          </w:p>
        </w:tc>
        <w:tc>
          <w:tcPr>
            <w:cnfStyle w:val="000010000000" w:firstRow="0" w:lastRow="0" w:firstColumn="0" w:lastColumn="0" w:oddVBand="1" w:evenVBand="0" w:oddHBand="0" w:evenHBand="0" w:firstRowFirstColumn="0" w:firstRowLastColumn="0" w:lastRowFirstColumn="0" w:lastRowLastColumn="0"/>
            <w:tcW w:w="1984" w:type="dxa"/>
          </w:tcPr>
          <w:p w14:paraId="0FEC7E1B" w14:textId="5736D0CA" w:rsidR="00C604AE" w:rsidRDefault="00C604AE" w:rsidP="00C604AE">
            <w:pPr>
              <w:jc w:val="center"/>
            </w:pPr>
            <w:r>
              <w:t>335</w:t>
            </w:r>
          </w:p>
        </w:tc>
      </w:tr>
      <w:tr w:rsidR="00C604AE" w:rsidRPr="00050253" w14:paraId="761D9635" w14:textId="77777777" w:rsidTr="006E3CCF">
        <w:tc>
          <w:tcPr>
            <w:tcW w:w="3402" w:type="dxa"/>
          </w:tcPr>
          <w:p w14:paraId="08B1EDE5" w14:textId="77777777" w:rsidR="00C604AE" w:rsidRDefault="00C604AE" w:rsidP="00C604AE">
            <w:r>
              <w:t>Withdraw priority notice</w:t>
            </w:r>
          </w:p>
        </w:tc>
        <w:tc>
          <w:tcPr>
            <w:cnfStyle w:val="000010000000" w:firstRow="0" w:lastRow="0" w:firstColumn="0" w:lastColumn="0" w:oddVBand="1" w:evenVBand="0" w:oddHBand="0" w:evenHBand="0" w:firstRowFirstColumn="0" w:firstRowLastColumn="0" w:lastRowFirstColumn="0" w:lastRowLastColumn="0"/>
            <w:tcW w:w="1984" w:type="dxa"/>
          </w:tcPr>
          <w:p w14:paraId="2D000DC9" w14:textId="77777777" w:rsidR="00C604AE" w:rsidRDefault="00C604AE" w:rsidP="00C604AE">
            <w:pPr>
              <w:jc w:val="center"/>
            </w:pPr>
            <w:r>
              <w:t>133</w:t>
            </w:r>
          </w:p>
        </w:tc>
      </w:tr>
      <w:tr w:rsidR="00C604AE" w:rsidRPr="00050253" w14:paraId="7D9B8796" w14:textId="77777777" w:rsidTr="006E3CCF">
        <w:tc>
          <w:tcPr>
            <w:tcW w:w="3402" w:type="dxa"/>
          </w:tcPr>
          <w:p w14:paraId="66A71AEB" w14:textId="767E4DAF" w:rsidR="00C604AE" w:rsidRDefault="00C604AE" w:rsidP="00C604AE">
            <w:r>
              <w:t>Discharge of charge</w:t>
            </w:r>
          </w:p>
        </w:tc>
        <w:tc>
          <w:tcPr>
            <w:cnfStyle w:val="000010000000" w:firstRow="0" w:lastRow="0" w:firstColumn="0" w:lastColumn="0" w:oddVBand="1" w:evenVBand="0" w:oddHBand="0" w:evenHBand="0" w:firstRowFirstColumn="0" w:firstRowLastColumn="0" w:lastRowFirstColumn="0" w:lastRowLastColumn="0"/>
            <w:tcW w:w="1984" w:type="dxa"/>
          </w:tcPr>
          <w:p w14:paraId="33C09186" w14:textId="667731E0" w:rsidR="00C604AE" w:rsidRDefault="00C604AE" w:rsidP="00C604AE">
            <w:pPr>
              <w:jc w:val="center"/>
            </w:pPr>
            <w:r>
              <w:t>27</w:t>
            </w:r>
          </w:p>
        </w:tc>
      </w:tr>
      <w:tr w:rsidR="00C604AE" w:rsidRPr="00050253" w14:paraId="590AD743" w14:textId="77777777" w:rsidTr="006E3CCF">
        <w:tc>
          <w:tcPr>
            <w:tcW w:w="3402" w:type="dxa"/>
          </w:tcPr>
          <w:p w14:paraId="52AD7163" w14:textId="05C14F98" w:rsidR="00C604AE" w:rsidRDefault="00C604AE" w:rsidP="00C604AE">
            <w:r>
              <w:t>Statutory charge</w:t>
            </w:r>
          </w:p>
        </w:tc>
        <w:tc>
          <w:tcPr>
            <w:cnfStyle w:val="000010000000" w:firstRow="0" w:lastRow="0" w:firstColumn="0" w:lastColumn="0" w:oddVBand="1" w:evenVBand="0" w:oddHBand="0" w:evenHBand="0" w:firstRowFirstColumn="0" w:firstRowLastColumn="0" w:lastRowFirstColumn="0" w:lastRowLastColumn="0"/>
            <w:tcW w:w="1984" w:type="dxa"/>
          </w:tcPr>
          <w:p w14:paraId="62E3D262" w14:textId="64173F4D" w:rsidR="00C604AE" w:rsidRDefault="00C604AE" w:rsidP="00C604AE">
            <w:pPr>
              <w:jc w:val="center"/>
            </w:pPr>
            <w:r>
              <w:t>27</w:t>
            </w:r>
          </w:p>
        </w:tc>
      </w:tr>
    </w:tbl>
    <w:p w14:paraId="1473981E" w14:textId="5EC2B21E" w:rsidR="00D52417" w:rsidRDefault="00D52417" w:rsidP="00E53783">
      <w:pPr>
        <w:pStyle w:val="Heading2"/>
      </w:pPr>
    </w:p>
    <w:p w14:paraId="6FB9B38D" w14:textId="422A0AD4" w:rsidR="00D52417" w:rsidRDefault="00D52417" w:rsidP="00D52417">
      <w:pPr>
        <w:pStyle w:val="BodyText"/>
        <w:rPr>
          <w:lang w:eastAsia="en-AU"/>
        </w:rPr>
      </w:pPr>
    </w:p>
    <w:p w14:paraId="61EE425A" w14:textId="4277DF7E" w:rsidR="00F77901" w:rsidRDefault="00F77901" w:rsidP="00D52417">
      <w:pPr>
        <w:pStyle w:val="BodyText"/>
        <w:rPr>
          <w:lang w:eastAsia="en-AU"/>
        </w:rPr>
      </w:pPr>
      <w:r>
        <w:rPr>
          <w:lang w:eastAsia="en-AU"/>
        </w:rPr>
        <w:br w:type="page"/>
      </w:r>
    </w:p>
    <w:p w14:paraId="68186650" w14:textId="43B867D1" w:rsidR="006A1041" w:rsidRDefault="006A1041" w:rsidP="00E53783">
      <w:pPr>
        <w:pStyle w:val="Heading2"/>
      </w:pPr>
      <w:bookmarkStart w:id="109" w:name="_Toc81221875"/>
      <w:r>
        <w:lastRenderedPageBreak/>
        <w:t>Percentage of transactions lodged electronically</w:t>
      </w:r>
      <w:bookmarkEnd w:id="109"/>
    </w:p>
    <w:p w14:paraId="19802D39" w14:textId="6553B0CE" w:rsidR="00820FE7" w:rsidRDefault="00820FE7" w:rsidP="00820FE7">
      <w:pPr>
        <w:pStyle w:val="BodyText"/>
        <w:rPr>
          <w:lang w:eastAsia="en-AU"/>
        </w:rPr>
      </w:pPr>
    </w:p>
    <w:p w14:paraId="56B2CB84" w14:textId="7019C667" w:rsidR="00820FE7" w:rsidRDefault="00820FE7" w:rsidP="00820FE7">
      <w:pPr>
        <w:pStyle w:val="BodyText"/>
        <w:rPr>
          <w:lang w:eastAsia="en-AU"/>
        </w:rPr>
      </w:pPr>
      <w:r>
        <w:rPr>
          <w:noProof/>
        </w:rPr>
        <w:drawing>
          <wp:inline distT="0" distB="0" distL="0" distR="0" wp14:anchorId="033B227F" wp14:editId="68837D2D">
            <wp:extent cx="6120765" cy="3461385"/>
            <wp:effectExtent l="0" t="0" r="0" b="571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120765" cy="3461385"/>
                    </a:xfrm>
                    <a:prstGeom prst="rect">
                      <a:avLst/>
                    </a:prstGeom>
                    <a:noFill/>
                    <a:ln>
                      <a:noFill/>
                    </a:ln>
                  </pic:spPr>
                </pic:pic>
              </a:graphicData>
            </a:graphic>
          </wp:inline>
        </w:drawing>
      </w:r>
    </w:p>
    <w:p w14:paraId="2A8FD0CF" w14:textId="44D5CF9E" w:rsidR="006A1041" w:rsidRDefault="006A1041" w:rsidP="006A1041">
      <w:pPr>
        <w:pStyle w:val="BodyText"/>
        <w:rPr>
          <w:lang w:eastAsia="en-AU"/>
        </w:rPr>
      </w:pPr>
    </w:p>
    <w:p w14:paraId="598AACAD" w14:textId="77777777" w:rsidR="00C54973" w:rsidRPr="006A1041" w:rsidRDefault="00C54973" w:rsidP="006A1041">
      <w:pPr>
        <w:pStyle w:val="BodyText"/>
        <w:rPr>
          <w:lang w:eastAsia="en-AU"/>
        </w:rPr>
      </w:pPr>
    </w:p>
    <w:p w14:paraId="49B4D006" w14:textId="77777777" w:rsidR="006A1041" w:rsidRDefault="006A1041" w:rsidP="006A1041">
      <w:pPr>
        <w:pStyle w:val="IntroFeatureText"/>
        <w:sectPr w:rsidR="006A1041" w:rsidSect="00D52417">
          <w:headerReference w:type="even" r:id="rId59"/>
          <w:headerReference w:type="default" r:id="rId60"/>
          <w:footerReference w:type="even" r:id="rId61"/>
          <w:footerReference w:type="default" r:id="rId62"/>
          <w:type w:val="continuous"/>
          <w:pgSz w:w="11907" w:h="16840" w:code="9"/>
          <w:pgMar w:top="2268" w:right="1134" w:bottom="1134" w:left="1134" w:header="284" w:footer="284" w:gutter="0"/>
          <w:pgNumType w:start="1"/>
          <w:cols w:space="720"/>
          <w:docGrid w:linePitch="360"/>
        </w:sectPr>
      </w:pPr>
    </w:p>
    <w:p w14:paraId="7288FC0A" w14:textId="783850EB" w:rsidR="003636EA" w:rsidRDefault="003636EA" w:rsidP="00183B52">
      <w:pPr>
        <w:pStyle w:val="BodyText"/>
      </w:pPr>
    </w:p>
    <w:p w14:paraId="238551EA" w14:textId="59D04BD5" w:rsidR="00314A09" w:rsidRPr="003636EA" w:rsidRDefault="00314A09" w:rsidP="00314A09">
      <w:pPr>
        <w:pStyle w:val="BodyText"/>
      </w:pPr>
      <w:r>
        <w:rPr>
          <w:noProof/>
          <w:lang w:eastAsia="en-AU"/>
        </w:rPr>
        <w:lastRenderedPageBreak/>
        <mc:AlternateContent>
          <mc:Choice Requires="wpc">
            <w:drawing>
              <wp:anchor distT="0" distB="0" distL="114300" distR="114300" simplePos="0" relativeHeight="251658254" behindDoc="0" locked="0" layoutInCell="1" allowOverlap="1" wp14:anchorId="26FA148E" wp14:editId="62F34DD2">
                <wp:simplePos x="0" y="0"/>
                <wp:positionH relativeFrom="page">
                  <wp:posOffset>0</wp:posOffset>
                </wp:positionH>
                <wp:positionV relativeFrom="page">
                  <wp:posOffset>0</wp:posOffset>
                </wp:positionV>
                <wp:extent cx="7563600" cy="10688400"/>
                <wp:effectExtent l="0" t="0" r="0" b="0"/>
                <wp:wrapTopAndBottom/>
                <wp:docPr id="63"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60"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61" name="Text Box 61"/>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451F58" w14:textId="557F5CE5" w:rsidR="00314A09" w:rsidRPr="00CF26F1" w:rsidRDefault="00314A09" w:rsidP="00255981">
                              <w:pPr>
                                <w:pStyle w:val="xWeb"/>
                              </w:pPr>
                              <w:r>
                                <w:t>delwp.vic.gov.au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26FA148E" id="BackCoverPortrait" o:spid="_x0000_s1030" editas="canvas" style="position:absolute;margin-left:0;margin-top:0;width:595.55pt;height:841.6pt;z-index:251658254;mso-position-horizontal-relative:page;mso-position-vertical-relative:page" coordsize="75634,106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75634;height:106883;visibility:visible;mso-wrap-style:square" filled="t" fillcolor="white [3212]">
                  <v:fill o:detectmouseclick="t"/>
                  <v:path o:connecttype="none"/>
                </v:shape>
                <v:rect id="DELWPRectangle" o:spid="_x0000_s1032"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" fillcolor="#201547" stroked="f"/>
                <v:shape id="Text Box 61" o:spid="_x0000_s1033"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" filled="f" stroked="f" strokeweight=".5pt">
                  <v:textbox inset="0,0,0,0">
                    <w:txbxContent>
                      <w:p w14:paraId="3F451F58" w14:textId="557F5CE5" w:rsidR="00314A09" w:rsidRPr="00CF26F1" w:rsidRDefault="00314A09" w:rsidP="00255981">
                        <w:pPr>
                          <w:pStyle w:val="xWeb"/>
                        </w:pPr>
                        <w:r>
                          <w:t>delwp.vic.gov.au</w:t>
                        </w:r>
                      </w:p>
                    </w:txbxContent>
                  </v:textbox>
                </v:shape>
                <w10:wrap type="topAndBottom" anchorx="page" anchory="page"/>
              </v:group>
            </w:pict>
          </mc:Fallback>
        </mc:AlternateContent>
      </w:r>
    </w:p>
    <w:sectPr w:rsidR="00314A09" w:rsidRPr="003636EA" w:rsidSect="00D52417">
      <w:type w:val="continuous"/>
      <w:pgSz w:w="11907" w:h="16840" w:code="9"/>
      <w:pgMar w:top="2268" w:right="1134" w:bottom="1134" w:left="1134" w:header="284" w:footer="284" w:gutter="0"/>
      <w:cols w:num="2" w:space="28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8C4BBC" w14:textId="77777777" w:rsidR="00687349" w:rsidRDefault="00687349">
      <w:r>
        <w:separator/>
      </w:r>
    </w:p>
    <w:p w14:paraId="08423448" w14:textId="77777777" w:rsidR="00687349" w:rsidRDefault="00687349"/>
  </w:endnote>
  <w:endnote w:type="continuationSeparator" w:id="0">
    <w:p w14:paraId="17219AF5" w14:textId="77777777" w:rsidR="00687349" w:rsidRDefault="00687349">
      <w:r>
        <w:continuationSeparator/>
      </w:r>
    </w:p>
    <w:p w14:paraId="7F426FA8" w14:textId="77777777" w:rsidR="00687349" w:rsidRDefault="00687349"/>
  </w:endnote>
  <w:endnote w:type="continuationNotice" w:id="1">
    <w:p w14:paraId="6C64DC9B" w14:textId="77777777" w:rsidR="00687349" w:rsidRDefault="0068734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D52417" w14:paraId="1D603959" w14:textId="77777777" w:rsidTr="00D83BD4">
      <w:trPr>
        <w:trHeight w:val="397"/>
      </w:trPr>
      <w:tc>
        <w:tcPr>
          <w:tcW w:w="340" w:type="dxa"/>
        </w:tcPr>
        <w:p w14:paraId="7608667C" w14:textId="1E7538F6" w:rsidR="00D52417" w:rsidRPr="00D55628" w:rsidRDefault="00D52417" w:rsidP="00D55628">
          <w:pPr>
            <w:pStyle w:val="FooterEven"/>
          </w:pPr>
          <w:r>
            <w:rPr>
              <w:noProof/>
            </w:rPr>
            <mc:AlternateContent>
              <mc:Choice Requires="wps">
                <w:drawing>
                  <wp:anchor distT="0" distB="0" distL="114300" distR="114300" simplePos="1" relativeHeight="251664896" behindDoc="0" locked="0" layoutInCell="0" allowOverlap="1" wp14:anchorId="1216ED0B" wp14:editId="00A12ECD">
                    <wp:simplePos x="0" y="10229453"/>
                    <wp:positionH relativeFrom="page">
                      <wp:posOffset>0</wp:posOffset>
                    </wp:positionH>
                    <wp:positionV relativeFrom="page">
                      <wp:posOffset>10229215</wp:posOffset>
                    </wp:positionV>
                    <wp:extent cx="7560945" cy="273050"/>
                    <wp:effectExtent l="0" t="0" r="0" b="12700"/>
                    <wp:wrapNone/>
                    <wp:docPr id="56" name="MSIPCM3f384e11831cd093ebd4719e" descr="{&quot;HashCode&quot;:-1264680268,&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942132C" w14:textId="42894BC6" w:rsidR="00D52417" w:rsidRPr="00386C3F" w:rsidRDefault="00D52417" w:rsidP="00386C3F">
                                <w:pPr>
                                  <w:jc w:val="center"/>
                                  <w:rPr>
                                    <w:rFonts w:ascii="Calibri" w:hAnsi="Calibri" w:cs="Calibri"/>
                                    <w:color w:val="000000"/>
                                    <w:sz w:val="24"/>
                                  </w:rPr>
                                </w:pPr>
                                <w:r w:rsidRPr="00386C3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216ED0B" id="_x0000_t202" coordsize="21600,21600" o:spt="202" path="m,l,21600r21600,l21600,xe">
                    <v:stroke joinstyle="miter"/>
                    <v:path gradientshapeok="t" o:connecttype="rect"/>
                  </v:shapetype>
                  <v:shape id="MSIPCM3f384e11831cd093ebd4719e" o:spid="_x0000_s1034" type="#_x0000_t202" alt="{&quot;HashCode&quot;:-1264680268,&quot;Height&quot;:842.0,&quot;Width&quot;:595.0,&quot;Placement&quot;:&quot;Footer&quot;,&quot;Index&quot;:&quot;OddAndEven&quot;,&quot;Section&quot;:1,&quot;Top&quot;:0.0,&quot;Left&quot;:0.0}" style="position:absolute;margin-left:0;margin-top:805.45pt;width:595.35pt;height:21.5pt;z-index:25166489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" o:allowincell="f" filled="f" stroked="f" strokeweight=".5pt">
                    <v:textbox inset=",0,,0">
                      <w:txbxContent>
                        <w:p w14:paraId="5942132C" w14:textId="42894BC6" w:rsidR="00D52417" w:rsidRPr="00386C3F" w:rsidRDefault="00D52417" w:rsidP="00386C3F">
                          <w:pPr>
                            <w:jc w:val="center"/>
                            <w:rPr>
                              <w:rFonts w:ascii="Calibri" w:hAnsi="Calibri" w:cs="Calibri"/>
                              <w:color w:val="000000"/>
                              <w:sz w:val="24"/>
                            </w:rPr>
                          </w:pPr>
                          <w:r w:rsidRPr="00386C3F">
                            <w:rPr>
                              <w:rFonts w:ascii="Calibri" w:hAnsi="Calibri" w:cs="Calibri"/>
                              <w:color w:val="000000"/>
                              <w:sz w:val="24"/>
                            </w:rPr>
                            <w:t>OFFICIAL</w:t>
                          </w:r>
                        </w:p>
                      </w:txbxContent>
                    </v:textbox>
                    <w10:wrap anchorx="page" anchory="page"/>
                  </v:shape>
                </w:pict>
              </mc:Fallback>
            </mc:AlternateContent>
          </w: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14:paraId="3B509490" w14:textId="77777777" w:rsidR="00D52417" w:rsidRPr="00D55628" w:rsidRDefault="00D52417" w:rsidP="00D55628">
          <w:pPr>
            <w:pStyle w:val="FooterEven"/>
          </w:pPr>
          <w:r w:rsidRPr="000A15E4">
            <w:rPr>
              <w:rStyle w:val="Bold"/>
            </w:rPr>
            <w:t>Title of document</w:t>
          </w:r>
          <w:r w:rsidRPr="00D55628">
            <w:t xml:space="preserve"> Subtitle</w:t>
          </w:r>
        </w:p>
      </w:tc>
    </w:tr>
  </w:tbl>
  <w:p w14:paraId="0F84C76E" w14:textId="77777777" w:rsidR="00D52417" w:rsidRPr="008B6D45" w:rsidRDefault="00D52417"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FC1D3" w14:textId="209868BC" w:rsidR="00D52417" w:rsidRDefault="00D52417">
    <w:pPr>
      <w:pStyle w:val="Footer"/>
    </w:pPr>
    <w:r>
      <w:rPr>
        <w:noProof/>
      </w:rPr>
      <mc:AlternateContent>
        <mc:Choice Requires="wps">
          <w:drawing>
            <wp:anchor distT="0" distB="0" distL="114300" distR="114300" simplePos="1" relativeHeight="251654656" behindDoc="0" locked="0" layoutInCell="0" allowOverlap="1" wp14:anchorId="11F6B650" wp14:editId="5423A583">
              <wp:simplePos x="0" y="10229453"/>
              <wp:positionH relativeFrom="page">
                <wp:posOffset>0</wp:posOffset>
              </wp:positionH>
              <wp:positionV relativeFrom="page">
                <wp:posOffset>10229215</wp:posOffset>
              </wp:positionV>
              <wp:extent cx="7560945" cy="273050"/>
              <wp:effectExtent l="0" t="0" r="0" b="12700"/>
              <wp:wrapNone/>
              <wp:docPr id="54" name="MSIPCMca9049508b2ab8a92c48c83d"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71B420" w14:textId="3DABEC28" w:rsidR="00D52417" w:rsidRPr="00386C3F" w:rsidRDefault="00D52417" w:rsidP="00386C3F">
                          <w:pPr>
                            <w:jc w:val="center"/>
                            <w:rPr>
                              <w:rFonts w:ascii="Calibri" w:hAnsi="Calibri" w:cs="Calibri"/>
                              <w:color w:val="000000"/>
                              <w:sz w:val="24"/>
                            </w:rPr>
                          </w:pPr>
                          <w:r w:rsidRPr="00386C3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1F6B650" id="_x0000_t202" coordsize="21600,21600" o:spt="202" path="m,l,21600r21600,l21600,xe">
              <v:stroke joinstyle="miter"/>
              <v:path gradientshapeok="t" o:connecttype="rect"/>
            </v:shapetype>
            <v:shape id="MSIPCMca9049508b2ab8a92c48c83d" o:spid="_x0000_s1035" type="#_x0000_t202" alt="{&quot;HashCode&quot;:-1264680268,&quot;Height&quot;:842.0,&quot;Width&quot;:595.0,&quot;Placement&quot;:&quot;Footer&quot;,&quot;Index&quot;:&quot;Primary&quot;,&quot;Section&quot;:1,&quot;Top&quot;:0.0,&quot;Left&quot;:0.0}" style="position:absolute;margin-left:0;margin-top:805.45pt;width:595.35pt;height:21.5pt;z-index:25165465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" o:allowincell="f" filled="f" stroked="f" strokeweight=".5pt">
              <v:textbox inset=",0,,0">
                <w:txbxContent>
                  <w:p w14:paraId="2671B420" w14:textId="3DABEC28" w:rsidR="00D52417" w:rsidRPr="00386C3F" w:rsidRDefault="00D52417" w:rsidP="00386C3F">
                    <w:pPr>
                      <w:jc w:val="center"/>
                      <w:rPr>
                        <w:rFonts w:ascii="Calibri" w:hAnsi="Calibri" w:cs="Calibri"/>
                        <w:color w:val="000000"/>
                        <w:sz w:val="24"/>
                      </w:rPr>
                    </w:pPr>
                    <w:r w:rsidRPr="00386C3F">
                      <w:rPr>
                        <w:rFonts w:ascii="Calibri" w:hAnsi="Calibri" w:cs="Calibri"/>
                        <w:color w:val="000000"/>
                        <w:sz w:val="24"/>
                      </w:rPr>
                      <w:t>OFFICIAL</w:t>
                    </w:r>
                  </w:p>
                </w:txbxContent>
              </v:textbox>
              <w10:wrap anchorx="page" anchory="page"/>
            </v:shape>
          </w:pict>
        </mc:Fallback>
      </mc:AlternateContent>
    </w:r>
    <w:r w:rsidRPr="00D55628">
      <w:rPr>
        <w:noProof/>
      </w:rPr>
      <mc:AlternateContent>
        <mc:Choice Requires="wps">
          <w:drawing>
            <wp:anchor distT="0" distB="0" distL="114300" distR="114300" simplePos="0" relativeHeight="251644416" behindDoc="1" locked="1" layoutInCell="1" allowOverlap="1" wp14:anchorId="53926EE6" wp14:editId="33B54825">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710B2" w14:textId="33B28902" w:rsidR="00D52417" w:rsidRPr="0001226A" w:rsidRDefault="00D52417"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26EE6" id="Text Box 224" o:spid="_x0000_s1036" type="#_x0000_t202" alt="Title: Background Watermark Image" style="position:absolute;margin-left:0;margin-top:0;width:595.3pt;height:141.45pt;z-index:-25167206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" filled="f" stroked="f">
              <v:textbox>
                <w:txbxContent>
                  <w:p w14:paraId="4FE710B2" w14:textId="33B28902" w:rsidR="00D52417" w:rsidRPr="0001226A" w:rsidRDefault="00D52417"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4CBBB4F6" w14:textId="77777777" w:rsidR="00D52417" w:rsidRDefault="00D524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58CC0" w14:textId="4769220F" w:rsidR="00D52417" w:rsidRDefault="00D52417">
    <w:pPr>
      <w:pStyle w:val="Footer"/>
    </w:pPr>
    <w:r>
      <w:rPr>
        <w:noProof/>
      </w:rPr>
      <mc:AlternateContent>
        <mc:Choice Requires="wps">
          <w:drawing>
            <wp:anchor distT="0" distB="0" distL="114300" distR="114300" simplePos="0" relativeHeight="251659776" behindDoc="0" locked="0" layoutInCell="0" allowOverlap="1" wp14:anchorId="274C77C9" wp14:editId="59C44A60">
              <wp:simplePos x="0" y="0"/>
              <wp:positionH relativeFrom="page">
                <wp:posOffset>0</wp:posOffset>
              </wp:positionH>
              <wp:positionV relativeFrom="page">
                <wp:posOffset>10229215</wp:posOffset>
              </wp:positionV>
              <wp:extent cx="7560945" cy="273050"/>
              <wp:effectExtent l="0" t="0" r="0" b="12700"/>
              <wp:wrapNone/>
              <wp:docPr id="55" name="MSIPCM96d24f309918fae4c5a0a9ba" descr="{&quot;HashCode&quot;:-1264680268,&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AF856A" w14:textId="138AF4A2" w:rsidR="00D52417" w:rsidRPr="00386C3F" w:rsidRDefault="00D52417" w:rsidP="00386C3F">
                          <w:pPr>
                            <w:jc w:val="center"/>
                            <w:rPr>
                              <w:rFonts w:ascii="Calibri" w:hAnsi="Calibri" w:cs="Calibri"/>
                              <w:color w:val="000000"/>
                              <w:sz w:val="24"/>
                            </w:rPr>
                          </w:pPr>
                          <w:r w:rsidRPr="00386C3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74C77C9" id="_x0000_t202" coordsize="21600,21600" o:spt="202" path="m,l,21600r21600,l21600,xe">
              <v:stroke joinstyle="miter"/>
              <v:path gradientshapeok="t" o:connecttype="rect"/>
            </v:shapetype>
            <v:shape id="MSIPCM96d24f309918fae4c5a0a9ba" o:spid="_x0000_s1037" type="#_x0000_t202" alt="{&quot;HashCode&quot;:-1264680268,&quot;Height&quot;:842.0,&quot;Width&quot;:595.0,&quot;Placement&quot;:&quot;Footer&quot;,&quot;Index&quot;:&quot;FirstPage&quot;,&quot;Section&quot;:1,&quot;Top&quot;:0.0,&quot;Left&quot;:0.0}" style="position:absolute;margin-left:0;margin-top:805.45pt;width:595.35pt;height:21.5pt;z-index:25165977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" o:allowincell="f" filled="f" stroked="f" strokeweight=".5pt">
              <v:textbox inset=",0,,0">
                <w:txbxContent>
                  <w:p w14:paraId="70AF856A" w14:textId="138AF4A2" w:rsidR="00D52417" w:rsidRPr="00386C3F" w:rsidRDefault="00D52417" w:rsidP="00386C3F">
                    <w:pPr>
                      <w:jc w:val="center"/>
                      <w:rPr>
                        <w:rFonts w:ascii="Calibri" w:hAnsi="Calibri" w:cs="Calibri"/>
                        <w:color w:val="000000"/>
                        <w:sz w:val="24"/>
                      </w:rPr>
                    </w:pPr>
                    <w:r w:rsidRPr="00386C3F">
                      <w:rPr>
                        <w:rFonts w:ascii="Calibri" w:hAnsi="Calibri" w:cs="Calibri"/>
                        <w:color w:val="000000"/>
                        <w:sz w:val="24"/>
                      </w:rPr>
                      <w:t>OFFICIAL</w:t>
                    </w:r>
                  </w:p>
                </w:txbxContent>
              </v:textbox>
              <w10:wrap anchorx="page" anchory="page"/>
            </v:shape>
          </w:pict>
        </mc:Fallback>
      </mc:AlternateContent>
    </w:r>
    <w:r>
      <w:rPr>
        <w:noProof/>
      </w:rPr>
      <w:drawing>
        <wp:anchor distT="0" distB="0" distL="114300" distR="114300" simplePos="0" relativeHeight="251649536" behindDoc="1" locked="1" layoutInCell="1" allowOverlap="1" wp14:anchorId="4C9D7E12" wp14:editId="50FA4F15">
          <wp:simplePos x="0" y="0"/>
          <wp:positionH relativeFrom="page">
            <wp:align>left</wp:align>
          </wp:positionH>
          <wp:positionV relativeFrom="page">
            <wp:align>bottom</wp:align>
          </wp:positionV>
          <wp:extent cx="2008800" cy="950400"/>
          <wp:effectExtent l="0" t="0" r="0" b="2540"/>
          <wp:wrapNone/>
          <wp:docPr id="74" name="SolarVicLog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SolarVicLogo" hidden="1"/>
                  <pic:cNvPicPr/>
                </pic:nvPicPr>
                <pic:blipFill>
                  <a:blip r:embed="rId1">
                    <a:extLst>
                      <a:ext uri="{28A0092B-C50C-407E-A947-70E740481C1C}">
                        <a14:useLocalDpi xmlns:a14="http://schemas.microsoft.com/office/drawing/2010/main" val="0"/>
                      </a:ext>
                    </a:extLst>
                  </a:blip>
                  <a:stretch>
                    <a:fillRect/>
                  </a:stretch>
                </pic:blipFill>
                <pic:spPr>
                  <a:xfrm>
                    <a:off x="0" y="0"/>
                    <a:ext cx="2008800" cy="9504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016" behindDoc="1" locked="1" layoutInCell="1" allowOverlap="1" wp14:anchorId="2DB8AA9A" wp14:editId="2075A4D9">
          <wp:simplePos x="0" y="0"/>
          <wp:positionH relativeFrom="page">
            <wp:align>right</wp:align>
          </wp:positionH>
          <wp:positionV relativeFrom="page">
            <wp:align>bottom</wp:align>
          </wp:positionV>
          <wp:extent cx="2527200" cy="1057955"/>
          <wp:effectExtent l="0" t="0" r="0" b="0"/>
          <wp:wrapNone/>
          <wp:docPr id="75"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ogoMono" hidden="1"/>
                  <pic:cNvPicPr/>
                </pic:nvPicPr>
                <pic:blipFill>
                  <a:blip r:embed="rId2">
                    <a:extLst>
                      <a:ext uri="{28A0092B-C50C-407E-A947-70E740481C1C}">
                        <a14:useLocalDpi xmlns:a14="http://schemas.microsoft.com/office/drawing/2010/main" val="0"/>
                      </a:ext>
                    </a:extLst>
                  </a:blip>
                  <a:srcRect r="-15043" b="-16667"/>
                  <a:stretch>
                    <a:fillRect/>
                  </a:stretch>
                </pic:blipFill>
                <pic:spPr bwMode="auto">
                  <a:xfrm>
                    <a:off x="0" y="0"/>
                    <a:ext cx="2527200" cy="10579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75136" behindDoc="1" locked="1" layoutInCell="1" allowOverlap="1" wp14:anchorId="5C41D692" wp14:editId="64D192A7">
          <wp:simplePos x="0" y="0"/>
          <wp:positionH relativeFrom="page">
            <wp:align>right</wp:align>
          </wp:positionH>
          <wp:positionV relativeFrom="page">
            <wp:align>bottom</wp:align>
          </wp:positionV>
          <wp:extent cx="2520000" cy="1062000"/>
          <wp:effectExtent l="0" t="0" r="0" b="0"/>
          <wp:wrapNone/>
          <wp:docPr id="76"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LogoColour"/>
                  <pic:cNvPicPr/>
                </pic:nvPicPr>
                <pic:blipFill>
                  <a:blip r:embed="rId3">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8EF38" w14:textId="77777777" w:rsidR="00D52417" w:rsidRPr="00124E8F" w:rsidRDefault="00D52417" w:rsidP="00124E8F">
    <w:pPr>
      <w:pStyle w:val="Footer"/>
    </w:pPr>
    <w:r w:rsidRPr="00D55628">
      <w:rPr>
        <w:noProof/>
      </w:rPr>
      <mc:AlternateContent>
        <mc:Choice Requires="wps">
          <w:drawing>
            <wp:anchor distT="0" distB="0" distL="114300" distR="114300" simplePos="0" relativeHeight="251658241" behindDoc="1" locked="1" layoutInCell="1" allowOverlap="1" wp14:anchorId="56F3F4EC" wp14:editId="6807DCEC">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B0D85" w14:textId="7FF9CA2E" w:rsidR="00D52417" w:rsidRPr="0001226A" w:rsidRDefault="00D52417"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F3F4EC" id="_x0000_t202" coordsize="21600,21600" o:spt="202" path="m,l,21600r21600,l21600,xe">
              <v:stroke joinstyle="miter"/>
              <v:path gradientshapeok="t" o:connecttype="rect"/>
            </v:shapetype>
            <v:shape id="Text Box 225" o:spid="_x0000_s1038" type="#_x0000_t202" style="position:absolute;margin-left:0;margin-top:0;width:595.3pt;height:141.45pt;z-index:-25165823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" filled="f" stroked="f">
              <v:textbox>
                <w:txbxContent>
                  <w:p w14:paraId="1B9B0D85" w14:textId="7FF9CA2E" w:rsidR="00D52417" w:rsidRPr="0001226A" w:rsidRDefault="00D52417"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9BB881" w14:textId="37625416" w:rsidR="00FE2AEC" w:rsidRDefault="00233D77">
    <w:pPr>
      <w:pStyle w:val="Footer"/>
    </w:pPr>
    <w:r>
      <w:rPr>
        <w:noProof/>
      </w:rPr>
      <w:drawing>
        <wp:anchor distT="0" distB="0" distL="114300" distR="114300" simplePos="0" relativeHeight="251658250" behindDoc="1" locked="1" layoutInCell="1" allowOverlap="1" wp14:anchorId="376EAB0E" wp14:editId="2BA4F9CD">
          <wp:simplePos x="0" y="0"/>
          <wp:positionH relativeFrom="page">
            <wp:align>left</wp:align>
          </wp:positionH>
          <wp:positionV relativeFrom="page">
            <wp:align>bottom</wp:align>
          </wp:positionV>
          <wp:extent cx="2008800" cy="950400"/>
          <wp:effectExtent l="0" t="0" r="0" b="2540"/>
          <wp:wrapNone/>
          <wp:docPr id="44" name="SolarVicLog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SolarVicLogo" hidden="1"/>
                  <pic:cNvPicPr/>
                </pic:nvPicPr>
                <pic:blipFill>
                  <a:blip r:embed="rId1">
                    <a:extLst>
                      <a:ext uri="{28A0092B-C50C-407E-A947-70E740481C1C}">
                        <a14:useLocalDpi xmlns:a14="http://schemas.microsoft.com/office/drawing/2010/main" val="0"/>
                      </a:ext>
                    </a:extLst>
                  </a:blip>
                  <a:stretch>
                    <a:fillRect/>
                  </a:stretch>
                </pic:blipFill>
                <pic:spPr>
                  <a:xfrm>
                    <a:off x="0" y="0"/>
                    <a:ext cx="2008800" cy="9504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9" behindDoc="1" locked="1" layoutInCell="1" allowOverlap="1" wp14:anchorId="730FEC69" wp14:editId="44ED682A">
          <wp:simplePos x="0" y="0"/>
          <wp:positionH relativeFrom="page">
            <wp:align>right</wp:align>
          </wp:positionH>
          <wp:positionV relativeFrom="page">
            <wp:align>bottom</wp:align>
          </wp:positionV>
          <wp:extent cx="2527200" cy="1057955"/>
          <wp:effectExtent l="0" t="0" r="0" b="0"/>
          <wp:wrapNone/>
          <wp:docPr id="69"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ogoMono" hidden="1"/>
                  <pic:cNvPicPr/>
                </pic:nvPicPr>
                <pic:blipFill>
                  <a:blip r:embed="rId2">
                    <a:extLst>
                      <a:ext uri="{28A0092B-C50C-407E-A947-70E740481C1C}">
                        <a14:useLocalDpi xmlns:a14="http://schemas.microsoft.com/office/drawing/2010/main" val="0"/>
                      </a:ext>
                    </a:extLst>
                  </a:blip>
                  <a:srcRect r="-15043" b="-16667"/>
                  <a:stretch>
                    <a:fillRect/>
                  </a:stretch>
                </pic:blipFill>
                <pic:spPr bwMode="auto">
                  <a:xfrm>
                    <a:off x="0" y="0"/>
                    <a:ext cx="2527200" cy="10579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52417" w14:paraId="32981674" w14:textId="77777777" w:rsidTr="00DD7238">
      <w:trPr>
        <w:trHeight w:val="397"/>
      </w:trPr>
      <w:tc>
        <w:tcPr>
          <w:tcW w:w="340" w:type="dxa"/>
        </w:tcPr>
        <w:p w14:paraId="229FCEB1" w14:textId="77777777" w:rsidR="00D52417" w:rsidRPr="00D55628" w:rsidRDefault="00D52417" w:rsidP="006C52DE">
          <w:pPr>
            <w:pStyle w:val="FooterEvenPageNumber"/>
            <w:framePr w:wrap="auto" w:vAnchor="margin" w:hAnchor="text" w:yAlign="inline"/>
          </w:pPr>
          <w:r w:rsidRPr="002D41A5">
            <w:rPr>
              <w:color w:val="C00000"/>
            </w:rPr>
            <w:fldChar w:fldCharType="begin"/>
          </w:r>
          <w:r w:rsidRPr="002D41A5">
            <w:rPr>
              <w:color w:val="C00000"/>
            </w:rPr>
            <w:instrText xml:space="preserve"> PAGE   \* MERGEFORMAT </w:instrText>
          </w:r>
          <w:r w:rsidRPr="002D41A5">
            <w:rPr>
              <w:color w:val="C00000"/>
            </w:rPr>
            <w:fldChar w:fldCharType="separate"/>
          </w:r>
          <w:r w:rsidRPr="002D41A5">
            <w:rPr>
              <w:color w:val="C00000"/>
            </w:rPr>
            <w:t>2</w:t>
          </w:r>
          <w:r w:rsidRPr="002D41A5">
            <w:rPr>
              <w:color w:val="C00000"/>
            </w:rPr>
            <w:fldChar w:fldCharType="end"/>
          </w:r>
        </w:p>
      </w:tc>
      <w:tc>
        <w:tcPr>
          <w:tcW w:w="9071" w:type="dxa"/>
        </w:tcPr>
        <w:p w14:paraId="67C91458" w14:textId="04A39B12" w:rsidR="00D52417" w:rsidRDefault="00D52417" w:rsidP="00810C40">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Pr>
              <w:rStyle w:val="Bold"/>
            </w:rPr>
            <w:t>Land Registry Services Business Activity Report</w:t>
          </w:r>
          <w:r>
            <w:rPr>
              <w:rStyle w:val="Bold"/>
            </w:rPr>
            <w:fldChar w:fldCharType="end"/>
          </w:r>
        </w:p>
        <w:p w14:paraId="281E6F14" w14:textId="4A9EF848" w:rsidR="00D52417" w:rsidRPr="00810C40" w:rsidRDefault="00687349" w:rsidP="00810C40">
          <w:pPr>
            <w:pStyle w:val="FooterEven"/>
          </w:pPr>
          <w:fldSimple w:instr=" DOCPROPERTY  xFooterSubtitle  \* MERGEFORMAT ">
            <w:r w:rsidR="00D52417">
              <w:t>2020-2021 Financial Year</w:t>
            </w:r>
          </w:fldSimple>
        </w:p>
      </w:tc>
    </w:tr>
  </w:tbl>
  <w:p w14:paraId="0FA21EDC" w14:textId="77777777" w:rsidR="00D52417" w:rsidRDefault="00D52417" w:rsidP="005949B0">
    <w:pPr>
      <w:pStyle w:val="FooterEven"/>
    </w:pPr>
    <w:r w:rsidRPr="00D55628">
      <w:rPr>
        <w:noProof/>
      </w:rPr>
      <mc:AlternateContent>
        <mc:Choice Requires="wps">
          <w:drawing>
            <wp:anchor distT="0" distB="0" distL="114300" distR="114300" simplePos="0" relativeHeight="251658244" behindDoc="1" locked="1" layoutInCell="1" allowOverlap="1" wp14:anchorId="10B325C0" wp14:editId="43BBEC53">
              <wp:simplePos x="0" y="0"/>
              <wp:positionH relativeFrom="page">
                <wp:align>center</wp:align>
              </wp:positionH>
              <wp:positionV relativeFrom="page">
                <wp:align>center</wp:align>
              </wp:positionV>
              <wp:extent cx="7560000" cy="1796400"/>
              <wp:effectExtent l="0" t="0" r="0" b="0"/>
              <wp:wrapNone/>
              <wp:docPr id="13"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95391" w14:textId="7C357267" w:rsidR="00D52417" w:rsidRPr="0001226A" w:rsidRDefault="00D52417"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B325C0" id="_x0000_t202" coordsize="21600,21600" o:spt="202" path="m,l,21600r21600,l21600,xe">
              <v:stroke joinstyle="miter"/>
              <v:path gradientshapeok="t" o:connecttype="rect"/>
            </v:shapetype>
            <v:shape id="_x0000_s1039" type="#_x0000_t202" alt="Title: Background Watermark Image" style="position:absolute;margin-left:0;margin-top:0;width:595.3pt;height:141.45pt;z-index:-25165823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MRJJggPAgAA&#10;9AMAAA4AAAAAAAAAAAAAAAAALgIAAGRycy9lMm9Eb2MueG1sUEsBAi0AFAAGAAgAAAAhADTFRM7b&#10;AAAABgEAAA8AAAAAAAAAAAAAAAAAaQQAAGRycy9kb3ducmV2LnhtbFBLBQYAAAAABAAEAPMAAABx&#10;BQAAAAA=&#10;" filled="f" stroked="f">
              <v:textbox>
                <w:txbxContent>
                  <w:p w14:paraId="2BB95391" w14:textId="7C357267" w:rsidR="00D52417" w:rsidRPr="0001226A" w:rsidRDefault="00D52417"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598692AC" w14:textId="77777777" w:rsidR="00D52417" w:rsidRPr="00B5221E" w:rsidRDefault="00D52417" w:rsidP="00B522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52417" w14:paraId="19D5E9D9" w14:textId="77777777" w:rsidTr="00DD7238">
      <w:trPr>
        <w:trHeight w:val="397"/>
      </w:trPr>
      <w:tc>
        <w:tcPr>
          <w:tcW w:w="9071" w:type="dxa"/>
        </w:tcPr>
        <w:p w14:paraId="459C0C1A" w14:textId="1C3C3272" w:rsidR="00D52417" w:rsidRDefault="00D52417" w:rsidP="00810C40">
          <w:pPr>
            <w:pStyle w:val="FooterOdd"/>
            <w:rPr>
              <w:rStyle w:val="Bold"/>
            </w:rPr>
          </w:pPr>
          <w:r>
            <w:rPr>
              <w:b/>
              <w:noProof/>
            </w:rPr>
            <mc:AlternateContent>
              <mc:Choice Requires="wps">
                <w:drawing>
                  <wp:anchor distT="0" distB="0" distL="114300" distR="114300" simplePos="0" relativeHeight="251658248" behindDoc="0" locked="0" layoutInCell="0" allowOverlap="1" wp14:anchorId="03046144" wp14:editId="52154800">
                    <wp:simplePos x="0" y="0"/>
                    <wp:positionH relativeFrom="page">
                      <wp:posOffset>0</wp:posOffset>
                    </wp:positionH>
                    <wp:positionV relativeFrom="page">
                      <wp:posOffset>10229215</wp:posOffset>
                    </wp:positionV>
                    <wp:extent cx="7560945" cy="273050"/>
                    <wp:effectExtent l="0" t="0" r="0" b="12700"/>
                    <wp:wrapNone/>
                    <wp:docPr id="57" name="MSIPCM2694438f9c09786b6461e357" descr="{&quot;HashCode&quot;:-1264680268,&quot;Height&quot;:842.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9D2248" w14:textId="1F5CFDE2" w:rsidR="00D52417" w:rsidRPr="00386C3F" w:rsidRDefault="00D52417" w:rsidP="00386C3F">
                                <w:pPr>
                                  <w:jc w:val="center"/>
                                  <w:rPr>
                                    <w:rFonts w:ascii="Calibri" w:hAnsi="Calibri" w:cs="Calibri"/>
                                    <w:color w:val="000000"/>
                                    <w:sz w:val="24"/>
                                  </w:rPr>
                                </w:pPr>
                                <w:r w:rsidRPr="00386C3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3046144" id="_x0000_t202" coordsize="21600,21600" o:spt="202" path="m,l,21600r21600,l21600,xe">
                    <v:stroke joinstyle="miter"/>
                    <v:path gradientshapeok="t" o:connecttype="rect"/>
                  </v:shapetype>
                  <v:shape id="MSIPCM2694438f9c09786b6461e357" o:spid="_x0000_s1040" type="#_x0000_t202" alt="{&quot;HashCode&quot;:-1264680268,&quot;Height&quot;:842.0,&quot;Width&quot;:595.0,&quot;Placement&quot;:&quot;Footer&quot;,&quot;Index&quot;:&quot;Primary&quot;,&quot;Section&quot;:3,&quot;Top&quot;:0.0,&quot;Left&quot;:0.0}" style="position:absolute;left:0;text-align:left;margin-left:0;margin-top:805.45pt;width:595.35pt;height:21.5pt;z-index:2516582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" o:allowincell="f" filled="f" stroked="f" strokeweight=".5pt">
                    <v:textbox inset=",0,,0">
                      <w:txbxContent>
                        <w:p w14:paraId="6D9D2248" w14:textId="1F5CFDE2" w:rsidR="00D52417" w:rsidRPr="00386C3F" w:rsidRDefault="00D52417" w:rsidP="00386C3F">
                          <w:pPr>
                            <w:jc w:val="center"/>
                            <w:rPr>
                              <w:rFonts w:ascii="Calibri" w:hAnsi="Calibri" w:cs="Calibri"/>
                              <w:color w:val="000000"/>
                              <w:sz w:val="24"/>
                            </w:rPr>
                          </w:pPr>
                          <w:r w:rsidRPr="00386C3F">
                            <w:rPr>
                              <w:rFonts w:ascii="Calibri" w:hAnsi="Calibri" w:cs="Calibri"/>
                              <w:color w:val="000000"/>
                              <w:sz w:val="24"/>
                            </w:rPr>
                            <w:t>OFFICIAL</w:t>
                          </w:r>
                        </w:p>
                      </w:txbxContent>
                    </v:textbox>
                    <w10:wrap anchorx="page" anchory="page"/>
                  </v:shape>
                </w:pict>
              </mc:Fallback>
            </mc:AlternateContent>
          </w:r>
          <w:r>
            <w:rPr>
              <w:rStyle w:val="Bold"/>
            </w:rPr>
            <w:fldChar w:fldCharType="begin"/>
          </w:r>
          <w:r>
            <w:rPr>
              <w:rStyle w:val="Bold"/>
            </w:rPr>
            <w:instrText xml:space="preserve"> DOCPROPERTY  xFooterTitle  \* MERGEFORMAT </w:instrText>
          </w:r>
          <w:r>
            <w:rPr>
              <w:rStyle w:val="Bold"/>
            </w:rPr>
            <w:fldChar w:fldCharType="separate"/>
          </w:r>
          <w:r>
            <w:rPr>
              <w:rStyle w:val="Bold"/>
            </w:rPr>
            <w:t>Land Registry Services Business Activity Report</w:t>
          </w:r>
          <w:r>
            <w:rPr>
              <w:rStyle w:val="Bold"/>
            </w:rPr>
            <w:fldChar w:fldCharType="end"/>
          </w:r>
        </w:p>
        <w:p w14:paraId="0E89160B" w14:textId="4D19ECC3" w:rsidR="00D52417" w:rsidRPr="00CB1FB7" w:rsidRDefault="00687349" w:rsidP="00810C40">
          <w:pPr>
            <w:pStyle w:val="FooterOdd"/>
            <w:rPr>
              <w:b/>
            </w:rPr>
          </w:pPr>
          <w:fldSimple w:instr=" DOCPROPERTY  xFooterSubtitle  \* MERGEFORMAT ">
            <w:r w:rsidR="00D52417">
              <w:t>2020-2021 Financial Year</w:t>
            </w:r>
          </w:fldSimple>
        </w:p>
      </w:tc>
      <w:tc>
        <w:tcPr>
          <w:tcW w:w="340" w:type="dxa"/>
        </w:tcPr>
        <w:p w14:paraId="3C1F5A3F" w14:textId="77777777" w:rsidR="00D52417" w:rsidRPr="00D55628" w:rsidRDefault="00D52417" w:rsidP="00D55628">
          <w:pPr>
            <w:pStyle w:val="FooterOddPageNumber"/>
          </w:pPr>
          <w:r w:rsidRPr="002D41A5">
            <w:rPr>
              <w:color w:val="C00000"/>
            </w:rPr>
            <w:fldChar w:fldCharType="begin"/>
          </w:r>
          <w:r w:rsidRPr="002D41A5">
            <w:rPr>
              <w:color w:val="C00000"/>
            </w:rPr>
            <w:instrText xml:space="preserve"> PAGE   \* MERGEFORMAT </w:instrText>
          </w:r>
          <w:r w:rsidRPr="002D41A5">
            <w:rPr>
              <w:color w:val="C00000"/>
            </w:rPr>
            <w:fldChar w:fldCharType="separate"/>
          </w:r>
          <w:r w:rsidRPr="002D41A5">
            <w:rPr>
              <w:color w:val="C00000"/>
            </w:rPr>
            <w:t>3</w:t>
          </w:r>
          <w:r w:rsidRPr="002D41A5">
            <w:rPr>
              <w:color w:val="C00000"/>
            </w:rPr>
            <w:fldChar w:fldCharType="end"/>
          </w:r>
        </w:p>
      </w:tc>
    </w:tr>
  </w:tbl>
  <w:p w14:paraId="3E78DDD5" w14:textId="77777777" w:rsidR="00D52417" w:rsidRDefault="00D52417">
    <w:pPr>
      <w:pStyle w:val="Footer"/>
    </w:pPr>
    <w:r w:rsidRPr="00D55628">
      <w:rPr>
        <w:noProof/>
      </w:rPr>
      <mc:AlternateContent>
        <mc:Choice Requires="wps">
          <w:drawing>
            <wp:anchor distT="0" distB="0" distL="114300" distR="114300" simplePos="0" relativeHeight="251658243" behindDoc="1" locked="1" layoutInCell="1" allowOverlap="1" wp14:anchorId="1B660120" wp14:editId="3345DB5A">
              <wp:simplePos x="0" y="0"/>
              <wp:positionH relativeFrom="page">
                <wp:align>center</wp:align>
              </wp:positionH>
              <wp:positionV relativeFrom="page">
                <wp:align>center</wp:align>
              </wp:positionV>
              <wp:extent cx="7560000" cy="1796400"/>
              <wp:effectExtent l="0" t="0" r="0" b="0"/>
              <wp:wrapNone/>
              <wp:docPr id="10"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E624A" w14:textId="00A2EF69" w:rsidR="00D52417" w:rsidRPr="0001226A" w:rsidRDefault="00D52417"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60120" id="_x0000_s1041" type="#_x0000_t202" alt="Title: Background Watermark Image" style="position:absolute;margin-left:0;margin-top:0;width:595.3pt;height:141.45pt;z-index:-251658237;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J/9b2sPAgAA&#10;9AMAAA4AAAAAAAAAAAAAAAAALgIAAGRycy9lMm9Eb2MueG1sUEsBAi0AFAAGAAgAAAAhADTFRM7b&#10;AAAABgEAAA8AAAAAAAAAAAAAAAAAaQQAAGRycy9kb3ducmV2LnhtbFBLBQYAAAAABAAEAPMAAABx&#10;BQAAAAA=&#10;" filled="f" stroked="f">
              <v:textbox>
                <w:txbxContent>
                  <w:p w14:paraId="2CFE624A" w14:textId="00A2EF69" w:rsidR="00D52417" w:rsidRPr="0001226A" w:rsidRDefault="00D52417"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3DE31077" w14:textId="77777777" w:rsidR="00D52417" w:rsidRDefault="00D524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4C2460" w14:textId="77777777" w:rsidR="00687349" w:rsidRPr="008F5280" w:rsidRDefault="00687349" w:rsidP="008F5280">
      <w:pPr>
        <w:pStyle w:val="FootnoteSeparator"/>
      </w:pPr>
    </w:p>
  </w:footnote>
  <w:footnote w:type="continuationSeparator" w:id="0">
    <w:p w14:paraId="6336ECDC" w14:textId="77777777" w:rsidR="00687349" w:rsidRDefault="00687349" w:rsidP="008F5280">
      <w:pPr>
        <w:pStyle w:val="FootnoteSeparator"/>
      </w:pPr>
    </w:p>
    <w:p w14:paraId="4D299F38" w14:textId="77777777" w:rsidR="00687349" w:rsidRDefault="00687349"/>
  </w:footnote>
  <w:footnote w:type="continuationNotice" w:id="1">
    <w:p w14:paraId="0AB13282" w14:textId="77777777" w:rsidR="00687349" w:rsidRDefault="00687349" w:rsidP="00D55628"/>
    <w:p w14:paraId="4AEB57A7" w14:textId="77777777" w:rsidR="00687349" w:rsidRDefault="006873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DDC66" w14:textId="77777777" w:rsidR="002F166F" w:rsidRDefault="002F16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891CB3" w14:textId="77777777" w:rsidR="00D52417" w:rsidRDefault="00D52417" w:rsidP="009C64FA">
    <w:pPr>
      <w:pStyle w:val="Header"/>
    </w:pPr>
  </w:p>
  <w:p w14:paraId="421EEF45" w14:textId="77777777" w:rsidR="00D52417" w:rsidRPr="00393205" w:rsidRDefault="00D52417" w:rsidP="00393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00971F" w14:textId="77777777" w:rsidR="002F166F" w:rsidRDefault="002F166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8CB3D2" w14:textId="77777777" w:rsidR="00D52417" w:rsidRDefault="00D524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FD3EFC" w14:textId="77777777" w:rsidR="00D52417" w:rsidRDefault="00D524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09CD4" w14:textId="77777777" w:rsidR="00D52417" w:rsidRDefault="00D52417" w:rsidP="009C64FA">
    <w:pPr>
      <w:pStyle w:val="Header"/>
    </w:pPr>
  </w:p>
  <w:p w14:paraId="1FDD3713" w14:textId="77777777" w:rsidR="00D52417" w:rsidRPr="00393205" w:rsidRDefault="00D52417" w:rsidP="003932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1CC41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AEE1CE"/>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AF34F184"/>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2B4EBE4"/>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F9A5C76"/>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FEE6776"/>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2EF260E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CF2E47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68B37FE"/>
    <w:multiLevelType w:val="multilevel"/>
    <w:tmpl w:val="738079DC"/>
    <w:name w:val="DEPIListBullets"/>
    <w:lvl w:ilvl="0">
      <w:start w:val="1"/>
      <w:numFmt w:val="bullet"/>
      <w:pStyle w:val="ListBullet"/>
      <w:lvlText w:val="•"/>
      <w:lvlJc w:val="left"/>
      <w:pPr>
        <w:tabs>
          <w:tab w:val="num" w:pos="340"/>
        </w:tabs>
        <w:ind w:left="340" w:hanging="170"/>
      </w:pPr>
      <w:rPr>
        <w:rFonts w:ascii="Calibri" w:hAnsi="Calibri" w:cs="Times New Roman" w:hint="default"/>
        <w:b w:val="0"/>
        <w:i w:val="0"/>
        <w:color w:val="363534" w:themeColor="text1"/>
        <w:position w:val="0"/>
        <w:sz w:val="20"/>
      </w:rPr>
    </w:lvl>
    <w:lvl w:ilvl="1">
      <w:start w:val="1"/>
      <w:numFmt w:val="bullet"/>
      <w:pStyle w:val="ListBullet2"/>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pStyle w:val="ListBullet3"/>
      <w:lvlText w:val=""/>
      <w:lvlJc w:val="left"/>
      <w:pPr>
        <w:tabs>
          <w:tab w:val="num" w:pos="680"/>
        </w:tabs>
        <w:ind w:left="68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9"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B3272F"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0"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1"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12"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3130D1A"/>
    <w:multiLevelType w:val="hybridMultilevel"/>
    <w:tmpl w:val="0E80C73C"/>
    <w:lvl w:ilvl="0" w:tplc="80245018">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15" w15:restartNumberingAfterBreak="0">
    <w:nsid w:val="358272F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D545EC4"/>
    <w:multiLevelType w:val="multilevel"/>
    <w:tmpl w:val="57721E6C"/>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21"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22"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23"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5"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6" w15:restartNumberingAfterBreak="0">
    <w:nsid w:val="67962A4D"/>
    <w:multiLevelType w:val="multilevel"/>
    <w:tmpl w:val="D58626A6"/>
    <w:lvl w:ilvl="0">
      <w:start w:val="1"/>
      <w:numFmt w:val="bullet"/>
      <w:lvlText w:val="•"/>
      <w:lvlJc w:val="left"/>
      <w:pPr>
        <w:tabs>
          <w:tab w:val="num" w:pos="567"/>
        </w:tabs>
        <w:ind w:left="312" w:hanging="170"/>
      </w:pPr>
      <w:rPr>
        <w:rFonts w:ascii="Calibri" w:hAnsi="Calibri" w:hint="default"/>
        <w:color w:val="auto"/>
        <w:sz w:val="20"/>
      </w:rPr>
    </w:lvl>
    <w:lvl w:ilvl="1">
      <w:start w:val="1"/>
      <w:numFmt w:val="bullet"/>
      <w:lvlText w:val="–"/>
      <w:lvlJc w:val="left"/>
      <w:pPr>
        <w:tabs>
          <w:tab w:val="num" w:pos="851"/>
        </w:tabs>
        <w:ind w:left="482" w:hanging="170"/>
      </w:pPr>
      <w:rPr>
        <w:rFonts w:ascii="Calibri" w:hAnsi="Calibri" w:cs="Times New Roman" w:hint="default"/>
        <w:b w:val="0"/>
        <w:i w:val="0"/>
        <w:color w:val="auto"/>
        <w:position w:val="2"/>
        <w:sz w:val="20"/>
      </w:rPr>
    </w:lvl>
    <w:lvl w:ilvl="2">
      <w:start w:val="1"/>
      <w:numFmt w:val="bullet"/>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9" w15:restartNumberingAfterBreak="0">
    <w:nsid w:val="727F4964"/>
    <w:multiLevelType w:val="multilevel"/>
    <w:tmpl w:val="B0509158"/>
    <w:lvl w:ilvl="0">
      <w:start w:val="1"/>
      <w:numFmt w:val="decimal"/>
      <w:lvlText w:val="%1."/>
      <w:lvlJc w:val="left"/>
      <w:pPr>
        <w:tabs>
          <w:tab w:val="num" w:pos="340"/>
        </w:tabs>
        <w:ind w:left="340" w:hanging="340"/>
      </w:pPr>
      <w:rPr>
        <w:rFonts w:hint="default"/>
        <w:color w:val="363534" w:themeColor="text1"/>
        <w:spacing w:val="0"/>
        <w:sz w:val="22"/>
      </w:rPr>
    </w:lvl>
    <w:lvl w:ilvl="1">
      <w:start w:val="1"/>
      <w:numFmt w:val="lowerLetter"/>
      <w:lvlText w:val="%2."/>
      <w:lvlJc w:val="left"/>
      <w:pPr>
        <w:tabs>
          <w:tab w:val="num" w:pos="680"/>
        </w:tabs>
        <w:ind w:left="680" w:hanging="340"/>
      </w:pPr>
      <w:rPr>
        <w:rFonts w:hint="default"/>
        <w:color w:val="363534" w:themeColor="text1"/>
        <w:spacing w:val="0"/>
        <w:sz w:val="22"/>
      </w:rPr>
    </w:lvl>
    <w:lvl w:ilvl="2">
      <w:start w:val="1"/>
      <w:numFmt w:val="lowerRoman"/>
      <w:lvlText w:val="%3."/>
      <w:lvlJc w:val="left"/>
      <w:pPr>
        <w:tabs>
          <w:tab w:val="num" w:pos="1049"/>
        </w:tabs>
        <w:ind w:left="1049" w:hanging="369"/>
      </w:pPr>
      <w:rPr>
        <w:rFonts w:hint="default"/>
        <w:color w:val="363534" w:themeColor="text1"/>
        <w:spacing w:val="0"/>
        <w:position w:val="0"/>
        <w:sz w:val="22"/>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30" w15:restartNumberingAfterBreak="0">
    <w:nsid w:val="73F12C63"/>
    <w:multiLevelType w:val="hybridMultilevel"/>
    <w:tmpl w:val="C1FEAE22"/>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1" w15:restartNumberingAfterBreak="0">
    <w:nsid w:val="77925CFB"/>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33" w15:restartNumberingAfterBreak="0">
    <w:nsid w:val="7AD51834"/>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8"/>
  </w:num>
  <w:num w:numId="2">
    <w:abstractNumId w:val="27"/>
  </w:num>
  <w:num w:numId="3">
    <w:abstractNumId w:val="24"/>
  </w:num>
  <w:num w:numId="4">
    <w:abstractNumId w:val="32"/>
  </w:num>
  <w:num w:numId="5">
    <w:abstractNumId w:val="13"/>
  </w:num>
  <w:num w:numId="6">
    <w:abstractNumId w:val="10"/>
  </w:num>
  <w:num w:numId="7">
    <w:abstractNumId w:val="9"/>
  </w:num>
  <w:num w:numId="8">
    <w:abstractNumId w:val="8"/>
  </w:num>
  <w:num w:numId="9">
    <w:abstractNumId w:val="28"/>
  </w:num>
  <w:num w:numId="10">
    <w:abstractNumId w:val="11"/>
  </w:num>
  <w:num w:numId="11">
    <w:abstractNumId w:val="16"/>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23"/>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30"/>
    <w:lvlOverride w:ilvl="0">
      <w:startOverride w:val="1"/>
    </w:lvlOverride>
  </w:num>
  <w:num w:numId="29">
    <w:abstractNumId w:val="19"/>
  </w:num>
  <w:num w:numId="30">
    <w:abstractNumId w:val="29"/>
  </w:num>
  <w:num w:numId="31">
    <w:abstractNumId w:val="6"/>
  </w:num>
  <w:num w:numId="32">
    <w:abstractNumId w:val="26"/>
  </w:num>
  <w:num w:numId="33">
    <w:abstractNumId w:val="20"/>
  </w:num>
  <w:num w:numId="34">
    <w:abstractNumId w:val="7"/>
  </w:num>
  <w:num w:numId="35">
    <w:abstractNumId w:val="5"/>
  </w:num>
  <w:num w:numId="36">
    <w:abstractNumId w:val="4"/>
  </w:num>
  <w:num w:numId="37">
    <w:abstractNumId w:val="3"/>
  </w:num>
  <w:num w:numId="38">
    <w:abstractNumId w:val="2"/>
  </w:num>
  <w:num w:numId="39">
    <w:abstractNumId w:val="1"/>
  </w:num>
  <w:num w:numId="40">
    <w:abstractNumId w:val="0"/>
  </w:num>
  <w:num w:numId="41">
    <w:abstractNumId w:val="15"/>
  </w:num>
  <w:num w:numId="42">
    <w:abstractNumId w:val="33"/>
  </w:num>
  <w:num w:numId="43">
    <w:abstractNumId w:val="31"/>
  </w:num>
  <w:num w:numId="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activeWritingStyle w:appName="MSWord" w:lang="en-AU" w:vendorID="64" w:dllVersion="0" w:nlCheck="1" w:checkStyle="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4097" style="mso-position-horizontal-relative:page;mso-position-vertical-relative:page" stroke="f">
      <v:stroke on="f"/>
      <o:colormru v:ext="edit" colors="white"/>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Audience" w:val="External"/>
    <w:docVar w:name="CoBrandNumber" w:val="0"/>
    <w:docVar w:name="ContentiousSubject" w:val="False"/>
    <w:docVar w:name="CoverCoBranded" w:val="False"/>
    <w:docVar w:name="CoverLayout" w:val="Single"/>
    <w:docVar w:name="CoverProjectBar" w:val="True"/>
    <w:docVar w:name="CoverWebAddress" w:val="False"/>
    <w:docVar w:name="FooterTextAuto" w:val="True"/>
    <w:docVar w:name="Heading1Numbered" w:val="False"/>
    <w:docVar w:name="Heading2Numbered" w:val="False"/>
    <w:docVar w:name="Heading3Numbered" w:val="False"/>
    <w:docVar w:name="Heading4Numbered" w:val="False"/>
    <w:docVar w:name="PageSetup" w:val="Double"/>
    <w:docVar w:name="Theme Color" w:val="LocalInfrastructure"/>
    <w:docVar w:name="TOC" w:val="False"/>
    <w:docVar w:name="TOCNew" w:val="True"/>
    <w:docVar w:name="Version" w:val="3"/>
  </w:docVars>
  <w:rsids>
    <w:rsidRoot w:val="006A1041"/>
    <w:rsid w:val="0000017F"/>
    <w:rsid w:val="00000279"/>
    <w:rsid w:val="000004BD"/>
    <w:rsid w:val="00000B7A"/>
    <w:rsid w:val="00000C89"/>
    <w:rsid w:val="00000FEB"/>
    <w:rsid w:val="00001012"/>
    <w:rsid w:val="000012BE"/>
    <w:rsid w:val="000015ED"/>
    <w:rsid w:val="00001F76"/>
    <w:rsid w:val="000024EB"/>
    <w:rsid w:val="0000279C"/>
    <w:rsid w:val="000028B4"/>
    <w:rsid w:val="00002DE1"/>
    <w:rsid w:val="00003960"/>
    <w:rsid w:val="00004237"/>
    <w:rsid w:val="0000456E"/>
    <w:rsid w:val="00004641"/>
    <w:rsid w:val="0000491E"/>
    <w:rsid w:val="00004CA4"/>
    <w:rsid w:val="00005009"/>
    <w:rsid w:val="00005261"/>
    <w:rsid w:val="00005647"/>
    <w:rsid w:val="0000591C"/>
    <w:rsid w:val="00006000"/>
    <w:rsid w:val="00006769"/>
    <w:rsid w:val="000068D4"/>
    <w:rsid w:val="00006A2C"/>
    <w:rsid w:val="00006F08"/>
    <w:rsid w:val="000079BC"/>
    <w:rsid w:val="00010A57"/>
    <w:rsid w:val="00010AAD"/>
    <w:rsid w:val="00010E3F"/>
    <w:rsid w:val="00010FAD"/>
    <w:rsid w:val="00011021"/>
    <w:rsid w:val="0001107C"/>
    <w:rsid w:val="000114BD"/>
    <w:rsid w:val="000118FD"/>
    <w:rsid w:val="00011F39"/>
    <w:rsid w:val="0001226A"/>
    <w:rsid w:val="00012710"/>
    <w:rsid w:val="00012B94"/>
    <w:rsid w:val="00012E66"/>
    <w:rsid w:val="00012EC2"/>
    <w:rsid w:val="00013360"/>
    <w:rsid w:val="0001346D"/>
    <w:rsid w:val="0001362A"/>
    <w:rsid w:val="0001389C"/>
    <w:rsid w:val="0001393A"/>
    <w:rsid w:val="00013BAE"/>
    <w:rsid w:val="00013DC6"/>
    <w:rsid w:val="0001466C"/>
    <w:rsid w:val="00014A91"/>
    <w:rsid w:val="00014C23"/>
    <w:rsid w:val="00014E03"/>
    <w:rsid w:val="00014E15"/>
    <w:rsid w:val="00015BB6"/>
    <w:rsid w:val="00016478"/>
    <w:rsid w:val="00016C60"/>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3F44"/>
    <w:rsid w:val="0002404B"/>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8F7"/>
    <w:rsid w:val="00026AC5"/>
    <w:rsid w:val="0002719A"/>
    <w:rsid w:val="0002752C"/>
    <w:rsid w:val="00027779"/>
    <w:rsid w:val="00027D1E"/>
    <w:rsid w:val="00027E13"/>
    <w:rsid w:val="00027EED"/>
    <w:rsid w:val="00027F13"/>
    <w:rsid w:val="000303AC"/>
    <w:rsid w:val="00030692"/>
    <w:rsid w:val="000308DB"/>
    <w:rsid w:val="0003108C"/>
    <w:rsid w:val="00031190"/>
    <w:rsid w:val="000312CC"/>
    <w:rsid w:val="000312E9"/>
    <w:rsid w:val="0003176C"/>
    <w:rsid w:val="00031F2C"/>
    <w:rsid w:val="000323E0"/>
    <w:rsid w:val="000323EF"/>
    <w:rsid w:val="0003294B"/>
    <w:rsid w:val="000329F1"/>
    <w:rsid w:val="00032BE8"/>
    <w:rsid w:val="00032D71"/>
    <w:rsid w:val="00033137"/>
    <w:rsid w:val="00033178"/>
    <w:rsid w:val="00033331"/>
    <w:rsid w:val="00033A8A"/>
    <w:rsid w:val="0003418D"/>
    <w:rsid w:val="0003451C"/>
    <w:rsid w:val="00034E46"/>
    <w:rsid w:val="00035139"/>
    <w:rsid w:val="00035163"/>
    <w:rsid w:val="00035168"/>
    <w:rsid w:val="000351EF"/>
    <w:rsid w:val="00035B4E"/>
    <w:rsid w:val="00035BAD"/>
    <w:rsid w:val="00035F72"/>
    <w:rsid w:val="00035FD9"/>
    <w:rsid w:val="000362D6"/>
    <w:rsid w:val="00036908"/>
    <w:rsid w:val="00036A70"/>
    <w:rsid w:val="00036F45"/>
    <w:rsid w:val="00036FBD"/>
    <w:rsid w:val="00037072"/>
    <w:rsid w:val="00037CE2"/>
    <w:rsid w:val="00037F49"/>
    <w:rsid w:val="00037F81"/>
    <w:rsid w:val="00040BDB"/>
    <w:rsid w:val="0004176C"/>
    <w:rsid w:val="00041797"/>
    <w:rsid w:val="00041903"/>
    <w:rsid w:val="00041C5B"/>
    <w:rsid w:val="00041D37"/>
    <w:rsid w:val="00041FBF"/>
    <w:rsid w:val="00042132"/>
    <w:rsid w:val="000421BA"/>
    <w:rsid w:val="000421D0"/>
    <w:rsid w:val="0004263E"/>
    <w:rsid w:val="000429EE"/>
    <w:rsid w:val="000430CC"/>
    <w:rsid w:val="000430E6"/>
    <w:rsid w:val="00043650"/>
    <w:rsid w:val="00043971"/>
    <w:rsid w:val="00043BC5"/>
    <w:rsid w:val="00043E65"/>
    <w:rsid w:val="000441FC"/>
    <w:rsid w:val="00044882"/>
    <w:rsid w:val="00044BDC"/>
    <w:rsid w:val="000455E1"/>
    <w:rsid w:val="00045AA1"/>
    <w:rsid w:val="0004622F"/>
    <w:rsid w:val="00046864"/>
    <w:rsid w:val="00046EE3"/>
    <w:rsid w:val="000473A1"/>
    <w:rsid w:val="0004761D"/>
    <w:rsid w:val="000477BB"/>
    <w:rsid w:val="00047C72"/>
    <w:rsid w:val="00047CE9"/>
    <w:rsid w:val="00047E93"/>
    <w:rsid w:val="000501F1"/>
    <w:rsid w:val="00050257"/>
    <w:rsid w:val="00050487"/>
    <w:rsid w:val="000504A5"/>
    <w:rsid w:val="000507C3"/>
    <w:rsid w:val="00052234"/>
    <w:rsid w:val="00052630"/>
    <w:rsid w:val="00052825"/>
    <w:rsid w:val="00052C61"/>
    <w:rsid w:val="00053244"/>
    <w:rsid w:val="00053C43"/>
    <w:rsid w:val="0005434E"/>
    <w:rsid w:val="0005472E"/>
    <w:rsid w:val="000547C6"/>
    <w:rsid w:val="00054AD4"/>
    <w:rsid w:val="00055546"/>
    <w:rsid w:val="0005568C"/>
    <w:rsid w:val="000557B4"/>
    <w:rsid w:val="00055860"/>
    <w:rsid w:val="00055A47"/>
    <w:rsid w:val="00055D0B"/>
    <w:rsid w:val="000560BA"/>
    <w:rsid w:val="00056C06"/>
    <w:rsid w:val="000570E5"/>
    <w:rsid w:val="00057EB2"/>
    <w:rsid w:val="0006013C"/>
    <w:rsid w:val="00060538"/>
    <w:rsid w:val="00060722"/>
    <w:rsid w:val="00060EE0"/>
    <w:rsid w:val="00060FD9"/>
    <w:rsid w:val="00061573"/>
    <w:rsid w:val="000617D7"/>
    <w:rsid w:val="000620DA"/>
    <w:rsid w:val="000626EE"/>
    <w:rsid w:val="00062985"/>
    <w:rsid w:val="00063623"/>
    <w:rsid w:val="00063E71"/>
    <w:rsid w:val="000640A9"/>
    <w:rsid w:val="0006422E"/>
    <w:rsid w:val="00064489"/>
    <w:rsid w:val="00065584"/>
    <w:rsid w:val="000655FD"/>
    <w:rsid w:val="00065A52"/>
    <w:rsid w:val="00065E7A"/>
    <w:rsid w:val="000660C5"/>
    <w:rsid w:val="00066ABF"/>
    <w:rsid w:val="00066F02"/>
    <w:rsid w:val="00067098"/>
    <w:rsid w:val="0006742D"/>
    <w:rsid w:val="000676F8"/>
    <w:rsid w:val="00067769"/>
    <w:rsid w:val="000704F3"/>
    <w:rsid w:val="00070C97"/>
    <w:rsid w:val="0007112E"/>
    <w:rsid w:val="00071B67"/>
    <w:rsid w:val="00071CA4"/>
    <w:rsid w:val="00071DE2"/>
    <w:rsid w:val="00072074"/>
    <w:rsid w:val="00072288"/>
    <w:rsid w:val="00072399"/>
    <w:rsid w:val="00072733"/>
    <w:rsid w:val="00072783"/>
    <w:rsid w:val="00072E02"/>
    <w:rsid w:val="00073536"/>
    <w:rsid w:val="0007374D"/>
    <w:rsid w:val="00073956"/>
    <w:rsid w:val="00073963"/>
    <w:rsid w:val="000739CC"/>
    <w:rsid w:val="00073A9B"/>
    <w:rsid w:val="00073BBA"/>
    <w:rsid w:val="00073F07"/>
    <w:rsid w:val="00073F9C"/>
    <w:rsid w:val="000742AF"/>
    <w:rsid w:val="00074430"/>
    <w:rsid w:val="00074A1F"/>
    <w:rsid w:val="00074C2B"/>
    <w:rsid w:val="000752FC"/>
    <w:rsid w:val="000758E3"/>
    <w:rsid w:val="000767F1"/>
    <w:rsid w:val="00076B41"/>
    <w:rsid w:val="0008006E"/>
    <w:rsid w:val="000802A9"/>
    <w:rsid w:val="0008061A"/>
    <w:rsid w:val="0008129B"/>
    <w:rsid w:val="000816AD"/>
    <w:rsid w:val="0008221A"/>
    <w:rsid w:val="00082224"/>
    <w:rsid w:val="000822A1"/>
    <w:rsid w:val="0008252E"/>
    <w:rsid w:val="00082889"/>
    <w:rsid w:val="00082914"/>
    <w:rsid w:val="0008309F"/>
    <w:rsid w:val="000838A2"/>
    <w:rsid w:val="00083917"/>
    <w:rsid w:val="0008397E"/>
    <w:rsid w:val="00083CD6"/>
    <w:rsid w:val="00084187"/>
    <w:rsid w:val="00084CB1"/>
    <w:rsid w:val="00085689"/>
    <w:rsid w:val="0008568F"/>
    <w:rsid w:val="0008745F"/>
    <w:rsid w:val="000908D6"/>
    <w:rsid w:val="0009125C"/>
    <w:rsid w:val="000913AD"/>
    <w:rsid w:val="00091F49"/>
    <w:rsid w:val="0009214D"/>
    <w:rsid w:val="000925E7"/>
    <w:rsid w:val="00093051"/>
    <w:rsid w:val="000935F8"/>
    <w:rsid w:val="000938C5"/>
    <w:rsid w:val="00093F02"/>
    <w:rsid w:val="0009409C"/>
    <w:rsid w:val="000948CF"/>
    <w:rsid w:val="00094A84"/>
    <w:rsid w:val="00094F27"/>
    <w:rsid w:val="0009521E"/>
    <w:rsid w:val="000957FE"/>
    <w:rsid w:val="00095E8A"/>
    <w:rsid w:val="00096627"/>
    <w:rsid w:val="00096B2D"/>
    <w:rsid w:val="00096B35"/>
    <w:rsid w:val="00097170"/>
    <w:rsid w:val="00097538"/>
    <w:rsid w:val="00097763"/>
    <w:rsid w:val="000979B3"/>
    <w:rsid w:val="00097B51"/>
    <w:rsid w:val="00097BCF"/>
    <w:rsid w:val="00097C1B"/>
    <w:rsid w:val="000A0179"/>
    <w:rsid w:val="000A04B4"/>
    <w:rsid w:val="000A055B"/>
    <w:rsid w:val="000A059B"/>
    <w:rsid w:val="000A05D6"/>
    <w:rsid w:val="000A09AD"/>
    <w:rsid w:val="000A0C01"/>
    <w:rsid w:val="000A0D74"/>
    <w:rsid w:val="000A1512"/>
    <w:rsid w:val="000A15E4"/>
    <w:rsid w:val="000A16B0"/>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0AA9"/>
    <w:rsid w:val="000B11F1"/>
    <w:rsid w:val="000B167B"/>
    <w:rsid w:val="000B1B52"/>
    <w:rsid w:val="000B20BF"/>
    <w:rsid w:val="000B22C0"/>
    <w:rsid w:val="000B241A"/>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A48"/>
    <w:rsid w:val="000B7CAB"/>
    <w:rsid w:val="000B7CC2"/>
    <w:rsid w:val="000C005D"/>
    <w:rsid w:val="000C015B"/>
    <w:rsid w:val="000C0411"/>
    <w:rsid w:val="000C0A3E"/>
    <w:rsid w:val="000C26FC"/>
    <w:rsid w:val="000C27FF"/>
    <w:rsid w:val="000C2888"/>
    <w:rsid w:val="000C2CCC"/>
    <w:rsid w:val="000C2CD8"/>
    <w:rsid w:val="000C328D"/>
    <w:rsid w:val="000C33EB"/>
    <w:rsid w:val="000C38A0"/>
    <w:rsid w:val="000C3B79"/>
    <w:rsid w:val="000C3C38"/>
    <w:rsid w:val="000C41E0"/>
    <w:rsid w:val="000C41F9"/>
    <w:rsid w:val="000C4231"/>
    <w:rsid w:val="000C436A"/>
    <w:rsid w:val="000C4E6D"/>
    <w:rsid w:val="000C55BE"/>
    <w:rsid w:val="000C57F2"/>
    <w:rsid w:val="000C6231"/>
    <w:rsid w:val="000C707C"/>
    <w:rsid w:val="000C7611"/>
    <w:rsid w:val="000D050A"/>
    <w:rsid w:val="000D0526"/>
    <w:rsid w:val="000D06EA"/>
    <w:rsid w:val="000D0CA4"/>
    <w:rsid w:val="000D1A7B"/>
    <w:rsid w:val="000D1E7B"/>
    <w:rsid w:val="000D2340"/>
    <w:rsid w:val="000D2526"/>
    <w:rsid w:val="000D2813"/>
    <w:rsid w:val="000D2EA1"/>
    <w:rsid w:val="000D3159"/>
    <w:rsid w:val="000D3282"/>
    <w:rsid w:val="000D3344"/>
    <w:rsid w:val="000D3816"/>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084"/>
    <w:rsid w:val="000E01C1"/>
    <w:rsid w:val="000E01D0"/>
    <w:rsid w:val="000E0F78"/>
    <w:rsid w:val="000E1779"/>
    <w:rsid w:val="000E1BEC"/>
    <w:rsid w:val="000E1F1D"/>
    <w:rsid w:val="000E1FC7"/>
    <w:rsid w:val="000E21E5"/>
    <w:rsid w:val="000E2207"/>
    <w:rsid w:val="000E24E1"/>
    <w:rsid w:val="000E25A9"/>
    <w:rsid w:val="000E27B6"/>
    <w:rsid w:val="000E2CE7"/>
    <w:rsid w:val="000E33C8"/>
    <w:rsid w:val="000E35C7"/>
    <w:rsid w:val="000E3AF5"/>
    <w:rsid w:val="000E3B96"/>
    <w:rsid w:val="000E4B54"/>
    <w:rsid w:val="000E4D0C"/>
    <w:rsid w:val="000E53BD"/>
    <w:rsid w:val="000E55A2"/>
    <w:rsid w:val="000E5F4E"/>
    <w:rsid w:val="000E600B"/>
    <w:rsid w:val="000E6684"/>
    <w:rsid w:val="000E6777"/>
    <w:rsid w:val="000E7410"/>
    <w:rsid w:val="000E7936"/>
    <w:rsid w:val="000F03BC"/>
    <w:rsid w:val="000F0A47"/>
    <w:rsid w:val="000F0D60"/>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4BD"/>
    <w:rsid w:val="000F7657"/>
    <w:rsid w:val="000F7A4B"/>
    <w:rsid w:val="000F7DCF"/>
    <w:rsid w:val="000F7F8C"/>
    <w:rsid w:val="001000DA"/>
    <w:rsid w:val="00100611"/>
    <w:rsid w:val="001006AD"/>
    <w:rsid w:val="0010072A"/>
    <w:rsid w:val="001009C3"/>
    <w:rsid w:val="00100B5E"/>
    <w:rsid w:val="00101092"/>
    <w:rsid w:val="00101435"/>
    <w:rsid w:val="00101451"/>
    <w:rsid w:val="0010306F"/>
    <w:rsid w:val="001031FC"/>
    <w:rsid w:val="0010384A"/>
    <w:rsid w:val="00103D73"/>
    <w:rsid w:val="00103F0F"/>
    <w:rsid w:val="00104371"/>
    <w:rsid w:val="00104574"/>
    <w:rsid w:val="00104B12"/>
    <w:rsid w:val="00104F66"/>
    <w:rsid w:val="001054A3"/>
    <w:rsid w:val="0010559C"/>
    <w:rsid w:val="00105C32"/>
    <w:rsid w:val="0010606F"/>
    <w:rsid w:val="0010632A"/>
    <w:rsid w:val="0010632E"/>
    <w:rsid w:val="00106A7E"/>
    <w:rsid w:val="00106A81"/>
    <w:rsid w:val="00106B89"/>
    <w:rsid w:val="00106CA2"/>
    <w:rsid w:val="00107454"/>
    <w:rsid w:val="001108B2"/>
    <w:rsid w:val="00110A24"/>
    <w:rsid w:val="00110A62"/>
    <w:rsid w:val="00110B1B"/>
    <w:rsid w:val="00110B5D"/>
    <w:rsid w:val="0011105B"/>
    <w:rsid w:val="0011111B"/>
    <w:rsid w:val="00111483"/>
    <w:rsid w:val="00111886"/>
    <w:rsid w:val="00111CE1"/>
    <w:rsid w:val="00112614"/>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6300"/>
    <w:rsid w:val="001172B9"/>
    <w:rsid w:val="001177A2"/>
    <w:rsid w:val="00117819"/>
    <w:rsid w:val="001179D3"/>
    <w:rsid w:val="00117CFE"/>
    <w:rsid w:val="00117DD6"/>
    <w:rsid w:val="00117F77"/>
    <w:rsid w:val="00117FA6"/>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836"/>
    <w:rsid w:val="001228CD"/>
    <w:rsid w:val="00122A3C"/>
    <w:rsid w:val="00122AE8"/>
    <w:rsid w:val="00122C72"/>
    <w:rsid w:val="001230A5"/>
    <w:rsid w:val="00123733"/>
    <w:rsid w:val="00123ACC"/>
    <w:rsid w:val="00123FDE"/>
    <w:rsid w:val="00124482"/>
    <w:rsid w:val="00124611"/>
    <w:rsid w:val="001246C4"/>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D30"/>
    <w:rsid w:val="00127F2F"/>
    <w:rsid w:val="001300CB"/>
    <w:rsid w:val="001308B8"/>
    <w:rsid w:val="00131311"/>
    <w:rsid w:val="001314EF"/>
    <w:rsid w:val="001315CE"/>
    <w:rsid w:val="0013248A"/>
    <w:rsid w:val="001325D7"/>
    <w:rsid w:val="00132744"/>
    <w:rsid w:val="00132777"/>
    <w:rsid w:val="00133770"/>
    <w:rsid w:val="00133A4B"/>
    <w:rsid w:val="00133A9C"/>
    <w:rsid w:val="00133E3D"/>
    <w:rsid w:val="0013436B"/>
    <w:rsid w:val="0013448B"/>
    <w:rsid w:val="001344D2"/>
    <w:rsid w:val="001346B4"/>
    <w:rsid w:val="00134898"/>
    <w:rsid w:val="00134E87"/>
    <w:rsid w:val="00135A18"/>
    <w:rsid w:val="00136666"/>
    <w:rsid w:val="00136CE3"/>
    <w:rsid w:val="00136D91"/>
    <w:rsid w:val="00136EBF"/>
    <w:rsid w:val="00136F65"/>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402"/>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19D"/>
    <w:rsid w:val="00146CDE"/>
    <w:rsid w:val="0014701F"/>
    <w:rsid w:val="001470F1"/>
    <w:rsid w:val="001474AE"/>
    <w:rsid w:val="001474D5"/>
    <w:rsid w:val="00147B75"/>
    <w:rsid w:val="00147B9C"/>
    <w:rsid w:val="00147EC2"/>
    <w:rsid w:val="00150172"/>
    <w:rsid w:val="001501A0"/>
    <w:rsid w:val="00150BC2"/>
    <w:rsid w:val="0015114F"/>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A81"/>
    <w:rsid w:val="00156F4A"/>
    <w:rsid w:val="00157E61"/>
    <w:rsid w:val="00157E78"/>
    <w:rsid w:val="001601C2"/>
    <w:rsid w:val="00160ED7"/>
    <w:rsid w:val="001619E0"/>
    <w:rsid w:val="00161E60"/>
    <w:rsid w:val="00162B86"/>
    <w:rsid w:val="00162E29"/>
    <w:rsid w:val="0016301C"/>
    <w:rsid w:val="0016310E"/>
    <w:rsid w:val="0016334C"/>
    <w:rsid w:val="00163536"/>
    <w:rsid w:val="001635A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85E"/>
    <w:rsid w:val="00171FD1"/>
    <w:rsid w:val="00172031"/>
    <w:rsid w:val="00172DA4"/>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605"/>
    <w:rsid w:val="00183B52"/>
    <w:rsid w:val="00183DC3"/>
    <w:rsid w:val="00183F0D"/>
    <w:rsid w:val="0018400C"/>
    <w:rsid w:val="00184D8A"/>
    <w:rsid w:val="00184FE9"/>
    <w:rsid w:val="00185004"/>
    <w:rsid w:val="00185502"/>
    <w:rsid w:val="001856A2"/>
    <w:rsid w:val="0018593D"/>
    <w:rsid w:val="00185D75"/>
    <w:rsid w:val="00185F4B"/>
    <w:rsid w:val="0018600C"/>
    <w:rsid w:val="0018616D"/>
    <w:rsid w:val="00186ECA"/>
    <w:rsid w:val="00187062"/>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6B14"/>
    <w:rsid w:val="00197033"/>
    <w:rsid w:val="0019725F"/>
    <w:rsid w:val="00197717"/>
    <w:rsid w:val="001977C0"/>
    <w:rsid w:val="00197F7F"/>
    <w:rsid w:val="001A016B"/>
    <w:rsid w:val="001A027D"/>
    <w:rsid w:val="001A0827"/>
    <w:rsid w:val="001A0CBB"/>
    <w:rsid w:val="001A0EF8"/>
    <w:rsid w:val="001A13E9"/>
    <w:rsid w:val="001A150E"/>
    <w:rsid w:val="001A18D2"/>
    <w:rsid w:val="001A245B"/>
    <w:rsid w:val="001A25AC"/>
    <w:rsid w:val="001A37A6"/>
    <w:rsid w:val="001A3CD5"/>
    <w:rsid w:val="001A4197"/>
    <w:rsid w:val="001A45A0"/>
    <w:rsid w:val="001A4BB8"/>
    <w:rsid w:val="001A50A5"/>
    <w:rsid w:val="001A548E"/>
    <w:rsid w:val="001A5625"/>
    <w:rsid w:val="001A5E71"/>
    <w:rsid w:val="001A7616"/>
    <w:rsid w:val="001A788D"/>
    <w:rsid w:val="001A7B61"/>
    <w:rsid w:val="001A7F0C"/>
    <w:rsid w:val="001B025E"/>
    <w:rsid w:val="001B0693"/>
    <w:rsid w:val="001B0706"/>
    <w:rsid w:val="001B0807"/>
    <w:rsid w:val="001B0F9E"/>
    <w:rsid w:val="001B101F"/>
    <w:rsid w:val="001B136D"/>
    <w:rsid w:val="001B13F4"/>
    <w:rsid w:val="001B1442"/>
    <w:rsid w:val="001B1470"/>
    <w:rsid w:val="001B1C97"/>
    <w:rsid w:val="001B1F30"/>
    <w:rsid w:val="001B2547"/>
    <w:rsid w:val="001B2A76"/>
    <w:rsid w:val="001B2BCC"/>
    <w:rsid w:val="001B36B4"/>
    <w:rsid w:val="001B38B7"/>
    <w:rsid w:val="001B39AE"/>
    <w:rsid w:val="001B3C1A"/>
    <w:rsid w:val="001B3F7F"/>
    <w:rsid w:val="001B411F"/>
    <w:rsid w:val="001B4653"/>
    <w:rsid w:val="001B4A22"/>
    <w:rsid w:val="001B4A40"/>
    <w:rsid w:val="001B58BC"/>
    <w:rsid w:val="001B5E7A"/>
    <w:rsid w:val="001B6912"/>
    <w:rsid w:val="001B758A"/>
    <w:rsid w:val="001B7723"/>
    <w:rsid w:val="001B7979"/>
    <w:rsid w:val="001B7FBD"/>
    <w:rsid w:val="001C03D1"/>
    <w:rsid w:val="001C0AC9"/>
    <w:rsid w:val="001C0ECA"/>
    <w:rsid w:val="001C1735"/>
    <w:rsid w:val="001C1769"/>
    <w:rsid w:val="001C1A78"/>
    <w:rsid w:val="001C1C28"/>
    <w:rsid w:val="001C2125"/>
    <w:rsid w:val="001C21A0"/>
    <w:rsid w:val="001C2301"/>
    <w:rsid w:val="001C24BB"/>
    <w:rsid w:val="001C2A75"/>
    <w:rsid w:val="001C2AAB"/>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1B1"/>
    <w:rsid w:val="001C7813"/>
    <w:rsid w:val="001C7A59"/>
    <w:rsid w:val="001D1792"/>
    <w:rsid w:val="001D2509"/>
    <w:rsid w:val="001D25DB"/>
    <w:rsid w:val="001D2DA8"/>
    <w:rsid w:val="001D3116"/>
    <w:rsid w:val="001D347F"/>
    <w:rsid w:val="001D3B9E"/>
    <w:rsid w:val="001D3D42"/>
    <w:rsid w:val="001D3E83"/>
    <w:rsid w:val="001D3F6F"/>
    <w:rsid w:val="001D4A29"/>
    <w:rsid w:val="001D4F9A"/>
    <w:rsid w:val="001D5114"/>
    <w:rsid w:val="001D55F2"/>
    <w:rsid w:val="001D5C0F"/>
    <w:rsid w:val="001D5F7D"/>
    <w:rsid w:val="001D629B"/>
    <w:rsid w:val="001D6553"/>
    <w:rsid w:val="001D65FF"/>
    <w:rsid w:val="001D686B"/>
    <w:rsid w:val="001D68CD"/>
    <w:rsid w:val="001D69FE"/>
    <w:rsid w:val="001D6D1D"/>
    <w:rsid w:val="001D70F5"/>
    <w:rsid w:val="001D729D"/>
    <w:rsid w:val="001D74DB"/>
    <w:rsid w:val="001E00AD"/>
    <w:rsid w:val="001E0190"/>
    <w:rsid w:val="001E0734"/>
    <w:rsid w:val="001E0ACF"/>
    <w:rsid w:val="001E0ADE"/>
    <w:rsid w:val="001E1098"/>
    <w:rsid w:val="001E1E96"/>
    <w:rsid w:val="001E24D4"/>
    <w:rsid w:val="001E25C4"/>
    <w:rsid w:val="001E2CED"/>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905"/>
    <w:rsid w:val="001F0190"/>
    <w:rsid w:val="001F0858"/>
    <w:rsid w:val="001F0883"/>
    <w:rsid w:val="001F08A4"/>
    <w:rsid w:val="001F0A0A"/>
    <w:rsid w:val="001F0A1D"/>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53C"/>
    <w:rsid w:val="001F3603"/>
    <w:rsid w:val="001F386B"/>
    <w:rsid w:val="001F3D89"/>
    <w:rsid w:val="001F4052"/>
    <w:rsid w:val="001F4435"/>
    <w:rsid w:val="001F47D6"/>
    <w:rsid w:val="001F4FA9"/>
    <w:rsid w:val="001F548A"/>
    <w:rsid w:val="001F552F"/>
    <w:rsid w:val="001F579C"/>
    <w:rsid w:val="001F58E7"/>
    <w:rsid w:val="001F5C40"/>
    <w:rsid w:val="001F5D92"/>
    <w:rsid w:val="001F5F13"/>
    <w:rsid w:val="001F5F9F"/>
    <w:rsid w:val="001F668A"/>
    <w:rsid w:val="001F6AB6"/>
    <w:rsid w:val="001F6D64"/>
    <w:rsid w:val="001F765B"/>
    <w:rsid w:val="001F770A"/>
    <w:rsid w:val="00200A9D"/>
    <w:rsid w:val="00200B2E"/>
    <w:rsid w:val="00201162"/>
    <w:rsid w:val="00201324"/>
    <w:rsid w:val="00201841"/>
    <w:rsid w:val="0020194C"/>
    <w:rsid w:val="0020205B"/>
    <w:rsid w:val="002022B3"/>
    <w:rsid w:val="0020278D"/>
    <w:rsid w:val="00202C45"/>
    <w:rsid w:val="00202E4A"/>
    <w:rsid w:val="00203011"/>
    <w:rsid w:val="002031FC"/>
    <w:rsid w:val="0020332E"/>
    <w:rsid w:val="00203733"/>
    <w:rsid w:val="0020390A"/>
    <w:rsid w:val="00203A4C"/>
    <w:rsid w:val="002041DB"/>
    <w:rsid w:val="0020460C"/>
    <w:rsid w:val="00205553"/>
    <w:rsid w:val="0020587F"/>
    <w:rsid w:val="002059C8"/>
    <w:rsid w:val="00206005"/>
    <w:rsid w:val="00206928"/>
    <w:rsid w:val="00206C16"/>
    <w:rsid w:val="00206E82"/>
    <w:rsid w:val="0020726F"/>
    <w:rsid w:val="002073CA"/>
    <w:rsid w:val="00207607"/>
    <w:rsid w:val="002076FD"/>
    <w:rsid w:val="0020775A"/>
    <w:rsid w:val="0020777E"/>
    <w:rsid w:val="0020778C"/>
    <w:rsid w:val="00207AF2"/>
    <w:rsid w:val="00207D4E"/>
    <w:rsid w:val="00207ED2"/>
    <w:rsid w:val="00210464"/>
    <w:rsid w:val="002104A5"/>
    <w:rsid w:val="002104FF"/>
    <w:rsid w:val="00210D74"/>
    <w:rsid w:val="00211046"/>
    <w:rsid w:val="002112B2"/>
    <w:rsid w:val="002118FE"/>
    <w:rsid w:val="00211AE6"/>
    <w:rsid w:val="00211FE8"/>
    <w:rsid w:val="00212CB6"/>
    <w:rsid w:val="00212DA6"/>
    <w:rsid w:val="00213289"/>
    <w:rsid w:val="0021343A"/>
    <w:rsid w:val="002139D9"/>
    <w:rsid w:val="00213B45"/>
    <w:rsid w:val="002147CA"/>
    <w:rsid w:val="002150E0"/>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04"/>
    <w:rsid w:val="00220ED6"/>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6507"/>
    <w:rsid w:val="0022721E"/>
    <w:rsid w:val="00227B32"/>
    <w:rsid w:val="0023007D"/>
    <w:rsid w:val="002302F5"/>
    <w:rsid w:val="00230478"/>
    <w:rsid w:val="0023084B"/>
    <w:rsid w:val="00231311"/>
    <w:rsid w:val="0023151E"/>
    <w:rsid w:val="00231979"/>
    <w:rsid w:val="0023219B"/>
    <w:rsid w:val="0023230E"/>
    <w:rsid w:val="0023282F"/>
    <w:rsid w:val="00232E2E"/>
    <w:rsid w:val="00232E42"/>
    <w:rsid w:val="00233203"/>
    <w:rsid w:val="00233827"/>
    <w:rsid w:val="00233D7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DF7"/>
    <w:rsid w:val="002544FC"/>
    <w:rsid w:val="00254AB4"/>
    <w:rsid w:val="00254CA1"/>
    <w:rsid w:val="00254D73"/>
    <w:rsid w:val="00254DE3"/>
    <w:rsid w:val="0025505F"/>
    <w:rsid w:val="002550FF"/>
    <w:rsid w:val="0025523C"/>
    <w:rsid w:val="00255D7F"/>
    <w:rsid w:val="00255DD3"/>
    <w:rsid w:val="00256057"/>
    <w:rsid w:val="002560F7"/>
    <w:rsid w:val="0025620C"/>
    <w:rsid w:val="002568FE"/>
    <w:rsid w:val="0025725E"/>
    <w:rsid w:val="00257438"/>
    <w:rsid w:val="0025775A"/>
    <w:rsid w:val="002578D4"/>
    <w:rsid w:val="002579C1"/>
    <w:rsid w:val="002579F0"/>
    <w:rsid w:val="002604DA"/>
    <w:rsid w:val="00260781"/>
    <w:rsid w:val="00260992"/>
    <w:rsid w:val="00260A76"/>
    <w:rsid w:val="00260FC1"/>
    <w:rsid w:val="002611D2"/>
    <w:rsid w:val="002614DA"/>
    <w:rsid w:val="00261BDD"/>
    <w:rsid w:val="00261C51"/>
    <w:rsid w:val="00261DCD"/>
    <w:rsid w:val="0026285F"/>
    <w:rsid w:val="0026288F"/>
    <w:rsid w:val="00262D3F"/>
    <w:rsid w:val="00262E05"/>
    <w:rsid w:val="00262E69"/>
    <w:rsid w:val="00263401"/>
    <w:rsid w:val="0026369F"/>
    <w:rsid w:val="002636AB"/>
    <w:rsid w:val="0026373B"/>
    <w:rsid w:val="00263BE7"/>
    <w:rsid w:val="00264677"/>
    <w:rsid w:val="00264A62"/>
    <w:rsid w:val="00265045"/>
    <w:rsid w:val="00265096"/>
    <w:rsid w:val="0026589E"/>
    <w:rsid w:val="002659C1"/>
    <w:rsid w:val="00265EAC"/>
    <w:rsid w:val="002662BA"/>
    <w:rsid w:val="00266EB3"/>
    <w:rsid w:val="00267693"/>
    <w:rsid w:val="00267CB6"/>
    <w:rsid w:val="00267EF8"/>
    <w:rsid w:val="00270AC9"/>
    <w:rsid w:val="00271AFF"/>
    <w:rsid w:val="00271B90"/>
    <w:rsid w:val="00271BC9"/>
    <w:rsid w:val="00272039"/>
    <w:rsid w:val="00272184"/>
    <w:rsid w:val="00272283"/>
    <w:rsid w:val="0027244F"/>
    <w:rsid w:val="0027300A"/>
    <w:rsid w:val="00273651"/>
    <w:rsid w:val="0027369B"/>
    <w:rsid w:val="0027393A"/>
    <w:rsid w:val="00273CCB"/>
    <w:rsid w:val="00273DB4"/>
    <w:rsid w:val="00273DE1"/>
    <w:rsid w:val="00273FD5"/>
    <w:rsid w:val="00273FDB"/>
    <w:rsid w:val="0027492F"/>
    <w:rsid w:val="00274F3B"/>
    <w:rsid w:val="002750E0"/>
    <w:rsid w:val="002753C1"/>
    <w:rsid w:val="00275624"/>
    <w:rsid w:val="0027562D"/>
    <w:rsid w:val="0027598E"/>
    <w:rsid w:val="00275AC3"/>
    <w:rsid w:val="00275B33"/>
    <w:rsid w:val="00275BCE"/>
    <w:rsid w:val="002760B0"/>
    <w:rsid w:val="0027632F"/>
    <w:rsid w:val="002766CD"/>
    <w:rsid w:val="0027678A"/>
    <w:rsid w:val="002770AD"/>
    <w:rsid w:val="00277171"/>
    <w:rsid w:val="002779C6"/>
    <w:rsid w:val="00277B3D"/>
    <w:rsid w:val="00277BAB"/>
    <w:rsid w:val="0028044C"/>
    <w:rsid w:val="0028048B"/>
    <w:rsid w:val="0028091B"/>
    <w:rsid w:val="00280EEC"/>
    <w:rsid w:val="0028111A"/>
    <w:rsid w:val="002815BC"/>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689"/>
    <w:rsid w:val="00286C19"/>
    <w:rsid w:val="00287075"/>
    <w:rsid w:val="00287146"/>
    <w:rsid w:val="002875E8"/>
    <w:rsid w:val="00287609"/>
    <w:rsid w:val="002878A6"/>
    <w:rsid w:val="00287D08"/>
    <w:rsid w:val="00290136"/>
    <w:rsid w:val="002903D1"/>
    <w:rsid w:val="0029046B"/>
    <w:rsid w:val="002905D9"/>
    <w:rsid w:val="00290935"/>
    <w:rsid w:val="002913D6"/>
    <w:rsid w:val="002914D3"/>
    <w:rsid w:val="00291BB4"/>
    <w:rsid w:val="002925DE"/>
    <w:rsid w:val="00292C66"/>
    <w:rsid w:val="0029318B"/>
    <w:rsid w:val="00293241"/>
    <w:rsid w:val="00293463"/>
    <w:rsid w:val="00293680"/>
    <w:rsid w:val="00293EDC"/>
    <w:rsid w:val="002940DF"/>
    <w:rsid w:val="002942A8"/>
    <w:rsid w:val="0029457A"/>
    <w:rsid w:val="00294BC0"/>
    <w:rsid w:val="00294C41"/>
    <w:rsid w:val="0029505A"/>
    <w:rsid w:val="002958B8"/>
    <w:rsid w:val="00295F12"/>
    <w:rsid w:val="002963F3"/>
    <w:rsid w:val="00296613"/>
    <w:rsid w:val="002972FC"/>
    <w:rsid w:val="00297462"/>
    <w:rsid w:val="00297CA9"/>
    <w:rsid w:val="00297EC6"/>
    <w:rsid w:val="002A0AED"/>
    <w:rsid w:val="002A1017"/>
    <w:rsid w:val="002A13AD"/>
    <w:rsid w:val="002A1ECA"/>
    <w:rsid w:val="002A2754"/>
    <w:rsid w:val="002A289B"/>
    <w:rsid w:val="002A307B"/>
    <w:rsid w:val="002A314B"/>
    <w:rsid w:val="002A3384"/>
    <w:rsid w:val="002A36DE"/>
    <w:rsid w:val="002A38F1"/>
    <w:rsid w:val="002A3D58"/>
    <w:rsid w:val="002A3DA4"/>
    <w:rsid w:val="002A3FAF"/>
    <w:rsid w:val="002A4171"/>
    <w:rsid w:val="002A4235"/>
    <w:rsid w:val="002A4489"/>
    <w:rsid w:val="002A4557"/>
    <w:rsid w:val="002A4B40"/>
    <w:rsid w:val="002A4CF9"/>
    <w:rsid w:val="002A4DF9"/>
    <w:rsid w:val="002A5358"/>
    <w:rsid w:val="002A5D8B"/>
    <w:rsid w:val="002A5E39"/>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35C2"/>
    <w:rsid w:val="002B407B"/>
    <w:rsid w:val="002B407C"/>
    <w:rsid w:val="002B4CAF"/>
    <w:rsid w:val="002B509A"/>
    <w:rsid w:val="002B553B"/>
    <w:rsid w:val="002B587D"/>
    <w:rsid w:val="002B58C3"/>
    <w:rsid w:val="002B5B0B"/>
    <w:rsid w:val="002B6A07"/>
    <w:rsid w:val="002B6AE7"/>
    <w:rsid w:val="002B6C6B"/>
    <w:rsid w:val="002B6F2E"/>
    <w:rsid w:val="002B7092"/>
    <w:rsid w:val="002B72F5"/>
    <w:rsid w:val="002B737D"/>
    <w:rsid w:val="002B76BC"/>
    <w:rsid w:val="002B780E"/>
    <w:rsid w:val="002B78F7"/>
    <w:rsid w:val="002B7AF2"/>
    <w:rsid w:val="002B7D49"/>
    <w:rsid w:val="002B7D71"/>
    <w:rsid w:val="002C043E"/>
    <w:rsid w:val="002C04C2"/>
    <w:rsid w:val="002C09A2"/>
    <w:rsid w:val="002C13A8"/>
    <w:rsid w:val="002C13EA"/>
    <w:rsid w:val="002C1547"/>
    <w:rsid w:val="002C223F"/>
    <w:rsid w:val="002C25A0"/>
    <w:rsid w:val="002C2715"/>
    <w:rsid w:val="002C282D"/>
    <w:rsid w:val="002C296E"/>
    <w:rsid w:val="002C2E8E"/>
    <w:rsid w:val="002C321C"/>
    <w:rsid w:val="002C3384"/>
    <w:rsid w:val="002C3560"/>
    <w:rsid w:val="002C35FF"/>
    <w:rsid w:val="002C3EFD"/>
    <w:rsid w:val="002C4529"/>
    <w:rsid w:val="002C4FEB"/>
    <w:rsid w:val="002C5235"/>
    <w:rsid w:val="002C536C"/>
    <w:rsid w:val="002C555C"/>
    <w:rsid w:val="002C5995"/>
    <w:rsid w:val="002C5DB1"/>
    <w:rsid w:val="002C5F6C"/>
    <w:rsid w:val="002C6693"/>
    <w:rsid w:val="002C6FDA"/>
    <w:rsid w:val="002C729B"/>
    <w:rsid w:val="002C73EA"/>
    <w:rsid w:val="002C7FEF"/>
    <w:rsid w:val="002D04B2"/>
    <w:rsid w:val="002D06AC"/>
    <w:rsid w:val="002D0A8B"/>
    <w:rsid w:val="002D0FA4"/>
    <w:rsid w:val="002D1038"/>
    <w:rsid w:val="002D10F3"/>
    <w:rsid w:val="002D1562"/>
    <w:rsid w:val="002D1D09"/>
    <w:rsid w:val="002D1E0C"/>
    <w:rsid w:val="002D1EEC"/>
    <w:rsid w:val="002D1F56"/>
    <w:rsid w:val="002D212B"/>
    <w:rsid w:val="002D23E1"/>
    <w:rsid w:val="002D23FC"/>
    <w:rsid w:val="002D27CA"/>
    <w:rsid w:val="002D3B57"/>
    <w:rsid w:val="002D3F88"/>
    <w:rsid w:val="002D4193"/>
    <w:rsid w:val="002D41A5"/>
    <w:rsid w:val="002D4531"/>
    <w:rsid w:val="002D47E6"/>
    <w:rsid w:val="002D4B67"/>
    <w:rsid w:val="002D517F"/>
    <w:rsid w:val="002D5353"/>
    <w:rsid w:val="002D5398"/>
    <w:rsid w:val="002D5584"/>
    <w:rsid w:val="002D5767"/>
    <w:rsid w:val="002D62D0"/>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480"/>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B7A"/>
    <w:rsid w:val="002E6C7A"/>
    <w:rsid w:val="002E6DC0"/>
    <w:rsid w:val="002E7001"/>
    <w:rsid w:val="002E7991"/>
    <w:rsid w:val="002E7A32"/>
    <w:rsid w:val="002E7EE9"/>
    <w:rsid w:val="002F0A6E"/>
    <w:rsid w:val="002F0BF5"/>
    <w:rsid w:val="002F14FC"/>
    <w:rsid w:val="002F166F"/>
    <w:rsid w:val="002F180D"/>
    <w:rsid w:val="002F1A5D"/>
    <w:rsid w:val="002F1ECC"/>
    <w:rsid w:val="002F25E9"/>
    <w:rsid w:val="002F3E23"/>
    <w:rsid w:val="002F4165"/>
    <w:rsid w:val="002F44C2"/>
    <w:rsid w:val="002F4916"/>
    <w:rsid w:val="002F4B98"/>
    <w:rsid w:val="002F4CE0"/>
    <w:rsid w:val="002F4FB6"/>
    <w:rsid w:val="002F5200"/>
    <w:rsid w:val="002F57C5"/>
    <w:rsid w:val="002F57C9"/>
    <w:rsid w:val="002F5CA3"/>
    <w:rsid w:val="002F5DE3"/>
    <w:rsid w:val="002F6632"/>
    <w:rsid w:val="002F6A05"/>
    <w:rsid w:val="002F6C77"/>
    <w:rsid w:val="002F6C8D"/>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8C0"/>
    <w:rsid w:val="00307DE3"/>
    <w:rsid w:val="00307DED"/>
    <w:rsid w:val="00307EE7"/>
    <w:rsid w:val="00310528"/>
    <w:rsid w:val="00310A6E"/>
    <w:rsid w:val="00310BB6"/>
    <w:rsid w:val="00310F51"/>
    <w:rsid w:val="003114B3"/>
    <w:rsid w:val="00311AEC"/>
    <w:rsid w:val="00311F5B"/>
    <w:rsid w:val="00312073"/>
    <w:rsid w:val="00312320"/>
    <w:rsid w:val="00312916"/>
    <w:rsid w:val="00312A2E"/>
    <w:rsid w:val="00313432"/>
    <w:rsid w:val="00313587"/>
    <w:rsid w:val="00313AA4"/>
    <w:rsid w:val="003140E6"/>
    <w:rsid w:val="00314485"/>
    <w:rsid w:val="003145C4"/>
    <w:rsid w:val="00314A09"/>
    <w:rsid w:val="00314EA8"/>
    <w:rsid w:val="00315133"/>
    <w:rsid w:val="00315229"/>
    <w:rsid w:val="0031528F"/>
    <w:rsid w:val="0031535C"/>
    <w:rsid w:val="0031546D"/>
    <w:rsid w:val="00315585"/>
    <w:rsid w:val="00315622"/>
    <w:rsid w:val="00315855"/>
    <w:rsid w:val="00315CFC"/>
    <w:rsid w:val="00315F65"/>
    <w:rsid w:val="00316982"/>
    <w:rsid w:val="00316EE5"/>
    <w:rsid w:val="003177C7"/>
    <w:rsid w:val="00317B03"/>
    <w:rsid w:val="00317B60"/>
    <w:rsid w:val="00320D1D"/>
    <w:rsid w:val="00320E0A"/>
    <w:rsid w:val="00321131"/>
    <w:rsid w:val="00321137"/>
    <w:rsid w:val="003217EF"/>
    <w:rsid w:val="00321955"/>
    <w:rsid w:val="003229CA"/>
    <w:rsid w:val="00323063"/>
    <w:rsid w:val="003234E6"/>
    <w:rsid w:val="0032380A"/>
    <w:rsid w:val="00323975"/>
    <w:rsid w:val="0032407D"/>
    <w:rsid w:val="00324330"/>
    <w:rsid w:val="00324361"/>
    <w:rsid w:val="003243D5"/>
    <w:rsid w:val="00324847"/>
    <w:rsid w:val="0032492D"/>
    <w:rsid w:val="00324C65"/>
    <w:rsid w:val="00324E02"/>
    <w:rsid w:val="003251B3"/>
    <w:rsid w:val="003251E1"/>
    <w:rsid w:val="00325B4F"/>
    <w:rsid w:val="00325C0C"/>
    <w:rsid w:val="003260D0"/>
    <w:rsid w:val="0032673B"/>
    <w:rsid w:val="00327052"/>
    <w:rsid w:val="00327485"/>
    <w:rsid w:val="003274B6"/>
    <w:rsid w:val="00327FD3"/>
    <w:rsid w:val="0033013A"/>
    <w:rsid w:val="00330302"/>
    <w:rsid w:val="00330504"/>
    <w:rsid w:val="0033097F"/>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BC7"/>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8F3"/>
    <w:rsid w:val="00342BAA"/>
    <w:rsid w:val="00342C49"/>
    <w:rsid w:val="00342D06"/>
    <w:rsid w:val="003433B9"/>
    <w:rsid w:val="00343B7B"/>
    <w:rsid w:val="00344065"/>
    <w:rsid w:val="003440FE"/>
    <w:rsid w:val="003446A9"/>
    <w:rsid w:val="00344C80"/>
    <w:rsid w:val="00344D29"/>
    <w:rsid w:val="00344D5B"/>
    <w:rsid w:val="00344FFD"/>
    <w:rsid w:val="0034574D"/>
    <w:rsid w:val="00345B5F"/>
    <w:rsid w:val="00345CA3"/>
    <w:rsid w:val="003468F1"/>
    <w:rsid w:val="00346B3F"/>
    <w:rsid w:val="00346F16"/>
    <w:rsid w:val="00346F99"/>
    <w:rsid w:val="0034750A"/>
    <w:rsid w:val="00347BA8"/>
    <w:rsid w:val="0035033F"/>
    <w:rsid w:val="00350C48"/>
    <w:rsid w:val="00350E09"/>
    <w:rsid w:val="003511D3"/>
    <w:rsid w:val="00351B24"/>
    <w:rsid w:val="00351D2E"/>
    <w:rsid w:val="00352130"/>
    <w:rsid w:val="00352289"/>
    <w:rsid w:val="00352BD7"/>
    <w:rsid w:val="00352C21"/>
    <w:rsid w:val="00352E0C"/>
    <w:rsid w:val="0035308C"/>
    <w:rsid w:val="00353573"/>
    <w:rsid w:val="00353707"/>
    <w:rsid w:val="00354841"/>
    <w:rsid w:val="00354EFD"/>
    <w:rsid w:val="003555CC"/>
    <w:rsid w:val="00355B9C"/>
    <w:rsid w:val="00355E9D"/>
    <w:rsid w:val="003561B4"/>
    <w:rsid w:val="003574ED"/>
    <w:rsid w:val="003576A7"/>
    <w:rsid w:val="003576FA"/>
    <w:rsid w:val="0036096A"/>
    <w:rsid w:val="00360B61"/>
    <w:rsid w:val="00360F3F"/>
    <w:rsid w:val="00361287"/>
    <w:rsid w:val="0036145D"/>
    <w:rsid w:val="00361F2F"/>
    <w:rsid w:val="00361FBC"/>
    <w:rsid w:val="003622D4"/>
    <w:rsid w:val="003628F9"/>
    <w:rsid w:val="00362D3F"/>
    <w:rsid w:val="00362E3A"/>
    <w:rsid w:val="003630B0"/>
    <w:rsid w:val="00363120"/>
    <w:rsid w:val="00363532"/>
    <w:rsid w:val="003636EA"/>
    <w:rsid w:val="00363763"/>
    <w:rsid w:val="00363BBC"/>
    <w:rsid w:val="00364154"/>
    <w:rsid w:val="003649FB"/>
    <w:rsid w:val="00364C00"/>
    <w:rsid w:val="00364CA5"/>
    <w:rsid w:val="00366470"/>
    <w:rsid w:val="003664CB"/>
    <w:rsid w:val="003669E5"/>
    <w:rsid w:val="00367673"/>
    <w:rsid w:val="00367765"/>
    <w:rsid w:val="00370617"/>
    <w:rsid w:val="00370901"/>
    <w:rsid w:val="003709D8"/>
    <w:rsid w:val="00370D02"/>
    <w:rsid w:val="003718C3"/>
    <w:rsid w:val="00371C1B"/>
    <w:rsid w:val="00371D63"/>
    <w:rsid w:val="00372398"/>
    <w:rsid w:val="003728DE"/>
    <w:rsid w:val="00373234"/>
    <w:rsid w:val="00373317"/>
    <w:rsid w:val="003733D4"/>
    <w:rsid w:val="0037344B"/>
    <w:rsid w:val="0037377A"/>
    <w:rsid w:val="003737B1"/>
    <w:rsid w:val="00373994"/>
    <w:rsid w:val="00373A4D"/>
    <w:rsid w:val="00373D12"/>
    <w:rsid w:val="00374140"/>
    <w:rsid w:val="00374298"/>
    <w:rsid w:val="00374D76"/>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C51"/>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8CA"/>
    <w:rsid w:val="00385DC0"/>
    <w:rsid w:val="003866A9"/>
    <w:rsid w:val="003868F9"/>
    <w:rsid w:val="00386C3F"/>
    <w:rsid w:val="00386C52"/>
    <w:rsid w:val="00386CB8"/>
    <w:rsid w:val="00386DE5"/>
    <w:rsid w:val="003870F1"/>
    <w:rsid w:val="00387788"/>
    <w:rsid w:val="00387B23"/>
    <w:rsid w:val="00387F59"/>
    <w:rsid w:val="003901B7"/>
    <w:rsid w:val="00390F45"/>
    <w:rsid w:val="00391137"/>
    <w:rsid w:val="0039179C"/>
    <w:rsid w:val="00391E78"/>
    <w:rsid w:val="00391F27"/>
    <w:rsid w:val="003920B2"/>
    <w:rsid w:val="00392E40"/>
    <w:rsid w:val="0039303B"/>
    <w:rsid w:val="0039318E"/>
    <w:rsid w:val="00393205"/>
    <w:rsid w:val="003936CD"/>
    <w:rsid w:val="003938BA"/>
    <w:rsid w:val="0039396D"/>
    <w:rsid w:val="00393EA9"/>
    <w:rsid w:val="00394109"/>
    <w:rsid w:val="003947B8"/>
    <w:rsid w:val="00395181"/>
    <w:rsid w:val="003960AD"/>
    <w:rsid w:val="003963F7"/>
    <w:rsid w:val="003964CC"/>
    <w:rsid w:val="00396652"/>
    <w:rsid w:val="0039686E"/>
    <w:rsid w:val="0039720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ADC"/>
    <w:rsid w:val="003A2B1C"/>
    <w:rsid w:val="003A2BFD"/>
    <w:rsid w:val="003A2D2C"/>
    <w:rsid w:val="003A34C6"/>
    <w:rsid w:val="003A37BF"/>
    <w:rsid w:val="003A3AE7"/>
    <w:rsid w:val="003A3B9B"/>
    <w:rsid w:val="003A444D"/>
    <w:rsid w:val="003A4505"/>
    <w:rsid w:val="003A5365"/>
    <w:rsid w:val="003A546D"/>
    <w:rsid w:val="003A634F"/>
    <w:rsid w:val="003A64FA"/>
    <w:rsid w:val="003A6C67"/>
    <w:rsid w:val="003A6CE9"/>
    <w:rsid w:val="003A6D48"/>
    <w:rsid w:val="003A73B8"/>
    <w:rsid w:val="003A7910"/>
    <w:rsid w:val="003A79F1"/>
    <w:rsid w:val="003A7D28"/>
    <w:rsid w:val="003A7D9F"/>
    <w:rsid w:val="003B0339"/>
    <w:rsid w:val="003B0406"/>
    <w:rsid w:val="003B061E"/>
    <w:rsid w:val="003B06BF"/>
    <w:rsid w:val="003B0724"/>
    <w:rsid w:val="003B12B7"/>
    <w:rsid w:val="003B148C"/>
    <w:rsid w:val="003B1774"/>
    <w:rsid w:val="003B25C8"/>
    <w:rsid w:val="003B2E3A"/>
    <w:rsid w:val="003B3047"/>
    <w:rsid w:val="003B32F7"/>
    <w:rsid w:val="003B3734"/>
    <w:rsid w:val="003B3E59"/>
    <w:rsid w:val="003B430A"/>
    <w:rsid w:val="003B43FB"/>
    <w:rsid w:val="003B4465"/>
    <w:rsid w:val="003B44A9"/>
    <w:rsid w:val="003B47B2"/>
    <w:rsid w:val="003B482F"/>
    <w:rsid w:val="003B4BE8"/>
    <w:rsid w:val="003B4E07"/>
    <w:rsid w:val="003B5119"/>
    <w:rsid w:val="003B53AB"/>
    <w:rsid w:val="003B53CC"/>
    <w:rsid w:val="003B55CB"/>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1CE0"/>
    <w:rsid w:val="003C20D3"/>
    <w:rsid w:val="003C217F"/>
    <w:rsid w:val="003C2217"/>
    <w:rsid w:val="003C2AA7"/>
    <w:rsid w:val="003C2E9B"/>
    <w:rsid w:val="003C3368"/>
    <w:rsid w:val="003C38BD"/>
    <w:rsid w:val="003C3A14"/>
    <w:rsid w:val="003C3BC2"/>
    <w:rsid w:val="003C3BCD"/>
    <w:rsid w:val="003C3C33"/>
    <w:rsid w:val="003C3EDA"/>
    <w:rsid w:val="003C3F27"/>
    <w:rsid w:val="003C4209"/>
    <w:rsid w:val="003C474B"/>
    <w:rsid w:val="003C5099"/>
    <w:rsid w:val="003C50AA"/>
    <w:rsid w:val="003C510E"/>
    <w:rsid w:val="003C5AF6"/>
    <w:rsid w:val="003C5C56"/>
    <w:rsid w:val="003C62D6"/>
    <w:rsid w:val="003C673F"/>
    <w:rsid w:val="003C6B7E"/>
    <w:rsid w:val="003C70FF"/>
    <w:rsid w:val="003C71FE"/>
    <w:rsid w:val="003C7257"/>
    <w:rsid w:val="003C7B87"/>
    <w:rsid w:val="003D0360"/>
    <w:rsid w:val="003D0CA7"/>
    <w:rsid w:val="003D1288"/>
    <w:rsid w:val="003D12AE"/>
    <w:rsid w:val="003D142B"/>
    <w:rsid w:val="003D1E04"/>
    <w:rsid w:val="003D1EFF"/>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5F52"/>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2CE6"/>
    <w:rsid w:val="003E313F"/>
    <w:rsid w:val="003E3643"/>
    <w:rsid w:val="003E39F6"/>
    <w:rsid w:val="003E3B4E"/>
    <w:rsid w:val="003E3E59"/>
    <w:rsid w:val="003E4332"/>
    <w:rsid w:val="003E461D"/>
    <w:rsid w:val="003E514F"/>
    <w:rsid w:val="003E5442"/>
    <w:rsid w:val="003E5AAB"/>
    <w:rsid w:val="003E6066"/>
    <w:rsid w:val="003E60CA"/>
    <w:rsid w:val="003E6458"/>
    <w:rsid w:val="003E690B"/>
    <w:rsid w:val="003E6917"/>
    <w:rsid w:val="003E6A4C"/>
    <w:rsid w:val="003E6CA0"/>
    <w:rsid w:val="003E724B"/>
    <w:rsid w:val="003E7618"/>
    <w:rsid w:val="003E7784"/>
    <w:rsid w:val="003E7F3D"/>
    <w:rsid w:val="003F0989"/>
    <w:rsid w:val="003F0C86"/>
    <w:rsid w:val="003F1131"/>
    <w:rsid w:val="003F13AC"/>
    <w:rsid w:val="003F1523"/>
    <w:rsid w:val="003F168A"/>
    <w:rsid w:val="003F183B"/>
    <w:rsid w:val="003F1886"/>
    <w:rsid w:val="003F19DB"/>
    <w:rsid w:val="003F1A89"/>
    <w:rsid w:val="003F24CB"/>
    <w:rsid w:val="003F2872"/>
    <w:rsid w:val="003F2934"/>
    <w:rsid w:val="003F2D3A"/>
    <w:rsid w:val="003F2ECC"/>
    <w:rsid w:val="003F2EDD"/>
    <w:rsid w:val="003F36B9"/>
    <w:rsid w:val="003F385A"/>
    <w:rsid w:val="003F3912"/>
    <w:rsid w:val="003F44F5"/>
    <w:rsid w:val="003F4A93"/>
    <w:rsid w:val="003F4DE2"/>
    <w:rsid w:val="003F4E79"/>
    <w:rsid w:val="003F524E"/>
    <w:rsid w:val="003F5644"/>
    <w:rsid w:val="003F5720"/>
    <w:rsid w:val="003F5AAB"/>
    <w:rsid w:val="003F5C95"/>
    <w:rsid w:val="003F6017"/>
    <w:rsid w:val="003F635B"/>
    <w:rsid w:val="003F63AF"/>
    <w:rsid w:val="003F6842"/>
    <w:rsid w:val="003F6B4D"/>
    <w:rsid w:val="003F6E4F"/>
    <w:rsid w:val="003F7913"/>
    <w:rsid w:val="003F7B68"/>
    <w:rsid w:val="003F7E66"/>
    <w:rsid w:val="004002A8"/>
    <w:rsid w:val="00400760"/>
    <w:rsid w:val="004008E7"/>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6129"/>
    <w:rsid w:val="00406194"/>
    <w:rsid w:val="004062FF"/>
    <w:rsid w:val="0040631B"/>
    <w:rsid w:val="00406425"/>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2EA"/>
    <w:rsid w:val="00410504"/>
    <w:rsid w:val="00410A0F"/>
    <w:rsid w:val="00410BB0"/>
    <w:rsid w:val="00410E71"/>
    <w:rsid w:val="004113E2"/>
    <w:rsid w:val="0041166A"/>
    <w:rsid w:val="00411E98"/>
    <w:rsid w:val="00411F52"/>
    <w:rsid w:val="00412083"/>
    <w:rsid w:val="00412245"/>
    <w:rsid w:val="004122D4"/>
    <w:rsid w:val="0041287F"/>
    <w:rsid w:val="00412DE8"/>
    <w:rsid w:val="00413316"/>
    <w:rsid w:val="004133CE"/>
    <w:rsid w:val="004134DF"/>
    <w:rsid w:val="0041360B"/>
    <w:rsid w:val="00413DE4"/>
    <w:rsid w:val="004143E5"/>
    <w:rsid w:val="0041469A"/>
    <w:rsid w:val="0041497A"/>
    <w:rsid w:val="00415C01"/>
    <w:rsid w:val="00415FBA"/>
    <w:rsid w:val="004162D7"/>
    <w:rsid w:val="004166A0"/>
    <w:rsid w:val="0041692C"/>
    <w:rsid w:val="00416A93"/>
    <w:rsid w:val="00416BD8"/>
    <w:rsid w:val="004179D0"/>
    <w:rsid w:val="00417A6D"/>
    <w:rsid w:val="004200B0"/>
    <w:rsid w:val="0042017F"/>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081"/>
    <w:rsid w:val="00424A25"/>
    <w:rsid w:val="00424C2C"/>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0BDC"/>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09A4"/>
    <w:rsid w:val="00440A3C"/>
    <w:rsid w:val="00441569"/>
    <w:rsid w:val="00441A0D"/>
    <w:rsid w:val="00441B87"/>
    <w:rsid w:val="004422DF"/>
    <w:rsid w:val="00442BAA"/>
    <w:rsid w:val="00442D95"/>
    <w:rsid w:val="00442FB4"/>
    <w:rsid w:val="004430B1"/>
    <w:rsid w:val="00443176"/>
    <w:rsid w:val="00443310"/>
    <w:rsid w:val="00443463"/>
    <w:rsid w:val="0044367E"/>
    <w:rsid w:val="0044510D"/>
    <w:rsid w:val="00445209"/>
    <w:rsid w:val="004454C2"/>
    <w:rsid w:val="00445CA0"/>
    <w:rsid w:val="00446176"/>
    <w:rsid w:val="0044618B"/>
    <w:rsid w:val="00446390"/>
    <w:rsid w:val="004464A2"/>
    <w:rsid w:val="00446920"/>
    <w:rsid w:val="00447351"/>
    <w:rsid w:val="00447553"/>
    <w:rsid w:val="00447B50"/>
    <w:rsid w:val="00447BD5"/>
    <w:rsid w:val="00447C55"/>
    <w:rsid w:val="0045004D"/>
    <w:rsid w:val="00450BFC"/>
    <w:rsid w:val="00450C2B"/>
    <w:rsid w:val="00450E1B"/>
    <w:rsid w:val="00451292"/>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48CC"/>
    <w:rsid w:val="0045510B"/>
    <w:rsid w:val="00455385"/>
    <w:rsid w:val="004556CC"/>
    <w:rsid w:val="0045598B"/>
    <w:rsid w:val="00455A7E"/>
    <w:rsid w:val="00455BCE"/>
    <w:rsid w:val="004561E6"/>
    <w:rsid w:val="0045626E"/>
    <w:rsid w:val="0045701C"/>
    <w:rsid w:val="00457135"/>
    <w:rsid w:val="0045714E"/>
    <w:rsid w:val="0045724E"/>
    <w:rsid w:val="004575A6"/>
    <w:rsid w:val="004576B7"/>
    <w:rsid w:val="004578A8"/>
    <w:rsid w:val="00457E4C"/>
    <w:rsid w:val="004606CB"/>
    <w:rsid w:val="0046109E"/>
    <w:rsid w:val="00461293"/>
    <w:rsid w:val="004613ED"/>
    <w:rsid w:val="004614C6"/>
    <w:rsid w:val="004615D2"/>
    <w:rsid w:val="004621F0"/>
    <w:rsid w:val="004623BF"/>
    <w:rsid w:val="004627AB"/>
    <w:rsid w:val="0046283F"/>
    <w:rsid w:val="00462A7B"/>
    <w:rsid w:val="00462F2F"/>
    <w:rsid w:val="004631BC"/>
    <w:rsid w:val="004634CE"/>
    <w:rsid w:val="004635A7"/>
    <w:rsid w:val="00463645"/>
    <w:rsid w:val="00463BC7"/>
    <w:rsid w:val="00463E97"/>
    <w:rsid w:val="004649D9"/>
    <w:rsid w:val="00464D36"/>
    <w:rsid w:val="00464F86"/>
    <w:rsid w:val="0046503A"/>
    <w:rsid w:val="004652D7"/>
    <w:rsid w:val="004653EB"/>
    <w:rsid w:val="00465713"/>
    <w:rsid w:val="004659BD"/>
    <w:rsid w:val="00465F2A"/>
    <w:rsid w:val="0046684C"/>
    <w:rsid w:val="004668C7"/>
    <w:rsid w:val="00466A37"/>
    <w:rsid w:val="00466E27"/>
    <w:rsid w:val="004674B9"/>
    <w:rsid w:val="00467962"/>
    <w:rsid w:val="00467FA5"/>
    <w:rsid w:val="00470D63"/>
    <w:rsid w:val="004713D7"/>
    <w:rsid w:val="00471473"/>
    <w:rsid w:val="00471496"/>
    <w:rsid w:val="0047188C"/>
    <w:rsid w:val="00471D90"/>
    <w:rsid w:val="00472154"/>
    <w:rsid w:val="0047291F"/>
    <w:rsid w:val="00472D29"/>
    <w:rsid w:val="00473915"/>
    <w:rsid w:val="004741FF"/>
    <w:rsid w:val="0047431D"/>
    <w:rsid w:val="00474492"/>
    <w:rsid w:val="00474924"/>
    <w:rsid w:val="004749BC"/>
    <w:rsid w:val="00474AB4"/>
    <w:rsid w:val="00474C65"/>
    <w:rsid w:val="0047533C"/>
    <w:rsid w:val="00475575"/>
    <w:rsid w:val="00475DC7"/>
    <w:rsid w:val="00475E92"/>
    <w:rsid w:val="00476187"/>
    <w:rsid w:val="00476590"/>
    <w:rsid w:val="00476D9E"/>
    <w:rsid w:val="00477146"/>
    <w:rsid w:val="00477168"/>
    <w:rsid w:val="004772B4"/>
    <w:rsid w:val="004778C7"/>
    <w:rsid w:val="00477A42"/>
    <w:rsid w:val="0048018C"/>
    <w:rsid w:val="0048066C"/>
    <w:rsid w:val="0048087A"/>
    <w:rsid w:val="00480A9E"/>
    <w:rsid w:val="00480DA7"/>
    <w:rsid w:val="0048154D"/>
    <w:rsid w:val="0048157D"/>
    <w:rsid w:val="0048179C"/>
    <w:rsid w:val="00481A57"/>
    <w:rsid w:val="004825B9"/>
    <w:rsid w:val="004827A2"/>
    <w:rsid w:val="00482A70"/>
    <w:rsid w:val="00482D46"/>
    <w:rsid w:val="00482E18"/>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BF"/>
    <w:rsid w:val="0048677F"/>
    <w:rsid w:val="00486AF4"/>
    <w:rsid w:val="00486B9D"/>
    <w:rsid w:val="00486F4D"/>
    <w:rsid w:val="004872EB"/>
    <w:rsid w:val="00487851"/>
    <w:rsid w:val="004879B6"/>
    <w:rsid w:val="00487EC0"/>
    <w:rsid w:val="00487EC7"/>
    <w:rsid w:val="00490F9B"/>
    <w:rsid w:val="00491465"/>
    <w:rsid w:val="0049165E"/>
    <w:rsid w:val="0049180E"/>
    <w:rsid w:val="00491A11"/>
    <w:rsid w:val="00491C2A"/>
    <w:rsid w:val="004922A5"/>
    <w:rsid w:val="004925EC"/>
    <w:rsid w:val="0049260D"/>
    <w:rsid w:val="00492C0D"/>
    <w:rsid w:val="00492CD9"/>
    <w:rsid w:val="0049412F"/>
    <w:rsid w:val="00494637"/>
    <w:rsid w:val="0049473E"/>
    <w:rsid w:val="0049493E"/>
    <w:rsid w:val="004956B2"/>
    <w:rsid w:val="0049587E"/>
    <w:rsid w:val="00495986"/>
    <w:rsid w:val="00495F3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B54"/>
    <w:rsid w:val="004A2E41"/>
    <w:rsid w:val="004A30FA"/>
    <w:rsid w:val="004A324F"/>
    <w:rsid w:val="004A35BE"/>
    <w:rsid w:val="004A39FD"/>
    <w:rsid w:val="004A45E4"/>
    <w:rsid w:val="004A4A85"/>
    <w:rsid w:val="004A4D43"/>
    <w:rsid w:val="004A5164"/>
    <w:rsid w:val="004A5391"/>
    <w:rsid w:val="004A5619"/>
    <w:rsid w:val="004A5897"/>
    <w:rsid w:val="004A593E"/>
    <w:rsid w:val="004A5A65"/>
    <w:rsid w:val="004A5B3B"/>
    <w:rsid w:val="004A5D61"/>
    <w:rsid w:val="004A64AB"/>
    <w:rsid w:val="004A650C"/>
    <w:rsid w:val="004A69C8"/>
    <w:rsid w:val="004A6C97"/>
    <w:rsid w:val="004A79D7"/>
    <w:rsid w:val="004A7AA8"/>
    <w:rsid w:val="004A7F29"/>
    <w:rsid w:val="004B078C"/>
    <w:rsid w:val="004B0796"/>
    <w:rsid w:val="004B097B"/>
    <w:rsid w:val="004B09F7"/>
    <w:rsid w:val="004B0E07"/>
    <w:rsid w:val="004B0E1F"/>
    <w:rsid w:val="004B10EC"/>
    <w:rsid w:val="004B141F"/>
    <w:rsid w:val="004B1491"/>
    <w:rsid w:val="004B16BA"/>
    <w:rsid w:val="004B1E8C"/>
    <w:rsid w:val="004B286C"/>
    <w:rsid w:val="004B3987"/>
    <w:rsid w:val="004B3A3A"/>
    <w:rsid w:val="004B3A9B"/>
    <w:rsid w:val="004B3C6B"/>
    <w:rsid w:val="004B441C"/>
    <w:rsid w:val="004B44C5"/>
    <w:rsid w:val="004B4B80"/>
    <w:rsid w:val="004B55DC"/>
    <w:rsid w:val="004B7FA5"/>
    <w:rsid w:val="004C0346"/>
    <w:rsid w:val="004C0479"/>
    <w:rsid w:val="004C0A38"/>
    <w:rsid w:val="004C0CD2"/>
    <w:rsid w:val="004C1076"/>
    <w:rsid w:val="004C112B"/>
    <w:rsid w:val="004C12BA"/>
    <w:rsid w:val="004C1649"/>
    <w:rsid w:val="004C1A1C"/>
    <w:rsid w:val="004C1AD1"/>
    <w:rsid w:val="004C1DBC"/>
    <w:rsid w:val="004C234B"/>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7235"/>
    <w:rsid w:val="004C72EE"/>
    <w:rsid w:val="004C7366"/>
    <w:rsid w:val="004C77E1"/>
    <w:rsid w:val="004C79EE"/>
    <w:rsid w:val="004C7F52"/>
    <w:rsid w:val="004C7F8E"/>
    <w:rsid w:val="004D0374"/>
    <w:rsid w:val="004D03AF"/>
    <w:rsid w:val="004D078E"/>
    <w:rsid w:val="004D082D"/>
    <w:rsid w:val="004D09B3"/>
    <w:rsid w:val="004D0BB5"/>
    <w:rsid w:val="004D0ED6"/>
    <w:rsid w:val="004D1061"/>
    <w:rsid w:val="004D1D4F"/>
    <w:rsid w:val="004D1E13"/>
    <w:rsid w:val="004D1FC9"/>
    <w:rsid w:val="004D2591"/>
    <w:rsid w:val="004D2824"/>
    <w:rsid w:val="004D2B7A"/>
    <w:rsid w:val="004D2F0B"/>
    <w:rsid w:val="004D36AE"/>
    <w:rsid w:val="004D4063"/>
    <w:rsid w:val="004D4140"/>
    <w:rsid w:val="004D514B"/>
    <w:rsid w:val="004D528E"/>
    <w:rsid w:val="004D55FF"/>
    <w:rsid w:val="004D5A45"/>
    <w:rsid w:val="004D5B4D"/>
    <w:rsid w:val="004D5BFF"/>
    <w:rsid w:val="004D6506"/>
    <w:rsid w:val="004D6C28"/>
    <w:rsid w:val="004D6FAF"/>
    <w:rsid w:val="004D70A6"/>
    <w:rsid w:val="004D796E"/>
    <w:rsid w:val="004D7FA5"/>
    <w:rsid w:val="004E0044"/>
    <w:rsid w:val="004E033D"/>
    <w:rsid w:val="004E0F6C"/>
    <w:rsid w:val="004E12DF"/>
    <w:rsid w:val="004E138C"/>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8D9"/>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1E25"/>
    <w:rsid w:val="004F240B"/>
    <w:rsid w:val="004F35E0"/>
    <w:rsid w:val="004F35EE"/>
    <w:rsid w:val="004F3A12"/>
    <w:rsid w:val="004F3D42"/>
    <w:rsid w:val="004F40B3"/>
    <w:rsid w:val="004F43A1"/>
    <w:rsid w:val="004F443D"/>
    <w:rsid w:val="004F4995"/>
    <w:rsid w:val="004F5160"/>
    <w:rsid w:val="004F5D45"/>
    <w:rsid w:val="004F6035"/>
    <w:rsid w:val="004F6690"/>
    <w:rsid w:val="004F698A"/>
    <w:rsid w:val="004F6BF1"/>
    <w:rsid w:val="004F6F43"/>
    <w:rsid w:val="004F6F5E"/>
    <w:rsid w:val="004F739E"/>
    <w:rsid w:val="004F74CA"/>
    <w:rsid w:val="004F7742"/>
    <w:rsid w:val="004F7787"/>
    <w:rsid w:val="004F79B1"/>
    <w:rsid w:val="004F7CC3"/>
    <w:rsid w:val="004F7D13"/>
    <w:rsid w:val="004F7D83"/>
    <w:rsid w:val="004F7EDF"/>
    <w:rsid w:val="00500110"/>
    <w:rsid w:val="00500799"/>
    <w:rsid w:val="00500AE3"/>
    <w:rsid w:val="00500DE8"/>
    <w:rsid w:val="00501064"/>
    <w:rsid w:val="005014FC"/>
    <w:rsid w:val="005019B5"/>
    <w:rsid w:val="005019C0"/>
    <w:rsid w:val="0050225A"/>
    <w:rsid w:val="00502D81"/>
    <w:rsid w:val="00502D90"/>
    <w:rsid w:val="00502E1D"/>
    <w:rsid w:val="00502F97"/>
    <w:rsid w:val="00503352"/>
    <w:rsid w:val="005033D8"/>
    <w:rsid w:val="00503662"/>
    <w:rsid w:val="00503CF7"/>
    <w:rsid w:val="00503F00"/>
    <w:rsid w:val="005042D3"/>
    <w:rsid w:val="00504A6A"/>
    <w:rsid w:val="00505460"/>
    <w:rsid w:val="00505CE1"/>
    <w:rsid w:val="00506058"/>
    <w:rsid w:val="00506259"/>
    <w:rsid w:val="005062DD"/>
    <w:rsid w:val="00506A1F"/>
    <w:rsid w:val="005071A3"/>
    <w:rsid w:val="005077C6"/>
    <w:rsid w:val="00507CFB"/>
    <w:rsid w:val="00510245"/>
    <w:rsid w:val="0051067C"/>
    <w:rsid w:val="00510833"/>
    <w:rsid w:val="0051089A"/>
    <w:rsid w:val="005108DA"/>
    <w:rsid w:val="005108EF"/>
    <w:rsid w:val="00510A01"/>
    <w:rsid w:val="00511120"/>
    <w:rsid w:val="00511156"/>
    <w:rsid w:val="0051118C"/>
    <w:rsid w:val="0051138B"/>
    <w:rsid w:val="00511A66"/>
    <w:rsid w:val="00511E9F"/>
    <w:rsid w:val="00512229"/>
    <w:rsid w:val="00512721"/>
    <w:rsid w:val="00512DFB"/>
    <w:rsid w:val="00512E08"/>
    <w:rsid w:val="00513542"/>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0C35"/>
    <w:rsid w:val="00520FC1"/>
    <w:rsid w:val="00521232"/>
    <w:rsid w:val="00521244"/>
    <w:rsid w:val="005212B5"/>
    <w:rsid w:val="005212C4"/>
    <w:rsid w:val="005212DC"/>
    <w:rsid w:val="0052196C"/>
    <w:rsid w:val="005219CA"/>
    <w:rsid w:val="00521BFD"/>
    <w:rsid w:val="00521DB5"/>
    <w:rsid w:val="00522198"/>
    <w:rsid w:val="0052239B"/>
    <w:rsid w:val="00522B13"/>
    <w:rsid w:val="00522B30"/>
    <w:rsid w:val="00522C03"/>
    <w:rsid w:val="005232B3"/>
    <w:rsid w:val="005233A5"/>
    <w:rsid w:val="00523C38"/>
    <w:rsid w:val="0052438E"/>
    <w:rsid w:val="00525B0A"/>
    <w:rsid w:val="0052624A"/>
    <w:rsid w:val="00526266"/>
    <w:rsid w:val="00526493"/>
    <w:rsid w:val="00526A07"/>
    <w:rsid w:val="00526A2E"/>
    <w:rsid w:val="00526EBE"/>
    <w:rsid w:val="00526F6C"/>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196"/>
    <w:rsid w:val="0053426F"/>
    <w:rsid w:val="00534527"/>
    <w:rsid w:val="0053497F"/>
    <w:rsid w:val="00534DA3"/>
    <w:rsid w:val="00534DD6"/>
    <w:rsid w:val="005359F8"/>
    <w:rsid w:val="00535E1F"/>
    <w:rsid w:val="00536432"/>
    <w:rsid w:val="0053665B"/>
    <w:rsid w:val="00536848"/>
    <w:rsid w:val="00536B82"/>
    <w:rsid w:val="00536BED"/>
    <w:rsid w:val="00536DA1"/>
    <w:rsid w:val="00537024"/>
    <w:rsid w:val="0053708A"/>
    <w:rsid w:val="00537261"/>
    <w:rsid w:val="0053770A"/>
    <w:rsid w:val="005379C2"/>
    <w:rsid w:val="00537E54"/>
    <w:rsid w:val="00537E60"/>
    <w:rsid w:val="00537FA1"/>
    <w:rsid w:val="0054010B"/>
    <w:rsid w:val="005402B2"/>
    <w:rsid w:val="00540758"/>
    <w:rsid w:val="00540776"/>
    <w:rsid w:val="005407D4"/>
    <w:rsid w:val="005414E2"/>
    <w:rsid w:val="0054160D"/>
    <w:rsid w:val="005416A2"/>
    <w:rsid w:val="00541EB7"/>
    <w:rsid w:val="00542828"/>
    <w:rsid w:val="00542945"/>
    <w:rsid w:val="00542AD5"/>
    <w:rsid w:val="00542B3F"/>
    <w:rsid w:val="00542DE5"/>
    <w:rsid w:val="00542EDE"/>
    <w:rsid w:val="0054341E"/>
    <w:rsid w:val="00543FC2"/>
    <w:rsid w:val="00543FD6"/>
    <w:rsid w:val="00544088"/>
    <w:rsid w:val="0054433B"/>
    <w:rsid w:val="00544AD7"/>
    <w:rsid w:val="005452DF"/>
    <w:rsid w:val="0054585E"/>
    <w:rsid w:val="00545B76"/>
    <w:rsid w:val="00546073"/>
    <w:rsid w:val="0054736B"/>
    <w:rsid w:val="005478BB"/>
    <w:rsid w:val="00547BC4"/>
    <w:rsid w:val="00550BE8"/>
    <w:rsid w:val="00550C69"/>
    <w:rsid w:val="00551607"/>
    <w:rsid w:val="005520DF"/>
    <w:rsid w:val="00552423"/>
    <w:rsid w:val="005530FE"/>
    <w:rsid w:val="005534BB"/>
    <w:rsid w:val="00553651"/>
    <w:rsid w:val="0055365C"/>
    <w:rsid w:val="00553668"/>
    <w:rsid w:val="00553ADF"/>
    <w:rsid w:val="005541D4"/>
    <w:rsid w:val="00554A10"/>
    <w:rsid w:val="005550AC"/>
    <w:rsid w:val="005565AB"/>
    <w:rsid w:val="00556A21"/>
    <w:rsid w:val="00556E29"/>
    <w:rsid w:val="00556EE7"/>
    <w:rsid w:val="0056060F"/>
    <w:rsid w:val="005613E8"/>
    <w:rsid w:val="0056158C"/>
    <w:rsid w:val="00561622"/>
    <w:rsid w:val="005616D7"/>
    <w:rsid w:val="00561816"/>
    <w:rsid w:val="005619B2"/>
    <w:rsid w:val="00561C27"/>
    <w:rsid w:val="0056225F"/>
    <w:rsid w:val="00562414"/>
    <w:rsid w:val="0056255F"/>
    <w:rsid w:val="0056269B"/>
    <w:rsid w:val="0056298E"/>
    <w:rsid w:val="00562C8B"/>
    <w:rsid w:val="00563627"/>
    <w:rsid w:val="0056396A"/>
    <w:rsid w:val="005641CA"/>
    <w:rsid w:val="00564478"/>
    <w:rsid w:val="005647F9"/>
    <w:rsid w:val="00564CE1"/>
    <w:rsid w:val="00564D88"/>
    <w:rsid w:val="00565127"/>
    <w:rsid w:val="00565F98"/>
    <w:rsid w:val="00566671"/>
    <w:rsid w:val="00566DAC"/>
    <w:rsid w:val="00566FEA"/>
    <w:rsid w:val="005676F5"/>
    <w:rsid w:val="00567C79"/>
    <w:rsid w:val="00570012"/>
    <w:rsid w:val="00570018"/>
    <w:rsid w:val="005704B3"/>
    <w:rsid w:val="005705A3"/>
    <w:rsid w:val="005715BD"/>
    <w:rsid w:val="0057197D"/>
    <w:rsid w:val="00572C10"/>
    <w:rsid w:val="00572FD2"/>
    <w:rsid w:val="005735B8"/>
    <w:rsid w:val="005735BB"/>
    <w:rsid w:val="00573ABC"/>
    <w:rsid w:val="00573EC6"/>
    <w:rsid w:val="005740BA"/>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D17"/>
    <w:rsid w:val="00577DEF"/>
    <w:rsid w:val="00577F44"/>
    <w:rsid w:val="00577F58"/>
    <w:rsid w:val="0058016F"/>
    <w:rsid w:val="00580227"/>
    <w:rsid w:val="00580A0D"/>
    <w:rsid w:val="00580A8D"/>
    <w:rsid w:val="00580AF4"/>
    <w:rsid w:val="00580EA8"/>
    <w:rsid w:val="00580ED7"/>
    <w:rsid w:val="00581415"/>
    <w:rsid w:val="0058168F"/>
    <w:rsid w:val="00581885"/>
    <w:rsid w:val="0058191D"/>
    <w:rsid w:val="00581978"/>
    <w:rsid w:val="00581FFE"/>
    <w:rsid w:val="0058204D"/>
    <w:rsid w:val="0058252A"/>
    <w:rsid w:val="00582647"/>
    <w:rsid w:val="00582B72"/>
    <w:rsid w:val="00582C5B"/>
    <w:rsid w:val="00582EE0"/>
    <w:rsid w:val="00582FAD"/>
    <w:rsid w:val="00583129"/>
    <w:rsid w:val="005835F6"/>
    <w:rsid w:val="00583D40"/>
    <w:rsid w:val="00583E2B"/>
    <w:rsid w:val="00583E96"/>
    <w:rsid w:val="005840D6"/>
    <w:rsid w:val="005846C5"/>
    <w:rsid w:val="00584B8F"/>
    <w:rsid w:val="00584E40"/>
    <w:rsid w:val="0058551B"/>
    <w:rsid w:val="00585C73"/>
    <w:rsid w:val="005867AE"/>
    <w:rsid w:val="00587A9A"/>
    <w:rsid w:val="00587F6A"/>
    <w:rsid w:val="00587FAB"/>
    <w:rsid w:val="005900AB"/>
    <w:rsid w:val="0059071B"/>
    <w:rsid w:val="00590903"/>
    <w:rsid w:val="00590B1F"/>
    <w:rsid w:val="00590B89"/>
    <w:rsid w:val="00591309"/>
    <w:rsid w:val="00591420"/>
    <w:rsid w:val="005915F9"/>
    <w:rsid w:val="00591CE2"/>
    <w:rsid w:val="005922AA"/>
    <w:rsid w:val="00592D66"/>
    <w:rsid w:val="00592E64"/>
    <w:rsid w:val="00593021"/>
    <w:rsid w:val="005930BC"/>
    <w:rsid w:val="005938B8"/>
    <w:rsid w:val="00594595"/>
    <w:rsid w:val="00594764"/>
    <w:rsid w:val="0059485F"/>
    <w:rsid w:val="005949B0"/>
    <w:rsid w:val="00595627"/>
    <w:rsid w:val="00595785"/>
    <w:rsid w:val="0059590E"/>
    <w:rsid w:val="0059613A"/>
    <w:rsid w:val="0059627F"/>
    <w:rsid w:val="0059717E"/>
    <w:rsid w:val="00597359"/>
    <w:rsid w:val="00597C8C"/>
    <w:rsid w:val="00597D3A"/>
    <w:rsid w:val="005A02B2"/>
    <w:rsid w:val="005A0352"/>
    <w:rsid w:val="005A04E8"/>
    <w:rsid w:val="005A1360"/>
    <w:rsid w:val="005A1526"/>
    <w:rsid w:val="005A15BB"/>
    <w:rsid w:val="005A15E6"/>
    <w:rsid w:val="005A1C96"/>
    <w:rsid w:val="005A2142"/>
    <w:rsid w:val="005A21FA"/>
    <w:rsid w:val="005A24B9"/>
    <w:rsid w:val="005A274F"/>
    <w:rsid w:val="005A2951"/>
    <w:rsid w:val="005A2A5D"/>
    <w:rsid w:val="005A2CB7"/>
    <w:rsid w:val="005A309B"/>
    <w:rsid w:val="005A3174"/>
    <w:rsid w:val="005A32B9"/>
    <w:rsid w:val="005A4144"/>
    <w:rsid w:val="005A42D6"/>
    <w:rsid w:val="005A44BF"/>
    <w:rsid w:val="005A44DD"/>
    <w:rsid w:val="005A4E7B"/>
    <w:rsid w:val="005A4E82"/>
    <w:rsid w:val="005A5248"/>
    <w:rsid w:val="005A7210"/>
    <w:rsid w:val="005A7264"/>
    <w:rsid w:val="005A74DB"/>
    <w:rsid w:val="005A74EC"/>
    <w:rsid w:val="005A762F"/>
    <w:rsid w:val="005A78C7"/>
    <w:rsid w:val="005A7E99"/>
    <w:rsid w:val="005B07F8"/>
    <w:rsid w:val="005B0981"/>
    <w:rsid w:val="005B1133"/>
    <w:rsid w:val="005B1263"/>
    <w:rsid w:val="005B18AD"/>
    <w:rsid w:val="005B198E"/>
    <w:rsid w:val="005B1C39"/>
    <w:rsid w:val="005B1DA4"/>
    <w:rsid w:val="005B2177"/>
    <w:rsid w:val="005B3497"/>
    <w:rsid w:val="005B3C1F"/>
    <w:rsid w:val="005B3CA8"/>
    <w:rsid w:val="005B3D17"/>
    <w:rsid w:val="005B3DA2"/>
    <w:rsid w:val="005B4201"/>
    <w:rsid w:val="005B45D0"/>
    <w:rsid w:val="005B4997"/>
    <w:rsid w:val="005B4CFC"/>
    <w:rsid w:val="005B4E3F"/>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5A5"/>
    <w:rsid w:val="005C0642"/>
    <w:rsid w:val="005C07A1"/>
    <w:rsid w:val="005C0FC8"/>
    <w:rsid w:val="005C104B"/>
    <w:rsid w:val="005C23E4"/>
    <w:rsid w:val="005C2407"/>
    <w:rsid w:val="005C2463"/>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1D1"/>
    <w:rsid w:val="005D0305"/>
    <w:rsid w:val="005D0397"/>
    <w:rsid w:val="005D0565"/>
    <w:rsid w:val="005D071D"/>
    <w:rsid w:val="005D09B8"/>
    <w:rsid w:val="005D0E1C"/>
    <w:rsid w:val="005D1075"/>
    <w:rsid w:val="005D1248"/>
    <w:rsid w:val="005D1255"/>
    <w:rsid w:val="005D12C4"/>
    <w:rsid w:val="005D141F"/>
    <w:rsid w:val="005D1494"/>
    <w:rsid w:val="005D1C5E"/>
    <w:rsid w:val="005D1FD0"/>
    <w:rsid w:val="005D2102"/>
    <w:rsid w:val="005D2885"/>
    <w:rsid w:val="005D395A"/>
    <w:rsid w:val="005D3E83"/>
    <w:rsid w:val="005D48A2"/>
    <w:rsid w:val="005D497A"/>
    <w:rsid w:val="005D4AA8"/>
    <w:rsid w:val="005D62B3"/>
    <w:rsid w:val="005D6CC9"/>
    <w:rsid w:val="005D764B"/>
    <w:rsid w:val="005D773B"/>
    <w:rsid w:val="005E0160"/>
    <w:rsid w:val="005E03CB"/>
    <w:rsid w:val="005E0821"/>
    <w:rsid w:val="005E0A98"/>
    <w:rsid w:val="005E104B"/>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DC2"/>
    <w:rsid w:val="005E7E2C"/>
    <w:rsid w:val="005E7ECE"/>
    <w:rsid w:val="005E7FAB"/>
    <w:rsid w:val="005F0BB2"/>
    <w:rsid w:val="005F0C5A"/>
    <w:rsid w:val="005F0D01"/>
    <w:rsid w:val="005F106A"/>
    <w:rsid w:val="005F1B40"/>
    <w:rsid w:val="005F1F06"/>
    <w:rsid w:val="005F2030"/>
    <w:rsid w:val="005F2104"/>
    <w:rsid w:val="005F2738"/>
    <w:rsid w:val="005F2CD9"/>
    <w:rsid w:val="005F2DD4"/>
    <w:rsid w:val="005F40BB"/>
    <w:rsid w:val="005F44BE"/>
    <w:rsid w:val="005F4CC2"/>
    <w:rsid w:val="005F4FED"/>
    <w:rsid w:val="005F551C"/>
    <w:rsid w:val="005F5CE7"/>
    <w:rsid w:val="005F5D33"/>
    <w:rsid w:val="005F5F36"/>
    <w:rsid w:val="005F618D"/>
    <w:rsid w:val="005F6F53"/>
    <w:rsid w:val="005F73D0"/>
    <w:rsid w:val="005F7770"/>
    <w:rsid w:val="005F7C8F"/>
    <w:rsid w:val="0060043D"/>
    <w:rsid w:val="0060058E"/>
    <w:rsid w:val="006008D1"/>
    <w:rsid w:val="006009A8"/>
    <w:rsid w:val="00600A7A"/>
    <w:rsid w:val="0060128F"/>
    <w:rsid w:val="00601ECC"/>
    <w:rsid w:val="006023D9"/>
    <w:rsid w:val="0060269A"/>
    <w:rsid w:val="00602739"/>
    <w:rsid w:val="00602916"/>
    <w:rsid w:val="00602979"/>
    <w:rsid w:val="00603085"/>
    <w:rsid w:val="00603830"/>
    <w:rsid w:val="006039C8"/>
    <w:rsid w:val="006040D0"/>
    <w:rsid w:val="00604691"/>
    <w:rsid w:val="00604976"/>
    <w:rsid w:val="00604A64"/>
    <w:rsid w:val="00604F9B"/>
    <w:rsid w:val="00605576"/>
    <w:rsid w:val="00605B53"/>
    <w:rsid w:val="00605F62"/>
    <w:rsid w:val="00606402"/>
    <w:rsid w:val="00606440"/>
    <w:rsid w:val="00606505"/>
    <w:rsid w:val="0060655A"/>
    <w:rsid w:val="00606818"/>
    <w:rsid w:val="00606951"/>
    <w:rsid w:val="00606CC0"/>
    <w:rsid w:val="00606CDD"/>
    <w:rsid w:val="006071AD"/>
    <w:rsid w:val="006072AD"/>
    <w:rsid w:val="00607702"/>
    <w:rsid w:val="0060793A"/>
    <w:rsid w:val="00610620"/>
    <w:rsid w:val="00610AD7"/>
    <w:rsid w:val="0061110A"/>
    <w:rsid w:val="006112CD"/>
    <w:rsid w:val="00611A84"/>
    <w:rsid w:val="00611AEA"/>
    <w:rsid w:val="00611B10"/>
    <w:rsid w:val="00611D72"/>
    <w:rsid w:val="00611ED0"/>
    <w:rsid w:val="0061201A"/>
    <w:rsid w:val="006120DB"/>
    <w:rsid w:val="00612230"/>
    <w:rsid w:val="00612DE6"/>
    <w:rsid w:val="00612EAE"/>
    <w:rsid w:val="00613A36"/>
    <w:rsid w:val="00613B4D"/>
    <w:rsid w:val="00614254"/>
    <w:rsid w:val="00614317"/>
    <w:rsid w:val="0061433C"/>
    <w:rsid w:val="006143BD"/>
    <w:rsid w:val="0061440E"/>
    <w:rsid w:val="0061445B"/>
    <w:rsid w:val="006146B5"/>
    <w:rsid w:val="00614C53"/>
    <w:rsid w:val="00615263"/>
    <w:rsid w:val="0061599C"/>
    <w:rsid w:val="00615AD4"/>
    <w:rsid w:val="0061619C"/>
    <w:rsid w:val="006167DB"/>
    <w:rsid w:val="00616BFE"/>
    <w:rsid w:val="00617567"/>
    <w:rsid w:val="00617C5A"/>
    <w:rsid w:val="00617D36"/>
    <w:rsid w:val="00617FA5"/>
    <w:rsid w:val="00620A75"/>
    <w:rsid w:val="00621089"/>
    <w:rsid w:val="00621407"/>
    <w:rsid w:val="00621757"/>
    <w:rsid w:val="00621D27"/>
    <w:rsid w:val="00621DB2"/>
    <w:rsid w:val="00622B92"/>
    <w:rsid w:val="00622CC0"/>
    <w:rsid w:val="00622E33"/>
    <w:rsid w:val="00622FC5"/>
    <w:rsid w:val="006238E1"/>
    <w:rsid w:val="00623C20"/>
    <w:rsid w:val="00623F90"/>
    <w:rsid w:val="00624357"/>
    <w:rsid w:val="006243D6"/>
    <w:rsid w:val="00624A25"/>
    <w:rsid w:val="00624FB0"/>
    <w:rsid w:val="006254B4"/>
    <w:rsid w:val="006254FD"/>
    <w:rsid w:val="006262CF"/>
    <w:rsid w:val="006266D4"/>
    <w:rsid w:val="006266E1"/>
    <w:rsid w:val="006266FA"/>
    <w:rsid w:val="00627067"/>
    <w:rsid w:val="0062728C"/>
    <w:rsid w:val="006302E0"/>
    <w:rsid w:val="00630767"/>
    <w:rsid w:val="006307BC"/>
    <w:rsid w:val="006307CD"/>
    <w:rsid w:val="00630E39"/>
    <w:rsid w:val="0063103F"/>
    <w:rsid w:val="0063133D"/>
    <w:rsid w:val="00631925"/>
    <w:rsid w:val="00631D9A"/>
    <w:rsid w:val="006326EA"/>
    <w:rsid w:val="006330C8"/>
    <w:rsid w:val="006331BD"/>
    <w:rsid w:val="00633361"/>
    <w:rsid w:val="00633D4A"/>
    <w:rsid w:val="00634481"/>
    <w:rsid w:val="00634813"/>
    <w:rsid w:val="00634A54"/>
    <w:rsid w:val="00634E22"/>
    <w:rsid w:val="006357F6"/>
    <w:rsid w:val="00635893"/>
    <w:rsid w:val="00635A9E"/>
    <w:rsid w:val="00635C17"/>
    <w:rsid w:val="00635FEF"/>
    <w:rsid w:val="00636354"/>
    <w:rsid w:val="00636447"/>
    <w:rsid w:val="00636998"/>
    <w:rsid w:val="00636A17"/>
    <w:rsid w:val="00636D87"/>
    <w:rsid w:val="0063703B"/>
    <w:rsid w:val="00637240"/>
    <w:rsid w:val="00637309"/>
    <w:rsid w:val="006378C4"/>
    <w:rsid w:val="00640E50"/>
    <w:rsid w:val="00640EC7"/>
    <w:rsid w:val="00641975"/>
    <w:rsid w:val="00641FE4"/>
    <w:rsid w:val="006421A8"/>
    <w:rsid w:val="00642290"/>
    <w:rsid w:val="00642391"/>
    <w:rsid w:val="006423EC"/>
    <w:rsid w:val="00642B49"/>
    <w:rsid w:val="00642E73"/>
    <w:rsid w:val="006430E4"/>
    <w:rsid w:val="00643126"/>
    <w:rsid w:val="006434FB"/>
    <w:rsid w:val="00644027"/>
    <w:rsid w:val="0064428A"/>
    <w:rsid w:val="00644375"/>
    <w:rsid w:val="006444A0"/>
    <w:rsid w:val="006445F9"/>
    <w:rsid w:val="0064481A"/>
    <w:rsid w:val="00644A6E"/>
    <w:rsid w:val="00644C3A"/>
    <w:rsid w:val="00644D13"/>
    <w:rsid w:val="00645089"/>
    <w:rsid w:val="00645553"/>
    <w:rsid w:val="00645637"/>
    <w:rsid w:val="0064565A"/>
    <w:rsid w:val="0064591A"/>
    <w:rsid w:val="006459A8"/>
    <w:rsid w:val="00645A8E"/>
    <w:rsid w:val="00645D07"/>
    <w:rsid w:val="00645E86"/>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216"/>
    <w:rsid w:val="00653313"/>
    <w:rsid w:val="00653638"/>
    <w:rsid w:val="0065399C"/>
    <w:rsid w:val="006539F9"/>
    <w:rsid w:val="00653DCF"/>
    <w:rsid w:val="00653E58"/>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9E4"/>
    <w:rsid w:val="00661BBD"/>
    <w:rsid w:val="00661C62"/>
    <w:rsid w:val="00661D3E"/>
    <w:rsid w:val="0066220E"/>
    <w:rsid w:val="00662307"/>
    <w:rsid w:val="006623B5"/>
    <w:rsid w:val="0066247E"/>
    <w:rsid w:val="0066283C"/>
    <w:rsid w:val="006637E3"/>
    <w:rsid w:val="006638C7"/>
    <w:rsid w:val="00663E45"/>
    <w:rsid w:val="00664914"/>
    <w:rsid w:val="00664BF0"/>
    <w:rsid w:val="00664C0B"/>
    <w:rsid w:val="00665A3C"/>
    <w:rsid w:val="00665D0D"/>
    <w:rsid w:val="00665E16"/>
    <w:rsid w:val="006662EB"/>
    <w:rsid w:val="006669FB"/>
    <w:rsid w:val="00666DFB"/>
    <w:rsid w:val="0066740E"/>
    <w:rsid w:val="00667571"/>
    <w:rsid w:val="006679B3"/>
    <w:rsid w:val="0067011C"/>
    <w:rsid w:val="006707DC"/>
    <w:rsid w:val="00670C77"/>
    <w:rsid w:val="00670F40"/>
    <w:rsid w:val="00670F64"/>
    <w:rsid w:val="00671260"/>
    <w:rsid w:val="006712C2"/>
    <w:rsid w:val="00671430"/>
    <w:rsid w:val="00671492"/>
    <w:rsid w:val="006717E1"/>
    <w:rsid w:val="00671D89"/>
    <w:rsid w:val="00671FFF"/>
    <w:rsid w:val="00672399"/>
    <w:rsid w:val="0067295F"/>
    <w:rsid w:val="00672BB1"/>
    <w:rsid w:val="00672D08"/>
    <w:rsid w:val="00673B0F"/>
    <w:rsid w:val="00673B43"/>
    <w:rsid w:val="00673F70"/>
    <w:rsid w:val="00674196"/>
    <w:rsid w:val="00674720"/>
    <w:rsid w:val="00674C30"/>
    <w:rsid w:val="00675203"/>
    <w:rsid w:val="00675E8D"/>
    <w:rsid w:val="006760A1"/>
    <w:rsid w:val="00676B02"/>
    <w:rsid w:val="006770D4"/>
    <w:rsid w:val="006773B8"/>
    <w:rsid w:val="006773E8"/>
    <w:rsid w:val="00677547"/>
    <w:rsid w:val="00677CFC"/>
    <w:rsid w:val="00677D3D"/>
    <w:rsid w:val="00677DE9"/>
    <w:rsid w:val="00680CBA"/>
    <w:rsid w:val="006813EB"/>
    <w:rsid w:val="00681603"/>
    <w:rsid w:val="006817C4"/>
    <w:rsid w:val="006819A9"/>
    <w:rsid w:val="00681E17"/>
    <w:rsid w:val="00682292"/>
    <w:rsid w:val="00682478"/>
    <w:rsid w:val="006829E9"/>
    <w:rsid w:val="00682A59"/>
    <w:rsid w:val="00682BD8"/>
    <w:rsid w:val="0068306F"/>
    <w:rsid w:val="0068323C"/>
    <w:rsid w:val="006832BC"/>
    <w:rsid w:val="0068345F"/>
    <w:rsid w:val="00683AD9"/>
    <w:rsid w:val="00683D2E"/>
    <w:rsid w:val="0068458E"/>
    <w:rsid w:val="006848E7"/>
    <w:rsid w:val="006850FB"/>
    <w:rsid w:val="006852CE"/>
    <w:rsid w:val="00685B39"/>
    <w:rsid w:val="0068664E"/>
    <w:rsid w:val="00686997"/>
    <w:rsid w:val="00686BAD"/>
    <w:rsid w:val="00686C6D"/>
    <w:rsid w:val="00686D61"/>
    <w:rsid w:val="00687233"/>
    <w:rsid w:val="00687349"/>
    <w:rsid w:val="006873BE"/>
    <w:rsid w:val="006876AA"/>
    <w:rsid w:val="006903C0"/>
    <w:rsid w:val="0069052A"/>
    <w:rsid w:val="006909B7"/>
    <w:rsid w:val="00690BA0"/>
    <w:rsid w:val="00691664"/>
    <w:rsid w:val="0069186E"/>
    <w:rsid w:val="00691BD2"/>
    <w:rsid w:val="0069210E"/>
    <w:rsid w:val="00692220"/>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6D1D"/>
    <w:rsid w:val="0069749C"/>
    <w:rsid w:val="006979E4"/>
    <w:rsid w:val="00697AB9"/>
    <w:rsid w:val="00697EA6"/>
    <w:rsid w:val="006A0425"/>
    <w:rsid w:val="006A0FAB"/>
    <w:rsid w:val="006A1041"/>
    <w:rsid w:val="006A14B6"/>
    <w:rsid w:val="006A1A20"/>
    <w:rsid w:val="006A2763"/>
    <w:rsid w:val="006A2DEE"/>
    <w:rsid w:val="006A3236"/>
    <w:rsid w:val="006A3398"/>
    <w:rsid w:val="006A396B"/>
    <w:rsid w:val="006A3A4C"/>
    <w:rsid w:val="006A3A96"/>
    <w:rsid w:val="006A4025"/>
    <w:rsid w:val="006A40D7"/>
    <w:rsid w:val="006A4700"/>
    <w:rsid w:val="006A4C45"/>
    <w:rsid w:val="006A4D08"/>
    <w:rsid w:val="006A4D41"/>
    <w:rsid w:val="006A4DE2"/>
    <w:rsid w:val="006A4F24"/>
    <w:rsid w:val="006A5AFF"/>
    <w:rsid w:val="006A5ECE"/>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0E7"/>
    <w:rsid w:val="006B3157"/>
    <w:rsid w:val="006B35BB"/>
    <w:rsid w:val="006B36E4"/>
    <w:rsid w:val="006B41FB"/>
    <w:rsid w:val="006B4566"/>
    <w:rsid w:val="006B460D"/>
    <w:rsid w:val="006B460E"/>
    <w:rsid w:val="006B46AE"/>
    <w:rsid w:val="006B47DA"/>
    <w:rsid w:val="006B550D"/>
    <w:rsid w:val="006B5CB2"/>
    <w:rsid w:val="006B62DD"/>
    <w:rsid w:val="006B62E9"/>
    <w:rsid w:val="006B65FF"/>
    <w:rsid w:val="006B6D7C"/>
    <w:rsid w:val="006B70FB"/>
    <w:rsid w:val="006B7163"/>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1AB"/>
    <w:rsid w:val="006D0741"/>
    <w:rsid w:val="006D0A00"/>
    <w:rsid w:val="006D0A6F"/>
    <w:rsid w:val="006D0E5A"/>
    <w:rsid w:val="006D0EC4"/>
    <w:rsid w:val="006D10E8"/>
    <w:rsid w:val="006D119C"/>
    <w:rsid w:val="006D1F88"/>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FC6"/>
    <w:rsid w:val="006E2242"/>
    <w:rsid w:val="006E227F"/>
    <w:rsid w:val="006E262F"/>
    <w:rsid w:val="006E29C7"/>
    <w:rsid w:val="006E2A46"/>
    <w:rsid w:val="006E2A62"/>
    <w:rsid w:val="006E3ACC"/>
    <w:rsid w:val="006E3CCF"/>
    <w:rsid w:val="006E3DCD"/>
    <w:rsid w:val="006E3F7A"/>
    <w:rsid w:val="006E400D"/>
    <w:rsid w:val="006E4056"/>
    <w:rsid w:val="006E4181"/>
    <w:rsid w:val="006E443A"/>
    <w:rsid w:val="006E4474"/>
    <w:rsid w:val="006E4856"/>
    <w:rsid w:val="006E4D73"/>
    <w:rsid w:val="006E50C6"/>
    <w:rsid w:val="006E5453"/>
    <w:rsid w:val="006E5475"/>
    <w:rsid w:val="006E5932"/>
    <w:rsid w:val="006E5FC9"/>
    <w:rsid w:val="006E66E3"/>
    <w:rsid w:val="006E6C8C"/>
    <w:rsid w:val="006E7019"/>
    <w:rsid w:val="006E711E"/>
    <w:rsid w:val="006E71FE"/>
    <w:rsid w:val="006E77E2"/>
    <w:rsid w:val="006E7867"/>
    <w:rsid w:val="006E7900"/>
    <w:rsid w:val="006E79D4"/>
    <w:rsid w:val="006E7D6C"/>
    <w:rsid w:val="006F06E8"/>
    <w:rsid w:val="006F08C0"/>
    <w:rsid w:val="006F08EF"/>
    <w:rsid w:val="006F0AA8"/>
    <w:rsid w:val="006F0D9F"/>
    <w:rsid w:val="006F0ED7"/>
    <w:rsid w:val="006F0FD3"/>
    <w:rsid w:val="006F1759"/>
    <w:rsid w:val="006F17CE"/>
    <w:rsid w:val="006F1955"/>
    <w:rsid w:val="006F1C41"/>
    <w:rsid w:val="006F1E76"/>
    <w:rsid w:val="006F231D"/>
    <w:rsid w:val="006F277E"/>
    <w:rsid w:val="006F2852"/>
    <w:rsid w:val="006F2D32"/>
    <w:rsid w:val="006F2F98"/>
    <w:rsid w:val="006F31D9"/>
    <w:rsid w:val="006F345F"/>
    <w:rsid w:val="006F34A5"/>
    <w:rsid w:val="006F34BB"/>
    <w:rsid w:val="006F3881"/>
    <w:rsid w:val="006F3B0E"/>
    <w:rsid w:val="006F3BAF"/>
    <w:rsid w:val="006F3D39"/>
    <w:rsid w:val="006F404A"/>
    <w:rsid w:val="006F4752"/>
    <w:rsid w:val="006F4DE0"/>
    <w:rsid w:val="006F4FC1"/>
    <w:rsid w:val="006F536D"/>
    <w:rsid w:val="006F55BB"/>
    <w:rsid w:val="006F56E3"/>
    <w:rsid w:val="006F58AF"/>
    <w:rsid w:val="006F58D3"/>
    <w:rsid w:val="006F5EBE"/>
    <w:rsid w:val="006F64D1"/>
    <w:rsid w:val="006F650B"/>
    <w:rsid w:val="006F650C"/>
    <w:rsid w:val="006F65F8"/>
    <w:rsid w:val="006F6977"/>
    <w:rsid w:val="006F747F"/>
    <w:rsid w:val="006F7562"/>
    <w:rsid w:val="0070005F"/>
    <w:rsid w:val="00700C18"/>
    <w:rsid w:val="007010C5"/>
    <w:rsid w:val="007011AB"/>
    <w:rsid w:val="00701595"/>
    <w:rsid w:val="00701661"/>
    <w:rsid w:val="00701BC0"/>
    <w:rsid w:val="00701F5E"/>
    <w:rsid w:val="007023F5"/>
    <w:rsid w:val="00702B73"/>
    <w:rsid w:val="00702D28"/>
    <w:rsid w:val="00703986"/>
    <w:rsid w:val="00703AF1"/>
    <w:rsid w:val="00703BC5"/>
    <w:rsid w:val="00704255"/>
    <w:rsid w:val="00704C93"/>
    <w:rsid w:val="00704D0F"/>
    <w:rsid w:val="00705752"/>
    <w:rsid w:val="00705C91"/>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906"/>
    <w:rsid w:val="00713A23"/>
    <w:rsid w:val="00713AE1"/>
    <w:rsid w:val="00713B45"/>
    <w:rsid w:val="00714FD3"/>
    <w:rsid w:val="0071518E"/>
    <w:rsid w:val="0071530E"/>
    <w:rsid w:val="00715952"/>
    <w:rsid w:val="00715EE8"/>
    <w:rsid w:val="00716795"/>
    <w:rsid w:val="007169A1"/>
    <w:rsid w:val="00716CA0"/>
    <w:rsid w:val="007172B7"/>
    <w:rsid w:val="007173A5"/>
    <w:rsid w:val="007178CC"/>
    <w:rsid w:val="00717B97"/>
    <w:rsid w:val="00720154"/>
    <w:rsid w:val="007202E0"/>
    <w:rsid w:val="00720745"/>
    <w:rsid w:val="007209C2"/>
    <w:rsid w:val="00720CF3"/>
    <w:rsid w:val="00720D32"/>
    <w:rsid w:val="00720D3D"/>
    <w:rsid w:val="007219AA"/>
    <w:rsid w:val="007219FD"/>
    <w:rsid w:val="00721A9C"/>
    <w:rsid w:val="0072212E"/>
    <w:rsid w:val="007221FA"/>
    <w:rsid w:val="0072239F"/>
    <w:rsid w:val="0072260B"/>
    <w:rsid w:val="00722A0A"/>
    <w:rsid w:val="007230EC"/>
    <w:rsid w:val="00723379"/>
    <w:rsid w:val="007233B9"/>
    <w:rsid w:val="007239D7"/>
    <w:rsid w:val="00723CAA"/>
    <w:rsid w:val="00724212"/>
    <w:rsid w:val="007244C5"/>
    <w:rsid w:val="00724536"/>
    <w:rsid w:val="00725208"/>
    <w:rsid w:val="007253F3"/>
    <w:rsid w:val="00725BC7"/>
    <w:rsid w:val="007261D2"/>
    <w:rsid w:val="00726A4B"/>
    <w:rsid w:val="00726B50"/>
    <w:rsid w:val="00726E5A"/>
    <w:rsid w:val="00727294"/>
    <w:rsid w:val="00727346"/>
    <w:rsid w:val="0072771D"/>
    <w:rsid w:val="00727BF4"/>
    <w:rsid w:val="00727D59"/>
    <w:rsid w:val="007312FD"/>
    <w:rsid w:val="00731798"/>
    <w:rsid w:val="00731962"/>
    <w:rsid w:val="007322F9"/>
    <w:rsid w:val="00732B3E"/>
    <w:rsid w:val="00732B4D"/>
    <w:rsid w:val="0073302E"/>
    <w:rsid w:val="00733384"/>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6E9B"/>
    <w:rsid w:val="00737041"/>
    <w:rsid w:val="00737046"/>
    <w:rsid w:val="007370B4"/>
    <w:rsid w:val="0073737D"/>
    <w:rsid w:val="00737D06"/>
    <w:rsid w:val="007402C4"/>
    <w:rsid w:val="007402EF"/>
    <w:rsid w:val="007408FA"/>
    <w:rsid w:val="007408FC"/>
    <w:rsid w:val="0074145A"/>
    <w:rsid w:val="00741475"/>
    <w:rsid w:val="007418C9"/>
    <w:rsid w:val="00741B02"/>
    <w:rsid w:val="00741FE3"/>
    <w:rsid w:val="007420BB"/>
    <w:rsid w:val="0074211D"/>
    <w:rsid w:val="007423AB"/>
    <w:rsid w:val="00742476"/>
    <w:rsid w:val="007425E2"/>
    <w:rsid w:val="0074286B"/>
    <w:rsid w:val="007428EA"/>
    <w:rsid w:val="00742974"/>
    <w:rsid w:val="00742E83"/>
    <w:rsid w:val="00743184"/>
    <w:rsid w:val="00743779"/>
    <w:rsid w:val="00743C5A"/>
    <w:rsid w:val="00743E88"/>
    <w:rsid w:val="007444C1"/>
    <w:rsid w:val="0074479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60"/>
    <w:rsid w:val="00750FCA"/>
    <w:rsid w:val="00752085"/>
    <w:rsid w:val="007525FC"/>
    <w:rsid w:val="00752726"/>
    <w:rsid w:val="0075295B"/>
    <w:rsid w:val="00753414"/>
    <w:rsid w:val="0075357D"/>
    <w:rsid w:val="007535AA"/>
    <w:rsid w:val="007535DA"/>
    <w:rsid w:val="0075373B"/>
    <w:rsid w:val="00753E07"/>
    <w:rsid w:val="00753FA3"/>
    <w:rsid w:val="00754BEB"/>
    <w:rsid w:val="00754D6D"/>
    <w:rsid w:val="00754F62"/>
    <w:rsid w:val="007554D1"/>
    <w:rsid w:val="00755955"/>
    <w:rsid w:val="00755B35"/>
    <w:rsid w:val="00755CC8"/>
    <w:rsid w:val="00755F55"/>
    <w:rsid w:val="00756497"/>
    <w:rsid w:val="00756552"/>
    <w:rsid w:val="00756F57"/>
    <w:rsid w:val="00756FFA"/>
    <w:rsid w:val="007579AE"/>
    <w:rsid w:val="007579E2"/>
    <w:rsid w:val="00760543"/>
    <w:rsid w:val="00760556"/>
    <w:rsid w:val="007608FB"/>
    <w:rsid w:val="00760950"/>
    <w:rsid w:val="0076096D"/>
    <w:rsid w:val="007611B8"/>
    <w:rsid w:val="00761233"/>
    <w:rsid w:val="0076126B"/>
    <w:rsid w:val="007616A6"/>
    <w:rsid w:val="00761940"/>
    <w:rsid w:val="00761AFD"/>
    <w:rsid w:val="00762267"/>
    <w:rsid w:val="0076264F"/>
    <w:rsid w:val="007626D9"/>
    <w:rsid w:val="00762D06"/>
    <w:rsid w:val="00762D0E"/>
    <w:rsid w:val="00763A59"/>
    <w:rsid w:val="0076407E"/>
    <w:rsid w:val="00764110"/>
    <w:rsid w:val="00764456"/>
    <w:rsid w:val="00764E15"/>
    <w:rsid w:val="00765855"/>
    <w:rsid w:val="00765F41"/>
    <w:rsid w:val="00765F49"/>
    <w:rsid w:val="007660F9"/>
    <w:rsid w:val="007667D9"/>
    <w:rsid w:val="00766982"/>
    <w:rsid w:val="00767205"/>
    <w:rsid w:val="007673BD"/>
    <w:rsid w:val="007673EA"/>
    <w:rsid w:val="0076773C"/>
    <w:rsid w:val="00767852"/>
    <w:rsid w:val="00767D34"/>
    <w:rsid w:val="0077067E"/>
    <w:rsid w:val="00770D11"/>
    <w:rsid w:val="007712BF"/>
    <w:rsid w:val="007712EC"/>
    <w:rsid w:val="0077170E"/>
    <w:rsid w:val="0077186C"/>
    <w:rsid w:val="00771F80"/>
    <w:rsid w:val="0077215A"/>
    <w:rsid w:val="0077220B"/>
    <w:rsid w:val="00772910"/>
    <w:rsid w:val="00772A08"/>
    <w:rsid w:val="00772BA3"/>
    <w:rsid w:val="00772C6B"/>
    <w:rsid w:val="00773376"/>
    <w:rsid w:val="0077367F"/>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01"/>
    <w:rsid w:val="00777DA8"/>
    <w:rsid w:val="00777FE0"/>
    <w:rsid w:val="00780241"/>
    <w:rsid w:val="00780521"/>
    <w:rsid w:val="00780E0F"/>
    <w:rsid w:val="007812DE"/>
    <w:rsid w:val="00781566"/>
    <w:rsid w:val="00781795"/>
    <w:rsid w:val="00781A63"/>
    <w:rsid w:val="00781D40"/>
    <w:rsid w:val="007820C9"/>
    <w:rsid w:val="0078243F"/>
    <w:rsid w:val="0078248E"/>
    <w:rsid w:val="0078329D"/>
    <w:rsid w:val="007832C4"/>
    <w:rsid w:val="00783690"/>
    <w:rsid w:val="00783801"/>
    <w:rsid w:val="00783847"/>
    <w:rsid w:val="007838B7"/>
    <w:rsid w:val="007838D6"/>
    <w:rsid w:val="00783C09"/>
    <w:rsid w:val="00783F49"/>
    <w:rsid w:val="007843F4"/>
    <w:rsid w:val="00784A45"/>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178"/>
    <w:rsid w:val="007875DF"/>
    <w:rsid w:val="00787867"/>
    <w:rsid w:val="007879D1"/>
    <w:rsid w:val="00787AC4"/>
    <w:rsid w:val="00787C50"/>
    <w:rsid w:val="0079025C"/>
    <w:rsid w:val="0079048F"/>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488"/>
    <w:rsid w:val="007A1A56"/>
    <w:rsid w:val="007A22B8"/>
    <w:rsid w:val="007A2603"/>
    <w:rsid w:val="007A2C14"/>
    <w:rsid w:val="007A2C47"/>
    <w:rsid w:val="007A3485"/>
    <w:rsid w:val="007A38DD"/>
    <w:rsid w:val="007A3903"/>
    <w:rsid w:val="007A3B3F"/>
    <w:rsid w:val="007A402E"/>
    <w:rsid w:val="007A424F"/>
    <w:rsid w:val="007A47C6"/>
    <w:rsid w:val="007A4821"/>
    <w:rsid w:val="007A4B65"/>
    <w:rsid w:val="007A4BA3"/>
    <w:rsid w:val="007A4C6F"/>
    <w:rsid w:val="007A4DE7"/>
    <w:rsid w:val="007A4E1C"/>
    <w:rsid w:val="007A5758"/>
    <w:rsid w:val="007A5E1C"/>
    <w:rsid w:val="007A63BF"/>
    <w:rsid w:val="007A6488"/>
    <w:rsid w:val="007A71E7"/>
    <w:rsid w:val="007A766B"/>
    <w:rsid w:val="007A7A5E"/>
    <w:rsid w:val="007A7DED"/>
    <w:rsid w:val="007A7DF2"/>
    <w:rsid w:val="007B00D1"/>
    <w:rsid w:val="007B03D2"/>
    <w:rsid w:val="007B0B6E"/>
    <w:rsid w:val="007B0F02"/>
    <w:rsid w:val="007B0F67"/>
    <w:rsid w:val="007B1164"/>
    <w:rsid w:val="007B140D"/>
    <w:rsid w:val="007B14D6"/>
    <w:rsid w:val="007B197C"/>
    <w:rsid w:val="007B1F76"/>
    <w:rsid w:val="007B27B4"/>
    <w:rsid w:val="007B27D7"/>
    <w:rsid w:val="007B2802"/>
    <w:rsid w:val="007B3314"/>
    <w:rsid w:val="007B384D"/>
    <w:rsid w:val="007B3BA0"/>
    <w:rsid w:val="007B4113"/>
    <w:rsid w:val="007B431B"/>
    <w:rsid w:val="007B4412"/>
    <w:rsid w:val="007B47D4"/>
    <w:rsid w:val="007B4823"/>
    <w:rsid w:val="007B4EC0"/>
    <w:rsid w:val="007B5135"/>
    <w:rsid w:val="007B5174"/>
    <w:rsid w:val="007B51F1"/>
    <w:rsid w:val="007B541D"/>
    <w:rsid w:val="007B5837"/>
    <w:rsid w:val="007B5BC4"/>
    <w:rsid w:val="007B608C"/>
    <w:rsid w:val="007B6535"/>
    <w:rsid w:val="007B6996"/>
    <w:rsid w:val="007B6D2E"/>
    <w:rsid w:val="007B6D7A"/>
    <w:rsid w:val="007B6D8F"/>
    <w:rsid w:val="007B6F79"/>
    <w:rsid w:val="007B74C4"/>
    <w:rsid w:val="007B7559"/>
    <w:rsid w:val="007B76C3"/>
    <w:rsid w:val="007B76F2"/>
    <w:rsid w:val="007B7A2B"/>
    <w:rsid w:val="007C1100"/>
    <w:rsid w:val="007C11ED"/>
    <w:rsid w:val="007C177D"/>
    <w:rsid w:val="007C1A65"/>
    <w:rsid w:val="007C2272"/>
    <w:rsid w:val="007C22CA"/>
    <w:rsid w:val="007C263F"/>
    <w:rsid w:val="007C2698"/>
    <w:rsid w:val="007C27BC"/>
    <w:rsid w:val="007C2839"/>
    <w:rsid w:val="007C2A32"/>
    <w:rsid w:val="007C2A69"/>
    <w:rsid w:val="007C2CCA"/>
    <w:rsid w:val="007C30CE"/>
    <w:rsid w:val="007C3122"/>
    <w:rsid w:val="007C33A4"/>
    <w:rsid w:val="007C348B"/>
    <w:rsid w:val="007C3580"/>
    <w:rsid w:val="007C364B"/>
    <w:rsid w:val="007C36CA"/>
    <w:rsid w:val="007C3BDD"/>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ABA"/>
    <w:rsid w:val="007C7BDE"/>
    <w:rsid w:val="007C7E1E"/>
    <w:rsid w:val="007D00DF"/>
    <w:rsid w:val="007D02A3"/>
    <w:rsid w:val="007D0435"/>
    <w:rsid w:val="007D0603"/>
    <w:rsid w:val="007D082B"/>
    <w:rsid w:val="007D0C23"/>
    <w:rsid w:val="007D1854"/>
    <w:rsid w:val="007D1C4B"/>
    <w:rsid w:val="007D1D3B"/>
    <w:rsid w:val="007D20E3"/>
    <w:rsid w:val="007D2187"/>
    <w:rsid w:val="007D229D"/>
    <w:rsid w:val="007D25BC"/>
    <w:rsid w:val="007D29CE"/>
    <w:rsid w:val="007D2F8D"/>
    <w:rsid w:val="007D3339"/>
    <w:rsid w:val="007D45FF"/>
    <w:rsid w:val="007D4AB6"/>
    <w:rsid w:val="007D4B22"/>
    <w:rsid w:val="007D4E91"/>
    <w:rsid w:val="007D50FD"/>
    <w:rsid w:val="007D5363"/>
    <w:rsid w:val="007D5449"/>
    <w:rsid w:val="007D5534"/>
    <w:rsid w:val="007D5758"/>
    <w:rsid w:val="007D5923"/>
    <w:rsid w:val="007D5A97"/>
    <w:rsid w:val="007D5C33"/>
    <w:rsid w:val="007D605B"/>
    <w:rsid w:val="007D7DE0"/>
    <w:rsid w:val="007D7FEE"/>
    <w:rsid w:val="007E0104"/>
    <w:rsid w:val="007E08CF"/>
    <w:rsid w:val="007E0AF4"/>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36E"/>
    <w:rsid w:val="007E5C43"/>
    <w:rsid w:val="007E5DAB"/>
    <w:rsid w:val="007E5F8D"/>
    <w:rsid w:val="007E679C"/>
    <w:rsid w:val="007E6818"/>
    <w:rsid w:val="007E6819"/>
    <w:rsid w:val="007E6A4A"/>
    <w:rsid w:val="007E6F77"/>
    <w:rsid w:val="007E7B22"/>
    <w:rsid w:val="007E7BF2"/>
    <w:rsid w:val="007E7E4B"/>
    <w:rsid w:val="007E7F34"/>
    <w:rsid w:val="007F1A6B"/>
    <w:rsid w:val="007F1D7C"/>
    <w:rsid w:val="007F2545"/>
    <w:rsid w:val="007F26D5"/>
    <w:rsid w:val="007F297D"/>
    <w:rsid w:val="007F2BA6"/>
    <w:rsid w:val="007F3088"/>
    <w:rsid w:val="007F32C9"/>
    <w:rsid w:val="007F35A0"/>
    <w:rsid w:val="007F4249"/>
    <w:rsid w:val="007F4643"/>
    <w:rsid w:val="007F4C28"/>
    <w:rsid w:val="007F52F1"/>
    <w:rsid w:val="007F5B9D"/>
    <w:rsid w:val="007F5E2A"/>
    <w:rsid w:val="007F66D7"/>
    <w:rsid w:val="007F68B8"/>
    <w:rsid w:val="007F6F7A"/>
    <w:rsid w:val="007F7420"/>
    <w:rsid w:val="007F75BE"/>
    <w:rsid w:val="007F7B44"/>
    <w:rsid w:val="007F7FB2"/>
    <w:rsid w:val="008000C5"/>
    <w:rsid w:val="00800745"/>
    <w:rsid w:val="0080079F"/>
    <w:rsid w:val="00801416"/>
    <w:rsid w:val="00801F39"/>
    <w:rsid w:val="00802595"/>
    <w:rsid w:val="00802698"/>
    <w:rsid w:val="00802711"/>
    <w:rsid w:val="00802A6A"/>
    <w:rsid w:val="00802D08"/>
    <w:rsid w:val="00803081"/>
    <w:rsid w:val="008037C4"/>
    <w:rsid w:val="0080394D"/>
    <w:rsid w:val="00803E7F"/>
    <w:rsid w:val="00804202"/>
    <w:rsid w:val="0080475D"/>
    <w:rsid w:val="008048CA"/>
    <w:rsid w:val="008049A7"/>
    <w:rsid w:val="00804B47"/>
    <w:rsid w:val="00805563"/>
    <w:rsid w:val="00805D15"/>
    <w:rsid w:val="00805E38"/>
    <w:rsid w:val="0080638B"/>
    <w:rsid w:val="00807076"/>
    <w:rsid w:val="0080709E"/>
    <w:rsid w:val="0080764C"/>
    <w:rsid w:val="00807662"/>
    <w:rsid w:val="00807809"/>
    <w:rsid w:val="008078C4"/>
    <w:rsid w:val="00807AA5"/>
    <w:rsid w:val="00807EA8"/>
    <w:rsid w:val="00807FD2"/>
    <w:rsid w:val="0081025F"/>
    <w:rsid w:val="008102DA"/>
    <w:rsid w:val="00810394"/>
    <w:rsid w:val="0081053C"/>
    <w:rsid w:val="00810583"/>
    <w:rsid w:val="00810594"/>
    <w:rsid w:val="00810B9B"/>
    <w:rsid w:val="00810C40"/>
    <w:rsid w:val="00810C97"/>
    <w:rsid w:val="00810DB7"/>
    <w:rsid w:val="0081130A"/>
    <w:rsid w:val="00811327"/>
    <w:rsid w:val="008113A3"/>
    <w:rsid w:val="008114B8"/>
    <w:rsid w:val="00811BE4"/>
    <w:rsid w:val="00811D7A"/>
    <w:rsid w:val="00812471"/>
    <w:rsid w:val="008125FD"/>
    <w:rsid w:val="00812815"/>
    <w:rsid w:val="00812942"/>
    <w:rsid w:val="00812A2A"/>
    <w:rsid w:val="008130E7"/>
    <w:rsid w:val="008134CB"/>
    <w:rsid w:val="0081365B"/>
    <w:rsid w:val="00813897"/>
    <w:rsid w:val="00813B7A"/>
    <w:rsid w:val="00813E4B"/>
    <w:rsid w:val="008141F0"/>
    <w:rsid w:val="008144C5"/>
    <w:rsid w:val="0081521B"/>
    <w:rsid w:val="00815479"/>
    <w:rsid w:val="00815A5C"/>
    <w:rsid w:val="00815BDC"/>
    <w:rsid w:val="00816E7C"/>
    <w:rsid w:val="00817873"/>
    <w:rsid w:val="00820451"/>
    <w:rsid w:val="008207F6"/>
    <w:rsid w:val="00820CF6"/>
    <w:rsid w:val="00820F1C"/>
    <w:rsid w:val="00820FE7"/>
    <w:rsid w:val="00821262"/>
    <w:rsid w:val="008212DD"/>
    <w:rsid w:val="00821EEC"/>
    <w:rsid w:val="008226F0"/>
    <w:rsid w:val="008227BC"/>
    <w:rsid w:val="00822AEC"/>
    <w:rsid w:val="00822EB8"/>
    <w:rsid w:val="008230D6"/>
    <w:rsid w:val="00823238"/>
    <w:rsid w:val="00823550"/>
    <w:rsid w:val="008236C5"/>
    <w:rsid w:val="00823F98"/>
    <w:rsid w:val="00824171"/>
    <w:rsid w:val="00824352"/>
    <w:rsid w:val="0082438E"/>
    <w:rsid w:val="00824E40"/>
    <w:rsid w:val="00824EDE"/>
    <w:rsid w:val="0082545D"/>
    <w:rsid w:val="00825489"/>
    <w:rsid w:val="00825C51"/>
    <w:rsid w:val="00825D71"/>
    <w:rsid w:val="00825DF1"/>
    <w:rsid w:val="0082647E"/>
    <w:rsid w:val="00826694"/>
    <w:rsid w:val="0082677C"/>
    <w:rsid w:val="00826E3F"/>
    <w:rsid w:val="00826FF7"/>
    <w:rsid w:val="008273E7"/>
    <w:rsid w:val="00827625"/>
    <w:rsid w:val="008276EA"/>
    <w:rsid w:val="00827871"/>
    <w:rsid w:val="00827CEB"/>
    <w:rsid w:val="00827DC6"/>
    <w:rsid w:val="00830017"/>
    <w:rsid w:val="008300F0"/>
    <w:rsid w:val="008303BE"/>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59C0"/>
    <w:rsid w:val="0083644E"/>
    <w:rsid w:val="00836702"/>
    <w:rsid w:val="00836A4F"/>
    <w:rsid w:val="00836DDA"/>
    <w:rsid w:val="00836EF0"/>
    <w:rsid w:val="00836F06"/>
    <w:rsid w:val="008370A9"/>
    <w:rsid w:val="008376D8"/>
    <w:rsid w:val="0083775B"/>
    <w:rsid w:val="00840D81"/>
    <w:rsid w:val="00840DFB"/>
    <w:rsid w:val="00840EEC"/>
    <w:rsid w:val="008411FB"/>
    <w:rsid w:val="00841202"/>
    <w:rsid w:val="00841303"/>
    <w:rsid w:val="00841F95"/>
    <w:rsid w:val="00842269"/>
    <w:rsid w:val="008423CE"/>
    <w:rsid w:val="0084291E"/>
    <w:rsid w:val="00842D21"/>
    <w:rsid w:val="00842F95"/>
    <w:rsid w:val="00843072"/>
    <w:rsid w:val="008432D3"/>
    <w:rsid w:val="008436A2"/>
    <w:rsid w:val="008445F6"/>
    <w:rsid w:val="00844875"/>
    <w:rsid w:val="008448E9"/>
    <w:rsid w:val="00844B28"/>
    <w:rsid w:val="00844B85"/>
    <w:rsid w:val="00845010"/>
    <w:rsid w:val="0084503F"/>
    <w:rsid w:val="0084589F"/>
    <w:rsid w:val="0084645D"/>
    <w:rsid w:val="0084654E"/>
    <w:rsid w:val="00846560"/>
    <w:rsid w:val="00846CDC"/>
    <w:rsid w:val="00846F12"/>
    <w:rsid w:val="00846F26"/>
    <w:rsid w:val="00847067"/>
    <w:rsid w:val="008472C8"/>
    <w:rsid w:val="00847833"/>
    <w:rsid w:val="00847A28"/>
    <w:rsid w:val="00850090"/>
    <w:rsid w:val="008500A9"/>
    <w:rsid w:val="00850766"/>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891"/>
    <w:rsid w:val="00854A92"/>
    <w:rsid w:val="00854AFC"/>
    <w:rsid w:val="00854E25"/>
    <w:rsid w:val="00855D27"/>
    <w:rsid w:val="00856840"/>
    <w:rsid w:val="0085695A"/>
    <w:rsid w:val="00856B69"/>
    <w:rsid w:val="008577AF"/>
    <w:rsid w:val="008579A6"/>
    <w:rsid w:val="0086000C"/>
    <w:rsid w:val="008601F2"/>
    <w:rsid w:val="008602BB"/>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11"/>
    <w:rsid w:val="00864DAF"/>
    <w:rsid w:val="00864E4E"/>
    <w:rsid w:val="00865097"/>
    <w:rsid w:val="008652B7"/>
    <w:rsid w:val="00865535"/>
    <w:rsid w:val="00865EE9"/>
    <w:rsid w:val="00866189"/>
    <w:rsid w:val="0086636C"/>
    <w:rsid w:val="00866511"/>
    <w:rsid w:val="008666A0"/>
    <w:rsid w:val="00866B22"/>
    <w:rsid w:val="00866C7C"/>
    <w:rsid w:val="00867115"/>
    <w:rsid w:val="008671AA"/>
    <w:rsid w:val="00867573"/>
    <w:rsid w:val="00867831"/>
    <w:rsid w:val="00867877"/>
    <w:rsid w:val="008678D0"/>
    <w:rsid w:val="00867908"/>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2AF"/>
    <w:rsid w:val="00874454"/>
    <w:rsid w:val="00874B42"/>
    <w:rsid w:val="00874D8C"/>
    <w:rsid w:val="008759AC"/>
    <w:rsid w:val="00875A2E"/>
    <w:rsid w:val="00875CD3"/>
    <w:rsid w:val="008762A2"/>
    <w:rsid w:val="00876BC7"/>
    <w:rsid w:val="00876EAC"/>
    <w:rsid w:val="00877975"/>
    <w:rsid w:val="00880672"/>
    <w:rsid w:val="00880758"/>
    <w:rsid w:val="008811B0"/>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6E"/>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2F57"/>
    <w:rsid w:val="00893106"/>
    <w:rsid w:val="008933FC"/>
    <w:rsid w:val="008934CA"/>
    <w:rsid w:val="00893540"/>
    <w:rsid w:val="00893E62"/>
    <w:rsid w:val="008948B8"/>
    <w:rsid w:val="00895015"/>
    <w:rsid w:val="0089550A"/>
    <w:rsid w:val="00895DD3"/>
    <w:rsid w:val="008963A3"/>
    <w:rsid w:val="00896414"/>
    <w:rsid w:val="008978A8"/>
    <w:rsid w:val="00897A8F"/>
    <w:rsid w:val="00897E3F"/>
    <w:rsid w:val="00897E51"/>
    <w:rsid w:val="00897EE1"/>
    <w:rsid w:val="008A01EF"/>
    <w:rsid w:val="008A02A2"/>
    <w:rsid w:val="008A0394"/>
    <w:rsid w:val="008A0569"/>
    <w:rsid w:val="008A0964"/>
    <w:rsid w:val="008A0AED"/>
    <w:rsid w:val="008A0C32"/>
    <w:rsid w:val="008A0D6A"/>
    <w:rsid w:val="008A0EF7"/>
    <w:rsid w:val="008A1066"/>
    <w:rsid w:val="008A125A"/>
    <w:rsid w:val="008A125C"/>
    <w:rsid w:val="008A12C6"/>
    <w:rsid w:val="008A134A"/>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031"/>
    <w:rsid w:val="008A759D"/>
    <w:rsid w:val="008A79F0"/>
    <w:rsid w:val="008A7C31"/>
    <w:rsid w:val="008B035B"/>
    <w:rsid w:val="008B042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650"/>
    <w:rsid w:val="008B4D0A"/>
    <w:rsid w:val="008B4D8B"/>
    <w:rsid w:val="008B4FF4"/>
    <w:rsid w:val="008B5950"/>
    <w:rsid w:val="008B5BFA"/>
    <w:rsid w:val="008B61AB"/>
    <w:rsid w:val="008B6359"/>
    <w:rsid w:val="008B64BF"/>
    <w:rsid w:val="008B65D8"/>
    <w:rsid w:val="008B6F4B"/>
    <w:rsid w:val="008B7302"/>
    <w:rsid w:val="008B75B4"/>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42E"/>
    <w:rsid w:val="008C7AD4"/>
    <w:rsid w:val="008C7B4F"/>
    <w:rsid w:val="008C7EC0"/>
    <w:rsid w:val="008D0359"/>
    <w:rsid w:val="008D0497"/>
    <w:rsid w:val="008D0562"/>
    <w:rsid w:val="008D07B8"/>
    <w:rsid w:val="008D0A50"/>
    <w:rsid w:val="008D0C26"/>
    <w:rsid w:val="008D1098"/>
    <w:rsid w:val="008D165F"/>
    <w:rsid w:val="008D19A7"/>
    <w:rsid w:val="008D1C99"/>
    <w:rsid w:val="008D2349"/>
    <w:rsid w:val="008D26CC"/>
    <w:rsid w:val="008D30FD"/>
    <w:rsid w:val="008D3196"/>
    <w:rsid w:val="008D3324"/>
    <w:rsid w:val="008D3406"/>
    <w:rsid w:val="008D3726"/>
    <w:rsid w:val="008D3D69"/>
    <w:rsid w:val="008D4368"/>
    <w:rsid w:val="008D4A26"/>
    <w:rsid w:val="008D4D17"/>
    <w:rsid w:val="008D4DB0"/>
    <w:rsid w:val="008D53C7"/>
    <w:rsid w:val="008D53EE"/>
    <w:rsid w:val="008D5511"/>
    <w:rsid w:val="008D5930"/>
    <w:rsid w:val="008D5F36"/>
    <w:rsid w:val="008D6084"/>
    <w:rsid w:val="008D6611"/>
    <w:rsid w:val="008D6740"/>
    <w:rsid w:val="008D6C26"/>
    <w:rsid w:val="008D6D9B"/>
    <w:rsid w:val="008D6E00"/>
    <w:rsid w:val="008D72E6"/>
    <w:rsid w:val="008D72F7"/>
    <w:rsid w:val="008D7C5A"/>
    <w:rsid w:val="008D7E6D"/>
    <w:rsid w:val="008D7F16"/>
    <w:rsid w:val="008E00D0"/>
    <w:rsid w:val="008E023F"/>
    <w:rsid w:val="008E051A"/>
    <w:rsid w:val="008E155C"/>
    <w:rsid w:val="008E15BD"/>
    <w:rsid w:val="008E1A1F"/>
    <w:rsid w:val="008E1A29"/>
    <w:rsid w:val="008E1A64"/>
    <w:rsid w:val="008E1E73"/>
    <w:rsid w:val="008E1ED6"/>
    <w:rsid w:val="008E1FE4"/>
    <w:rsid w:val="008E2797"/>
    <w:rsid w:val="008E2910"/>
    <w:rsid w:val="008E2A1C"/>
    <w:rsid w:val="008E2C0F"/>
    <w:rsid w:val="008E2CCE"/>
    <w:rsid w:val="008E3389"/>
    <w:rsid w:val="008E3558"/>
    <w:rsid w:val="008E35BF"/>
    <w:rsid w:val="008E3730"/>
    <w:rsid w:val="008E3756"/>
    <w:rsid w:val="008E46FA"/>
    <w:rsid w:val="008E55E1"/>
    <w:rsid w:val="008E6A3D"/>
    <w:rsid w:val="008E6B33"/>
    <w:rsid w:val="008E6D8A"/>
    <w:rsid w:val="008E70FE"/>
    <w:rsid w:val="008E77A1"/>
    <w:rsid w:val="008E78E9"/>
    <w:rsid w:val="008E7C9D"/>
    <w:rsid w:val="008F0554"/>
    <w:rsid w:val="008F06A2"/>
    <w:rsid w:val="008F0A90"/>
    <w:rsid w:val="008F0B33"/>
    <w:rsid w:val="008F0CD7"/>
    <w:rsid w:val="008F0D5D"/>
    <w:rsid w:val="008F10CE"/>
    <w:rsid w:val="008F15EA"/>
    <w:rsid w:val="008F16D5"/>
    <w:rsid w:val="008F257C"/>
    <w:rsid w:val="008F27C7"/>
    <w:rsid w:val="008F286B"/>
    <w:rsid w:val="008F3AD8"/>
    <w:rsid w:val="008F3DCC"/>
    <w:rsid w:val="008F4787"/>
    <w:rsid w:val="008F4C6F"/>
    <w:rsid w:val="008F4D3D"/>
    <w:rsid w:val="008F4E79"/>
    <w:rsid w:val="008F4E88"/>
    <w:rsid w:val="008F50A6"/>
    <w:rsid w:val="008F51FC"/>
    <w:rsid w:val="008F5280"/>
    <w:rsid w:val="008F5A1D"/>
    <w:rsid w:val="008F5CA9"/>
    <w:rsid w:val="008F5F15"/>
    <w:rsid w:val="008F6417"/>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31E8"/>
    <w:rsid w:val="00903B1A"/>
    <w:rsid w:val="009040AA"/>
    <w:rsid w:val="00904F14"/>
    <w:rsid w:val="00905031"/>
    <w:rsid w:val="009052C0"/>
    <w:rsid w:val="009054AE"/>
    <w:rsid w:val="0090567B"/>
    <w:rsid w:val="00905730"/>
    <w:rsid w:val="00905BEE"/>
    <w:rsid w:val="0090692F"/>
    <w:rsid w:val="00906B2F"/>
    <w:rsid w:val="00906C3D"/>
    <w:rsid w:val="00907749"/>
    <w:rsid w:val="00907A52"/>
    <w:rsid w:val="00910716"/>
    <w:rsid w:val="00910751"/>
    <w:rsid w:val="00910990"/>
    <w:rsid w:val="00910F2D"/>
    <w:rsid w:val="009116AD"/>
    <w:rsid w:val="009116DB"/>
    <w:rsid w:val="0091198C"/>
    <w:rsid w:val="00911A16"/>
    <w:rsid w:val="00911B2D"/>
    <w:rsid w:val="00911D99"/>
    <w:rsid w:val="00912881"/>
    <w:rsid w:val="00912AD2"/>
    <w:rsid w:val="00912B89"/>
    <w:rsid w:val="00912D89"/>
    <w:rsid w:val="009131EE"/>
    <w:rsid w:val="009133EF"/>
    <w:rsid w:val="00913AD8"/>
    <w:rsid w:val="00914054"/>
    <w:rsid w:val="009152CB"/>
    <w:rsid w:val="0091580F"/>
    <w:rsid w:val="009158DF"/>
    <w:rsid w:val="00916382"/>
    <w:rsid w:val="00916905"/>
    <w:rsid w:val="00916BCF"/>
    <w:rsid w:val="0091707E"/>
    <w:rsid w:val="009170D3"/>
    <w:rsid w:val="00917241"/>
    <w:rsid w:val="0091727B"/>
    <w:rsid w:val="0091745D"/>
    <w:rsid w:val="00917B5E"/>
    <w:rsid w:val="00920113"/>
    <w:rsid w:val="009202FF"/>
    <w:rsid w:val="00920F57"/>
    <w:rsid w:val="00921411"/>
    <w:rsid w:val="00921449"/>
    <w:rsid w:val="00921B1C"/>
    <w:rsid w:val="00921E43"/>
    <w:rsid w:val="00921F13"/>
    <w:rsid w:val="00922379"/>
    <w:rsid w:val="00922550"/>
    <w:rsid w:val="00922660"/>
    <w:rsid w:val="00922B08"/>
    <w:rsid w:val="00922C1B"/>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13"/>
    <w:rsid w:val="009304ED"/>
    <w:rsid w:val="0093064D"/>
    <w:rsid w:val="009307B8"/>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687"/>
    <w:rsid w:val="00935830"/>
    <w:rsid w:val="00935A91"/>
    <w:rsid w:val="009363B5"/>
    <w:rsid w:val="00936592"/>
    <w:rsid w:val="009368A6"/>
    <w:rsid w:val="00936A6C"/>
    <w:rsid w:val="00936BF1"/>
    <w:rsid w:val="009372FC"/>
    <w:rsid w:val="0093741E"/>
    <w:rsid w:val="00937539"/>
    <w:rsid w:val="009376D1"/>
    <w:rsid w:val="009377FE"/>
    <w:rsid w:val="0094004F"/>
    <w:rsid w:val="009401D3"/>
    <w:rsid w:val="009404AB"/>
    <w:rsid w:val="00940702"/>
    <w:rsid w:val="009407C5"/>
    <w:rsid w:val="00940A91"/>
    <w:rsid w:val="00940AF7"/>
    <w:rsid w:val="0094155E"/>
    <w:rsid w:val="00941868"/>
    <w:rsid w:val="00941B9F"/>
    <w:rsid w:val="00942003"/>
    <w:rsid w:val="0094228A"/>
    <w:rsid w:val="0094255F"/>
    <w:rsid w:val="0094266F"/>
    <w:rsid w:val="0094287B"/>
    <w:rsid w:val="00942F07"/>
    <w:rsid w:val="00943105"/>
    <w:rsid w:val="00944072"/>
    <w:rsid w:val="009445E0"/>
    <w:rsid w:val="00944F33"/>
    <w:rsid w:val="00944FA0"/>
    <w:rsid w:val="0094513E"/>
    <w:rsid w:val="0094554E"/>
    <w:rsid w:val="00945E56"/>
    <w:rsid w:val="009463AD"/>
    <w:rsid w:val="0094690E"/>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25"/>
    <w:rsid w:val="009536CB"/>
    <w:rsid w:val="00953E72"/>
    <w:rsid w:val="00953F59"/>
    <w:rsid w:val="0095436D"/>
    <w:rsid w:val="00954751"/>
    <w:rsid w:val="00954AD6"/>
    <w:rsid w:val="00954CD6"/>
    <w:rsid w:val="00954D1C"/>
    <w:rsid w:val="00954E80"/>
    <w:rsid w:val="00954ED4"/>
    <w:rsid w:val="009557CE"/>
    <w:rsid w:val="0095591B"/>
    <w:rsid w:val="00955B2B"/>
    <w:rsid w:val="00955DFD"/>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754"/>
    <w:rsid w:val="00961A1A"/>
    <w:rsid w:val="00961A4C"/>
    <w:rsid w:val="00961F8C"/>
    <w:rsid w:val="009620B0"/>
    <w:rsid w:val="009621A5"/>
    <w:rsid w:val="009623CA"/>
    <w:rsid w:val="0096287B"/>
    <w:rsid w:val="009628F7"/>
    <w:rsid w:val="009637FD"/>
    <w:rsid w:val="00963DD1"/>
    <w:rsid w:val="0096411E"/>
    <w:rsid w:val="0096416C"/>
    <w:rsid w:val="0096535C"/>
    <w:rsid w:val="00965706"/>
    <w:rsid w:val="009658AB"/>
    <w:rsid w:val="00965BD5"/>
    <w:rsid w:val="00965C39"/>
    <w:rsid w:val="00965CE0"/>
    <w:rsid w:val="00965E31"/>
    <w:rsid w:val="009661BD"/>
    <w:rsid w:val="00966A50"/>
    <w:rsid w:val="00966CA6"/>
    <w:rsid w:val="00966ED7"/>
    <w:rsid w:val="00967ADB"/>
    <w:rsid w:val="00967CBE"/>
    <w:rsid w:val="0097010A"/>
    <w:rsid w:val="009706D4"/>
    <w:rsid w:val="00970B6A"/>
    <w:rsid w:val="00970CC4"/>
    <w:rsid w:val="00970D7B"/>
    <w:rsid w:val="00971606"/>
    <w:rsid w:val="0097275D"/>
    <w:rsid w:val="00972956"/>
    <w:rsid w:val="00972B1E"/>
    <w:rsid w:val="00972B93"/>
    <w:rsid w:val="00972C5B"/>
    <w:rsid w:val="00972F49"/>
    <w:rsid w:val="00973700"/>
    <w:rsid w:val="00973960"/>
    <w:rsid w:val="00973C50"/>
    <w:rsid w:val="0097539B"/>
    <w:rsid w:val="00975C91"/>
    <w:rsid w:val="00975D72"/>
    <w:rsid w:val="00976B89"/>
    <w:rsid w:val="00977318"/>
    <w:rsid w:val="0097757C"/>
    <w:rsid w:val="00977FB6"/>
    <w:rsid w:val="0098053B"/>
    <w:rsid w:val="009805A4"/>
    <w:rsid w:val="009807C6"/>
    <w:rsid w:val="00980ACA"/>
    <w:rsid w:val="00980F14"/>
    <w:rsid w:val="0098125C"/>
    <w:rsid w:val="0098146B"/>
    <w:rsid w:val="00981877"/>
    <w:rsid w:val="00982725"/>
    <w:rsid w:val="009828BD"/>
    <w:rsid w:val="009829FD"/>
    <w:rsid w:val="00982A6F"/>
    <w:rsid w:val="00982F90"/>
    <w:rsid w:val="00983984"/>
    <w:rsid w:val="00983BA8"/>
    <w:rsid w:val="00983C3B"/>
    <w:rsid w:val="00984DC5"/>
    <w:rsid w:val="00984DFF"/>
    <w:rsid w:val="0098555E"/>
    <w:rsid w:val="009856E1"/>
    <w:rsid w:val="009857FB"/>
    <w:rsid w:val="00986423"/>
    <w:rsid w:val="00986472"/>
    <w:rsid w:val="00986544"/>
    <w:rsid w:val="009866B2"/>
    <w:rsid w:val="00986D0E"/>
    <w:rsid w:val="00986E15"/>
    <w:rsid w:val="009871C5"/>
    <w:rsid w:val="00987366"/>
    <w:rsid w:val="0098742C"/>
    <w:rsid w:val="0098765F"/>
    <w:rsid w:val="00987688"/>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5D02"/>
    <w:rsid w:val="0099603B"/>
    <w:rsid w:val="0099633F"/>
    <w:rsid w:val="00996446"/>
    <w:rsid w:val="00996FB0"/>
    <w:rsid w:val="00997040"/>
    <w:rsid w:val="0099721E"/>
    <w:rsid w:val="00997271"/>
    <w:rsid w:val="00997461"/>
    <w:rsid w:val="00997A3F"/>
    <w:rsid w:val="00997A4A"/>
    <w:rsid w:val="009A0324"/>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4FDC"/>
    <w:rsid w:val="009A5178"/>
    <w:rsid w:val="009A5451"/>
    <w:rsid w:val="009A5D79"/>
    <w:rsid w:val="009A608A"/>
    <w:rsid w:val="009A62E0"/>
    <w:rsid w:val="009A6354"/>
    <w:rsid w:val="009A64BF"/>
    <w:rsid w:val="009A69D0"/>
    <w:rsid w:val="009A6B16"/>
    <w:rsid w:val="009A6BD5"/>
    <w:rsid w:val="009A6DE2"/>
    <w:rsid w:val="009A6E4C"/>
    <w:rsid w:val="009A74C3"/>
    <w:rsid w:val="009A7D1C"/>
    <w:rsid w:val="009B0580"/>
    <w:rsid w:val="009B0701"/>
    <w:rsid w:val="009B0714"/>
    <w:rsid w:val="009B0EC0"/>
    <w:rsid w:val="009B0ED2"/>
    <w:rsid w:val="009B0F6A"/>
    <w:rsid w:val="009B129D"/>
    <w:rsid w:val="009B1335"/>
    <w:rsid w:val="009B14D7"/>
    <w:rsid w:val="009B1665"/>
    <w:rsid w:val="009B18A0"/>
    <w:rsid w:val="009B241F"/>
    <w:rsid w:val="009B248F"/>
    <w:rsid w:val="009B27B5"/>
    <w:rsid w:val="009B31D6"/>
    <w:rsid w:val="009B385E"/>
    <w:rsid w:val="009B3AE9"/>
    <w:rsid w:val="009B4456"/>
    <w:rsid w:val="009B47ED"/>
    <w:rsid w:val="009B4E07"/>
    <w:rsid w:val="009B528B"/>
    <w:rsid w:val="009B5C61"/>
    <w:rsid w:val="009B5CA5"/>
    <w:rsid w:val="009B5EB0"/>
    <w:rsid w:val="009B5F86"/>
    <w:rsid w:val="009B649A"/>
    <w:rsid w:val="009B68A3"/>
    <w:rsid w:val="009B69D6"/>
    <w:rsid w:val="009B6AAC"/>
    <w:rsid w:val="009B6F45"/>
    <w:rsid w:val="009B6F5B"/>
    <w:rsid w:val="009B702A"/>
    <w:rsid w:val="009B7A27"/>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555"/>
    <w:rsid w:val="009C3562"/>
    <w:rsid w:val="009C379A"/>
    <w:rsid w:val="009C37C7"/>
    <w:rsid w:val="009C38A5"/>
    <w:rsid w:val="009C3936"/>
    <w:rsid w:val="009C473C"/>
    <w:rsid w:val="009C4A03"/>
    <w:rsid w:val="009C4D48"/>
    <w:rsid w:val="009C4F42"/>
    <w:rsid w:val="009C51DE"/>
    <w:rsid w:val="009C5224"/>
    <w:rsid w:val="009C5419"/>
    <w:rsid w:val="009C5BEB"/>
    <w:rsid w:val="009C5E27"/>
    <w:rsid w:val="009C64FA"/>
    <w:rsid w:val="009C6C1D"/>
    <w:rsid w:val="009C6EDB"/>
    <w:rsid w:val="009C76E4"/>
    <w:rsid w:val="009C79A8"/>
    <w:rsid w:val="009C7BA4"/>
    <w:rsid w:val="009C7CE6"/>
    <w:rsid w:val="009D046D"/>
    <w:rsid w:val="009D0AFD"/>
    <w:rsid w:val="009D0E38"/>
    <w:rsid w:val="009D0E99"/>
    <w:rsid w:val="009D0F7A"/>
    <w:rsid w:val="009D1640"/>
    <w:rsid w:val="009D1A2B"/>
    <w:rsid w:val="009D244A"/>
    <w:rsid w:val="009D2720"/>
    <w:rsid w:val="009D27D6"/>
    <w:rsid w:val="009D2A17"/>
    <w:rsid w:val="009D3554"/>
    <w:rsid w:val="009D3697"/>
    <w:rsid w:val="009D4157"/>
    <w:rsid w:val="009D434D"/>
    <w:rsid w:val="009D4394"/>
    <w:rsid w:val="009D45AE"/>
    <w:rsid w:val="009D4821"/>
    <w:rsid w:val="009D4EBA"/>
    <w:rsid w:val="009D50B3"/>
    <w:rsid w:val="009D53C5"/>
    <w:rsid w:val="009D5AA8"/>
    <w:rsid w:val="009D691C"/>
    <w:rsid w:val="009D6B60"/>
    <w:rsid w:val="009D6F6C"/>
    <w:rsid w:val="009D73E6"/>
    <w:rsid w:val="009D756C"/>
    <w:rsid w:val="009D7C0D"/>
    <w:rsid w:val="009D7D08"/>
    <w:rsid w:val="009E05E2"/>
    <w:rsid w:val="009E0728"/>
    <w:rsid w:val="009E0B37"/>
    <w:rsid w:val="009E0BF0"/>
    <w:rsid w:val="009E0C93"/>
    <w:rsid w:val="009E0F8F"/>
    <w:rsid w:val="009E1066"/>
    <w:rsid w:val="009E13E5"/>
    <w:rsid w:val="009E1853"/>
    <w:rsid w:val="009E1CCF"/>
    <w:rsid w:val="009E1EAC"/>
    <w:rsid w:val="009E2E04"/>
    <w:rsid w:val="009E2F3B"/>
    <w:rsid w:val="009E3169"/>
    <w:rsid w:val="009E3419"/>
    <w:rsid w:val="009E3528"/>
    <w:rsid w:val="009E3B07"/>
    <w:rsid w:val="009E3B2B"/>
    <w:rsid w:val="009E3BBC"/>
    <w:rsid w:val="009E3C3B"/>
    <w:rsid w:val="009E4848"/>
    <w:rsid w:val="009E4D3F"/>
    <w:rsid w:val="009E4F96"/>
    <w:rsid w:val="009E520E"/>
    <w:rsid w:val="009E54A0"/>
    <w:rsid w:val="009E5513"/>
    <w:rsid w:val="009E5A1A"/>
    <w:rsid w:val="009E5D41"/>
    <w:rsid w:val="009E6606"/>
    <w:rsid w:val="009E681A"/>
    <w:rsid w:val="009E6F7C"/>
    <w:rsid w:val="009E7150"/>
    <w:rsid w:val="009E765C"/>
    <w:rsid w:val="009E76AC"/>
    <w:rsid w:val="009E775C"/>
    <w:rsid w:val="009E77D2"/>
    <w:rsid w:val="009F08E5"/>
    <w:rsid w:val="009F0F39"/>
    <w:rsid w:val="009F1136"/>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5AF"/>
    <w:rsid w:val="009F5AD9"/>
    <w:rsid w:val="009F5CF0"/>
    <w:rsid w:val="009F5E97"/>
    <w:rsid w:val="009F61A9"/>
    <w:rsid w:val="009F68BB"/>
    <w:rsid w:val="009F6F55"/>
    <w:rsid w:val="009F71DE"/>
    <w:rsid w:val="009F7316"/>
    <w:rsid w:val="009F7423"/>
    <w:rsid w:val="009F7B97"/>
    <w:rsid w:val="009F7BAF"/>
    <w:rsid w:val="00A00531"/>
    <w:rsid w:val="00A014C6"/>
    <w:rsid w:val="00A025B3"/>
    <w:rsid w:val="00A0276E"/>
    <w:rsid w:val="00A02793"/>
    <w:rsid w:val="00A028C3"/>
    <w:rsid w:val="00A0310E"/>
    <w:rsid w:val="00A0424C"/>
    <w:rsid w:val="00A0460A"/>
    <w:rsid w:val="00A049CA"/>
    <w:rsid w:val="00A04A55"/>
    <w:rsid w:val="00A05269"/>
    <w:rsid w:val="00A053CC"/>
    <w:rsid w:val="00A0540D"/>
    <w:rsid w:val="00A05865"/>
    <w:rsid w:val="00A05F57"/>
    <w:rsid w:val="00A06A21"/>
    <w:rsid w:val="00A06AB1"/>
    <w:rsid w:val="00A06E37"/>
    <w:rsid w:val="00A07034"/>
    <w:rsid w:val="00A07207"/>
    <w:rsid w:val="00A07F76"/>
    <w:rsid w:val="00A10084"/>
    <w:rsid w:val="00A10656"/>
    <w:rsid w:val="00A10897"/>
    <w:rsid w:val="00A10BF7"/>
    <w:rsid w:val="00A10C8A"/>
    <w:rsid w:val="00A11C70"/>
    <w:rsid w:val="00A11F87"/>
    <w:rsid w:val="00A124A0"/>
    <w:rsid w:val="00A128AF"/>
    <w:rsid w:val="00A12996"/>
    <w:rsid w:val="00A12A98"/>
    <w:rsid w:val="00A13568"/>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0CD"/>
    <w:rsid w:val="00A208AA"/>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CA4"/>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258"/>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77A"/>
    <w:rsid w:val="00A33AF9"/>
    <w:rsid w:val="00A33B2D"/>
    <w:rsid w:val="00A33BC4"/>
    <w:rsid w:val="00A33F26"/>
    <w:rsid w:val="00A3438C"/>
    <w:rsid w:val="00A34864"/>
    <w:rsid w:val="00A348E4"/>
    <w:rsid w:val="00A352E8"/>
    <w:rsid w:val="00A357B2"/>
    <w:rsid w:val="00A357C3"/>
    <w:rsid w:val="00A359E3"/>
    <w:rsid w:val="00A35B40"/>
    <w:rsid w:val="00A35B83"/>
    <w:rsid w:val="00A35CF8"/>
    <w:rsid w:val="00A35E11"/>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32"/>
    <w:rsid w:val="00A51872"/>
    <w:rsid w:val="00A51A9F"/>
    <w:rsid w:val="00A52111"/>
    <w:rsid w:val="00A52470"/>
    <w:rsid w:val="00A5290F"/>
    <w:rsid w:val="00A52E7D"/>
    <w:rsid w:val="00A53095"/>
    <w:rsid w:val="00A5321D"/>
    <w:rsid w:val="00A53CEB"/>
    <w:rsid w:val="00A53E52"/>
    <w:rsid w:val="00A53EAB"/>
    <w:rsid w:val="00A54248"/>
    <w:rsid w:val="00A54895"/>
    <w:rsid w:val="00A54972"/>
    <w:rsid w:val="00A54C4A"/>
    <w:rsid w:val="00A55099"/>
    <w:rsid w:val="00A551BD"/>
    <w:rsid w:val="00A553C8"/>
    <w:rsid w:val="00A5581C"/>
    <w:rsid w:val="00A55F09"/>
    <w:rsid w:val="00A562C4"/>
    <w:rsid w:val="00A56B1E"/>
    <w:rsid w:val="00A56E27"/>
    <w:rsid w:val="00A56E85"/>
    <w:rsid w:val="00A57420"/>
    <w:rsid w:val="00A57646"/>
    <w:rsid w:val="00A577F3"/>
    <w:rsid w:val="00A57929"/>
    <w:rsid w:val="00A57B08"/>
    <w:rsid w:val="00A57FE3"/>
    <w:rsid w:val="00A60160"/>
    <w:rsid w:val="00A6046E"/>
    <w:rsid w:val="00A60ADB"/>
    <w:rsid w:val="00A60CB7"/>
    <w:rsid w:val="00A613D9"/>
    <w:rsid w:val="00A61413"/>
    <w:rsid w:val="00A61530"/>
    <w:rsid w:val="00A61580"/>
    <w:rsid w:val="00A61787"/>
    <w:rsid w:val="00A61B2C"/>
    <w:rsid w:val="00A61B81"/>
    <w:rsid w:val="00A61DDD"/>
    <w:rsid w:val="00A62811"/>
    <w:rsid w:val="00A62870"/>
    <w:rsid w:val="00A631C8"/>
    <w:rsid w:val="00A63E8C"/>
    <w:rsid w:val="00A63EEE"/>
    <w:rsid w:val="00A64417"/>
    <w:rsid w:val="00A64C9F"/>
    <w:rsid w:val="00A653F3"/>
    <w:rsid w:val="00A665C7"/>
    <w:rsid w:val="00A66C93"/>
    <w:rsid w:val="00A66EEC"/>
    <w:rsid w:val="00A66F00"/>
    <w:rsid w:val="00A67702"/>
    <w:rsid w:val="00A67E3F"/>
    <w:rsid w:val="00A70A85"/>
    <w:rsid w:val="00A70ECB"/>
    <w:rsid w:val="00A70F74"/>
    <w:rsid w:val="00A712F7"/>
    <w:rsid w:val="00A71437"/>
    <w:rsid w:val="00A71D3A"/>
    <w:rsid w:val="00A7235A"/>
    <w:rsid w:val="00A72531"/>
    <w:rsid w:val="00A7303D"/>
    <w:rsid w:val="00A73291"/>
    <w:rsid w:val="00A7334C"/>
    <w:rsid w:val="00A73467"/>
    <w:rsid w:val="00A73809"/>
    <w:rsid w:val="00A73A43"/>
    <w:rsid w:val="00A73CFF"/>
    <w:rsid w:val="00A73D3B"/>
    <w:rsid w:val="00A73E27"/>
    <w:rsid w:val="00A7415E"/>
    <w:rsid w:val="00A75345"/>
    <w:rsid w:val="00A7541C"/>
    <w:rsid w:val="00A7545C"/>
    <w:rsid w:val="00A754ED"/>
    <w:rsid w:val="00A756AD"/>
    <w:rsid w:val="00A75C7D"/>
    <w:rsid w:val="00A7645D"/>
    <w:rsid w:val="00A7655A"/>
    <w:rsid w:val="00A76EC8"/>
    <w:rsid w:val="00A77466"/>
    <w:rsid w:val="00A774B8"/>
    <w:rsid w:val="00A775A3"/>
    <w:rsid w:val="00A77C0D"/>
    <w:rsid w:val="00A77FED"/>
    <w:rsid w:val="00A8050C"/>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B7"/>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2EC"/>
    <w:rsid w:val="00AA06C5"/>
    <w:rsid w:val="00AA094A"/>
    <w:rsid w:val="00AA0B93"/>
    <w:rsid w:val="00AA12CB"/>
    <w:rsid w:val="00AA1768"/>
    <w:rsid w:val="00AA17E6"/>
    <w:rsid w:val="00AA1AA6"/>
    <w:rsid w:val="00AA1AAC"/>
    <w:rsid w:val="00AA1C25"/>
    <w:rsid w:val="00AA1E7C"/>
    <w:rsid w:val="00AA1F09"/>
    <w:rsid w:val="00AA21C0"/>
    <w:rsid w:val="00AA23E2"/>
    <w:rsid w:val="00AA24BA"/>
    <w:rsid w:val="00AA2B8F"/>
    <w:rsid w:val="00AA2C74"/>
    <w:rsid w:val="00AA2D08"/>
    <w:rsid w:val="00AA31F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A7D10"/>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7CA"/>
    <w:rsid w:val="00AB48D3"/>
    <w:rsid w:val="00AB4979"/>
    <w:rsid w:val="00AB4A5C"/>
    <w:rsid w:val="00AB4BFA"/>
    <w:rsid w:val="00AB52DB"/>
    <w:rsid w:val="00AB5365"/>
    <w:rsid w:val="00AB5AAB"/>
    <w:rsid w:val="00AB5BFC"/>
    <w:rsid w:val="00AB5C7E"/>
    <w:rsid w:val="00AB62DB"/>
    <w:rsid w:val="00AB644B"/>
    <w:rsid w:val="00AB6775"/>
    <w:rsid w:val="00AB75FC"/>
    <w:rsid w:val="00AB780B"/>
    <w:rsid w:val="00AB7F96"/>
    <w:rsid w:val="00AC0148"/>
    <w:rsid w:val="00AC0287"/>
    <w:rsid w:val="00AC0A16"/>
    <w:rsid w:val="00AC138D"/>
    <w:rsid w:val="00AC17A3"/>
    <w:rsid w:val="00AC19F7"/>
    <w:rsid w:val="00AC1FFA"/>
    <w:rsid w:val="00AC22F9"/>
    <w:rsid w:val="00AC28FE"/>
    <w:rsid w:val="00AC297B"/>
    <w:rsid w:val="00AC2BEB"/>
    <w:rsid w:val="00AC3862"/>
    <w:rsid w:val="00AC4123"/>
    <w:rsid w:val="00AC451A"/>
    <w:rsid w:val="00AC478F"/>
    <w:rsid w:val="00AC4C2C"/>
    <w:rsid w:val="00AC4DE1"/>
    <w:rsid w:val="00AC4ECE"/>
    <w:rsid w:val="00AC537D"/>
    <w:rsid w:val="00AC552C"/>
    <w:rsid w:val="00AC5B6A"/>
    <w:rsid w:val="00AC652C"/>
    <w:rsid w:val="00AC6554"/>
    <w:rsid w:val="00AC68D7"/>
    <w:rsid w:val="00AC6B78"/>
    <w:rsid w:val="00AC6D0B"/>
    <w:rsid w:val="00AC6D19"/>
    <w:rsid w:val="00AC70C0"/>
    <w:rsid w:val="00AD02B7"/>
    <w:rsid w:val="00AD03D6"/>
    <w:rsid w:val="00AD0421"/>
    <w:rsid w:val="00AD04F5"/>
    <w:rsid w:val="00AD0593"/>
    <w:rsid w:val="00AD05B0"/>
    <w:rsid w:val="00AD0B66"/>
    <w:rsid w:val="00AD135F"/>
    <w:rsid w:val="00AD1831"/>
    <w:rsid w:val="00AD18EE"/>
    <w:rsid w:val="00AD262C"/>
    <w:rsid w:val="00AD2747"/>
    <w:rsid w:val="00AD2846"/>
    <w:rsid w:val="00AD2C5E"/>
    <w:rsid w:val="00AD3037"/>
    <w:rsid w:val="00AD3296"/>
    <w:rsid w:val="00AD33BC"/>
    <w:rsid w:val="00AD391C"/>
    <w:rsid w:val="00AD49FA"/>
    <w:rsid w:val="00AD4A41"/>
    <w:rsid w:val="00AD4C26"/>
    <w:rsid w:val="00AD52BD"/>
    <w:rsid w:val="00AD59A0"/>
    <w:rsid w:val="00AD5DB5"/>
    <w:rsid w:val="00AD646D"/>
    <w:rsid w:val="00AD67D6"/>
    <w:rsid w:val="00AD6B3E"/>
    <w:rsid w:val="00AD70E2"/>
    <w:rsid w:val="00AD7588"/>
    <w:rsid w:val="00AD7813"/>
    <w:rsid w:val="00AD7C28"/>
    <w:rsid w:val="00AD7C88"/>
    <w:rsid w:val="00AE07E5"/>
    <w:rsid w:val="00AE0962"/>
    <w:rsid w:val="00AE0A91"/>
    <w:rsid w:val="00AE0FCB"/>
    <w:rsid w:val="00AE1B7D"/>
    <w:rsid w:val="00AE1C38"/>
    <w:rsid w:val="00AE2C29"/>
    <w:rsid w:val="00AE2FBA"/>
    <w:rsid w:val="00AE3242"/>
    <w:rsid w:val="00AE3298"/>
    <w:rsid w:val="00AE36B4"/>
    <w:rsid w:val="00AE382A"/>
    <w:rsid w:val="00AE38F7"/>
    <w:rsid w:val="00AE3CF0"/>
    <w:rsid w:val="00AE4098"/>
    <w:rsid w:val="00AE4226"/>
    <w:rsid w:val="00AE4CD3"/>
    <w:rsid w:val="00AE4F2B"/>
    <w:rsid w:val="00AE53B1"/>
    <w:rsid w:val="00AE5461"/>
    <w:rsid w:val="00AE5A7C"/>
    <w:rsid w:val="00AE6090"/>
    <w:rsid w:val="00AE6236"/>
    <w:rsid w:val="00AE6583"/>
    <w:rsid w:val="00AE6630"/>
    <w:rsid w:val="00AE6724"/>
    <w:rsid w:val="00AE6BCD"/>
    <w:rsid w:val="00AE710C"/>
    <w:rsid w:val="00AE7375"/>
    <w:rsid w:val="00AE76F3"/>
    <w:rsid w:val="00AE77D6"/>
    <w:rsid w:val="00AF0002"/>
    <w:rsid w:val="00AF0470"/>
    <w:rsid w:val="00AF0481"/>
    <w:rsid w:val="00AF0AEB"/>
    <w:rsid w:val="00AF0C58"/>
    <w:rsid w:val="00AF1079"/>
    <w:rsid w:val="00AF18BF"/>
    <w:rsid w:val="00AF1D5E"/>
    <w:rsid w:val="00AF203B"/>
    <w:rsid w:val="00AF2484"/>
    <w:rsid w:val="00AF2BC0"/>
    <w:rsid w:val="00AF3C95"/>
    <w:rsid w:val="00AF49EA"/>
    <w:rsid w:val="00AF4F20"/>
    <w:rsid w:val="00AF4F66"/>
    <w:rsid w:val="00AF5647"/>
    <w:rsid w:val="00AF56B7"/>
    <w:rsid w:val="00AF5AFE"/>
    <w:rsid w:val="00AF666D"/>
    <w:rsid w:val="00AF6804"/>
    <w:rsid w:val="00AF6AA5"/>
    <w:rsid w:val="00AF6AB0"/>
    <w:rsid w:val="00AF6DE2"/>
    <w:rsid w:val="00AF7210"/>
    <w:rsid w:val="00AF72E1"/>
    <w:rsid w:val="00AF7582"/>
    <w:rsid w:val="00B00433"/>
    <w:rsid w:val="00B00AFA"/>
    <w:rsid w:val="00B017D8"/>
    <w:rsid w:val="00B01A56"/>
    <w:rsid w:val="00B01E99"/>
    <w:rsid w:val="00B02271"/>
    <w:rsid w:val="00B025A5"/>
    <w:rsid w:val="00B0383E"/>
    <w:rsid w:val="00B03852"/>
    <w:rsid w:val="00B03B76"/>
    <w:rsid w:val="00B03C53"/>
    <w:rsid w:val="00B03D71"/>
    <w:rsid w:val="00B04FF3"/>
    <w:rsid w:val="00B0583B"/>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EFF"/>
    <w:rsid w:val="00B244B4"/>
    <w:rsid w:val="00B245CF"/>
    <w:rsid w:val="00B24765"/>
    <w:rsid w:val="00B24FBC"/>
    <w:rsid w:val="00B250BF"/>
    <w:rsid w:val="00B25AB2"/>
    <w:rsid w:val="00B26305"/>
    <w:rsid w:val="00B26A62"/>
    <w:rsid w:val="00B26AD4"/>
    <w:rsid w:val="00B26E98"/>
    <w:rsid w:val="00B26F77"/>
    <w:rsid w:val="00B27011"/>
    <w:rsid w:val="00B270F6"/>
    <w:rsid w:val="00B27582"/>
    <w:rsid w:val="00B2767E"/>
    <w:rsid w:val="00B27922"/>
    <w:rsid w:val="00B27A17"/>
    <w:rsid w:val="00B27ACE"/>
    <w:rsid w:val="00B30238"/>
    <w:rsid w:val="00B30354"/>
    <w:rsid w:val="00B3044D"/>
    <w:rsid w:val="00B3050B"/>
    <w:rsid w:val="00B307F2"/>
    <w:rsid w:val="00B3082A"/>
    <w:rsid w:val="00B30A60"/>
    <w:rsid w:val="00B30B20"/>
    <w:rsid w:val="00B30EA5"/>
    <w:rsid w:val="00B314D1"/>
    <w:rsid w:val="00B31748"/>
    <w:rsid w:val="00B31C36"/>
    <w:rsid w:val="00B31D68"/>
    <w:rsid w:val="00B31F3C"/>
    <w:rsid w:val="00B32C2F"/>
    <w:rsid w:val="00B33139"/>
    <w:rsid w:val="00B336C5"/>
    <w:rsid w:val="00B33B3A"/>
    <w:rsid w:val="00B33D84"/>
    <w:rsid w:val="00B34227"/>
    <w:rsid w:val="00B3429A"/>
    <w:rsid w:val="00B3450B"/>
    <w:rsid w:val="00B353BF"/>
    <w:rsid w:val="00B35C30"/>
    <w:rsid w:val="00B36423"/>
    <w:rsid w:val="00B3655F"/>
    <w:rsid w:val="00B36620"/>
    <w:rsid w:val="00B36FC7"/>
    <w:rsid w:val="00B37033"/>
    <w:rsid w:val="00B370F3"/>
    <w:rsid w:val="00B37B74"/>
    <w:rsid w:val="00B37BA4"/>
    <w:rsid w:val="00B4072C"/>
    <w:rsid w:val="00B4095A"/>
    <w:rsid w:val="00B40BBE"/>
    <w:rsid w:val="00B40CAF"/>
    <w:rsid w:val="00B40D2F"/>
    <w:rsid w:val="00B4139F"/>
    <w:rsid w:val="00B4278D"/>
    <w:rsid w:val="00B428E8"/>
    <w:rsid w:val="00B429BA"/>
    <w:rsid w:val="00B42D85"/>
    <w:rsid w:val="00B42E79"/>
    <w:rsid w:val="00B433DE"/>
    <w:rsid w:val="00B4369C"/>
    <w:rsid w:val="00B437BB"/>
    <w:rsid w:val="00B44444"/>
    <w:rsid w:val="00B44A2B"/>
    <w:rsid w:val="00B44C5B"/>
    <w:rsid w:val="00B44ECE"/>
    <w:rsid w:val="00B4516E"/>
    <w:rsid w:val="00B45389"/>
    <w:rsid w:val="00B457E2"/>
    <w:rsid w:val="00B458C2"/>
    <w:rsid w:val="00B4690A"/>
    <w:rsid w:val="00B4712F"/>
    <w:rsid w:val="00B4717F"/>
    <w:rsid w:val="00B4780B"/>
    <w:rsid w:val="00B47AF6"/>
    <w:rsid w:val="00B50F32"/>
    <w:rsid w:val="00B51195"/>
    <w:rsid w:val="00B512C9"/>
    <w:rsid w:val="00B52051"/>
    <w:rsid w:val="00B5221E"/>
    <w:rsid w:val="00B5248C"/>
    <w:rsid w:val="00B526A3"/>
    <w:rsid w:val="00B52975"/>
    <w:rsid w:val="00B52979"/>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803"/>
    <w:rsid w:val="00B55A37"/>
    <w:rsid w:val="00B55E1C"/>
    <w:rsid w:val="00B56271"/>
    <w:rsid w:val="00B56676"/>
    <w:rsid w:val="00B56CB8"/>
    <w:rsid w:val="00B56D3B"/>
    <w:rsid w:val="00B56E85"/>
    <w:rsid w:val="00B56FB8"/>
    <w:rsid w:val="00B5740B"/>
    <w:rsid w:val="00B57901"/>
    <w:rsid w:val="00B57B00"/>
    <w:rsid w:val="00B57BDF"/>
    <w:rsid w:val="00B57E69"/>
    <w:rsid w:val="00B601AA"/>
    <w:rsid w:val="00B60C53"/>
    <w:rsid w:val="00B60DC1"/>
    <w:rsid w:val="00B60F9D"/>
    <w:rsid w:val="00B61B16"/>
    <w:rsid w:val="00B61F39"/>
    <w:rsid w:val="00B62003"/>
    <w:rsid w:val="00B62110"/>
    <w:rsid w:val="00B62425"/>
    <w:rsid w:val="00B62BAF"/>
    <w:rsid w:val="00B63589"/>
    <w:rsid w:val="00B63B96"/>
    <w:rsid w:val="00B63F44"/>
    <w:rsid w:val="00B6404F"/>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01"/>
    <w:rsid w:val="00B70436"/>
    <w:rsid w:val="00B70562"/>
    <w:rsid w:val="00B70D3B"/>
    <w:rsid w:val="00B71320"/>
    <w:rsid w:val="00B7189F"/>
    <w:rsid w:val="00B71A99"/>
    <w:rsid w:val="00B71B3E"/>
    <w:rsid w:val="00B71BB3"/>
    <w:rsid w:val="00B71FB1"/>
    <w:rsid w:val="00B7210F"/>
    <w:rsid w:val="00B72791"/>
    <w:rsid w:val="00B73397"/>
    <w:rsid w:val="00B7377D"/>
    <w:rsid w:val="00B739CC"/>
    <w:rsid w:val="00B740EF"/>
    <w:rsid w:val="00B746D0"/>
    <w:rsid w:val="00B74861"/>
    <w:rsid w:val="00B74B2A"/>
    <w:rsid w:val="00B74B7C"/>
    <w:rsid w:val="00B75123"/>
    <w:rsid w:val="00B7562B"/>
    <w:rsid w:val="00B75A06"/>
    <w:rsid w:val="00B75B80"/>
    <w:rsid w:val="00B75C14"/>
    <w:rsid w:val="00B75D1F"/>
    <w:rsid w:val="00B76499"/>
    <w:rsid w:val="00B765CC"/>
    <w:rsid w:val="00B76A62"/>
    <w:rsid w:val="00B76FAE"/>
    <w:rsid w:val="00B7732A"/>
    <w:rsid w:val="00B773E9"/>
    <w:rsid w:val="00B77603"/>
    <w:rsid w:val="00B77C75"/>
    <w:rsid w:val="00B77F09"/>
    <w:rsid w:val="00B8027E"/>
    <w:rsid w:val="00B80545"/>
    <w:rsid w:val="00B80BE4"/>
    <w:rsid w:val="00B80CD3"/>
    <w:rsid w:val="00B81AA9"/>
    <w:rsid w:val="00B81EC8"/>
    <w:rsid w:val="00B82061"/>
    <w:rsid w:val="00B8248A"/>
    <w:rsid w:val="00B82664"/>
    <w:rsid w:val="00B828D5"/>
    <w:rsid w:val="00B82A0A"/>
    <w:rsid w:val="00B82EA0"/>
    <w:rsid w:val="00B83024"/>
    <w:rsid w:val="00B836F9"/>
    <w:rsid w:val="00B83743"/>
    <w:rsid w:val="00B8374F"/>
    <w:rsid w:val="00B83BCF"/>
    <w:rsid w:val="00B83E0A"/>
    <w:rsid w:val="00B84996"/>
    <w:rsid w:val="00B8504C"/>
    <w:rsid w:val="00B85D9E"/>
    <w:rsid w:val="00B862EF"/>
    <w:rsid w:val="00B86500"/>
    <w:rsid w:val="00B8691D"/>
    <w:rsid w:val="00B870F1"/>
    <w:rsid w:val="00B8751C"/>
    <w:rsid w:val="00B876CB"/>
    <w:rsid w:val="00B8775E"/>
    <w:rsid w:val="00B902C1"/>
    <w:rsid w:val="00B90768"/>
    <w:rsid w:val="00B90893"/>
    <w:rsid w:val="00B910A8"/>
    <w:rsid w:val="00B9168D"/>
    <w:rsid w:val="00B9172A"/>
    <w:rsid w:val="00B91993"/>
    <w:rsid w:val="00B927B5"/>
    <w:rsid w:val="00B92A23"/>
    <w:rsid w:val="00B92BF0"/>
    <w:rsid w:val="00B9359C"/>
    <w:rsid w:val="00B93856"/>
    <w:rsid w:val="00B93B79"/>
    <w:rsid w:val="00B93DBB"/>
    <w:rsid w:val="00B93FEB"/>
    <w:rsid w:val="00B942BD"/>
    <w:rsid w:val="00B94515"/>
    <w:rsid w:val="00B94A33"/>
    <w:rsid w:val="00B94F63"/>
    <w:rsid w:val="00B95327"/>
    <w:rsid w:val="00B95B7D"/>
    <w:rsid w:val="00B95D29"/>
    <w:rsid w:val="00B95D37"/>
    <w:rsid w:val="00B9611C"/>
    <w:rsid w:val="00B966A1"/>
    <w:rsid w:val="00B968D3"/>
    <w:rsid w:val="00B97493"/>
    <w:rsid w:val="00B9762E"/>
    <w:rsid w:val="00B97A26"/>
    <w:rsid w:val="00B97B8F"/>
    <w:rsid w:val="00B97BAB"/>
    <w:rsid w:val="00B97C5F"/>
    <w:rsid w:val="00BA0307"/>
    <w:rsid w:val="00BA049F"/>
    <w:rsid w:val="00BA0612"/>
    <w:rsid w:val="00BA0633"/>
    <w:rsid w:val="00BA0760"/>
    <w:rsid w:val="00BA08A4"/>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B9D"/>
    <w:rsid w:val="00BA4E19"/>
    <w:rsid w:val="00BA4EBC"/>
    <w:rsid w:val="00BA4FB0"/>
    <w:rsid w:val="00BA5168"/>
    <w:rsid w:val="00BA51E6"/>
    <w:rsid w:val="00BA54D2"/>
    <w:rsid w:val="00BA581B"/>
    <w:rsid w:val="00BA58A1"/>
    <w:rsid w:val="00BA5A1E"/>
    <w:rsid w:val="00BA5D66"/>
    <w:rsid w:val="00BA655E"/>
    <w:rsid w:val="00BA7507"/>
    <w:rsid w:val="00BA786E"/>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B41"/>
    <w:rsid w:val="00BB2DB2"/>
    <w:rsid w:val="00BB318E"/>
    <w:rsid w:val="00BB35F3"/>
    <w:rsid w:val="00BB3635"/>
    <w:rsid w:val="00BB369F"/>
    <w:rsid w:val="00BB3C7B"/>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8F0"/>
    <w:rsid w:val="00BC1BF9"/>
    <w:rsid w:val="00BC1F14"/>
    <w:rsid w:val="00BC2134"/>
    <w:rsid w:val="00BC2C8D"/>
    <w:rsid w:val="00BC3C04"/>
    <w:rsid w:val="00BC3F46"/>
    <w:rsid w:val="00BC4020"/>
    <w:rsid w:val="00BC49CD"/>
    <w:rsid w:val="00BC5478"/>
    <w:rsid w:val="00BC54EF"/>
    <w:rsid w:val="00BC5557"/>
    <w:rsid w:val="00BC559A"/>
    <w:rsid w:val="00BC5780"/>
    <w:rsid w:val="00BC5D9E"/>
    <w:rsid w:val="00BC5DFA"/>
    <w:rsid w:val="00BC5E39"/>
    <w:rsid w:val="00BC5EC4"/>
    <w:rsid w:val="00BC6171"/>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2FC"/>
    <w:rsid w:val="00BD150E"/>
    <w:rsid w:val="00BD154F"/>
    <w:rsid w:val="00BD16A2"/>
    <w:rsid w:val="00BD19B4"/>
    <w:rsid w:val="00BD1ADF"/>
    <w:rsid w:val="00BD1B1A"/>
    <w:rsid w:val="00BD1ED5"/>
    <w:rsid w:val="00BD1F97"/>
    <w:rsid w:val="00BD225E"/>
    <w:rsid w:val="00BD22E1"/>
    <w:rsid w:val="00BD23E9"/>
    <w:rsid w:val="00BD2AF3"/>
    <w:rsid w:val="00BD34BB"/>
    <w:rsid w:val="00BD356A"/>
    <w:rsid w:val="00BD36AC"/>
    <w:rsid w:val="00BD41E1"/>
    <w:rsid w:val="00BD4767"/>
    <w:rsid w:val="00BD476F"/>
    <w:rsid w:val="00BD484E"/>
    <w:rsid w:val="00BD4BC3"/>
    <w:rsid w:val="00BD4C55"/>
    <w:rsid w:val="00BD4CC0"/>
    <w:rsid w:val="00BD4F6D"/>
    <w:rsid w:val="00BD4FE9"/>
    <w:rsid w:val="00BD5111"/>
    <w:rsid w:val="00BD59B9"/>
    <w:rsid w:val="00BD59EE"/>
    <w:rsid w:val="00BD5AD4"/>
    <w:rsid w:val="00BD5E7E"/>
    <w:rsid w:val="00BD5F8E"/>
    <w:rsid w:val="00BD5FCA"/>
    <w:rsid w:val="00BD64F1"/>
    <w:rsid w:val="00BD653D"/>
    <w:rsid w:val="00BD6855"/>
    <w:rsid w:val="00BD6D85"/>
    <w:rsid w:val="00BD6DEA"/>
    <w:rsid w:val="00BD7C73"/>
    <w:rsid w:val="00BE01AD"/>
    <w:rsid w:val="00BE04A5"/>
    <w:rsid w:val="00BE0A86"/>
    <w:rsid w:val="00BE0BE3"/>
    <w:rsid w:val="00BE0BEA"/>
    <w:rsid w:val="00BE1950"/>
    <w:rsid w:val="00BE1A72"/>
    <w:rsid w:val="00BE2571"/>
    <w:rsid w:val="00BE2751"/>
    <w:rsid w:val="00BE2793"/>
    <w:rsid w:val="00BE27D3"/>
    <w:rsid w:val="00BE28E7"/>
    <w:rsid w:val="00BE2E5C"/>
    <w:rsid w:val="00BE3329"/>
    <w:rsid w:val="00BE36CC"/>
    <w:rsid w:val="00BE3813"/>
    <w:rsid w:val="00BE393E"/>
    <w:rsid w:val="00BE3C93"/>
    <w:rsid w:val="00BE3CD3"/>
    <w:rsid w:val="00BE40A6"/>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65B"/>
    <w:rsid w:val="00BF191E"/>
    <w:rsid w:val="00BF1E7D"/>
    <w:rsid w:val="00BF1F2E"/>
    <w:rsid w:val="00BF203C"/>
    <w:rsid w:val="00BF22B6"/>
    <w:rsid w:val="00BF23DD"/>
    <w:rsid w:val="00BF264D"/>
    <w:rsid w:val="00BF2837"/>
    <w:rsid w:val="00BF28C3"/>
    <w:rsid w:val="00BF2B62"/>
    <w:rsid w:val="00BF2BAA"/>
    <w:rsid w:val="00BF2CCE"/>
    <w:rsid w:val="00BF2E18"/>
    <w:rsid w:val="00BF2F5D"/>
    <w:rsid w:val="00BF35B1"/>
    <w:rsid w:val="00BF3903"/>
    <w:rsid w:val="00BF3A0B"/>
    <w:rsid w:val="00BF3BC0"/>
    <w:rsid w:val="00BF3E1E"/>
    <w:rsid w:val="00BF44D4"/>
    <w:rsid w:val="00BF4D9D"/>
    <w:rsid w:val="00BF4DA4"/>
    <w:rsid w:val="00BF5778"/>
    <w:rsid w:val="00BF57DE"/>
    <w:rsid w:val="00BF5AEE"/>
    <w:rsid w:val="00BF5D87"/>
    <w:rsid w:val="00BF5E1E"/>
    <w:rsid w:val="00BF5ECF"/>
    <w:rsid w:val="00BF65CD"/>
    <w:rsid w:val="00BF730C"/>
    <w:rsid w:val="00BF759E"/>
    <w:rsid w:val="00BF7E75"/>
    <w:rsid w:val="00BF7F62"/>
    <w:rsid w:val="00C00A4F"/>
    <w:rsid w:val="00C01033"/>
    <w:rsid w:val="00C012F5"/>
    <w:rsid w:val="00C014C4"/>
    <w:rsid w:val="00C01980"/>
    <w:rsid w:val="00C0287D"/>
    <w:rsid w:val="00C03D86"/>
    <w:rsid w:val="00C03DBB"/>
    <w:rsid w:val="00C03E57"/>
    <w:rsid w:val="00C04246"/>
    <w:rsid w:val="00C047B0"/>
    <w:rsid w:val="00C0483E"/>
    <w:rsid w:val="00C04C50"/>
    <w:rsid w:val="00C04DEA"/>
    <w:rsid w:val="00C04EEC"/>
    <w:rsid w:val="00C04F2E"/>
    <w:rsid w:val="00C0535C"/>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07F68"/>
    <w:rsid w:val="00C101EC"/>
    <w:rsid w:val="00C10568"/>
    <w:rsid w:val="00C1090A"/>
    <w:rsid w:val="00C109A6"/>
    <w:rsid w:val="00C10F43"/>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45D"/>
    <w:rsid w:val="00C15A13"/>
    <w:rsid w:val="00C15D91"/>
    <w:rsid w:val="00C15DF5"/>
    <w:rsid w:val="00C162AA"/>
    <w:rsid w:val="00C162BC"/>
    <w:rsid w:val="00C16531"/>
    <w:rsid w:val="00C16533"/>
    <w:rsid w:val="00C165B7"/>
    <w:rsid w:val="00C1677A"/>
    <w:rsid w:val="00C167F8"/>
    <w:rsid w:val="00C170C0"/>
    <w:rsid w:val="00C17BE6"/>
    <w:rsid w:val="00C17E34"/>
    <w:rsid w:val="00C20550"/>
    <w:rsid w:val="00C206A4"/>
    <w:rsid w:val="00C20842"/>
    <w:rsid w:val="00C20A13"/>
    <w:rsid w:val="00C20C40"/>
    <w:rsid w:val="00C20CD1"/>
    <w:rsid w:val="00C2103F"/>
    <w:rsid w:val="00C210A6"/>
    <w:rsid w:val="00C21545"/>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749"/>
    <w:rsid w:val="00C25915"/>
    <w:rsid w:val="00C25B9A"/>
    <w:rsid w:val="00C25C9E"/>
    <w:rsid w:val="00C25FC0"/>
    <w:rsid w:val="00C26C8E"/>
    <w:rsid w:val="00C270CC"/>
    <w:rsid w:val="00C2728B"/>
    <w:rsid w:val="00C272C4"/>
    <w:rsid w:val="00C27473"/>
    <w:rsid w:val="00C30165"/>
    <w:rsid w:val="00C30987"/>
    <w:rsid w:val="00C30AFA"/>
    <w:rsid w:val="00C30B58"/>
    <w:rsid w:val="00C30D8E"/>
    <w:rsid w:val="00C30DEB"/>
    <w:rsid w:val="00C30E89"/>
    <w:rsid w:val="00C31358"/>
    <w:rsid w:val="00C31439"/>
    <w:rsid w:val="00C31C12"/>
    <w:rsid w:val="00C31E6E"/>
    <w:rsid w:val="00C324FF"/>
    <w:rsid w:val="00C32704"/>
    <w:rsid w:val="00C32969"/>
    <w:rsid w:val="00C32A12"/>
    <w:rsid w:val="00C32AF1"/>
    <w:rsid w:val="00C3322C"/>
    <w:rsid w:val="00C3344C"/>
    <w:rsid w:val="00C3376C"/>
    <w:rsid w:val="00C34A5D"/>
    <w:rsid w:val="00C34D97"/>
    <w:rsid w:val="00C34EAD"/>
    <w:rsid w:val="00C3507E"/>
    <w:rsid w:val="00C35370"/>
    <w:rsid w:val="00C359E1"/>
    <w:rsid w:val="00C35AC0"/>
    <w:rsid w:val="00C35BCB"/>
    <w:rsid w:val="00C35FAE"/>
    <w:rsid w:val="00C362A6"/>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3F2"/>
    <w:rsid w:val="00C448BB"/>
    <w:rsid w:val="00C44996"/>
    <w:rsid w:val="00C44E9F"/>
    <w:rsid w:val="00C450A2"/>
    <w:rsid w:val="00C4516D"/>
    <w:rsid w:val="00C45328"/>
    <w:rsid w:val="00C455E7"/>
    <w:rsid w:val="00C4577D"/>
    <w:rsid w:val="00C45EDF"/>
    <w:rsid w:val="00C46590"/>
    <w:rsid w:val="00C46DE1"/>
    <w:rsid w:val="00C46F79"/>
    <w:rsid w:val="00C46FC9"/>
    <w:rsid w:val="00C474A3"/>
    <w:rsid w:val="00C4760F"/>
    <w:rsid w:val="00C47BCF"/>
    <w:rsid w:val="00C50131"/>
    <w:rsid w:val="00C509E0"/>
    <w:rsid w:val="00C50F61"/>
    <w:rsid w:val="00C51011"/>
    <w:rsid w:val="00C51174"/>
    <w:rsid w:val="00C515D3"/>
    <w:rsid w:val="00C51B84"/>
    <w:rsid w:val="00C52067"/>
    <w:rsid w:val="00C52634"/>
    <w:rsid w:val="00C52B31"/>
    <w:rsid w:val="00C5304D"/>
    <w:rsid w:val="00C532A1"/>
    <w:rsid w:val="00C537ED"/>
    <w:rsid w:val="00C53AA8"/>
    <w:rsid w:val="00C5431F"/>
    <w:rsid w:val="00C5456C"/>
    <w:rsid w:val="00C54973"/>
    <w:rsid w:val="00C54994"/>
    <w:rsid w:val="00C54DE2"/>
    <w:rsid w:val="00C5546B"/>
    <w:rsid w:val="00C557C0"/>
    <w:rsid w:val="00C56020"/>
    <w:rsid w:val="00C565FD"/>
    <w:rsid w:val="00C575DC"/>
    <w:rsid w:val="00C5769A"/>
    <w:rsid w:val="00C579C8"/>
    <w:rsid w:val="00C57C36"/>
    <w:rsid w:val="00C6039F"/>
    <w:rsid w:val="00C60451"/>
    <w:rsid w:val="00C604AE"/>
    <w:rsid w:val="00C6053D"/>
    <w:rsid w:val="00C60670"/>
    <w:rsid w:val="00C60737"/>
    <w:rsid w:val="00C61257"/>
    <w:rsid w:val="00C6136E"/>
    <w:rsid w:val="00C617D8"/>
    <w:rsid w:val="00C61968"/>
    <w:rsid w:val="00C61B60"/>
    <w:rsid w:val="00C63378"/>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5F25"/>
    <w:rsid w:val="00C6660B"/>
    <w:rsid w:val="00C666DD"/>
    <w:rsid w:val="00C66CF0"/>
    <w:rsid w:val="00C67029"/>
    <w:rsid w:val="00C6714B"/>
    <w:rsid w:val="00C678DC"/>
    <w:rsid w:val="00C67C2A"/>
    <w:rsid w:val="00C67C61"/>
    <w:rsid w:val="00C701F5"/>
    <w:rsid w:val="00C70382"/>
    <w:rsid w:val="00C705E4"/>
    <w:rsid w:val="00C70786"/>
    <w:rsid w:val="00C7081B"/>
    <w:rsid w:val="00C70976"/>
    <w:rsid w:val="00C70FF3"/>
    <w:rsid w:val="00C715E0"/>
    <w:rsid w:val="00C72389"/>
    <w:rsid w:val="00C72D39"/>
    <w:rsid w:val="00C72E75"/>
    <w:rsid w:val="00C734A5"/>
    <w:rsid w:val="00C7376F"/>
    <w:rsid w:val="00C73B96"/>
    <w:rsid w:val="00C73C80"/>
    <w:rsid w:val="00C73DC6"/>
    <w:rsid w:val="00C73FD8"/>
    <w:rsid w:val="00C74A5B"/>
    <w:rsid w:val="00C74D6F"/>
    <w:rsid w:val="00C74F1F"/>
    <w:rsid w:val="00C756C4"/>
    <w:rsid w:val="00C75A98"/>
    <w:rsid w:val="00C75B01"/>
    <w:rsid w:val="00C75BFB"/>
    <w:rsid w:val="00C75E0F"/>
    <w:rsid w:val="00C76228"/>
    <w:rsid w:val="00C762BE"/>
    <w:rsid w:val="00C763B6"/>
    <w:rsid w:val="00C7658F"/>
    <w:rsid w:val="00C765D7"/>
    <w:rsid w:val="00C766E2"/>
    <w:rsid w:val="00C77B9A"/>
    <w:rsid w:val="00C80C33"/>
    <w:rsid w:val="00C80F2F"/>
    <w:rsid w:val="00C82B91"/>
    <w:rsid w:val="00C8378D"/>
    <w:rsid w:val="00C83B22"/>
    <w:rsid w:val="00C845B7"/>
    <w:rsid w:val="00C8552C"/>
    <w:rsid w:val="00C8561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BB"/>
    <w:rsid w:val="00C91CF5"/>
    <w:rsid w:val="00C920F6"/>
    <w:rsid w:val="00C923FF"/>
    <w:rsid w:val="00C92C19"/>
    <w:rsid w:val="00C9345A"/>
    <w:rsid w:val="00C935B8"/>
    <w:rsid w:val="00C93AA0"/>
    <w:rsid w:val="00C94090"/>
    <w:rsid w:val="00C94437"/>
    <w:rsid w:val="00C949F5"/>
    <w:rsid w:val="00C94FBE"/>
    <w:rsid w:val="00C95433"/>
    <w:rsid w:val="00C955D1"/>
    <w:rsid w:val="00C95AB8"/>
    <w:rsid w:val="00C95F0C"/>
    <w:rsid w:val="00C9653D"/>
    <w:rsid w:val="00C96891"/>
    <w:rsid w:val="00C96993"/>
    <w:rsid w:val="00C96D6C"/>
    <w:rsid w:val="00C96ED9"/>
    <w:rsid w:val="00C96EE5"/>
    <w:rsid w:val="00C97601"/>
    <w:rsid w:val="00C97657"/>
    <w:rsid w:val="00C97C9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59B8"/>
    <w:rsid w:val="00CA6653"/>
    <w:rsid w:val="00CA6EE9"/>
    <w:rsid w:val="00CA77E7"/>
    <w:rsid w:val="00CA7FBB"/>
    <w:rsid w:val="00CB0480"/>
    <w:rsid w:val="00CB0597"/>
    <w:rsid w:val="00CB0687"/>
    <w:rsid w:val="00CB08DC"/>
    <w:rsid w:val="00CB090A"/>
    <w:rsid w:val="00CB1691"/>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4C3"/>
    <w:rsid w:val="00CB77DC"/>
    <w:rsid w:val="00CB7E6A"/>
    <w:rsid w:val="00CB7ECA"/>
    <w:rsid w:val="00CB7F5E"/>
    <w:rsid w:val="00CC0119"/>
    <w:rsid w:val="00CC0231"/>
    <w:rsid w:val="00CC08CE"/>
    <w:rsid w:val="00CC091C"/>
    <w:rsid w:val="00CC0B00"/>
    <w:rsid w:val="00CC10BA"/>
    <w:rsid w:val="00CC11E1"/>
    <w:rsid w:val="00CC1266"/>
    <w:rsid w:val="00CC18C6"/>
    <w:rsid w:val="00CC1AFD"/>
    <w:rsid w:val="00CC1FD7"/>
    <w:rsid w:val="00CC29B3"/>
    <w:rsid w:val="00CC2BDE"/>
    <w:rsid w:val="00CC2F9B"/>
    <w:rsid w:val="00CC31EC"/>
    <w:rsid w:val="00CC38BA"/>
    <w:rsid w:val="00CC3CFB"/>
    <w:rsid w:val="00CC43B2"/>
    <w:rsid w:val="00CC4D9D"/>
    <w:rsid w:val="00CC4F39"/>
    <w:rsid w:val="00CC54C5"/>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7F9"/>
    <w:rsid w:val="00CD1A91"/>
    <w:rsid w:val="00CD1F29"/>
    <w:rsid w:val="00CD2372"/>
    <w:rsid w:val="00CD2779"/>
    <w:rsid w:val="00CD2E4B"/>
    <w:rsid w:val="00CD3AB1"/>
    <w:rsid w:val="00CD3CE5"/>
    <w:rsid w:val="00CD3CEB"/>
    <w:rsid w:val="00CD420A"/>
    <w:rsid w:val="00CD42BB"/>
    <w:rsid w:val="00CD42D7"/>
    <w:rsid w:val="00CD490E"/>
    <w:rsid w:val="00CD4964"/>
    <w:rsid w:val="00CD5284"/>
    <w:rsid w:val="00CD552C"/>
    <w:rsid w:val="00CD5946"/>
    <w:rsid w:val="00CD5BD2"/>
    <w:rsid w:val="00CD6279"/>
    <w:rsid w:val="00CD63DA"/>
    <w:rsid w:val="00CD6A39"/>
    <w:rsid w:val="00CD6B96"/>
    <w:rsid w:val="00CD6CA0"/>
    <w:rsid w:val="00CD7156"/>
    <w:rsid w:val="00CD71C6"/>
    <w:rsid w:val="00CE031A"/>
    <w:rsid w:val="00CE035E"/>
    <w:rsid w:val="00CE0C01"/>
    <w:rsid w:val="00CE0F1A"/>
    <w:rsid w:val="00CE1328"/>
    <w:rsid w:val="00CE1BBC"/>
    <w:rsid w:val="00CE1CBE"/>
    <w:rsid w:val="00CE1D3C"/>
    <w:rsid w:val="00CE1F5A"/>
    <w:rsid w:val="00CE209D"/>
    <w:rsid w:val="00CE272F"/>
    <w:rsid w:val="00CE277A"/>
    <w:rsid w:val="00CE2D7F"/>
    <w:rsid w:val="00CE3400"/>
    <w:rsid w:val="00CE38F8"/>
    <w:rsid w:val="00CE3C63"/>
    <w:rsid w:val="00CE4184"/>
    <w:rsid w:val="00CE44DC"/>
    <w:rsid w:val="00CE453E"/>
    <w:rsid w:val="00CE4A76"/>
    <w:rsid w:val="00CE4A97"/>
    <w:rsid w:val="00CE5F7A"/>
    <w:rsid w:val="00CE61A8"/>
    <w:rsid w:val="00CE6318"/>
    <w:rsid w:val="00CE6E54"/>
    <w:rsid w:val="00CE6F2A"/>
    <w:rsid w:val="00CE713D"/>
    <w:rsid w:val="00CE7BD0"/>
    <w:rsid w:val="00CE7E48"/>
    <w:rsid w:val="00CE7EDB"/>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672"/>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6FE"/>
    <w:rsid w:val="00D00C59"/>
    <w:rsid w:val="00D0103D"/>
    <w:rsid w:val="00D0138C"/>
    <w:rsid w:val="00D01545"/>
    <w:rsid w:val="00D01806"/>
    <w:rsid w:val="00D018FD"/>
    <w:rsid w:val="00D01AC2"/>
    <w:rsid w:val="00D01B4F"/>
    <w:rsid w:val="00D02183"/>
    <w:rsid w:val="00D023F6"/>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DA0"/>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1B4"/>
    <w:rsid w:val="00D124E5"/>
    <w:rsid w:val="00D12ACC"/>
    <w:rsid w:val="00D12BC8"/>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C4"/>
    <w:rsid w:val="00D16DEC"/>
    <w:rsid w:val="00D16E03"/>
    <w:rsid w:val="00D1715D"/>
    <w:rsid w:val="00D175A9"/>
    <w:rsid w:val="00D17673"/>
    <w:rsid w:val="00D17F9A"/>
    <w:rsid w:val="00D2011A"/>
    <w:rsid w:val="00D2073F"/>
    <w:rsid w:val="00D20BB8"/>
    <w:rsid w:val="00D214E7"/>
    <w:rsid w:val="00D21CA0"/>
    <w:rsid w:val="00D21CD3"/>
    <w:rsid w:val="00D21E8A"/>
    <w:rsid w:val="00D2267C"/>
    <w:rsid w:val="00D22895"/>
    <w:rsid w:val="00D23005"/>
    <w:rsid w:val="00D2333E"/>
    <w:rsid w:val="00D23D0E"/>
    <w:rsid w:val="00D24D9F"/>
    <w:rsid w:val="00D255E1"/>
    <w:rsid w:val="00D25604"/>
    <w:rsid w:val="00D25B8C"/>
    <w:rsid w:val="00D26691"/>
    <w:rsid w:val="00D26FC2"/>
    <w:rsid w:val="00D270B3"/>
    <w:rsid w:val="00D27135"/>
    <w:rsid w:val="00D2725B"/>
    <w:rsid w:val="00D30DFC"/>
    <w:rsid w:val="00D31168"/>
    <w:rsid w:val="00D31D2C"/>
    <w:rsid w:val="00D3264A"/>
    <w:rsid w:val="00D32A6E"/>
    <w:rsid w:val="00D32E8E"/>
    <w:rsid w:val="00D33354"/>
    <w:rsid w:val="00D33742"/>
    <w:rsid w:val="00D338D3"/>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B3"/>
    <w:rsid w:val="00D40DF5"/>
    <w:rsid w:val="00D41403"/>
    <w:rsid w:val="00D41678"/>
    <w:rsid w:val="00D41FB8"/>
    <w:rsid w:val="00D42003"/>
    <w:rsid w:val="00D42320"/>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417"/>
    <w:rsid w:val="00D5273C"/>
    <w:rsid w:val="00D532EB"/>
    <w:rsid w:val="00D53636"/>
    <w:rsid w:val="00D536EF"/>
    <w:rsid w:val="00D538D4"/>
    <w:rsid w:val="00D538D8"/>
    <w:rsid w:val="00D54AC8"/>
    <w:rsid w:val="00D54DBF"/>
    <w:rsid w:val="00D5556B"/>
    <w:rsid w:val="00D55628"/>
    <w:rsid w:val="00D55663"/>
    <w:rsid w:val="00D5594A"/>
    <w:rsid w:val="00D560F8"/>
    <w:rsid w:val="00D56808"/>
    <w:rsid w:val="00D56812"/>
    <w:rsid w:val="00D57193"/>
    <w:rsid w:val="00D573B4"/>
    <w:rsid w:val="00D5745E"/>
    <w:rsid w:val="00D57B31"/>
    <w:rsid w:val="00D60069"/>
    <w:rsid w:val="00D60692"/>
    <w:rsid w:val="00D6071B"/>
    <w:rsid w:val="00D607FB"/>
    <w:rsid w:val="00D60FA5"/>
    <w:rsid w:val="00D610F3"/>
    <w:rsid w:val="00D6110B"/>
    <w:rsid w:val="00D61148"/>
    <w:rsid w:val="00D6183E"/>
    <w:rsid w:val="00D619CF"/>
    <w:rsid w:val="00D61ABC"/>
    <w:rsid w:val="00D61BDD"/>
    <w:rsid w:val="00D61CA4"/>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10A9"/>
    <w:rsid w:val="00D71424"/>
    <w:rsid w:val="00D7153E"/>
    <w:rsid w:val="00D72A3E"/>
    <w:rsid w:val="00D72BC8"/>
    <w:rsid w:val="00D72D57"/>
    <w:rsid w:val="00D72FCB"/>
    <w:rsid w:val="00D7356A"/>
    <w:rsid w:val="00D73A5A"/>
    <w:rsid w:val="00D73B6C"/>
    <w:rsid w:val="00D73C62"/>
    <w:rsid w:val="00D73E12"/>
    <w:rsid w:val="00D73E90"/>
    <w:rsid w:val="00D747A7"/>
    <w:rsid w:val="00D7587C"/>
    <w:rsid w:val="00D7591E"/>
    <w:rsid w:val="00D75FF5"/>
    <w:rsid w:val="00D765B1"/>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4E3D"/>
    <w:rsid w:val="00D84F9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1FD"/>
    <w:rsid w:val="00D902A0"/>
    <w:rsid w:val="00D902DD"/>
    <w:rsid w:val="00D9044A"/>
    <w:rsid w:val="00D904EC"/>
    <w:rsid w:val="00D907D7"/>
    <w:rsid w:val="00D90BFB"/>
    <w:rsid w:val="00D910FE"/>
    <w:rsid w:val="00D9150D"/>
    <w:rsid w:val="00D91CEB"/>
    <w:rsid w:val="00D91F7E"/>
    <w:rsid w:val="00D9209C"/>
    <w:rsid w:val="00D920D6"/>
    <w:rsid w:val="00D921BE"/>
    <w:rsid w:val="00D92719"/>
    <w:rsid w:val="00D92B1C"/>
    <w:rsid w:val="00D931C3"/>
    <w:rsid w:val="00D93CC6"/>
    <w:rsid w:val="00D93E1C"/>
    <w:rsid w:val="00D943AD"/>
    <w:rsid w:val="00D94F7E"/>
    <w:rsid w:val="00D9517F"/>
    <w:rsid w:val="00D95B90"/>
    <w:rsid w:val="00D972DF"/>
    <w:rsid w:val="00D9746A"/>
    <w:rsid w:val="00D97B01"/>
    <w:rsid w:val="00D97C41"/>
    <w:rsid w:val="00DA0378"/>
    <w:rsid w:val="00DA0680"/>
    <w:rsid w:val="00DA07B0"/>
    <w:rsid w:val="00DA09FE"/>
    <w:rsid w:val="00DA0D82"/>
    <w:rsid w:val="00DA0F6A"/>
    <w:rsid w:val="00DA1542"/>
    <w:rsid w:val="00DA172A"/>
    <w:rsid w:val="00DA1753"/>
    <w:rsid w:val="00DA1F6B"/>
    <w:rsid w:val="00DA1F8E"/>
    <w:rsid w:val="00DA2779"/>
    <w:rsid w:val="00DA2863"/>
    <w:rsid w:val="00DA2A2F"/>
    <w:rsid w:val="00DA2BA1"/>
    <w:rsid w:val="00DA2D38"/>
    <w:rsid w:val="00DA41DF"/>
    <w:rsid w:val="00DA42A8"/>
    <w:rsid w:val="00DA4864"/>
    <w:rsid w:val="00DA49C5"/>
    <w:rsid w:val="00DA4A20"/>
    <w:rsid w:val="00DA4F0F"/>
    <w:rsid w:val="00DA5902"/>
    <w:rsid w:val="00DA6459"/>
    <w:rsid w:val="00DA64FC"/>
    <w:rsid w:val="00DA6961"/>
    <w:rsid w:val="00DA6A1D"/>
    <w:rsid w:val="00DA6F2A"/>
    <w:rsid w:val="00DA70A2"/>
    <w:rsid w:val="00DA75D8"/>
    <w:rsid w:val="00DA7A4B"/>
    <w:rsid w:val="00DA7ACC"/>
    <w:rsid w:val="00DB01B7"/>
    <w:rsid w:val="00DB04ED"/>
    <w:rsid w:val="00DB098B"/>
    <w:rsid w:val="00DB0F93"/>
    <w:rsid w:val="00DB17F5"/>
    <w:rsid w:val="00DB19B1"/>
    <w:rsid w:val="00DB230F"/>
    <w:rsid w:val="00DB278D"/>
    <w:rsid w:val="00DB2A8D"/>
    <w:rsid w:val="00DB2AD1"/>
    <w:rsid w:val="00DB2F5C"/>
    <w:rsid w:val="00DB353D"/>
    <w:rsid w:val="00DB3815"/>
    <w:rsid w:val="00DB38A0"/>
    <w:rsid w:val="00DB3C59"/>
    <w:rsid w:val="00DB3CBC"/>
    <w:rsid w:val="00DB4162"/>
    <w:rsid w:val="00DB49DE"/>
    <w:rsid w:val="00DB4BD2"/>
    <w:rsid w:val="00DB4EA5"/>
    <w:rsid w:val="00DB571D"/>
    <w:rsid w:val="00DB5990"/>
    <w:rsid w:val="00DB59FD"/>
    <w:rsid w:val="00DB5A9B"/>
    <w:rsid w:val="00DB5C10"/>
    <w:rsid w:val="00DB60EF"/>
    <w:rsid w:val="00DB62AD"/>
    <w:rsid w:val="00DB6631"/>
    <w:rsid w:val="00DB67A2"/>
    <w:rsid w:val="00DB690A"/>
    <w:rsid w:val="00DB6E34"/>
    <w:rsid w:val="00DB768E"/>
    <w:rsid w:val="00DB79E5"/>
    <w:rsid w:val="00DB7B81"/>
    <w:rsid w:val="00DB7BC4"/>
    <w:rsid w:val="00DC02B2"/>
    <w:rsid w:val="00DC04E1"/>
    <w:rsid w:val="00DC12E8"/>
    <w:rsid w:val="00DC1A8B"/>
    <w:rsid w:val="00DC1D59"/>
    <w:rsid w:val="00DC1FA5"/>
    <w:rsid w:val="00DC206C"/>
    <w:rsid w:val="00DC228D"/>
    <w:rsid w:val="00DC2482"/>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588"/>
    <w:rsid w:val="00DC4B81"/>
    <w:rsid w:val="00DC4B93"/>
    <w:rsid w:val="00DC4D5A"/>
    <w:rsid w:val="00DC50C6"/>
    <w:rsid w:val="00DC5EFA"/>
    <w:rsid w:val="00DC5F11"/>
    <w:rsid w:val="00DC5FAE"/>
    <w:rsid w:val="00DC62BC"/>
    <w:rsid w:val="00DC68C8"/>
    <w:rsid w:val="00DC6901"/>
    <w:rsid w:val="00DC6A43"/>
    <w:rsid w:val="00DC6BD0"/>
    <w:rsid w:val="00DC6C10"/>
    <w:rsid w:val="00DC71F7"/>
    <w:rsid w:val="00DC7231"/>
    <w:rsid w:val="00DC787B"/>
    <w:rsid w:val="00DC787C"/>
    <w:rsid w:val="00DC78B2"/>
    <w:rsid w:val="00DC7BFA"/>
    <w:rsid w:val="00DC7E51"/>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6DD"/>
    <w:rsid w:val="00DD47D8"/>
    <w:rsid w:val="00DD482D"/>
    <w:rsid w:val="00DD4A1D"/>
    <w:rsid w:val="00DD54FD"/>
    <w:rsid w:val="00DD5A6E"/>
    <w:rsid w:val="00DD5C06"/>
    <w:rsid w:val="00DD5D1D"/>
    <w:rsid w:val="00DD5DD0"/>
    <w:rsid w:val="00DD63FD"/>
    <w:rsid w:val="00DD6792"/>
    <w:rsid w:val="00DD6ACB"/>
    <w:rsid w:val="00DD6E3B"/>
    <w:rsid w:val="00DD70A7"/>
    <w:rsid w:val="00DD7238"/>
    <w:rsid w:val="00DD735B"/>
    <w:rsid w:val="00DD75DF"/>
    <w:rsid w:val="00DD7833"/>
    <w:rsid w:val="00DE03C3"/>
    <w:rsid w:val="00DE074C"/>
    <w:rsid w:val="00DE07DE"/>
    <w:rsid w:val="00DE0987"/>
    <w:rsid w:val="00DE09EA"/>
    <w:rsid w:val="00DE0E1F"/>
    <w:rsid w:val="00DE14DB"/>
    <w:rsid w:val="00DE1BB0"/>
    <w:rsid w:val="00DE20CE"/>
    <w:rsid w:val="00DE27B9"/>
    <w:rsid w:val="00DE291C"/>
    <w:rsid w:val="00DE31B5"/>
    <w:rsid w:val="00DE3281"/>
    <w:rsid w:val="00DE32BD"/>
    <w:rsid w:val="00DE3FF0"/>
    <w:rsid w:val="00DE470E"/>
    <w:rsid w:val="00DE4C6A"/>
    <w:rsid w:val="00DE4F04"/>
    <w:rsid w:val="00DE522B"/>
    <w:rsid w:val="00DE5C5D"/>
    <w:rsid w:val="00DE710A"/>
    <w:rsid w:val="00DE7307"/>
    <w:rsid w:val="00DE79CA"/>
    <w:rsid w:val="00DE7F6D"/>
    <w:rsid w:val="00DF04F9"/>
    <w:rsid w:val="00DF0B12"/>
    <w:rsid w:val="00DF0C0A"/>
    <w:rsid w:val="00DF11CA"/>
    <w:rsid w:val="00DF1784"/>
    <w:rsid w:val="00DF1853"/>
    <w:rsid w:val="00DF19FE"/>
    <w:rsid w:val="00DF2132"/>
    <w:rsid w:val="00DF2161"/>
    <w:rsid w:val="00DF21D2"/>
    <w:rsid w:val="00DF2488"/>
    <w:rsid w:val="00DF254F"/>
    <w:rsid w:val="00DF26F1"/>
    <w:rsid w:val="00DF27D5"/>
    <w:rsid w:val="00DF2866"/>
    <w:rsid w:val="00DF2D87"/>
    <w:rsid w:val="00DF2EF3"/>
    <w:rsid w:val="00DF413F"/>
    <w:rsid w:val="00DF41F4"/>
    <w:rsid w:val="00DF439C"/>
    <w:rsid w:val="00DF44B4"/>
    <w:rsid w:val="00DF4642"/>
    <w:rsid w:val="00DF4993"/>
    <w:rsid w:val="00DF4B20"/>
    <w:rsid w:val="00DF4E4F"/>
    <w:rsid w:val="00DF4E6A"/>
    <w:rsid w:val="00DF52EB"/>
    <w:rsid w:val="00DF5489"/>
    <w:rsid w:val="00DF54C2"/>
    <w:rsid w:val="00DF5538"/>
    <w:rsid w:val="00DF58D4"/>
    <w:rsid w:val="00DF5DCE"/>
    <w:rsid w:val="00DF5FCB"/>
    <w:rsid w:val="00DF67BA"/>
    <w:rsid w:val="00DF68B6"/>
    <w:rsid w:val="00DF7419"/>
    <w:rsid w:val="00DF7628"/>
    <w:rsid w:val="00DF7CB7"/>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5A0"/>
    <w:rsid w:val="00E10607"/>
    <w:rsid w:val="00E10B17"/>
    <w:rsid w:val="00E10B2C"/>
    <w:rsid w:val="00E10F3E"/>
    <w:rsid w:val="00E1127C"/>
    <w:rsid w:val="00E11351"/>
    <w:rsid w:val="00E11BCD"/>
    <w:rsid w:val="00E11F35"/>
    <w:rsid w:val="00E12115"/>
    <w:rsid w:val="00E122D6"/>
    <w:rsid w:val="00E12340"/>
    <w:rsid w:val="00E1279C"/>
    <w:rsid w:val="00E12E8A"/>
    <w:rsid w:val="00E132A2"/>
    <w:rsid w:val="00E135E3"/>
    <w:rsid w:val="00E140DB"/>
    <w:rsid w:val="00E14410"/>
    <w:rsid w:val="00E1547E"/>
    <w:rsid w:val="00E15852"/>
    <w:rsid w:val="00E15996"/>
    <w:rsid w:val="00E15A85"/>
    <w:rsid w:val="00E15B7C"/>
    <w:rsid w:val="00E15CE9"/>
    <w:rsid w:val="00E16144"/>
    <w:rsid w:val="00E162F9"/>
    <w:rsid w:val="00E16B94"/>
    <w:rsid w:val="00E16D5B"/>
    <w:rsid w:val="00E175F1"/>
    <w:rsid w:val="00E1798C"/>
    <w:rsid w:val="00E17C6D"/>
    <w:rsid w:val="00E17F95"/>
    <w:rsid w:val="00E202D0"/>
    <w:rsid w:val="00E2047C"/>
    <w:rsid w:val="00E204C3"/>
    <w:rsid w:val="00E20680"/>
    <w:rsid w:val="00E20C81"/>
    <w:rsid w:val="00E21688"/>
    <w:rsid w:val="00E22111"/>
    <w:rsid w:val="00E222FC"/>
    <w:rsid w:val="00E223D9"/>
    <w:rsid w:val="00E22CB9"/>
    <w:rsid w:val="00E22F11"/>
    <w:rsid w:val="00E23746"/>
    <w:rsid w:val="00E23BEA"/>
    <w:rsid w:val="00E24147"/>
    <w:rsid w:val="00E247B4"/>
    <w:rsid w:val="00E2492F"/>
    <w:rsid w:val="00E24F33"/>
    <w:rsid w:val="00E251A2"/>
    <w:rsid w:val="00E25286"/>
    <w:rsid w:val="00E254E5"/>
    <w:rsid w:val="00E254F5"/>
    <w:rsid w:val="00E25896"/>
    <w:rsid w:val="00E25B36"/>
    <w:rsid w:val="00E25BCE"/>
    <w:rsid w:val="00E269D3"/>
    <w:rsid w:val="00E26A34"/>
    <w:rsid w:val="00E26E66"/>
    <w:rsid w:val="00E27A00"/>
    <w:rsid w:val="00E27A19"/>
    <w:rsid w:val="00E27CF0"/>
    <w:rsid w:val="00E27F2C"/>
    <w:rsid w:val="00E27F75"/>
    <w:rsid w:val="00E301D1"/>
    <w:rsid w:val="00E30EAD"/>
    <w:rsid w:val="00E30EE0"/>
    <w:rsid w:val="00E30F72"/>
    <w:rsid w:val="00E31B8A"/>
    <w:rsid w:val="00E3206C"/>
    <w:rsid w:val="00E3215F"/>
    <w:rsid w:val="00E32A05"/>
    <w:rsid w:val="00E32BE3"/>
    <w:rsid w:val="00E32E70"/>
    <w:rsid w:val="00E3371C"/>
    <w:rsid w:val="00E3375C"/>
    <w:rsid w:val="00E34147"/>
    <w:rsid w:val="00E34B58"/>
    <w:rsid w:val="00E34CB6"/>
    <w:rsid w:val="00E34D35"/>
    <w:rsid w:val="00E3515A"/>
    <w:rsid w:val="00E3585C"/>
    <w:rsid w:val="00E35F9D"/>
    <w:rsid w:val="00E3606E"/>
    <w:rsid w:val="00E368B6"/>
    <w:rsid w:val="00E36E2C"/>
    <w:rsid w:val="00E36ECB"/>
    <w:rsid w:val="00E3707E"/>
    <w:rsid w:val="00E37190"/>
    <w:rsid w:val="00E37291"/>
    <w:rsid w:val="00E372D6"/>
    <w:rsid w:val="00E37602"/>
    <w:rsid w:val="00E377E6"/>
    <w:rsid w:val="00E37C0C"/>
    <w:rsid w:val="00E4061B"/>
    <w:rsid w:val="00E40C05"/>
    <w:rsid w:val="00E40C6C"/>
    <w:rsid w:val="00E410D6"/>
    <w:rsid w:val="00E417BC"/>
    <w:rsid w:val="00E41A79"/>
    <w:rsid w:val="00E426DA"/>
    <w:rsid w:val="00E4281C"/>
    <w:rsid w:val="00E42B3B"/>
    <w:rsid w:val="00E42C94"/>
    <w:rsid w:val="00E42F6E"/>
    <w:rsid w:val="00E43398"/>
    <w:rsid w:val="00E433BE"/>
    <w:rsid w:val="00E436CF"/>
    <w:rsid w:val="00E437BC"/>
    <w:rsid w:val="00E43977"/>
    <w:rsid w:val="00E43CD5"/>
    <w:rsid w:val="00E4522B"/>
    <w:rsid w:val="00E457E7"/>
    <w:rsid w:val="00E4591C"/>
    <w:rsid w:val="00E4630A"/>
    <w:rsid w:val="00E46901"/>
    <w:rsid w:val="00E469DD"/>
    <w:rsid w:val="00E46C23"/>
    <w:rsid w:val="00E46D29"/>
    <w:rsid w:val="00E473E7"/>
    <w:rsid w:val="00E47943"/>
    <w:rsid w:val="00E47A2A"/>
    <w:rsid w:val="00E47A98"/>
    <w:rsid w:val="00E47D1E"/>
    <w:rsid w:val="00E47EB9"/>
    <w:rsid w:val="00E50111"/>
    <w:rsid w:val="00E506E9"/>
    <w:rsid w:val="00E50CB1"/>
    <w:rsid w:val="00E513DD"/>
    <w:rsid w:val="00E5145C"/>
    <w:rsid w:val="00E514AA"/>
    <w:rsid w:val="00E5164B"/>
    <w:rsid w:val="00E516F2"/>
    <w:rsid w:val="00E51954"/>
    <w:rsid w:val="00E51A6C"/>
    <w:rsid w:val="00E52159"/>
    <w:rsid w:val="00E52360"/>
    <w:rsid w:val="00E52857"/>
    <w:rsid w:val="00E53783"/>
    <w:rsid w:val="00E5396F"/>
    <w:rsid w:val="00E53C6F"/>
    <w:rsid w:val="00E542B6"/>
    <w:rsid w:val="00E546E4"/>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A7"/>
    <w:rsid w:val="00E60DE1"/>
    <w:rsid w:val="00E60DF1"/>
    <w:rsid w:val="00E61262"/>
    <w:rsid w:val="00E6130D"/>
    <w:rsid w:val="00E614CE"/>
    <w:rsid w:val="00E620C5"/>
    <w:rsid w:val="00E62139"/>
    <w:rsid w:val="00E6239D"/>
    <w:rsid w:val="00E626BE"/>
    <w:rsid w:val="00E62825"/>
    <w:rsid w:val="00E62D73"/>
    <w:rsid w:val="00E62E78"/>
    <w:rsid w:val="00E63879"/>
    <w:rsid w:val="00E63EF1"/>
    <w:rsid w:val="00E63F97"/>
    <w:rsid w:val="00E6422A"/>
    <w:rsid w:val="00E644BF"/>
    <w:rsid w:val="00E6468D"/>
    <w:rsid w:val="00E64788"/>
    <w:rsid w:val="00E64B70"/>
    <w:rsid w:val="00E6537D"/>
    <w:rsid w:val="00E65443"/>
    <w:rsid w:val="00E65528"/>
    <w:rsid w:val="00E6553D"/>
    <w:rsid w:val="00E65E5B"/>
    <w:rsid w:val="00E65FE0"/>
    <w:rsid w:val="00E66042"/>
    <w:rsid w:val="00E66E4B"/>
    <w:rsid w:val="00E66F17"/>
    <w:rsid w:val="00E672F0"/>
    <w:rsid w:val="00E67381"/>
    <w:rsid w:val="00E67BA4"/>
    <w:rsid w:val="00E7003E"/>
    <w:rsid w:val="00E70A71"/>
    <w:rsid w:val="00E70F61"/>
    <w:rsid w:val="00E712F5"/>
    <w:rsid w:val="00E71D0B"/>
    <w:rsid w:val="00E72054"/>
    <w:rsid w:val="00E7246B"/>
    <w:rsid w:val="00E72FBA"/>
    <w:rsid w:val="00E73199"/>
    <w:rsid w:val="00E73266"/>
    <w:rsid w:val="00E7362F"/>
    <w:rsid w:val="00E739B0"/>
    <w:rsid w:val="00E74013"/>
    <w:rsid w:val="00E7417E"/>
    <w:rsid w:val="00E741AB"/>
    <w:rsid w:val="00E743A9"/>
    <w:rsid w:val="00E74A3E"/>
    <w:rsid w:val="00E74C1E"/>
    <w:rsid w:val="00E74CBF"/>
    <w:rsid w:val="00E74FC7"/>
    <w:rsid w:val="00E75FFA"/>
    <w:rsid w:val="00E76018"/>
    <w:rsid w:val="00E764C6"/>
    <w:rsid w:val="00E7736F"/>
    <w:rsid w:val="00E776DD"/>
    <w:rsid w:val="00E77CAE"/>
    <w:rsid w:val="00E77DDD"/>
    <w:rsid w:val="00E8018B"/>
    <w:rsid w:val="00E80430"/>
    <w:rsid w:val="00E8055B"/>
    <w:rsid w:val="00E807E2"/>
    <w:rsid w:val="00E816AF"/>
    <w:rsid w:val="00E81C5F"/>
    <w:rsid w:val="00E81D89"/>
    <w:rsid w:val="00E81E6A"/>
    <w:rsid w:val="00E8224D"/>
    <w:rsid w:val="00E825EC"/>
    <w:rsid w:val="00E829ED"/>
    <w:rsid w:val="00E82B4E"/>
    <w:rsid w:val="00E83286"/>
    <w:rsid w:val="00E8372C"/>
    <w:rsid w:val="00E83A82"/>
    <w:rsid w:val="00E83CF0"/>
    <w:rsid w:val="00E83EBA"/>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0CEC"/>
    <w:rsid w:val="00E910FD"/>
    <w:rsid w:val="00E915BF"/>
    <w:rsid w:val="00E9176C"/>
    <w:rsid w:val="00E92BD6"/>
    <w:rsid w:val="00E92DEA"/>
    <w:rsid w:val="00E93029"/>
    <w:rsid w:val="00E9381A"/>
    <w:rsid w:val="00E93D98"/>
    <w:rsid w:val="00E9404C"/>
    <w:rsid w:val="00E95021"/>
    <w:rsid w:val="00E95025"/>
    <w:rsid w:val="00E95227"/>
    <w:rsid w:val="00E95576"/>
    <w:rsid w:val="00E958A6"/>
    <w:rsid w:val="00E9636B"/>
    <w:rsid w:val="00E96576"/>
    <w:rsid w:val="00E96D09"/>
    <w:rsid w:val="00E96FED"/>
    <w:rsid w:val="00E97776"/>
    <w:rsid w:val="00E979FE"/>
    <w:rsid w:val="00EA08B3"/>
    <w:rsid w:val="00EA09C8"/>
    <w:rsid w:val="00EA0AC5"/>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3CE"/>
    <w:rsid w:val="00EA4C44"/>
    <w:rsid w:val="00EA4D19"/>
    <w:rsid w:val="00EA4F8A"/>
    <w:rsid w:val="00EA57A3"/>
    <w:rsid w:val="00EA5A7F"/>
    <w:rsid w:val="00EA5C9A"/>
    <w:rsid w:val="00EA660E"/>
    <w:rsid w:val="00EA6C70"/>
    <w:rsid w:val="00EA7530"/>
    <w:rsid w:val="00EA7BF6"/>
    <w:rsid w:val="00EA7C61"/>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3C0"/>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2383"/>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6FA"/>
    <w:rsid w:val="00EC686D"/>
    <w:rsid w:val="00EC6AA7"/>
    <w:rsid w:val="00EC6B9F"/>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34F6"/>
    <w:rsid w:val="00ED35C0"/>
    <w:rsid w:val="00ED3758"/>
    <w:rsid w:val="00ED3911"/>
    <w:rsid w:val="00ED3DA0"/>
    <w:rsid w:val="00ED3FC6"/>
    <w:rsid w:val="00ED42F0"/>
    <w:rsid w:val="00ED477D"/>
    <w:rsid w:val="00ED47B6"/>
    <w:rsid w:val="00ED4E4B"/>
    <w:rsid w:val="00ED5115"/>
    <w:rsid w:val="00ED5179"/>
    <w:rsid w:val="00ED5589"/>
    <w:rsid w:val="00ED57CE"/>
    <w:rsid w:val="00ED5887"/>
    <w:rsid w:val="00ED5C19"/>
    <w:rsid w:val="00ED5E4E"/>
    <w:rsid w:val="00ED5F50"/>
    <w:rsid w:val="00ED607E"/>
    <w:rsid w:val="00ED6202"/>
    <w:rsid w:val="00ED635F"/>
    <w:rsid w:val="00ED644A"/>
    <w:rsid w:val="00ED657F"/>
    <w:rsid w:val="00ED6A0C"/>
    <w:rsid w:val="00ED6AC5"/>
    <w:rsid w:val="00ED6D45"/>
    <w:rsid w:val="00ED744E"/>
    <w:rsid w:val="00ED750B"/>
    <w:rsid w:val="00ED7CF4"/>
    <w:rsid w:val="00ED7D94"/>
    <w:rsid w:val="00EE081C"/>
    <w:rsid w:val="00EE0BDC"/>
    <w:rsid w:val="00EE0CC9"/>
    <w:rsid w:val="00EE10E5"/>
    <w:rsid w:val="00EE1603"/>
    <w:rsid w:val="00EE1642"/>
    <w:rsid w:val="00EE1A55"/>
    <w:rsid w:val="00EE2153"/>
    <w:rsid w:val="00EE2D15"/>
    <w:rsid w:val="00EE32D8"/>
    <w:rsid w:val="00EE36B2"/>
    <w:rsid w:val="00EE3A69"/>
    <w:rsid w:val="00EE3D13"/>
    <w:rsid w:val="00EE3D35"/>
    <w:rsid w:val="00EE3EBB"/>
    <w:rsid w:val="00EE4997"/>
    <w:rsid w:val="00EE4AFC"/>
    <w:rsid w:val="00EE5D3F"/>
    <w:rsid w:val="00EE61AD"/>
    <w:rsid w:val="00EE6A67"/>
    <w:rsid w:val="00EE6E5F"/>
    <w:rsid w:val="00EE6EF4"/>
    <w:rsid w:val="00EE77E0"/>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2E05"/>
    <w:rsid w:val="00EF3458"/>
    <w:rsid w:val="00EF373E"/>
    <w:rsid w:val="00EF3D3F"/>
    <w:rsid w:val="00EF3F56"/>
    <w:rsid w:val="00EF430B"/>
    <w:rsid w:val="00EF460B"/>
    <w:rsid w:val="00EF4CA4"/>
    <w:rsid w:val="00EF563F"/>
    <w:rsid w:val="00EF5823"/>
    <w:rsid w:val="00EF6341"/>
    <w:rsid w:val="00EF6562"/>
    <w:rsid w:val="00EF682B"/>
    <w:rsid w:val="00EF692B"/>
    <w:rsid w:val="00EF6B2B"/>
    <w:rsid w:val="00EF7A5F"/>
    <w:rsid w:val="00F004EB"/>
    <w:rsid w:val="00F00518"/>
    <w:rsid w:val="00F0072E"/>
    <w:rsid w:val="00F009B0"/>
    <w:rsid w:val="00F01211"/>
    <w:rsid w:val="00F016CC"/>
    <w:rsid w:val="00F018EC"/>
    <w:rsid w:val="00F01E57"/>
    <w:rsid w:val="00F01F96"/>
    <w:rsid w:val="00F028E1"/>
    <w:rsid w:val="00F02C1C"/>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5AE"/>
    <w:rsid w:val="00F0669A"/>
    <w:rsid w:val="00F068E6"/>
    <w:rsid w:val="00F06E6A"/>
    <w:rsid w:val="00F07639"/>
    <w:rsid w:val="00F076EE"/>
    <w:rsid w:val="00F078A2"/>
    <w:rsid w:val="00F078CD"/>
    <w:rsid w:val="00F07A4A"/>
    <w:rsid w:val="00F07ADB"/>
    <w:rsid w:val="00F10954"/>
    <w:rsid w:val="00F10C9A"/>
    <w:rsid w:val="00F11097"/>
    <w:rsid w:val="00F11189"/>
    <w:rsid w:val="00F11349"/>
    <w:rsid w:val="00F11738"/>
    <w:rsid w:val="00F11892"/>
    <w:rsid w:val="00F11CCD"/>
    <w:rsid w:val="00F121EA"/>
    <w:rsid w:val="00F12357"/>
    <w:rsid w:val="00F124C4"/>
    <w:rsid w:val="00F128E3"/>
    <w:rsid w:val="00F12D17"/>
    <w:rsid w:val="00F12FE6"/>
    <w:rsid w:val="00F1306F"/>
    <w:rsid w:val="00F13416"/>
    <w:rsid w:val="00F13590"/>
    <w:rsid w:val="00F13B6C"/>
    <w:rsid w:val="00F13EF6"/>
    <w:rsid w:val="00F13F1F"/>
    <w:rsid w:val="00F14412"/>
    <w:rsid w:val="00F14445"/>
    <w:rsid w:val="00F1473E"/>
    <w:rsid w:val="00F15553"/>
    <w:rsid w:val="00F15559"/>
    <w:rsid w:val="00F155C7"/>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7B0"/>
    <w:rsid w:val="00F247C5"/>
    <w:rsid w:val="00F248B9"/>
    <w:rsid w:val="00F24944"/>
    <w:rsid w:val="00F24C06"/>
    <w:rsid w:val="00F24DDE"/>
    <w:rsid w:val="00F25298"/>
    <w:rsid w:val="00F25616"/>
    <w:rsid w:val="00F25B71"/>
    <w:rsid w:val="00F26603"/>
    <w:rsid w:val="00F267DB"/>
    <w:rsid w:val="00F269A3"/>
    <w:rsid w:val="00F26B02"/>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383"/>
    <w:rsid w:val="00F326FA"/>
    <w:rsid w:val="00F327AA"/>
    <w:rsid w:val="00F3304D"/>
    <w:rsid w:val="00F331B8"/>
    <w:rsid w:val="00F331DA"/>
    <w:rsid w:val="00F33227"/>
    <w:rsid w:val="00F33D77"/>
    <w:rsid w:val="00F33DEA"/>
    <w:rsid w:val="00F33E93"/>
    <w:rsid w:val="00F3465B"/>
    <w:rsid w:val="00F34A54"/>
    <w:rsid w:val="00F34B36"/>
    <w:rsid w:val="00F34E5C"/>
    <w:rsid w:val="00F34EAC"/>
    <w:rsid w:val="00F3523F"/>
    <w:rsid w:val="00F35840"/>
    <w:rsid w:val="00F3585E"/>
    <w:rsid w:val="00F35D9B"/>
    <w:rsid w:val="00F35FDF"/>
    <w:rsid w:val="00F368D7"/>
    <w:rsid w:val="00F36C78"/>
    <w:rsid w:val="00F375AE"/>
    <w:rsid w:val="00F40403"/>
    <w:rsid w:val="00F40AB4"/>
    <w:rsid w:val="00F41112"/>
    <w:rsid w:val="00F411B4"/>
    <w:rsid w:val="00F41594"/>
    <w:rsid w:val="00F41749"/>
    <w:rsid w:val="00F4185B"/>
    <w:rsid w:val="00F418D3"/>
    <w:rsid w:val="00F42107"/>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2634"/>
    <w:rsid w:val="00F52A74"/>
    <w:rsid w:val="00F52E42"/>
    <w:rsid w:val="00F531E0"/>
    <w:rsid w:val="00F534CD"/>
    <w:rsid w:val="00F534E4"/>
    <w:rsid w:val="00F536DF"/>
    <w:rsid w:val="00F53818"/>
    <w:rsid w:val="00F538E5"/>
    <w:rsid w:val="00F53D55"/>
    <w:rsid w:val="00F53F43"/>
    <w:rsid w:val="00F54144"/>
    <w:rsid w:val="00F54320"/>
    <w:rsid w:val="00F54404"/>
    <w:rsid w:val="00F546D3"/>
    <w:rsid w:val="00F54ACF"/>
    <w:rsid w:val="00F54D7B"/>
    <w:rsid w:val="00F55384"/>
    <w:rsid w:val="00F5592B"/>
    <w:rsid w:val="00F55E20"/>
    <w:rsid w:val="00F560C2"/>
    <w:rsid w:val="00F560F9"/>
    <w:rsid w:val="00F56360"/>
    <w:rsid w:val="00F564DD"/>
    <w:rsid w:val="00F568C1"/>
    <w:rsid w:val="00F569C8"/>
    <w:rsid w:val="00F56C33"/>
    <w:rsid w:val="00F56D14"/>
    <w:rsid w:val="00F56DE0"/>
    <w:rsid w:val="00F56FD2"/>
    <w:rsid w:val="00F57133"/>
    <w:rsid w:val="00F5713F"/>
    <w:rsid w:val="00F5764A"/>
    <w:rsid w:val="00F57931"/>
    <w:rsid w:val="00F60202"/>
    <w:rsid w:val="00F60818"/>
    <w:rsid w:val="00F6092F"/>
    <w:rsid w:val="00F60AB8"/>
    <w:rsid w:val="00F60BCE"/>
    <w:rsid w:val="00F6141B"/>
    <w:rsid w:val="00F6158A"/>
    <w:rsid w:val="00F619F6"/>
    <w:rsid w:val="00F61ADE"/>
    <w:rsid w:val="00F61C76"/>
    <w:rsid w:val="00F62154"/>
    <w:rsid w:val="00F62FAC"/>
    <w:rsid w:val="00F6308E"/>
    <w:rsid w:val="00F630AA"/>
    <w:rsid w:val="00F63E68"/>
    <w:rsid w:val="00F63EC8"/>
    <w:rsid w:val="00F6440A"/>
    <w:rsid w:val="00F64AC8"/>
    <w:rsid w:val="00F64D45"/>
    <w:rsid w:val="00F64D52"/>
    <w:rsid w:val="00F64F51"/>
    <w:rsid w:val="00F652DA"/>
    <w:rsid w:val="00F65345"/>
    <w:rsid w:val="00F655CD"/>
    <w:rsid w:val="00F658E4"/>
    <w:rsid w:val="00F65936"/>
    <w:rsid w:val="00F65C86"/>
    <w:rsid w:val="00F66384"/>
    <w:rsid w:val="00F663C4"/>
    <w:rsid w:val="00F6666A"/>
    <w:rsid w:val="00F667EF"/>
    <w:rsid w:val="00F66E05"/>
    <w:rsid w:val="00F67155"/>
    <w:rsid w:val="00F672D7"/>
    <w:rsid w:val="00F674E3"/>
    <w:rsid w:val="00F67C84"/>
    <w:rsid w:val="00F700B6"/>
    <w:rsid w:val="00F7012D"/>
    <w:rsid w:val="00F7061C"/>
    <w:rsid w:val="00F70890"/>
    <w:rsid w:val="00F71840"/>
    <w:rsid w:val="00F71C59"/>
    <w:rsid w:val="00F7215C"/>
    <w:rsid w:val="00F7274F"/>
    <w:rsid w:val="00F72873"/>
    <w:rsid w:val="00F72A89"/>
    <w:rsid w:val="00F72CD7"/>
    <w:rsid w:val="00F72DC1"/>
    <w:rsid w:val="00F731FF"/>
    <w:rsid w:val="00F733F4"/>
    <w:rsid w:val="00F73B13"/>
    <w:rsid w:val="00F73E79"/>
    <w:rsid w:val="00F73F66"/>
    <w:rsid w:val="00F7456A"/>
    <w:rsid w:val="00F74B84"/>
    <w:rsid w:val="00F74CA7"/>
    <w:rsid w:val="00F74D16"/>
    <w:rsid w:val="00F74E3B"/>
    <w:rsid w:val="00F751BE"/>
    <w:rsid w:val="00F75210"/>
    <w:rsid w:val="00F75223"/>
    <w:rsid w:val="00F75E2C"/>
    <w:rsid w:val="00F760EE"/>
    <w:rsid w:val="00F76223"/>
    <w:rsid w:val="00F76B07"/>
    <w:rsid w:val="00F77161"/>
    <w:rsid w:val="00F77596"/>
    <w:rsid w:val="00F7763B"/>
    <w:rsid w:val="00F77896"/>
    <w:rsid w:val="00F77901"/>
    <w:rsid w:val="00F77AE0"/>
    <w:rsid w:val="00F77BB3"/>
    <w:rsid w:val="00F77E65"/>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4676"/>
    <w:rsid w:val="00F85101"/>
    <w:rsid w:val="00F851C4"/>
    <w:rsid w:val="00F85475"/>
    <w:rsid w:val="00F858E0"/>
    <w:rsid w:val="00F864E7"/>
    <w:rsid w:val="00F8670F"/>
    <w:rsid w:val="00F86963"/>
    <w:rsid w:val="00F87086"/>
    <w:rsid w:val="00F90134"/>
    <w:rsid w:val="00F907C7"/>
    <w:rsid w:val="00F9198D"/>
    <w:rsid w:val="00F91B15"/>
    <w:rsid w:val="00F91B7E"/>
    <w:rsid w:val="00F91D88"/>
    <w:rsid w:val="00F92016"/>
    <w:rsid w:val="00F925B4"/>
    <w:rsid w:val="00F925F6"/>
    <w:rsid w:val="00F93AA3"/>
    <w:rsid w:val="00F94191"/>
    <w:rsid w:val="00F9443B"/>
    <w:rsid w:val="00F94CA5"/>
    <w:rsid w:val="00F952C5"/>
    <w:rsid w:val="00F953FE"/>
    <w:rsid w:val="00F96AB2"/>
    <w:rsid w:val="00F97404"/>
    <w:rsid w:val="00F97540"/>
    <w:rsid w:val="00F9777B"/>
    <w:rsid w:val="00F979B0"/>
    <w:rsid w:val="00F97FB0"/>
    <w:rsid w:val="00FA0BCC"/>
    <w:rsid w:val="00FA0CF3"/>
    <w:rsid w:val="00FA1070"/>
    <w:rsid w:val="00FA107A"/>
    <w:rsid w:val="00FA164F"/>
    <w:rsid w:val="00FA165E"/>
    <w:rsid w:val="00FA1885"/>
    <w:rsid w:val="00FA1ACB"/>
    <w:rsid w:val="00FA1BB5"/>
    <w:rsid w:val="00FA1FDF"/>
    <w:rsid w:val="00FA21F4"/>
    <w:rsid w:val="00FA26F2"/>
    <w:rsid w:val="00FA2F3A"/>
    <w:rsid w:val="00FA304B"/>
    <w:rsid w:val="00FA3214"/>
    <w:rsid w:val="00FA397C"/>
    <w:rsid w:val="00FA3D5B"/>
    <w:rsid w:val="00FA4388"/>
    <w:rsid w:val="00FA4C7D"/>
    <w:rsid w:val="00FA4D73"/>
    <w:rsid w:val="00FA4E97"/>
    <w:rsid w:val="00FA4ED6"/>
    <w:rsid w:val="00FA4FD7"/>
    <w:rsid w:val="00FA5750"/>
    <w:rsid w:val="00FA5874"/>
    <w:rsid w:val="00FA604C"/>
    <w:rsid w:val="00FA6476"/>
    <w:rsid w:val="00FA6A95"/>
    <w:rsid w:val="00FA6E13"/>
    <w:rsid w:val="00FA70CC"/>
    <w:rsid w:val="00FA7277"/>
    <w:rsid w:val="00FA7316"/>
    <w:rsid w:val="00FA7339"/>
    <w:rsid w:val="00FA77D4"/>
    <w:rsid w:val="00FA798A"/>
    <w:rsid w:val="00FA7E20"/>
    <w:rsid w:val="00FB0FF2"/>
    <w:rsid w:val="00FB17AF"/>
    <w:rsid w:val="00FB18B5"/>
    <w:rsid w:val="00FB197F"/>
    <w:rsid w:val="00FB23DD"/>
    <w:rsid w:val="00FB2830"/>
    <w:rsid w:val="00FB312F"/>
    <w:rsid w:val="00FB35C3"/>
    <w:rsid w:val="00FB409D"/>
    <w:rsid w:val="00FB4272"/>
    <w:rsid w:val="00FB4A64"/>
    <w:rsid w:val="00FB546C"/>
    <w:rsid w:val="00FB580C"/>
    <w:rsid w:val="00FB584F"/>
    <w:rsid w:val="00FB5D61"/>
    <w:rsid w:val="00FB6343"/>
    <w:rsid w:val="00FB6A75"/>
    <w:rsid w:val="00FB6BF7"/>
    <w:rsid w:val="00FB746B"/>
    <w:rsid w:val="00FB74A0"/>
    <w:rsid w:val="00FB7D96"/>
    <w:rsid w:val="00FC0142"/>
    <w:rsid w:val="00FC03A1"/>
    <w:rsid w:val="00FC0623"/>
    <w:rsid w:val="00FC1D06"/>
    <w:rsid w:val="00FC1F16"/>
    <w:rsid w:val="00FC1FB3"/>
    <w:rsid w:val="00FC2855"/>
    <w:rsid w:val="00FC2977"/>
    <w:rsid w:val="00FC317B"/>
    <w:rsid w:val="00FC352D"/>
    <w:rsid w:val="00FC3A0C"/>
    <w:rsid w:val="00FC3AF0"/>
    <w:rsid w:val="00FC3C61"/>
    <w:rsid w:val="00FC3C67"/>
    <w:rsid w:val="00FC3CCA"/>
    <w:rsid w:val="00FC42AE"/>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C7915"/>
    <w:rsid w:val="00FD003B"/>
    <w:rsid w:val="00FD0125"/>
    <w:rsid w:val="00FD023E"/>
    <w:rsid w:val="00FD0F80"/>
    <w:rsid w:val="00FD1149"/>
    <w:rsid w:val="00FD19A1"/>
    <w:rsid w:val="00FD2043"/>
    <w:rsid w:val="00FD20F4"/>
    <w:rsid w:val="00FD245D"/>
    <w:rsid w:val="00FD296C"/>
    <w:rsid w:val="00FD315A"/>
    <w:rsid w:val="00FD31A5"/>
    <w:rsid w:val="00FD3281"/>
    <w:rsid w:val="00FD33AF"/>
    <w:rsid w:val="00FD3406"/>
    <w:rsid w:val="00FD3499"/>
    <w:rsid w:val="00FD370A"/>
    <w:rsid w:val="00FD376D"/>
    <w:rsid w:val="00FD3BEE"/>
    <w:rsid w:val="00FD3D3D"/>
    <w:rsid w:val="00FD4795"/>
    <w:rsid w:val="00FD49B4"/>
    <w:rsid w:val="00FD4B84"/>
    <w:rsid w:val="00FD587E"/>
    <w:rsid w:val="00FD5F8B"/>
    <w:rsid w:val="00FD61E3"/>
    <w:rsid w:val="00FD6751"/>
    <w:rsid w:val="00FD6D64"/>
    <w:rsid w:val="00FD701C"/>
    <w:rsid w:val="00FD76D9"/>
    <w:rsid w:val="00FD78CB"/>
    <w:rsid w:val="00FD7DCF"/>
    <w:rsid w:val="00FD7F1A"/>
    <w:rsid w:val="00FE00DF"/>
    <w:rsid w:val="00FE01E9"/>
    <w:rsid w:val="00FE0888"/>
    <w:rsid w:val="00FE0AF7"/>
    <w:rsid w:val="00FE1448"/>
    <w:rsid w:val="00FE15C8"/>
    <w:rsid w:val="00FE1B15"/>
    <w:rsid w:val="00FE203D"/>
    <w:rsid w:val="00FE22B4"/>
    <w:rsid w:val="00FE22B8"/>
    <w:rsid w:val="00FE2AEC"/>
    <w:rsid w:val="00FE31A3"/>
    <w:rsid w:val="00FE31B9"/>
    <w:rsid w:val="00FE3716"/>
    <w:rsid w:val="00FE37FF"/>
    <w:rsid w:val="00FE389E"/>
    <w:rsid w:val="00FE3F49"/>
    <w:rsid w:val="00FE449C"/>
    <w:rsid w:val="00FE4949"/>
    <w:rsid w:val="00FE4B78"/>
    <w:rsid w:val="00FE4B9D"/>
    <w:rsid w:val="00FE5177"/>
    <w:rsid w:val="00FE55DF"/>
    <w:rsid w:val="00FE5641"/>
    <w:rsid w:val="00FE5A58"/>
    <w:rsid w:val="00FE5CAA"/>
    <w:rsid w:val="00FE6915"/>
    <w:rsid w:val="00FE6E29"/>
    <w:rsid w:val="00FE72AE"/>
    <w:rsid w:val="00FE7BC4"/>
    <w:rsid w:val="00FF0A09"/>
    <w:rsid w:val="00FF0BE3"/>
    <w:rsid w:val="00FF0BF3"/>
    <w:rsid w:val="00FF11C6"/>
    <w:rsid w:val="00FF1384"/>
    <w:rsid w:val="00FF1B34"/>
    <w:rsid w:val="00FF2495"/>
    <w:rsid w:val="00FF2AC3"/>
    <w:rsid w:val="00FF2EC4"/>
    <w:rsid w:val="00FF3625"/>
    <w:rsid w:val="00FF36AA"/>
    <w:rsid w:val="00FF3D9F"/>
    <w:rsid w:val="00FF4055"/>
    <w:rsid w:val="00FF4786"/>
    <w:rsid w:val="00FF4978"/>
    <w:rsid w:val="00FF4BA5"/>
    <w:rsid w:val="00FF4D59"/>
    <w:rsid w:val="00FF4F4F"/>
    <w:rsid w:val="00FF5169"/>
    <w:rsid w:val="00FF5328"/>
    <w:rsid w:val="00FF5399"/>
    <w:rsid w:val="00FF58A7"/>
    <w:rsid w:val="00FF6A50"/>
    <w:rsid w:val="00FF6D0F"/>
    <w:rsid w:val="00FF74EF"/>
    <w:rsid w:val="00FF75FD"/>
    <w:rsid w:val="00FF77F8"/>
    <w:rsid w:val="00FF786F"/>
    <w:rsid w:val="6405430A"/>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style="mso-position-horizontal-relative:page;mso-position-vertical-relative:page" stroke="f">
      <v:stroke on="f"/>
      <o:colormru v:ext="edit" colors="white"/>
    </o:shapedefaults>
    <o:shapelayout v:ext="edit">
      <o:idmap v:ext="edit" data="1"/>
    </o:shapelayout>
  </w:shapeDefaults>
  <w:decimalSymbol w:val="."/>
  <w:listSeparator w:val=","/>
  <w14:docId w14:val="5BD91197"/>
  <w15:docId w15:val="{917F68EA-3063-4BEB-B28D-AFCDFF0D9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6CDD"/>
  </w:style>
  <w:style w:type="paragraph" w:styleId="Heading1">
    <w:name w:val="heading 1"/>
    <w:basedOn w:val="Normal"/>
    <w:next w:val="BodyText"/>
    <w:link w:val="Heading1Char"/>
    <w:qFormat/>
    <w:rsid w:val="00542B3F"/>
    <w:pPr>
      <w:keepNext/>
      <w:keepLines/>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qFormat/>
    <w:rsid w:val="00542B3F"/>
    <w:pPr>
      <w:keepNext/>
      <w:keepLines/>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qFormat/>
    <w:rsid w:val="00542B3F"/>
    <w:pPr>
      <w:keepNext/>
      <w:keepLines/>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1"/>
    <w:rsid w:val="00E8055B"/>
    <w:pPr>
      <w:keepNext/>
      <w:keepLines/>
      <w:tabs>
        <w:tab w:val="left" w:pos="1559"/>
        <w:tab w:val="left" w:pos="1843"/>
        <w:tab w:val="left" w:pos="2126"/>
        <w:tab w:val="left" w:pos="2410"/>
      </w:tabs>
      <w:spacing w:before="24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rsid w:val="007D20E3"/>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basedOn w:val="Normal"/>
    <w:uiPriority w:val="34"/>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rsid w:val="001748A0"/>
    <w:pPr>
      <w:numPr>
        <w:ilvl w:val="1"/>
      </w:numPr>
      <w:spacing w:line="400" w:lineRule="exact"/>
      <w:jc w:val="right"/>
    </w:pPr>
    <w:rPr>
      <w:rFonts w:asciiTheme="majorHAnsi" w:eastAsiaTheme="majorEastAsia" w:hAnsiTheme="majorHAnsi" w:cstheme="majorBidi"/>
      <w:iCs/>
      <w:color w:val="FFFFFF" w:themeColor="background1"/>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themeColor="background1"/>
      <w:sz w:val="32"/>
      <w:szCs w:val="24"/>
    </w:rPr>
  </w:style>
  <w:style w:type="paragraph" w:customStyle="1" w:styleId="TableTextLeft">
    <w:name w:val="Table Text Left"/>
    <w:basedOn w:val="Normal"/>
    <w:link w:val="TableTextLeftChar"/>
    <w:qFormat/>
    <w:rsid w:val="006669FB"/>
    <w:pPr>
      <w:spacing w:before="60" w:after="60" w:line="220" w:lineRule="atLeast"/>
      <w:ind w:left="113" w:right="113"/>
    </w:pPr>
    <w:rPr>
      <w:sz w:val="18"/>
    </w:rPr>
  </w:style>
  <w:style w:type="paragraph" w:customStyle="1" w:styleId="TableTextBullet">
    <w:name w:val="Table Text Bullet"/>
    <w:basedOn w:val="TableTextLeft"/>
    <w:qForma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uiPriority w:val="99"/>
    <w:rsid w:val="002C2E8E"/>
    <w:pPr>
      <w:spacing w:after="360" w:line="600" w:lineRule="exact"/>
      <w:jc w:val="right"/>
    </w:pPr>
    <w:rPr>
      <w:rFonts w:asciiTheme="majorHAnsi" w:eastAsiaTheme="majorEastAsia" w:hAnsiTheme="majorHAnsi" w:cstheme="majorBidi"/>
      <w:b/>
      <w:color w:val="FFFFFF" w:themeColor="background1"/>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themeColor="background1"/>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rsid w:val="003636EA"/>
    <w:pPr>
      <w:tabs>
        <w:tab w:val="right" w:leader="dot" w:pos="9582"/>
      </w:tabs>
      <w:spacing w:before="240" w:after="60"/>
      <w:ind w:right="851"/>
    </w:pPr>
    <w:rPr>
      <w:b/>
      <w:noProof/>
      <w:color w:val="B3272F" w:themeColor="text2"/>
      <w:sz w:val="24"/>
      <w:szCs w:val="24"/>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rsid w:val="00887CC1"/>
    <w:pPr>
      <w:tabs>
        <w:tab w:val="right" w:leader="dot" w:pos="9582"/>
      </w:tabs>
      <w:spacing w:before="120" w:after="60"/>
      <w:ind w:right="851"/>
    </w:pPr>
    <w:rPr>
      <w:b/>
      <w:noProof/>
      <w:szCs w:val="28"/>
    </w:rPr>
  </w:style>
  <w:style w:type="paragraph" w:styleId="TOC3">
    <w:name w:val="toc 3"/>
    <w:basedOn w:val="Normal"/>
    <w:next w:val="Normal"/>
    <w:uiPriority w:val="39"/>
    <w:rsid w:val="003636EA"/>
    <w:pPr>
      <w:tabs>
        <w:tab w:val="right" w:leader="dot" w:pos="9582"/>
      </w:tabs>
      <w:spacing w:before="60" w:after="60"/>
      <w:ind w:left="142" w:right="851"/>
    </w:pPr>
    <w:rPr>
      <w:rFonts w:eastAsiaTheme="minorEastAsia" w:cstheme="minorBidi"/>
      <w:b/>
      <w:noProof/>
      <w:color w:val="4F4E4E"/>
    </w:rPr>
  </w:style>
  <w:style w:type="paragraph" w:styleId="TOC4">
    <w:name w:val="toc 4"/>
    <w:basedOn w:val="Normal"/>
    <w:uiPriority w:val="39"/>
    <w:rsid w:val="003636EA"/>
    <w:pPr>
      <w:tabs>
        <w:tab w:val="right" w:leader="dot" w:pos="9582"/>
      </w:tabs>
      <w:spacing w:before="60" w:after="60"/>
      <w:ind w:left="284"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3636EA"/>
    <w:pPr>
      <w:keepNext/>
      <w:tabs>
        <w:tab w:val="left" w:pos="2268"/>
      </w:tabs>
      <w:spacing w:before="240" w:after="60"/>
    </w:pPr>
    <w:rPr>
      <w:b/>
      <w:color w:val="B3272F" w:themeColor="text2"/>
      <w:sz w:val="24"/>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rsid w:val="00E8055B"/>
    <w:rPr>
      <w:b/>
      <w:color w:val="B3272F" w:themeColor="text2"/>
      <w:sz w:val="24"/>
    </w:rPr>
  </w:style>
  <w:style w:type="paragraph" w:customStyle="1" w:styleId="AppendixHeading3">
    <w:name w:val="Appendix Heading 3"/>
    <w:basedOn w:val="Normal"/>
    <w:next w:val="BodyText"/>
    <w:uiPriority w:val="2"/>
    <w:rsid w:val="00E8055B"/>
    <w:pPr>
      <w:keepNext/>
      <w:keepLines/>
      <w:tabs>
        <w:tab w:val="left" w:pos="1559"/>
        <w:tab w:val="left" w:pos="1843"/>
        <w:tab w:val="left" w:pos="2126"/>
        <w:tab w:val="left" w:pos="2410"/>
        <w:tab w:val="left" w:pos="6804"/>
      </w:tabs>
      <w:spacing w:before="2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1D25DB"/>
    <w:pPr>
      <w:tabs>
        <w:tab w:val="right" w:pos="9582"/>
      </w:tabs>
      <w:spacing w:before="240" w:after="60"/>
      <w:ind w:right="851"/>
    </w:pPr>
    <w:rPr>
      <w:b/>
      <w:color w:val="B3272F" w:themeColor="text2"/>
      <w:sz w:val="24"/>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rsid w:val="001D25DB"/>
    <w:pPr>
      <w:tabs>
        <w:tab w:val="right" w:leader="dot" w:pos="9582"/>
      </w:tabs>
      <w:spacing w:before="240" w:after="60"/>
      <w:ind w:right="851"/>
      <w:contextualSpacing/>
    </w:pPr>
    <w:rPr>
      <w:b/>
      <w:color w:val="B3272F" w:themeColor="text2"/>
      <w:sz w:val="24"/>
    </w:rPr>
  </w:style>
  <w:style w:type="character" w:customStyle="1" w:styleId="Bold">
    <w:name w:val="Bold"/>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E8055B"/>
    <w:pPr>
      <w:keepNext/>
      <w:keepLines/>
      <w:tabs>
        <w:tab w:val="left" w:pos="1559"/>
        <w:tab w:val="left" w:pos="1843"/>
        <w:tab w:val="left" w:pos="2126"/>
        <w:tab w:val="left" w:pos="2410"/>
      </w:tabs>
      <w:spacing w:before="200" w:after="100" w:line="240" w:lineRule="exact"/>
    </w:pPr>
    <w:rPr>
      <w:b/>
      <w:color w:val="494847"/>
    </w:rPr>
  </w:style>
  <w:style w:type="character" w:customStyle="1" w:styleId="Heading8Char">
    <w:name w:val="Heading 8 Char"/>
    <w:aliases w:val="Appendix Title Char"/>
    <w:basedOn w:val="DefaultParagraphFont"/>
    <w:link w:val="Heading8"/>
    <w:uiPriority w:val="1"/>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left="1134" w:right="1134"/>
    </w:pPr>
  </w:style>
  <w:style w:type="paragraph" w:customStyle="1" w:styleId="SectionHeading">
    <w:name w:val="Section Heading"/>
    <w:basedOn w:val="Normal"/>
    <w:next w:val="BodyText"/>
    <w:semiHidden/>
    <w:qFormat/>
    <w:rsid w:val="00065E7A"/>
    <w:pPr>
      <w:keepLines/>
      <w:pageBreakBefore/>
      <w:framePr w:w="11907" w:h="3402" w:hSpace="181" w:wrap="around" w:vAnchor="page" w:hAnchor="page" w:xAlign="right" w:yAlign="top"/>
      <w:spacing w:before="1300"/>
      <w:ind w:left="3969" w:right="1134"/>
      <w:suppressOverlap/>
      <w:jc w:val="right"/>
      <w:outlineLvl w:val="4"/>
    </w:pPr>
    <w:rPr>
      <w:b/>
      <w:color w:val="FFFFFF" w:themeColor="background1"/>
      <w:sz w:val="52"/>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C2AAB"/>
    <w:pPr>
      <w:spacing w:line="360" w:lineRule="exact"/>
      <w:jc w:val="right"/>
    </w:pPr>
    <w:rPr>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6A1041"/>
    <w:pPr>
      <w:spacing w:line="240" w:lineRule="auto"/>
    </w:pPr>
    <w:rPr>
      <w:color w:val="FFFFFF"/>
      <w:sz w:val="24"/>
    </w:rPr>
    <w:tblPr>
      <w:tblCellMar>
        <w:top w:w="227" w:type="dxa"/>
        <w:left w:w="0" w:type="dxa"/>
        <w:bottom w:w="227" w:type="dxa"/>
        <w:right w:w="0" w:type="dxa"/>
      </w:tblCellMar>
    </w:tblPr>
    <w:tcPr>
      <w:shd w:val="clear" w:color="auto" w:fill="B3272F"/>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3"/>
      </w:numPr>
      <w:spacing w:before="120" w:after="120"/>
    </w:pPr>
  </w:style>
  <w:style w:type="paragraph" w:customStyle="1" w:styleId="ListAlpha2">
    <w:name w:val="List Alpha 2"/>
    <w:basedOn w:val="Normal"/>
    <w:qFormat/>
    <w:rsid w:val="00893106"/>
    <w:pPr>
      <w:numPr>
        <w:ilvl w:val="1"/>
        <w:numId w:val="13"/>
      </w:numPr>
      <w:spacing w:before="120" w:after="120"/>
    </w:pPr>
  </w:style>
  <w:style w:type="paragraph" w:customStyle="1" w:styleId="ListAlpha3">
    <w:name w:val="List Alpha 3"/>
    <w:basedOn w:val="Normal"/>
    <w:qFormat/>
    <w:rsid w:val="00893106"/>
    <w:pPr>
      <w:numPr>
        <w:ilvl w:val="2"/>
        <w:numId w:val="13"/>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33"/>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6D0741"/>
    <w:pPr>
      <w:spacing w:before="40" w:after="40" w:line="220" w:lineRule="atLeast"/>
    </w:pPr>
    <w:rPr>
      <w:sz w:val="18"/>
    </w:rPr>
  </w:style>
  <w:style w:type="paragraph" w:customStyle="1" w:styleId="SmallBullet">
    <w:name w:val="Small Bullet"/>
    <w:basedOn w:val="SmallBodyText"/>
    <w:qFormat/>
    <w:rsid w:val="00D14E24"/>
    <w:pPr>
      <w:numPr>
        <w:numId w:val="29"/>
      </w:numPr>
    </w:pPr>
  </w:style>
  <w:style w:type="paragraph" w:customStyle="1" w:styleId="SmallHeading">
    <w:name w:val="Small Heading"/>
    <w:basedOn w:val="xDisclaimerHeading"/>
    <w:next w:val="SmallBodyText"/>
    <w:qFormat/>
    <w:rsid w:val="006D0741"/>
    <w:pPr>
      <w:spacing w:after="40" w:line="220" w:lineRule="atLeast"/>
    </w:pPr>
    <w:rPr>
      <w:sz w:val="18"/>
    </w:rPr>
  </w:style>
  <w:style w:type="paragraph" w:customStyle="1" w:styleId="xWeb">
    <w:name w:val="xWeb"/>
    <w:basedOn w:val="Normal"/>
    <w:qFormat/>
    <w:rsid w:val="001B758A"/>
    <w:pPr>
      <w:spacing w:line="240" w:lineRule="auto"/>
    </w:pPr>
    <w:rPr>
      <w:b/>
      <w:color w:val="FFFFFF"/>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rsid w:val="00D901FD"/>
    <w:rPr>
      <w:b/>
      <w:bCs/>
      <w:iCs/>
      <w:color w:val="B3272F" w:themeColor="text2"/>
      <w:kern w:val="20"/>
      <w:sz w:val="24"/>
      <w:szCs w:val="28"/>
    </w:rPr>
  </w:style>
  <w:style w:type="character" w:customStyle="1" w:styleId="Heading1Char">
    <w:name w:val="Heading 1 Char"/>
    <w:basedOn w:val="DefaultParagraphFont"/>
    <w:link w:val="Heading1"/>
    <w:rsid w:val="00321955"/>
    <w:rPr>
      <w:b/>
      <w:bCs/>
      <w:color w:val="B3272F" w:themeColor="text2"/>
      <w:kern w:val="32"/>
      <w:sz w:val="40"/>
      <w:szCs w:val="32"/>
    </w:rPr>
  </w:style>
  <w:style w:type="character" w:customStyle="1" w:styleId="Heading3Char">
    <w:name w:val="Heading 3 Char"/>
    <w:basedOn w:val="DefaultParagraphFont"/>
    <w:link w:val="Heading3"/>
    <w:rsid w:val="00321955"/>
    <w:rPr>
      <w:b/>
      <w:color w:val="494847"/>
    </w:rPr>
  </w:style>
  <w:style w:type="character" w:customStyle="1" w:styleId="HiddenText">
    <w:name w:val="Hidden Text"/>
    <w:basedOn w:val="DefaultParagraphFont"/>
    <w:uiPriority w:val="1"/>
    <w:qFormat/>
    <w:rsid w:val="00DC6A43"/>
    <w:rPr>
      <w:vanish/>
      <w:color w:val="FF0000"/>
      <w:sz w:val="20"/>
      <w:u w:val="dotted"/>
    </w:rPr>
  </w:style>
  <w:style w:type="paragraph" w:customStyle="1" w:styleId="xWebCoverPage">
    <w:name w:val="xWebCoverPage"/>
    <w:basedOn w:val="xWeb"/>
    <w:semiHidden/>
    <w:qFormat/>
    <w:rsid w:val="00606CDD"/>
    <w:rPr>
      <w:color w:val="00B2A9"/>
    </w:rPr>
  </w:style>
  <w:style w:type="character" w:customStyle="1" w:styleId="TableTextLeftChar">
    <w:name w:val="Table Text Left Char"/>
    <w:basedOn w:val="DefaultParagraphFont"/>
    <w:link w:val="TableTextLeft"/>
    <w:rsid w:val="00756F57"/>
    <w:rPr>
      <w:sz w:val="18"/>
    </w:rPr>
  </w:style>
  <w:style w:type="paragraph" w:customStyle="1" w:styleId="xDisclaimertext4">
    <w:name w:val="xDisclaimer text 4"/>
    <w:basedOn w:val="xDisclaimertext3"/>
    <w:qFormat/>
    <w:rsid w:val="00DF7CB7"/>
    <w:pPr>
      <w:framePr w:hSpace="181" w:wrap="around" w:hAnchor="margin" w:yAlign="bottom"/>
      <w:spacing w:line="210" w:lineRule="atLeast"/>
      <w:ind w:left="284" w:right="3686"/>
      <w:suppressOverlap/>
    </w:pPr>
    <w:rPr>
      <w:sz w:val="18"/>
    </w:rPr>
  </w:style>
  <w:style w:type="paragraph" w:customStyle="1" w:styleId="xDisclaimertext6">
    <w:name w:val="xDisclaimer text 6"/>
    <w:basedOn w:val="xDisclaimertext4"/>
    <w:qFormat/>
    <w:rsid w:val="00035BAD"/>
    <w:pPr>
      <w:framePr w:wrap="around"/>
      <w:spacing w:before="120" w:after="120"/>
    </w:pPr>
    <w:rPr>
      <w:b/>
      <w:color w:val="00B2A9" w:themeColor="accent1"/>
      <w:sz w:val="20"/>
    </w:rPr>
  </w:style>
  <w:style w:type="paragraph" w:customStyle="1" w:styleId="xDisclaimertext5">
    <w:name w:val="xDisclaimer text 5"/>
    <w:basedOn w:val="xDisclaimertext4"/>
    <w:qFormat/>
    <w:rsid w:val="008D53C7"/>
    <w:pPr>
      <w:framePr w:wrap="around"/>
      <w:spacing w:after="100"/>
      <w:ind w:right="3119"/>
    </w:pPr>
  </w:style>
  <w:style w:type="table" w:styleId="ColorfulGrid">
    <w:name w:val="Colorful Grid"/>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BCFFFB" w:themeFill="accent1" w:themeFillTint="33"/>
    </w:tcPr>
    <w:tblStylePr w:type="firstRow">
      <w:rPr>
        <w:b/>
        <w:bCs/>
      </w:rPr>
      <w:tblPr/>
      <w:tcPr>
        <w:shd w:val="clear" w:color="auto" w:fill="7AFFF8" w:themeFill="accent1" w:themeFillTint="66"/>
      </w:tcPr>
    </w:tblStylePr>
    <w:tblStylePr w:type="lastRow">
      <w:rPr>
        <w:b/>
        <w:bCs/>
        <w:color w:val="363534" w:themeColor="text1"/>
      </w:rPr>
      <w:tblPr/>
      <w:tcPr>
        <w:shd w:val="clear" w:color="auto" w:fill="7AFFF8" w:themeFill="accent1" w:themeFillTint="66"/>
      </w:tcPr>
    </w:tblStylePr>
    <w:tblStylePr w:type="firstCol">
      <w:rPr>
        <w:color w:val="FFFFFF" w:themeColor="background1"/>
      </w:rPr>
      <w:tblPr/>
      <w:tcPr>
        <w:shd w:val="clear" w:color="auto" w:fill="00857E" w:themeFill="accent1" w:themeFillShade="BF"/>
      </w:tcPr>
    </w:tblStylePr>
    <w:tblStylePr w:type="lastCol">
      <w:rPr>
        <w:color w:val="FFFFFF" w:themeColor="background1"/>
      </w:rPr>
      <w:tblPr/>
      <w:tcPr>
        <w:shd w:val="clear" w:color="auto" w:fill="00857E" w:themeFill="accent1" w:themeFillShade="BF"/>
      </w:tc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ColorfulGrid-Accent2">
    <w:name w:val="Colorful Grid Accent 2"/>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4CED0" w:themeFill="accent2" w:themeFillTint="33"/>
    </w:tcPr>
    <w:tblStylePr w:type="firstRow">
      <w:rPr>
        <w:b/>
        <w:bCs/>
      </w:rPr>
      <w:tblPr/>
      <w:tcPr>
        <w:shd w:val="clear" w:color="auto" w:fill="EA9EA2" w:themeFill="accent2" w:themeFillTint="66"/>
      </w:tcPr>
    </w:tblStylePr>
    <w:tblStylePr w:type="lastRow">
      <w:rPr>
        <w:b/>
        <w:bCs/>
        <w:color w:val="363534" w:themeColor="text1"/>
      </w:rPr>
      <w:tblPr/>
      <w:tcPr>
        <w:shd w:val="clear" w:color="auto" w:fill="EA9EA2" w:themeFill="accent2" w:themeFillTint="66"/>
      </w:tcPr>
    </w:tblStylePr>
    <w:tblStylePr w:type="firstCol">
      <w:rPr>
        <w:color w:val="FFFFFF" w:themeColor="background1"/>
      </w:rPr>
      <w:tblPr/>
      <w:tcPr>
        <w:shd w:val="clear" w:color="auto" w:fill="851D23" w:themeFill="accent2" w:themeFillShade="BF"/>
      </w:tcPr>
    </w:tblStylePr>
    <w:tblStylePr w:type="lastCol">
      <w:rPr>
        <w:color w:val="FFFFFF" w:themeColor="background1"/>
      </w:rPr>
      <w:tblPr/>
      <w:tcPr>
        <w:shd w:val="clear" w:color="auto" w:fill="851D23" w:themeFill="accent2" w:themeFillShade="BF"/>
      </w:tc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ColorfulGrid-Accent3">
    <w:name w:val="Colorful Grid Accent 3"/>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C8BEEC" w:themeFill="accent3" w:themeFillTint="33"/>
    </w:tcPr>
    <w:tblStylePr w:type="firstRow">
      <w:rPr>
        <w:b/>
        <w:bCs/>
      </w:rPr>
      <w:tblPr/>
      <w:tcPr>
        <w:shd w:val="clear" w:color="auto" w:fill="917DD8" w:themeFill="accent3" w:themeFillTint="66"/>
      </w:tcPr>
    </w:tblStylePr>
    <w:tblStylePr w:type="lastRow">
      <w:rPr>
        <w:b/>
        <w:bCs/>
        <w:color w:val="363534" w:themeColor="text1"/>
      </w:rPr>
      <w:tblPr/>
      <w:tcPr>
        <w:shd w:val="clear" w:color="auto" w:fill="917DD8" w:themeFill="accent3" w:themeFillTint="66"/>
      </w:tcPr>
    </w:tblStylePr>
    <w:tblStylePr w:type="firstCol">
      <w:rPr>
        <w:color w:val="FFFFFF" w:themeColor="background1"/>
      </w:rPr>
      <w:tblPr/>
      <w:tcPr>
        <w:shd w:val="clear" w:color="auto" w:fill="170F34" w:themeFill="accent3" w:themeFillShade="BF"/>
      </w:tcPr>
    </w:tblStylePr>
    <w:tblStylePr w:type="lastCol">
      <w:rPr>
        <w:color w:val="FFFFFF" w:themeColor="background1"/>
      </w:rPr>
      <w:tblPr/>
      <w:tcPr>
        <w:shd w:val="clear" w:color="auto" w:fill="170F34" w:themeFill="accent3" w:themeFillShade="BF"/>
      </w:tc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ColorfulGrid-Accent4">
    <w:name w:val="Colorful Grid Accent 4"/>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AF8F8" w:themeFill="accent4" w:themeFillTint="33"/>
    </w:tcPr>
    <w:tblStylePr w:type="firstRow">
      <w:rPr>
        <w:b/>
        <w:bCs/>
      </w:rPr>
      <w:tblPr/>
      <w:tcPr>
        <w:shd w:val="clear" w:color="auto" w:fill="D6F2F1" w:themeFill="accent4" w:themeFillTint="66"/>
      </w:tcPr>
    </w:tblStylePr>
    <w:tblStylePr w:type="lastRow">
      <w:rPr>
        <w:b/>
        <w:bCs/>
        <w:color w:val="363534" w:themeColor="text1"/>
      </w:rPr>
      <w:tblPr/>
      <w:tcPr>
        <w:shd w:val="clear" w:color="auto" w:fill="D6F2F1" w:themeFill="accent4" w:themeFillTint="66"/>
      </w:tcPr>
    </w:tblStylePr>
    <w:tblStylePr w:type="firstCol">
      <w:rPr>
        <w:color w:val="FFFFFF" w:themeColor="background1"/>
      </w:rPr>
      <w:tblPr/>
      <w:tcPr>
        <w:shd w:val="clear" w:color="auto" w:fill="50CAC4" w:themeFill="accent4" w:themeFillShade="BF"/>
      </w:tcPr>
    </w:tblStylePr>
    <w:tblStylePr w:type="lastCol">
      <w:rPr>
        <w:color w:val="FFFFFF" w:themeColor="background1"/>
      </w:rPr>
      <w:tblPr/>
      <w:tcPr>
        <w:shd w:val="clear" w:color="auto" w:fill="50CAC4" w:themeFill="accent4" w:themeFillShade="BF"/>
      </w:tc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ColorfulGrid-Accent5">
    <w:name w:val="Colorful Grid Accent 5"/>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9EDEE" w:themeFill="accent5" w:themeFillTint="33"/>
    </w:tcPr>
    <w:tblStylePr w:type="firstRow">
      <w:rPr>
        <w:b/>
        <w:bCs/>
      </w:rPr>
      <w:tblPr/>
      <w:tcPr>
        <w:shd w:val="clear" w:color="auto" w:fill="F3DCDD" w:themeFill="accent5" w:themeFillTint="66"/>
      </w:tcPr>
    </w:tblStylePr>
    <w:tblStylePr w:type="lastRow">
      <w:rPr>
        <w:b/>
        <w:bCs/>
        <w:color w:val="363534" w:themeColor="text1"/>
      </w:rPr>
      <w:tblPr/>
      <w:tcPr>
        <w:shd w:val="clear" w:color="auto" w:fill="F3DCDD" w:themeFill="accent5" w:themeFillTint="66"/>
      </w:tcPr>
    </w:tblStylePr>
    <w:tblStylePr w:type="firstCol">
      <w:rPr>
        <w:color w:val="FFFFFF" w:themeColor="background1"/>
      </w:rPr>
      <w:tblPr/>
      <w:tcPr>
        <w:shd w:val="clear" w:color="auto" w:fill="C75F64" w:themeFill="accent5" w:themeFillShade="BF"/>
      </w:tcPr>
    </w:tblStylePr>
    <w:tblStylePr w:type="lastCol">
      <w:rPr>
        <w:color w:val="FFFFFF" w:themeColor="background1"/>
      </w:rPr>
      <w:tblPr/>
      <w:tcPr>
        <w:shd w:val="clear" w:color="auto" w:fill="C75F64" w:themeFill="accent5" w:themeFillShade="BF"/>
      </w:tc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ColorfulGrid-Accent6">
    <w:name w:val="Colorful Grid Accent 6"/>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DECF0" w:themeFill="accent6" w:themeFillTint="33"/>
    </w:tcPr>
    <w:tblStylePr w:type="firstRow">
      <w:rPr>
        <w:b/>
        <w:bCs/>
      </w:rPr>
      <w:tblPr/>
      <w:tcPr>
        <w:shd w:val="clear" w:color="auto" w:fill="DBD9E1" w:themeFill="accent6" w:themeFillTint="66"/>
      </w:tcPr>
    </w:tblStylePr>
    <w:tblStylePr w:type="lastRow">
      <w:rPr>
        <w:b/>
        <w:bCs/>
        <w:color w:val="363534" w:themeColor="text1"/>
      </w:rPr>
      <w:tblPr/>
      <w:tcPr>
        <w:shd w:val="clear" w:color="auto" w:fill="DBD9E1" w:themeFill="accent6" w:themeFillTint="66"/>
      </w:tcPr>
    </w:tblStylePr>
    <w:tblStylePr w:type="firstCol">
      <w:rPr>
        <w:color w:val="FFFFFF" w:themeColor="background1"/>
      </w:rPr>
      <w:tblPr/>
      <w:tcPr>
        <w:shd w:val="clear" w:color="auto" w:fill="78708F" w:themeFill="accent6" w:themeFillShade="BF"/>
      </w:tcPr>
    </w:tblStylePr>
    <w:tblStylePr w:type="lastCol">
      <w:rPr>
        <w:color w:val="FFFFFF" w:themeColor="background1"/>
      </w:rPr>
      <w:tblPr/>
      <w:tcPr>
        <w:shd w:val="clear" w:color="auto" w:fill="78708F" w:themeFill="accent6" w:themeFillShade="BF"/>
      </w:tc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ColorfulList">
    <w:name w:val="Colorful List"/>
    <w:basedOn w:val="TableNormal"/>
    <w:uiPriority w:val="72"/>
    <w:semiHidden/>
    <w:rsid w:val="0021343A"/>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1343A"/>
    <w:pPr>
      <w:spacing w:line="240" w:lineRule="auto"/>
    </w:pPr>
    <w:tblPr>
      <w:tblStyleRowBandSize w:val="1"/>
      <w:tblStyleColBandSize w:val="1"/>
    </w:tblPr>
    <w:tcPr>
      <w:shd w:val="clear" w:color="auto" w:fill="DEFFFD" w:themeFill="accen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1" w:themeFillTint="3F"/>
      </w:tcPr>
    </w:tblStylePr>
    <w:tblStylePr w:type="band1Horz">
      <w:tblPr/>
      <w:tcPr>
        <w:shd w:val="clear" w:color="auto" w:fill="BCFFFB" w:themeFill="accent1" w:themeFillTint="33"/>
      </w:tcPr>
    </w:tblStylePr>
  </w:style>
  <w:style w:type="table" w:styleId="ColorfulList-Accent2">
    <w:name w:val="Colorful List Accent 2"/>
    <w:basedOn w:val="TableNormal"/>
    <w:uiPriority w:val="72"/>
    <w:semiHidden/>
    <w:rsid w:val="0021343A"/>
    <w:pPr>
      <w:spacing w:line="240" w:lineRule="auto"/>
    </w:pPr>
    <w:tblPr>
      <w:tblStyleRowBandSize w:val="1"/>
      <w:tblStyleColBandSize w:val="1"/>
    </w:tblPr>
    <w:tcPr>
      <w:shd w:val="clear" w:color="auto" w:fill="FAE7E8" w:themeFill="accent2"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C3C6" w:themeFill="accent2" w:themeFillTint="3F"/>
      </w:tcPr>
    </w:tblStylePr>
    <w:tblStylePr w:type="band1Horz">
      <w:tblPr/>
      <w:tcPr>
        <w:shd w:val="clear" w:color="auto" w:fill="F4CED0" w:themeFill="accent2" w:themeFillTint="33"/>
      </w:tcPr>
    </w:tblStylePr>
  </w:style>
  <w:style w:type="table" w:styleId="ColorfulList-Accent3">
    <w:name w:val="Colorful List Accent 3"/>
    <w:basedOn w:val="TableNormal"/>
    <w:uiPriority w:val="72"/>
    <w:semiHidden/>
    <w:rsid w:val="0021343A"/>
    <w:pPr>
      <w:spacing w:line="240" w:lineRule="auto"/>
    </w:pPr>
    <w:tblPr>
      <w:tblStyleRowBandSize w:val="1"/>
      <w:tblStyleColBandSize w:val="1"/>
    </w:tblPr>
    <w:tcPr>
      <w:shd w:val="clear" w:color="auto" w:fill="E4DFF5" w:themeFill="accent3" w:themeFillTint="19"/>
    </w:tcPr>
    <w:tblStylePr w:type="firstRow">
      <w:rPr>
        <w:b/>
        <w:bCs/>
        <w:color w:val="FFFFFF" w:themeColor="background1"/>
      </w:rPr>
      <w:tblPr/>
      <w:tcPr>
        <w:tcBorders>
          <w:bottom w:val="single" w:sz="12" w:space="0" w:color="FFFFFF" w:themeColor="background1"/>
        </w:tcBorders>
        <w:shd w:val="clear" w:color="auto" w:fill="5FCEC9" w:themeFill="accent4" w:themeFillShade="CC"/>
      </w:tcPr>
    </w:tblStylePr>
    <w:tblStylePr w:type="lastRow">
      <w:rPr>
        <w:b/>
        <w:bCs/>
        <w:color w:val="5FCEC9"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3" w:themeFillTint="3F"/>
      </w:tcPr>
    </w:tblStylePr>
    <w:tblStylePr w:type="band1Horz">
      <w:tblPr/>
      <w:tcPr>
        <w:shd w:val="clear" w:color="auto" w:fill="C8BEEC" w:themeFill="accent3" w:themeFillTint="33"/>
      </w:tcPr>
    </w:tblStylePr>
  </w:style>
  <w:style w:type="table" w:styleId="ColorfulList-Accent4">
    <w:name w:val="Colorful List Accent 4"/>
    <w:basedOn w:val="TableNormal"/>
    <w:uiPriority w:val="72"/>
    <w:semiHidden/>
    <w:rsid w:val="0021343A"/>
    <w:pPr>
      <w:spacing w:line="240" w:lineRule="auto"/>
    </w:pPr>
    <w:tblPr>
      <w:tblStyleRowBandSize w:val="1"/>
      <w:tblStyleColBandSize w:val="1"/>
    </w:tblPr>
    <w:tcPr>
      <w:shd w:val="clear" w:color="auto" w:fill="F4FCFB" w:themeFill="accent4" w:themeFillTint="19"/>
    </w:tcPr>
    <w:tblStylePr w:type="firstRow">
      <w:rPr>
        <w:b/>
        <w:bCs/>
        <w:color w:val="FFFFFF" w:themeColor="background1"/>
      </w:rPr>
      <w:tblPr/>
      <w:tcPr>
        <w:tcBorders>
          <w:bottom w:val="single" w:sz="12" w:space="0" w:color="FFFFFF" w:themeColor="background1"/>
        </w:tcBorders>
        <w:shd w:val="clear" w:color="auto" w:fill="191038" w:themeFill="accent3" w:themeFillShade="CC"/>
      </w:tcPr>
    </w:tblStylePr>
    <w:tblStylePr w:type="lastRow">
      <w:rPr>
        <w:b/>
        <w:bCs/>
        <w:color w:val="191038"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4" w:themeFillTint="3F"/>
      </w:tcPr>
    </w:tblStylePr>
    <w:tblStylePr w:type="band1Horz">
      <w:tblPr/>
      <w:tcPr>
        <w:shd w:val="clear" w:color="auto" w:fill="EAF8F8" w:themeFill="accent4" w:themeFillTint="33"/>
      </w:tcPr>
    </w:tblStylePr>
  </w:style>
  <w:style w:type="table" w:styleId="ColorfulList-Accent5">
    <w:name w:val="Colorful List Accent 5"/>
    <w:basedOn w:val="TableNormal"/>
    <w:uiPriority w:val="72"/>
    <w:semiHidden/>
    <w:rsid w:val="0021343A"/>
    <w:pPr>
      <w:spacing w:line="240" w:lineRule="auto"/>
    </w:pPr>
    <w:tblPr>
      <w:tblStyleRowBandSize w:val="1"/>
      <w:tblStyleColBandSize w:val="1"/>
    </w:tblPr>
    <w:tcPr>
      <w:shd w:val="clear" w:color="auto" w:fill="FCF6F6" w:themeFill="accent5" w:themeFillTint="19"/>
    </w:tcPr>
    <w:tblStylePr w:type="firstRow">
      <w:rPr>
        <w:b/>
        <w:bCs/>
        <w:color w:val="FFFFFF" w:themeColor="background1"/>
      </w:rPr>
      <w:tblPr/>
      <w:tcPr>
        <w:tcBorders>
          <w:bottom w:val="single" w:sz="12" w:space="0" w:color="FFFFFF" w:themeColor="background1"/>
        </w:tcBorders>
        <w:shd w:val="clear" w:color="auto" w:fill="817A96" w:themeFill="accent6" w:themeFillShade="CC"/>
      </w:tcPr>
    </w:tblStylePr>
    <w:tblStylePr w:type="lastRow">
      <w:rPr>
        <w:b/>
        <w:bCs/>
        <w:color w:val="817A96"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9EA" w:themeFill="accent5" w:themeFillTint="3F"/>
      </w:tcPr>
    </w:tblStylePr>
    <w:tblStylePr w:type="band1Horz">
      <w:tblPr/>
      <w:tcPr>
        <w:shd w:val="clear" w:color="auto" w:fill="F9EDEE" w:themeFill="accent5" w:themeFillTint="33"/>
      </w:tcPr>
    </w:tblStylePr>
  </w:style>
  <w:style w:type="table" w:styleId="ColorfulList-Accent6">
    <w:name w:val="Colorful List Accent 6"/>
    <w:basedOn w:val="TableNormal"/>
    <w:uiPriority w:val="72"/>
    <w:semiHidden/>
    <w:rsid w:val="0021343A"/>
    <w:pPr>
      <w:spacing w:line="240" w:lineRule="auto"/>
    </w:pPr>
    <w:tblPr>
      <w:tblStyleRowBandSize w:val="1"/>
      <w:tblStyleColBandSize w:val="1"/>
    </w:tblPr>
    <w:tcPr>
      <w:shd w:val="clear" w:color="auto" w:fill="F6F5F7" w:themeFill="accent6" w:themeFillTint="19"/>
    </w:tcPr>
    <w:tblStylePr w:type="firstRow">
      <w:rPr>
        <w:b/>
        <w:bCs/>
        <w:color w:val="FFFFFF" w:themeColor="background1"/>
      </w:rPr>
      <w:tblPr/>
      <w:tcPr>
        <w:tcBorders>
          <w:bottom w:val="single" w:sz="12" w:space="0" w:color="FFFFFF" w:themeColor="background1"/>
        </w:tcBorders>
        <w:shd w:val="clear" w:color="auto" w:fill="CC6E73" w:themeFill="accent5" w:themeFillShade="CC"/>
      </w:tcPr>
    </w:tblStylePr>
    <w:tblStylePr w:type="lastRow">
      <w:rPr>
        <w:b/>
        <w:bCs/>
        <w:color w:val="CC6E73"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7EC" w:themeFill="accent6" w:themeFillTint="3F"/>
      </w:tcPr>
    </w:tblStylePr>
    <w:tblStylePr w:type="band1Horz">
      <w:tblPr/>
      <w:tcPr>
        <w:shd w:val="clear" w:color="auto" w:fill="EDECF0" w:themeFill="accent6" w:themeFillTint="33"/>
      </w:tcPr>
    </w:tblStylePr>
  </w:style>
  <w:style w:type="table" w:styleId="ColorfulShading">
    <w:name w:val="Colorful Shading"/>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00B2A9" w:themeColor="accent1"/>
        <w:bottom w:val="single" w:sz="4" w:space="0" w:color="00B2A9" w:themeColor="accent1"/>
        <w:right w:val="single" w:sz="4" w:space="0" w:color="00B2A9" w:themeColor="accent1"/>
        <w:insideH w:val="single" w:sz="4" w:space="0" w:color="FFFFFF" w:themeColor="background1"/>
        <w:insideV w:val="single" w:sz="4" w:space="0" w:color="FFFFFF" w:themeColor="background1"/>
      </w:tblBorders>
    </w:tblPr>
    <w:tcPr>
      <w:shd w:val="clear" w:color="auto" w:fill="DEFFFD" w:themeFill="accen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1" w:themeFillShade="99"/>
      </w:tcPr>
    </w:tblStylePr>
    <w:tblStylePr w:type="firstCol">
      <w:rPr>
        <w:color w:val="FFFFFF" w:themeColor="background1"/>
      </w:rPr>
      <w:tblPr/>
      <w:tcPr>
        <w:tcBorders>
          <w:top w:val="nil"/>
          <w:left w:val="nil"/>
          <w:bottom w:val="nil"/>
          <w:right w:val="nil"/>
          <w:insideH w:val="single" w:sz="4" w:space="0" w:color="006A65" w:themeColor="accent1" w:themeShade="99"/>
          <w:insideV w:val="nil"/>
        </w:tcBorders>
        <w:shd w:val="clear" w:color="auto" w:fill="006A6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1" w:themeFillShade="99"/>
      </w:tcPr>
    </w:tblStylePr>
    <w:tblStylePr w:type="band1Vert">
      <w:tblPr/>
      <w:tcPr>
        <w:shd w:val="clear" w:color="auto" w:fill="7AFFF8" w:themeFill="accent1" w:themeFillTint="66"/>
      </w:tcPr>
    </w:tblStylePr>
    <w:tblStylePr w:type="band1Horz">
      <w:tblPr/>
      <w:tcPr>
        <w:shd w:val="clear" w:color="auto" w:fill="59FFF6"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B3272F" w:themeColor="accent2"/>
        <w:bottom w:val="single" w:sz="4" w:space="0" w:color="B3272F" w:themeColor="accent2"/>
        <w:right w:val="single" w:sz="4" w:space="0" w:color="B3272F" w:themeColor="accent2"/>
        <w:insideH w:val="single" w:sz="4" w:space="0" w:color="FFFFFF" w:themeColor="background1"/>
        <w:insideV w:val="single" w:sz="4" w:space="0" w:color="FFFFFF" w:themeColor="background1"/>
      </w:tblBorders>
    </w:tblPr>
    <w:tcPr>
      <w:shd w:val="clear" w:color="auto" w:fill="FAE7E8" w:themeFill="accent2"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171C" w:themeFill="accent2" w:themeFillShade="99"/>
      </w:tcPr>
    </w:tblStylePr>
    <w:tblStylePr w:type="firstCol">
      <w:rPr>
        <w:color w:val="FFFFFF" w:themeColor="background1"/>
      </w:rPr>
      <w:tblPr/>
      <w:tcPr>
        <w:tcBorders>
          <w:top w:val="nil"/>
          <w:left w:val="nil"/>
          <w:bottom w:val="nil"/>
          <w:right w:val="nil"/>
          <w:insideH w:val="single" w:sz="4" w:space="0" w:color="6B171C" w:themeColor="accent2" w:themeShade="99"/>
          <w:insideV w:val="nil"/>
        </w:tcBorders>
        <w:shd w:val="clear" w:color="auto" w:fill="6B171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B171C" w:themeFill="accent2" w:themeFillShade="99"/>
      </w:tcPr>
    </w:tblStylePr>
    <w:tblStylePr w:type="band1Vert">
      <w:tblPr/>
      <w:tcPr>
        <w:shd w:val="clear" w:color="auto" w:fill="EA9EA2" w:themeFill="accent2" w:themeFillTint="66"/>
      </w:tcPr>
    </w:tblStylePr>
    <w:tblStylePr w:type="band1Horz">
      <w:tblPr/>
      <w:tcPr>
        <w:shd w:val="clear" w:color="auto" w:fill="E5878C"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1343A"/>
    <w:pPr>
      <w:spacing w:line="240" w:lineRule="auto"/>
    </w:pPr>
    <w:tblPr>
      <w:tblStyleRowBandSize w:val="1"/>
      <w:tblStyleColBandSize w:val="1"/>
      <w:tblBorders>
        <w:top w:val="single" w:sz="24" w:space="0" w:color="99E0DD" w:themeColor="accent4"/>
        <w:left w:val="single" w:sz="4" w:space="0" w:color="201547" w:themeColor="accent3"/>
        <w:bottom w:val="single" w:sz="4" w:space="0" w:color="201547" w:themeColor="accent3"/>
        <w:right w:val="single" w:sz="4" w:space="0" w:color="201547" w:themeColor="accent3"/>
        <w:insideH w:val="single" w:sz="4" w:space="0" w:color="FFFFFF" w:themeColor="background1"/>
        <w:insideV w:val="single" w:sz="4" w:space="0" w:color="FFFFFF" w:themeColor="background1"/>
      </w:tblBorders>
    </w:tblPr>
    <w:tcPr>
      <w:shd w:val="clear" w:color="auto" w:fill="E4DFF5" w:themeFill="accent3" w:themeFillTint="19"/>
    </w:tcPr>
    <w:tblStylePr w:type="firstRow">
      <w:rPr>
        <w:b/>
        <w:bCs/>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3" w:themeFillShade="99"/>
      </w:tcPr>
    </w:tblStylePr>
    <w:tblStylePr w:type="firstCol">
      <w:rPr>
        <w:color w:val="FFFFFF" w:themeColor="background1"/>
      </w:rPr>
      <w:tblPr/>
      <w:tcPr>
        <w:tcBorders>
          <w:top w:val="nil"/>
          <w:left w:val="nil"/>
          <w:bottom w:val="nil"/>
          <w:right w:val="nil"/>
          <w:insideH w:val="single" w:sz="4" w:space="0" w:color="130C2A" w:themeColor="accent3" w:themeShade="99"/>
          <w:insideV w:val="nil"/>
        </w:tcBorders>
        <w:shd w:val="clear" w:color="auto" w:fill="130C2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3" w:themeFillShade="99"/>
      </w:tcPr>
    </w:tblStylePr>
    <w:tblStylePr w:type="band1Vert">
      <w:tblPr/>
      <w:tcPr>
        <w:shd w:val="clear" w:color="auto" w:fill="917DD8" w:themeFill="accent3" w:themeFillTint="66"/>
      </w:tcPr>
    </w:tblStylePr>
    <w:tblStylePr w:type="band1Horz">
      <w:tblPr/>
      <w:tcPr>
        <w:shd w:val="clear" w:color="auto" w:fill="775ECF" w:themeFill="accent3" w:themeFillTint="7F"/>
      </w:tcPr>
    </w:tblStylePr>
  </w:style>
  <w:style w:type="table" w:styleId="ColorfulShading-Accent4">
    <w:name w:val="Colorful Shading Accent 4"/>
    <w:basedOn w:val="TableNormal"/>
    <w:uiPriority w:val="71"/>
    <w:semiHidden/>
    <w:rsid w:val="0021343A"/>
    <w:pPr>
      <w:spacing w:line="240" w:lineRule="auto"/>
    </w:pPr>
    <w:tblPr>
      <w:tblStyleRowBandSize w:val="1"/>
      <w:tblStyleColBandSize w:val="1"/>
      <w:tblBorders>
        <w:top w:val="single" w:sz="24" w:space="0" w:color="201547" w:themeColor="accent3"/>
        <w:left w:val="single" w:sz="4" w:space="0" w:color="99E0DD" w:themeColor="accent4"/>
        <w:bottom w:val="single" w:sz="4" w:space="0" w:color="99E0DD" w:themeColor="accent4"/>
        <w:right w:val="single" w:sz="4" w:space="0" w:color="99E0DD" w:themeColor="accent4"/>
        <w:insideH w:val="single" w:sz="4" w:space="0" w:color="FFFFFF" w:themeColor="background1"/>
        <w:insideV w:val="single" w:sz="4" w:space="0" w:color="FFFFFF" w:themeColor="background1"/>
      </w:tblBorders>
    </w:tblPr>
    <w:tcPr>
      <w:shd w:val="clear" w:color="auto" w:fill="F4FCFB" w:themeFill="accent4" w:themeFillTint="19"/>
    </w:tcPr>
    <w:tblStylePr w:type="firstRow">
      <w:rPr>
        <w:b/>
        <w:bCs/>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4" w:themeFillShade="99"/>
      </w:tcPr>
    </w:tblStylePr>
    <w:tblStylePr w:type="firstCol">
      <w:rPr>
        <w:color w:val="FFFFFF" w:themeColor="background1"/>
      </w:rPr>
      <w:tblPr/>
      <w:tcPr>
        <w:tcBorders>
          <w:top w:val="nil"/>
          <w:left w:val="nil"/>
          <w:bottom w:val="nil"/>
          <w:right w:val="nil"/>
          <w:insideH w:val="single" w:sz="4" w:space="0" w:color="34ADA7" w:themeColor="accent4" w:themeShade="99"/>
          <w:insideV w:val="nil"/>
        </w:tcBorders>
        <w:shd w:val="clear" w:color="auto" w:fill="34ADA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4" w:themeFillShade="99"/>
      </w:tcPr>
    </w:tblStylePr>
    <w:tblStylePr w:type="band1Vert">
      <w:tblPr/>
      <w:tcPr>
        <w:shd w:val="clear" w:color="auto" w:fill="D6F2F1" w:themeFill="accent4" w:themeFillTint="66"/>
      </w:tcPr>
    </w:tblStylePr>
    <w:tblStylePr w:type="band1Horz">
      <w:tblPr/>
      <w:tcPr>
        <w:shd w:val="clear" w:color="auto" w:fill="CCEFEE"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1343A"/>
    <w:pPr>
      <w:spacing w:line="240" w:lineRule="auto"/>
    </w:pPr>
    <w:tblPr>
      <w:tblStyleRowBandSize w:val="1"/>
      <w:tblStyleColBandSize w:val="1"/>
      <w:tblBorders>
        <w:top w:val="single" w:sz="24" w:space="0" w:color="A6A1B5" w:themeColor="accent6"/>
        <w:left w:val="single" w:sz="4" w:space="0" w:color="E1A9AC" w:themeColor="accent5"/>
        <w:bottom w:val="single" w:sz="4" w:space="0" w:color="E1A9AC" w:themeColor="accent5"/>
        <w:right w:val="single" w:sz="4" w:space="0" w:color="E1A9AC" w:themeColor="accent5"/>
        <w:insideH w:val="single" w:sz="4" w:space="0" w:color="FFFFFF" w:themeColor="background1"/>
        <w:insideV w:val="single" w:sz="4" w:space="0" w:color="FFFFFF" w:themeColor="background1"/>
      </w:tblBorders>
    </w:tblPr>
    <w:tcPr>
      <w:shd w:val="clear" w:color="auto" w:fill="FCF6F6" w:themeFill="accent5" w:themeFillTint="19"/>
    </w:tcPr>
    <w:tblStylePr w:type="firstRow">
      <w:rPr>
        <w:b/>
        <w:bCs/>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F3D43" w:themeFill="accent5" w:themeFillShade="99"/>
      </w:tcPr>
    </w:tblStylePr>
    <w:tblStylePr w:type="firstCol">
      <w:rPr>
        <w:color w:val="FFFFFF" w:themeColor="background1"/>
      </w:rPr>
      <w:tblPr/>
      <w:tcPr>
        <w:tcBorders>
          <w:top w:val="nil"/>
          <w:left w:val="nil"/>
          <w:bottom w:val="nil"/>
          <w:right w:val="nil"/>
          <w:insideH w:val="single" w:sz="4" w:space="0" w:color="AF3D43" w:themeColor="accent5" w:themeShade="99"/>
          <w:insideV w:val="nil"/>
        </w:tcBorders>
        <w:shd w:val="clear" w:color="auto" w:fill="AF3D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F3D43" w:themeFill="accent5" w:themeFillShade="99"/>
      </w:tcPr>
    </w:tblStylePr>
    <w:tblStylePr w:type="band1Vert">
      <w:tblPr/>
      <w:tcPr>
        <w:shd w:val="clear" w:color="auto" w:fill="F3DCDD" w:themeFill="accent5" w:themeFillTint="66"/>
      </w:tcPr>
    </w:tblStylePr>
    <w:tblStylePr w:type="band1Horz">
      <w:tblPr/>
      <w:tcPr>
        <w:shd w:val="clear" w:color="auto" w:fill="F0D4D5"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1343A"/>
    <w:pPr>
      <w:spacing w:line="240" w:lineRule="auto"/>
    </w:pPr>
    <w:tblPr>
      <w:tblStyleRowBandSize w:val="1"/>
      <w:tblStyleColBandSize w:val="1"/>
      <w:tblBorders>
        <w:top w:val="single" w:sz="24" w:space="0" w:color="E1A9AC" w:themeColor="accent5"/>
        <w:left w:val="single" w:sz="4" w:space="0" w:color="A6A1B5" w:themeColor="accent6"/>
        <w:bottom w:val="single" w:sz="4" w:space="0" w:color="A6A1B5" w:themeColor="accent6"/>
        <w:right w:val="single" w:sz="4" w:space="0" w:color="A6A1B5" w:themeColor="accent6"/>
        <w:insideH w:val="single" w:sz="4" w:space="0" w:color="FFFFFF" w:themeColor="background1"/>
        <w:insideV w:val="single" w:sz="4" w:space="0" w:color="FFFFFF" w:themeColor="background1"/>
      </w:tblBorders>
    </w:tblPr>
    <w:tcPr>
      <w:shd w:val="clear" w:color="auto" w:fill="F6F5F7" w:themeFill="accent6" w:themeFillTint="19"/>
    </w:tcPr>
    <w:tblStylePr w:type="firstRow">
      <w:rPr>
        <w:b/>
        <w:bCs/>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5A72" w:themeFill="accent6" w:themeFillShade="99"/>
      </w:tcPr>
    </w:tblStylePr>
    <w:tblStylePr w:type="firstCol">
      <w:rPr>
        <w:color w:val="FFFFFF" w:themeColor="background1"/>
      </w:rPr>
      <w:tblPr/>
      <w:tcPr>
        <w:tcBorders>
          <w:top w:val="nil"/>
          <w:left w:val="nil"/>
          <w:bottom w:val="nil"/>
          <w:right w:val="nil"/>
          <w:insideH w:val="single" w:sz="4" w:space="0" w:color="605A72" w:themeColor="accent6" w:themeShade="99"/>
          <w:insideV w:val="nil"/>
        </w:tcBorders>
        <w:shd w:val="clear" w:color="auto" w:fill="605A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5A72" w:themeFill="accent6" w:themeFillShade="99"/>
      </w:tcPr>
    </w:tblStylePr>
    <w:tblStylePr w:type="band1Vert">
      <w:tblPr/>
      <w:tcPr>
        <w:shd w:val="clear" w:color="auto" w:fill="DBD9E1" w:themeFill="accent6" w:themeFillTint="66"/>
      </w:tcPr>
    </w:tblStylePr>
    <w:tblStylePr w:type="band1Horz">
      <w:tblPr/>
      <w:tcPr>
        <w:shd w:val="clear" w:color="auto" w:fill="D2D0DA"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1343A"/>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1343A"/>
    <w:pPr>
      <w:spacing w:line="240" w:lineRule="auto"/>
    </w:pPr>
    <w:rPr>
      <w:color w:val="FFFFFF" w:themeColor="background1"/>
    </w:rPr>
    <w:tblPr>
      <w:tblStyleRowBandSize w:val="1"/>
      <w:tblStyleColBandSize w:val="1"/>
    </w:tblPr>
    <w:tcPr>
      <w:shd w:val="clear" w:color="auto" w:fill="00B2A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1" w:themeFillShade="BF"/>
      </w:tcPr>
    </w:tblStylePr>
    <w:tblStylePr w:type="band1Vert">
      <w:tblPr/>
      <w:tcPr>
        <w:tcBorders>
          <w:top w:val="nil"/>
          <w:left w:val="nil"/>
          <w:bottom w:val="nil"/>
          <w:right w:val="nil"/>
          <w:insideH w:val="nil"/>
          <w:insideV w:val="nil"/>
        </w:tcBorders>
        <w:shd w:val="clear" w:color="auto" w:fill="00857E" w:themeFill="accent1" w:themeFillShade="BF"/>
      </w:tcPr>
    </w:tblStylePr>
    <w:tblStylePr w:type="band1Horz">
      <w:tblPr/>
      <w:tcPr>
        <w:tcBorders>
          <w:top w:val="nil"/>
          <w:left w:val="nil"/>
          <w:bottom w:val="nil"/>
          <w:right w:val="nil"/>
          <w:insideH w:val="nil"/>
          <w:insideV w:val="nil"/>
        </w:tcBorders>
        <w:shd w:val="clear" w:color="auto" w:fill="00857E" w:themeFill="accent1" w:themeFillShade="BF"/>
      </w:tcPr>
    </w:tblStylePr>
  </w:style>
  <w:style w:type="table" w:styleId="DarkList-Accent2">
    <w:name w:val="Dark List Accent 2"/>
    <w:basedOn w:val="TableNormal"/>
    <w:uiPriority w:val="70"/>
    <w:semiHidden/>
    <w:rsid w:val="0021343A"/>
    <w:pPr>
      <w:spacing w:line="240" w:lineRule="auto"/>
    </w:pPr>
    <w:rPr>
      <w:color w:val="FFFFFF" w:themeColor="background1"/>
    </w:rPr>
    <w:tblPr>
      <w:tblStyleRowBandSize w:val="1"/>
      <w:tblStyleColBandSize w:val="1"/>
    </w:tblPr>
    <w:tcPr>
      <w:shd w:val="clear" w:color="auto" w:fill="B3272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58131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1D2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1D23" w:themeFill="accent2" w:themeFillShade="BF"/>
      </w:tcPr>
    </w:tblStylePr>
    <w:tblStylePr w:type="band1Vert">
      <w:tblPr/>
      <w:tcPr>
        <w:tcBorders>
          <w:top w:val="nil"/>
          <w:left w:val="nil"/>
          <w:bottom w:val="nil"/>
          <w:right w:val="nil"/>
          <w:insideH w:val="nil"/>
          <w:insideV w:val="nil"/>
        </w:tcBorders>
        <w:shd w:val="clear" w:color="auto" w:fill="851D23" w:themeFill="accent2" w:themeFillShade="BF"/>
      </w:tcPr>
    </w:tblStylePr>
    <w:tblStylePr w:type="band1Horz">
      <w:tblPr/>
      <w:tcPr>
        <w:tcBorders>
          <w:top w:val="nil"/>
          <w:left w:val="nil"/>
          <w:bottom w:val="nil"/>
          <w:right w:val="nil"/>
          <w:insideH w:val="nil"/>
          <w:insideV w:val="nil"/>
        </w:tcBorders>
        <w:shd w:val="clear" w:color="auto" w:fill="851D23" w:themeFill="accent2" w:themeFillShade="BF"/>
      </w:tcPr>
    </w:tblStylePr>
  </w:style>
  <w:style w:type="table" w:styleId="DarkList-Accent3">
    <w:name w:val="Dark List Accent 3"/>
    <w:basedOn w:val="TableNormal"/>
    <w:uiPriority w:val="70"/>
    <w:semiHidden/>
    <w:rsid w:val="0021343A"/>
    <w:pPr>
      <w:spacing w:line="240" w:lineRule="auto"/>
    </w:pPr>
    <w:rPr>
      <w:color w:val="FFFFFF" w:themeColor="background1"/>
    </w:rPr>
    <w:tblPr>
      <w:tblStyleRowBandSize w:val="1"/>
      <w:tblStyleColBandSize w:val="1"/>
    </w:tblPr>
    <w:tcPr>
      <w:shd w:val="clear" w:color="auto" w:fill="20154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3" w:themeFillShade="BF"/>
      </w:tcPr>
    </w:tblStylePr>
    <w:tblStylePr w:type="band1Vert">
      <w:tblPr/>
      <w:tcPr>
        <w:tcBorders>
          <w:top w:val="nil"/>
          <w:left w:val="nil"/>
          <w:bottom w:val="nil"/>
          <w:right w:val="nil"/>
          <w:insideH w:val="nil"/>
          <w:insideV w:val="nil"/>
        </w:tcBorders>
        <w:shd w:val="clear" w:color="auto" w:fill="170F34" w:themeFill="accent3" w:themeFillShade="BF"/>
      </w:tcPr>
    </w:tblStylePr>
    <w:tblStylePr w:type="band1Horz">
      <w:tblPr/>
      <w:tcPr>
        <w:tcBorders>
          <w:top w:val="nil"/>
          <w:left w:val="nil"/>
          <w:bottom w:val="nil"/>
          <w:right w:val="nil"/>
          <w:insideH w:val="nil"/>
          <w:insideV w:val="nil"/>
        </w:tcBorders>
        <w:shd w:val="clear" w:color="auto" w:fill="170F34" w:themeFill="accent3" w:themeFillShade="BF"/>
      </w:tcPr>
    </w:tblStylePr>
  </w:style>
  <w:style w:type="table" w:styleId="DarkList-Accent4">
    <w:name w:val="Dark List Accent 4"/>
    <w:basedOn w:val="TableNormal"/>
    <w:uiPriority w:val="70"/>
    <w:semiHidden/>
    <w:rsid w:val="0021343A"/>
    <w:pPr>
      <w:spacing w:line="240" w:lineRule="auto"/>
    </w:pPr>
    <w:rPr>
      <w:color w:val="FFFFFF" w:themeColor="background1"/>
    </w:rPr>
    <w:tblPr>
      <w:tblStyleRowBandSize w:val="1"/>
      <w:tblStyleColBandSize w:val="1"/>
    </w:tblPr>
    <w:tcPr>
      <w:shd w:val="clear" w:color="auto" w:fill="99E0D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4" w:themeFillShade="BF"/>
      </w:tcPr>
    </w:tblStylePr>
    <w:tblStylePr w:type="band1Vert">
      <w:tblPr/>
      <w:tcPr>
        <w:tcBorders>
          <w:top w:val="nil"/>
          <w:left w:val="nil"/>
          <w:bottom w:val="nil"/>
          <w:right w:val="nil"/>
          <w:insideH w:val="nil"/>
          <w:insideV w:val="nil"/>
        </w:tcBorders>
        <w:shd w:val="clear" w:color="auto" w:fill="50CAC4" w:themeFill="accent4" w:themeFillShade="BF"/>
      </w:tcPr>
    </w:tblStylePr>
    <w:tblStylePr w:type="band1Horz">
      <w:tblPr/>
      <w:tcPr>
        <w:tcBorders>
          <w:top w:val="nil"/>
          <w:left w:val="nil"/>
          <w:bottom w:val="nil"/>
          <w:right w:val="nil"/>
          <w:insideH w:val="nil"/>
          <w:insideV w:val="nil"/>
        </w:tcBorders>
        <w:shd w:val="clear" w:color="auto" w:fill="50CAC4" w:themeFill="accent4" w:themeFillShade="BF"/>
      </w:tcPr>
    </w:tblStylePr>
  </w:style>
  <w:style w:type="table" w:styleId="DarkList-Accent5">
    <w:name w:val="Dark List Accent 5"/>
    <w:basedOn w:val="TableNormal"/>
    <w:uiPriority w:val="70"/>
    <w:semiHidden/>
    <w:rsid w:val="0021343A"/>
    <w:pPr>
      <w:spacing w:line="240" w:lineRule="auto"/>
    </w:pPr>
    <w:rPr>
      <w:color w:val="FFFFFF" w:themeColor="background1"/>
    </w:rPr>
    <w:tblPr>
      <w:tblStyleRowBandSize w:val="1"/>
      <w:tblStyleColBandSize w:val="1"/>
    </w:tblPr>
    <w:tcPr>
      <w:shd w:val="clear" w:color="auto" w:fill="E1A9A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9132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75F6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75F64" w:themeFill="accent5" w:themeFillShade="BF"/>
      </w:tcPr>
    </w:tblStylePr>
    <w:tblStylePr w:type="band1Vert">
      <w:tblPr/>
      <w:tcPr>
        <w:tcBorders>
          <w:top w:val="nil"/>
          <w:left w:val="nil"/>
          <w:bottom w:val="nil"/>
          <w:right w:val="nil"/>
          <w:insideH w:val="nil"/>
          <w:insideV w:val="nil"/>
        </w:tcBorders>
        <w:shd w:val="clear" w:color="auto" w:fill="C75F64" w:themeFill="accent5" w:themeFillShade="BF"/>
      </w:tcPr>
    </w:tblStylePr>
    <w:tblStylePr w:type="band1Horz">
      <w:tblPr/>
      <w:tcPr>
        <w:tcBorders>
          <w:top w:val="nil"/>
          <w:left w:val="nil"/>
          <w:bottom w:val="nil"/>
          <w:right w:val="nil"/>
          <w:insideH w:val="nil"/>
          <w:insideV w:val="nil"/>
        </w:tcBorders>
        <w:shd w:val="clear" w:color="auto" w:fill="C75F64" w:themeFill="accent5" w:themeFillShade="BF"/>
      </w:tcPr>
    </w:tblStylePr>
  </w:style>
  <w:style w:type="table" w:styleId="DarkList-Accent6">
    <w:name w:val="Dark List Accent 6"/>
    <w:basedOn w:val="TableNormal"/>
    <w:uiPriority w:val="70"/>
    <w:semiHidden/>
    <w:rsid w:val="0021343A"/>
    <w:pPr>
      <w:spacing w:line="240" w:lineRule="auto"/>
    </w:pPr>
    <w:rPr>
      <w:color w:val="FFFFFF" w:themeColor="background1"/>
    </w:rPr>
    <w:tblPr>
      <w:tblStyleRowBandSize w:val="1"/>
      <w:tblStyleColBandSize w:val="1"/>
    </w:tblPr>
    <w:tcPr>
      <w:shd w:val="clear" w:color="auto" w:fill="A6A1B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4F4B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70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708F" w:themeFill="accent6" w:themeFillShade="BF"/>
      </w:tcPr>
    </w:tblStylePr>
    <w:tblStylePr w:type="band1Vert">
      <w:tblPr/>
      <w:tcPr>
        <w:tcBorders>
          <w:top w:val="nil"/>
          <w:left w:val="nil"/>
          <w:bottom w:val="nil"/>
          <w:right w:val="nil"/>
          <w:insideH w:val="nil"/>
          <w:insideV w:val="nil"/>
        </w:tcBorders>
        <w:shd w:val="clear" w:color="auto" w:fill="78708F" w:themeFill="accent6" w:themeFillShade="BF"/>
      </w:tcPr>
    </w:tblStylePr>
    <w:tblStylePr w:type="band1Horz">
      <w:tblPr/>
      <w:tcPr>
        <w:tcBorders>
          <w:top w:val="nil"/>
          <w:left w:val="nil"/>
          <w:bottom w:val="nil"/>
          <w:right w:val="nil"/>
          <w:insideH w:val="nil"/>
          <w:insideV w:val="nil"/>
        </w:tcBorders>
        <w:shd w:val="clear" w:color="auto" w:fill="78708F" w:themeFill="accent6" w:themeFillShade="BF"/>
      </w:tcPr>
    </w:tblStylePr>
  </w:style>
  <w:style w:type="table" w:styleId="GridTable1Light">
    <w:name w:val="Grid Table 1 Light"/>
    <w:basedOn w:val="TableNormal"/>
    <w:uiPriority w:val="46"/>
    <w:semiHidden/>
    <w:rsid w:val="0021343A"/>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1343A"/>
    <w:pPr>
      <w:spacing w:line="240" w:lineRule="auto"/>
    </w:pPr>
    <w:tblPr>
      <w:tblStyleRowBandSize w:val="1"/>
      <w:tblStyleColBandSize w:val="1"/>
      <w:tblBorders>
        <w:top w:val="single" w:sz="4" w:space="0" w:color="7AFFF8" w:themeColor="accent1" w:themeTint="66"/>
        <w:left w:val="single" w:sz="4" w:space="0" w:color="7AFFF8" w:themeColor="accent1" w:themeTint="66"/>
        <w:bottom w:val="single" w:sz="4" w:space="0" w:color="7AFFF8" w:themeColor="accent1" w:themeTint="66"/>
        <w:right w:val="single" w:sz="4" w:space="0" w:color="7AFFF8" w:themeColor="accent1" w:themeTint="66"/>
        <w:insideH w:val="single" w:sz="4" w:space="0" w:color="7AFFF8" w:themeColor="accent1" w:themeTint="66"/>
        <w:insideV w:val="single" w:sz="4" w:space="0" w:color="7AFFF8" w:themeColor="accent1" w:themeTint="66"/>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2" w:space="0" w:color="37FFF4"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1343A"/>
    <w:pPr>
      <w:spacing w:line="240" w:lineRule="auto"/>
    </w:pPr>
    <w:tblPr>
      <w:tblStyleRowBandSize w:val="1"/>
      <w:tblStyleColBandSize w:val="1"/>
      <w:tblBorders>
        <w:top w:val="single" w:sz="4" w:space="0" w:color="EA9EA2" w:themeColor="accent2" w:themeTint="66"/>
        <w:left w:val="single" w:sz="4" w:space="0" w:color="EA9EA2" w:themeColor="accent2" w:themeTint="66"/>
        <w:bottom w:val="single" w:sz="4" w:space="0" w:color="EA9EA2" w:themeColor="accent2" w:themeTint="66"/>
        <w:right w:val="single" w:sz="4" w:space="0" w:color="EA9EA2" w:themeColor="accent2" w:themeTint="66"/>
        <w:insideH w:val="single" w:sz="4" w:space="0" w:color="EA9EA2" w:themeColor="accent2" w:themeTint="66"/>
        <w:insideV w:val="single" w:sz="4" w:space="0" w:color="EA9EA2" w:themeColor="accent2" w:themeTint="66"/>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2" w:space="0" w:color="DF6F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1343A"/>
    <w:pPr>
      <w:spacing w:line="240" w:lineRule="auto"/>
    </w:pPr>
    <w:tblPr>
      <w:tblStyleRowBandSize w:val="1"/>
      <w:tblStyleColBandSize w:val="1"/>
      <w:tblBorders>
        <w:top w:val="single" w:sz="4" w:space="0" w:color="917DD8" w:themeColor="accent3" w:themeTint="66"/>
        <w:left w:val="single" w:sz="4" w:space="0" w:color="917DD8" w:themeColor="accent3" w:themeTint="66"/>
        <w:bottom w:val="single" w:sz="4" w:space="0" w:color="917DD8" w:themeColor="accent3" w:themeTint="66"/>
        <w:right w:val="single" w:sz="4" w:space="0" w:color="917DD8" w:themeColor="accent3" w:themeTint="66"/>
        <w:insideH w:val="single" w:sz="4" w:space="0" w:color="917DD8" w:themeColor="accent3" w:themeTint="66"/>
        <w:insideV w:val="single" w:sz="4" w:space="0" w:color="917DD8" w:themeColor="accent3" w:themeTint="66"/>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2" w:space="0" w:color="5B3DC5"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1343A"/>
    <w:pPr>
      <w:spacing w:line="240" w:lineRule="auto"/>
    </w:pPr>
    <w:tblPr>
      <w:tblStyleRowBandSize w:val="1"/>
      <w:tblStyleColBandSize w:val="1"/>
      <w:tblBorders>
        <w:top w:val="single" w:sz="4" w:space="0" w:color="D6F2F1" w:themeColor="accent4" w:themeTint="66"/>
        <w:left w:val="single" w:sz="4" w:space="0" w:color="D6F2F1" w:themeColor="accent4" w:themeTint="66"/>
        <w:bottom w:val="single" w:sz="4" w:space="0" w:color="D6F2F1" w:themeColor="accent4" w:themeTint="66"/>
        <w:right w:val="single" w:sz="4" w:space="0" w:color="D6F2F1" w:themeColor="accent4" w:themeTint="66"/>
        <w:insideH w:val="single" w:sz="4" w:space="0" w:color="D6F2F1" w:themeColor="accent4" w:themeTint="66"/>
        <w:insideV w:val="single" w:sz="4" w:space="0" w:color="D6F2F1" w:themeColor="accent4" w:themeTint="66"/>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2" w:space="0" w:color="C1ECE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1343A"/>
    <w:pPr>
      <w:spacing w:line="240" w:lineRule="auto"/>
    </w:pPr>
    <w:tblPr>
      <w:tblStyleRowBandSize w:val="1"/>
      <w:tblStyleColBandSize w:val="1"/>
      <w:tblBorders>
        <w:top w:val="single" w:sz="4" w:space="0" w:color="F3DCDD" w:themeColor="accent5" w:themeTint="66"/>
        <w:left w:val="single" w:sz="4" w:space="0" w:color="F3DCDD" w:themeColor="accent5" w:themeTint="66"/>
        <w:bottom w:val="single" w:sz="4" w:space="0" w:color="F3DCDD" w:themeColor="accent5" w:themeTint="66"/>
        <w:right w:val="single" w:sz="4" w:space="0" w:color="F3DCDD" w:themeColor="accent5" w:themeTint="66"/>
        <w:insideH w:val="single" w:sz="4" w:space="0" w:color="F3DCDD" w:themeColor="accent5" w:themeTint="66"/>
        <w:insideV w:val="single" w:sz="4" w:space="0" w:color="F3DCDD" w:themeColor="accent5" w:themeTint="66"/>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2" w:space="0" w:color="EDCBC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1343A"/>
    <w:pPr>
      <w:spacing w:line="240" w:lineRule="auto"/>
    </w:pPr>
    <w:tblPr>
      <w:tblStyleRowBandSize w:val="1"/>
      <w:tblStyleColBandSize w:val="1"/>
      <w:tblBorders>
        <w:top w:val="single" w:sz="4" w:space="0" w:color="DBD9E1" w:themeColor="accent6" w:themeTint="66"/>
        <w:left w:val="single" w:sz="4" w:space="0" w:color="DBD9E1" w:themeColor="accent6" w:themeTint="66"/>
        <w:bottom w:val="single" w:sz="4" w:space="0" w:color="DBD9E1" w:themeColor="accent6" w:themeTint="66"/>
        <w:right w:val="single" w:sz="4" w:space="0" w:color="DBD9E1" w:themeColor="accent6" w:themeTint="66"/>
        <w:insideH w:val="single" w:sz="4" w:space="0" w:color="DBD9E1" w:themeColor="accent6" w:themeTint="66"/>
        <w:insideV w:val="single" w:sz="4" w:space="0" w:color="DBD9E1" w:themeColor="accent6" w:themeTint="66"/>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2" w:space="0" w:color="C9C6D2"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1343A"/>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1343A"/>
    <w:pPr>
      <w:spacing w:line="240" w:lineRule="auto"/>
    </w:pPr>
    <w:tblPr>
      <w:tblStyleRowBandSize w:val="1"/>
      <w:tblStyleColBandSize w:val="1"/>
      <w:tblBorders>
        <w:top w:val="single" w:sz="2" w:space="0" w:color="37FFF4" w:themeColor="accent1" w:themeTint="99"/>
        <w:bottom w:val="single" w:sz="2" w:space="0" w:color="37FFF4" w:themeColor="accent1" w:themeTint="99"/>
        <w:insideH w:val="single" w:sz="2" w:space="0" w:color="37FFF4" w:themeColor="accent1" w:themeTint="99"/>
        <w:insideV w:val="single" w:sz="2" w:space="0" w:color="37FFF4" w:themeColor="accent1" w:themeTint="99"/>
      </w:tblBorders>
    </w:tblPr>
    <w:tblStylePr w:type="firstRow">
      <w:rPr>
        <w:b/>
        <w:bCs/>
      </w:rPr>
      <w:tblPr/>
      <w:tcPr>
        <w:tcBorders>
          <w:top w:val="nil"/>
          <w:bottom w:val="single" w:sz="12" w:space="0" w:color="37FFF4" w:themeColor="accent1" w:themeTint="99"/>
          <w:insideH w:val="nil"/>
          <w:insideV w:val="nil"/>
        </w:tcBorders>
        <w:shd w:val="clear" w:color="auto" w:fill="FFFFFF" w:themeFill="background1"/>
      </w:tcPr>
    </w:tblStylePr>
    <w:tblStylePr w:type="lastRow">
      <w:rPr>
        <w:b/>
        <w:bCs/>
      </w:rPr>
      <w:tblPr/>
      <w:tcPr>
        <w:tcBorders>
          <w:top w:val="double" w:sz="2" w:space="0" w:color="37FFF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2-Accent2">
    <w:name w:val="Grid Table 2 Accent 2"/>
    <w:basedOn w:val="TableNormal"/>
    <w:uiPriority w:val="47"/>
    <w:semiHidden/>
    <w:rsid w:val="0021343A"/>
    <w:pPr>
      <w:spacing w:line="240" w:lineRule="auto"/>
    </w:pPr>
    <w:tblPr>
      <w:tblStyleRowBandSize w:val="1"/>
      <w:tblStyleColBandSize w:val="1"/>
      <w:tblBorders>
        <w:top w:val="single" w:sz="2" w:space="0" w:color="DF6F75" w:themeColor="accent2" w:themeTint="99"/>
        <w:bottom w:val="single" w:sz="2" w:space="0" w:color="DF6F75" w:themeColor="accent2" w:themeTint="99"/>
        <w:insideH w:val="single" w:sz="2" w:space="0" w:color="DF6F75" w:themeColor="accent2" w:themeTint="99"/>
        <w:insideV w:val="single" w:sz="2" w:space="0" w:color="DF6F75" w:themeColor="accent2" w:themeTint="99"/>
      </w:tblBorders>
    </w:tblPr>
    <w:tblStylePr w:type="firstRow">
      <w:rPr>
        <w:b/>
        <w:bCs/>
      </w:rPr>
      <w:tblPr/>
      <w:tcPr>
        <w:tcBorders>
          <w:top w:val="nil"/>
          <w:bottom w:val="single" w:sz="12" w:space="0" w:color="DF6F75" w:themeColor="accent2" w:themeTint="99"/>
          <w:insideH w:val="nil"/>
          <w:insideV w:val="nil"/>
        </w:tcBorders>
        <w:shd w:val="clear" w:color="auto" w:fill="FFFFFF" w:themeFill="background1"/>
      </w:tcPr>
    </w:tblStylePr>
    <w:tblStylePr w:type="lastRow">
      <w:rPr>
        <w:b/>
        <w:bCs/>
      </w:rPr>
      <w:tblPr/>
      <w:tcPr>
        <w:tcBorders>
          <w:top w:val="double" w:sz="2" w:space="0" w:color="DF6F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2-Accent3">
    <w:name w:val="Grid Table 2 Accent 3"/>
    <w:basedOn w:val="TableNormal"/>
    <w:uiPriority w:val="47"/>
    <w:semiHidden/>
    <w:rsid w:val="0021343A"/>
    <w:pPr>
      <w:spacing w:line="240" w:lineRule="auto"/>
    </w:pPr>
    <w:tblPr>
      <w:tblStyleRowBandSize w:val="1"/>
      <w:tblStyleColBandSize w:val="1"/>
      <w:tblBorders>
        <w:top w:val="single" w:sz="2" w:space="0" w:color="5B3DC5" w:themeColor="accent3" w:themeTint="99"/>
        <w:bottom w:val="single" w:sz="2" w:space="0" w:color="5B3DC5" w:themeColor="accent3" w:themeTint="99"/>
        <w:insideH w:val="single" w:sz="2" w:space="0" w:color="5B3DC5" w:themeColor="accent3" w:themeTint="99"/>
        <w:insideV w:val="single" w:sz="2" w:space="0" w:color="5B3DC5" w:themeColor="accent3" w:themeTint="99"/>
      </w:tblBorders>
    </w:tblPr>
    <w:tblStylePr w:type="firstRow">
      <w:rPr>
        <w:b/>
        <w:bCs/>
      </w:rPr>
      <w:tblPr/>
      <w:tcPr>
        <w:tcBorders>
          <w:top w:val="nil"/>
          <w:bottom w:val="single" w:sz="12" w:space="0" w:color="5B3DC5" w:themeColor="accent3" w:themeTint="99"/>
          <w:insideH w:val="nil"/>
          <w:insideV w:val="nil"/>
        </w:tcBorders>
        <w:shd w:val="clear" w:color="auto" w:fill="FFFFFF" w:themeFill="background1"/>
      </w:tcPr>
    </w:tblStylePr>
    <w:tblStylePr w:type="lastRow">
      <w:rPr>
        <w:b/>
        <w:bCs/>
      </w:rPr>
      <w:tblPr/>
      <w:tcPr>
        <w:tcBorders>
          <w:top w:val="double" w:sz="2" w:space="0" w:color="5B3DC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2-Accent4">
    <w:name w:val="Grid Table 2 Accent 4"/>
    <w:basedOn w:val="TableNormal"/>
    <w:uiPriority w:val="47"/>
    <w:semiHidden/>
    <w:rsid w:val="0021343A"/>
    <w:pPr>
      <w:spacing w:line="240" w:lineRule="auto"/>
    </w:pPr>
    <w:tblPr>
      <w:tblStyleRowBandSize w:val="1"/>
      <w:tblStyleColBandSize w:val="1"/>
      <w:tblBorders>
        <w:top w:val="single" w:sz="2" w:space="0" w:color="C1ECEA" w:themeColor="accent4" w:themeTint="99"/>
        <w:bottom w:val="single" w:sz="2" w:space="0" w:color="C1ECEA" w:themeColor="accent4" w:themeTint="99"/>
        <w:insideH w:val="single" w:sz="2" w:space="0" w:color="C1ECEA" w:themeColor="accent4" w:themeTint="99"/>
        <w:insideV w:val="single" w:sz="2" w:space="0" w:color="C1ECEA" w:themeColor="accent4" w:themeTint="99"/>
      </w:tblBorders>
    </w:tblPr>
    <w:tblStylePr w:type="firstRow">
      <w:rPr>
        <w:b/>
        <w:bCs/>
      </w:rPr>
      <w:tblPr/>
      <w:tcPr>
        <w:tcBorders>
          <w:top w:val="nil"/>
          <w:bottom w:val="single" w:sz="12" w:space="0" w:color="C1ECEA" w:themeColor="accent4" w:themeTint="99"/>
          <w:insideH w:val="nil"/>
          <w:insideV w:val="nil"/>
        </w:tcBorders>
        <w:shd w:val="clear" w:color="auto" w:fill="FFFFFF" w:themeFill="background1"/>
      </w:tcPr>
    </w:tblStylePr>
    <w:tblStylePr w:type="lastRow">
      <w:rPr>
        <w:b/>
        <w:bCs/>
      </w:rPr>
      <w:tblPr/>
      <w:tcPr>
        <w:tcBorders>
          <w:top w:val="double" w:sz="2" w:space="0" w:color="C1ECE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2-Accent5">
    <w:name w:val="Grid Table 2 Accent 5"/>
    <w:basedOn w:val="TableNormal"/>
    <w:uiPriority w:val="47"/>
    <w:semiHidden/>
    <w:rsid w:val="0021343A"/>
    <w:pPr>
      <w:spacing w:line="240" w:lineRule="auto"/>
    </w:pPr>
    <w:tblPr>
      <w:tblStyleRowBandSize w:val="1"/>
      <w:tblStyleColBandSize w:val="1"/>
      <w:tblBorders>
        <w:top w:val="single" w:sz="2" w:space="0" w:color="EDCBCD" w:themeColor="accent5" w:themeTint="99"/>
        <w:bottom w:val="single" w:sz="2" w:space="0" w:color="EDCBCD" w:themeColor="accent5" w:themeTint="99"/>
        <w:insideH w:val="single" w:sz="2" w:space="0" w:color="EDCBCD" w:themeColor="accent5" w:themeTint="99"/>
        <w:insideV w:val="single" w:sz="2" w:space="0" w:color="EDCBCD" w:themeColor="accent5" w:themeTint="99"/>
      </w:tblBorders>
    </w:tblPr>
    <w:tblStylePr w:type="firstRow">
      <w:rPr>
        <w:b/>
        <w:bCs/>
      </w:rPr>
      <w:tblPr/>
      <w:tcPr>
        <w:tcBorders>
          <w:top w:val="nil"/>
          <w:bottom w:val="single" w:sz="12" w:space="0" w:color="EDCBCD" w:themeColor="accent5" w:themeTint="99"/>
          <w:insideH w:val="nil"/>
          <w:insideV w:val="nil"/>
        </w:tcBorders>
        <w:shd w:val="clear" w:color="auto" w:fill="FFFFFF" w:themeFill="background1"/>
      </w:tcPr>
    </w:tblStylePr>
    <w:tblStylePr w:type="lastRow">
      <w:rPr>
        <w:b/>
        <w:bCs/>
      </w:rPr>
      <w:tblPr/>
      <w:tcPr>
        <w:tcBorders>
          <w:top w:val="double" w:sz="2" w:space="0" w:color="EDCBC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2-Accent6">
    <w:name w:val="Grid Table 2 Accent 6"/>
    <w:basedOn w:val="TableNormal"/>
    <w:uiPriority w:val="47"/>
    <w:semiHidden/>
    <w:rsid w:val="0021343A"/>
    <w:pPr>
      <w:spacing w:line="240" w:lineRule="auto"/>
    </w:pPr>
    <w:tblPr>
      <w:tblStyleRowBandSize w:val="1"/>
      <w:tblStyleColBandSize w:val="1"/>
      <w:tblBorders>
        <w:top w:val="single" w:sz="2" w:space="0" w:color="C9C6D2" w:themeColor="accent6" w:themeTint="99"/>
        <w:bottom w:val="single" w:sz="2" w:space="0" w:color="C9C6D2" w:themeColor="accent6" w:themeTint="99"/>
        <w:insideH w:val="single" w:sz="2" w:space="0" w:color="C9C6D2" w:themeColor="accent6" w:themeTint="99"/>
        <w:insideV w:val="single" w:sz="2" w:space="0" w:color="C9C6D2" w:themeColor="accent6" w:themeTint="99"/>
      </w:tblBorders>
    </w:tblPr>
    <w:tblStylePr w:type="firstRow">
      <w:rPr>
        <w:b/>
        <w:bCs/>
      </w:rPr>
      <w:tblPr/>
      <w:tcPr>
        <w:tcBorders>
          <w:top w:val="nil"/>
          <w:bottom w:val="single" w:sz="12" w:space="0" w:color="C9C6D2" w:themeColor="accent6" w:themeTint="99"/>
          <w:insideH w:val="nil"/>
          <w:insideV w:val="nil"/>
        </w:tcBorders>
        <w:shd w:val="clear" w:color="auto" w:fill="FFFFFF" w:themeFill="background1"/>
      </w:tcPr>
    </w:tblStylePr>
    <w:tblStylePr w:type="lastRow">
      <w:rPr>
        <w:b/>
        <w:bCs/>
      </w:rPr>
      <w:tblPr/>
      <w:tcPr>
        <w:tcBorders>
          <w:top w:val="double" w:sz="2" w:space="0" w:color="C9C6D2"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3">
    <w:name w:val="Grid Table 3"/>
    <w:basedOn w:val="TableNormal"/>
    <w:uiPriority w:val="48"/>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3-Accent2">
    <w:name w:val="Grid Table 3 Accent 2"/>
    <w:basedOn w:val="TableNormal"/>
    <w:uiPriority w:val="48"/>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3-Accent3">
    <w:name w:val="Grid Table 3 Accent 3"/>
    <w:basedOn w:val="TableNormal"/>
    <w:uiPriority w:val="48"/>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3-Accent4">
    <w:name w:val="Grid Table 3 Accent 4"/>
    <w:basedOn w:val="TableNormal"/>
    <w:uiPriority w:val="48"/>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3-Accent5">
    <w:name w:val="Grid Table 3 Accent 5"/>
    <w:basedOn w:val="TableNormal"/>
    <w:uiPriority w:val="48"/>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3-Accent6">
    <w:name w:val="Grid Table 3 Accent 6"/>
    <w:basedOn w:val="TableNormal"/>
    <w:uiPriority w:val="48"/>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GridTable4">
    <w:name w:val="Grid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insideV w:val="nil"/>
        </w:tcBorders>
        <w:shd w:val="clear" w:color="auto" w:fill="00B2A9" w:themeFill="accent1"/>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4-Accent2">
    <w:name w:val="Grid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insideV w:val="nil"/>
        </w:tcBorders>
        <w:shd w:val="clear" w:color="auto" w:fill="B3272F" w:themeFill="accent2"/>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4-Accent3">
    <w:name w:val="Grid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insideV w:val="nil"/>
        </w:tcBorders>
        <w:shd w:val="clear" w:color="auto" w:fill="201547" w:themeFill="accent3"/>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4-Accent4">
    <w:name w:val="Grid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insideV w:val="nil"/>
        </w:tcBorders>
        <w:shd w:val="clear" w:color="auto" w:fill="99E0DD" w:themeFill="accent4"/>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4-Accent5">
    <w:name w:val="Grid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insideV w:val="nil"/>
        </w:tcBorders>
        <w:shd w:val="clear" w:color="auto" w:fill="E1A9AC" w:themeFill="accent5"/>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4-Accent6">
    <w:name w:val="Grid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insideV w:val="nil"/>
        </w:tcBorders>
        <w:shd w:val="clear" w:color="auto" w:fill="A6A1B5" w:themeFill="accent6"/>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5Dark">
    <w:name w:val="Grid Table 5 Dark"/>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1"/>
      </w:tcPr>
    </w:tblStylePr>
    <w:tblStylePr w:type="band1Vert">
      <w:tblPr/>
      <w:tcPr>
        <w:shd w:val="clear" w:color="auto" w:fill="7AFFF8" w:themeFill="accent1" w:themeFillTint="66"/>
      </w:tcPr>
    </w:tblStylePr>
    <w:tblStylePr w:type="band1Horz">
      <w:tblPr/>
      <w:tcPr>
        <w:shd w:val="clear" w:color="auto" w:fill="7AFFF8" w:themeFill="accent1" w:themeFillTint="66"/>
      </w:tcPr>
    </w:tblStylePr>
  </w:style>
  <w:style w:type="table" w:styleId="GridTable5Dark-Accent2">
    <w:name w:val="Grid Table 5 Dark Accent 2"/>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CED0"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3272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3272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3272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3272F" w:themeFill="accent2"/>
      </w:tcPr>
    </w:tblStylePr>
    <w:tblStylePr w:type="band1Vert">
      <w:tblPr/>
      <w:tcPr>
        <w:shd w:val="clear" w:color="auto" w:fill="EA9EA2" w:themeFill="accent2" w:themeFillTint="66"/>
      </w:tcPr>
    </w:tblStylePr>
    <w:tblStylePr w:type="band1Horz">
      <w:tblPr/>
      <w:tcPr>
        <w:shd w:val="clear" w:color="auto" w:fill="EA9EA2" w:themeFill="accent2" w:themeFillTint="66"/>
      </w:tcPr>
    </w:tblStylePr>
  </w:style>
  <w:style w:type="table" w:styleId="GridTable5Dark-Accent3">
    <w:name w:val="Grid Table 5 Dark Accent 3"/>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3"/>
      </w:tcPr>
    </w:tblStylePr>
    <w:tblStylePr w:type="band1Vert">
      <w:tblPr/>
      <w:tcPr>
        <w:shd w:val="clear" w:color="auto" w:fill="917DD8" w:themeFill="accent3" w:themeFillTint="66"/>
      </w:tcPr>
    </w:tblStylePr>
    <w:tblStylePr w:type="band1Horz">
      <w:tblPr/>
      <w:tcPr>
        <w:shd w:val="clear" w:color="auto" w:fill="917DD8" w:themeFill="accent3" w:themeFillTint="66"/>
      </w:tcPr>
    </w:tblStylePr>
  </w:style>
  <w:style w:type="table" w:styleId="GridTable5Dark-Accent4">
    <w:name w:val="Grid Table 5 Dark Accent 4"/>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4"/>
      </w:tcPr>
    </w:tblStylePr>
    <w:tblStylePr w:type="band1Vert">
      <w:tblPr/>
      <w:tcPr>
        <w:shd w:val="clear" w:color="auto" w:fill="D6F2F1" w:themeFill="accent4" w:themeFillTint="66"/>
      </w:tcPr>
    </w:tblStylePr>
    <w:tblStylePr w:type="band1Horz">
      <w:tblPr/>
      <w:tcPr>
        <w:shd w:val="clear" w:color="auto" w:fill="D6F2F1" w:themeFill="accent4" w:themeFillTint="66"/>
      </w:tcPr>
    </w:tblStylePr>
  </w:style>
  <w:style w:type="table" w:styleId="GridTable5Dark-Accent5">
    <w:name w:val="Grid Table 5 Dark Accent 5"/>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EDE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A9A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A9A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A9A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A9AC" w:themeFill="accent5"/>
      </w:tcPr>
    </w:tblStylePr>
    <w:tblStylePr w:type="band1Vert">
      <w:tblPr/>
      <w:tcPr>
        <w:shd w:val="clear" w:color="auto" w:fill="F3DCDD" w:themeFill="accent5" w:themeFillTint="66"/>
      </w:tcPr>
    </w:tblStylePr>
    <w:tblStylePr w:type="band1Horz">
      <w:tblPr/>
      <w:tcPr>
        <w:shd w:val="clear" w:color="auto" w:fill="F3DCDD" w:themeFill="accent5" w:themeFillTint="66"/>
      </w:tcPr>
    </w:tblStylePr>
  </w:style>
  <w:style w:type="table" w:styleId="GridTable5Dark-Accent6">
    <w:name w:val="Grid Table 5 Dark Accent 6"/>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CF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6A1B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6A1B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6A1B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6A1B5" w:themeFill="accent6"/>
      </w:tcPr>
    </w:tblStylePr>
    <w:tblStylePr w:type="band1Vert">
      <w:tblPr/>
      <w:tcPr>
        <w:shd w:val="clear" w:color="auto" w:fill="DBD9E1" w:themeFill="accent6" w:themeFillTint="66"/>
      </w:tcPr>
    </w:tblStylePr>
    <w:tblStylePr w:type="band1Horz">
      <w:tblPr/>
      <w:tcPr>
        <w:shd w:val="clear" w:color="auto" w:fill="DBD9E1" w:themeFill="accent6" w:themeFillTint="66"/>
      </w:tcPr>
    </w:tblStylePr>
  </w:style>
  <w:style w:type="table" w:styleId="GridTable6Colorful">
    <w:name w:val="Grid Table 6 Colorful"/>
    <w:basedOn w:val="TableNormal"/>
    <w:uiPriority w:val="51"/>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6Colorful-Accent2">
    <w:name w:val="Grid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6Colorful-Accent3">
    <w:name w:val="Grid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6Colorful-Accent4">
    <w:name w:val="Grid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6Colorful-Accent5">
    <w:name w:val="Grid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6Colorful-Accent6">
    <w:name w:val="Grid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7Colorful">
    <w:name w:val="Grid Table 7 Colorful"/>
    <w:basedOn w:val="TableNormal"/>
    <w:uiPriority w:val="52"/>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7Colorful-Accent2">
    <w:name w:val="Grid Table 7 Colorful Accent 2"/>
    <w:basedOn w:val="TableNormal"/>
    <w:uiPriority w:val="52"/>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7Colorful-Accent3">
    <w:name w:val="Grid Table 7 Colorful Accent 3"/>
    <w:basedOn w:val="TableNormal"/>
    <w:uiPriority w:val="52"/>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7Colorful-Accent4">
    <w:name w:val="Grid Table 7 Colorful Accent 4"/>
    <w:basedOn w:val="TableNormal"/>
    <w:uiPriority w:val="52"/>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7Colorful-Accent5">
    <w:name w:val="Grid Table 7 Colorful Accent 5"/>
    <w:basedOn w:val="TableNormal"/>
    <w:uiPriority w:val="52"/>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7Colorful-Accent6">
    <w:name w:val="Grid Table 7 Colorful Accent 6"/>
    <w:basedOn w:val="TableNormal"/>
    <w:uiPriority w:val="52"/>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LightGrid">
    <w:name w:val="Light Grid"/>
    <w:basedOn w:val="TableNormal"/>
    <w:uiPriority w:val="62"/>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18" w:space="0" w:color="00B2A9" w:themeColor="accent1"/>
          <w:right w:val="single" w:sz="8" w:space="0" w:color="00B2A9" w:themeColor="accent1"/>
          <w:insideH w:val="nil"/>
          <w:insideV w:val="single" w:sz="8" w:space="0" w:color="00B2A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insideH w:val="nil"/>
          <w:insideV w:val="single" w:sz="8" w:space="0" w:color="00B2A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shd w:val="clear" w:color="auto" w:fill="ACFFFA" w:themeFill="accent1" w:themeFillTint="3F"/>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shd w:val="clear" w:color="auto" w:fill="ACFFFA" w:themeFill="accent1" w:themeFillTint="3F"/>
      </w:tcPr>
    </w:tblStylePr>
    <w:tblStylePr w:type="band2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tcPr>
    </w:tblStylePr>
  </w:style>
  <w:style w:type="table" w:styleId="LightGrid-Accent2">
    <w:name w:val="Light Grid Accent 2"/>
    <w:basedOn w:val="TableNormal"/>
    <w:uiPriority w:val="62"/>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18" w:space="0" w:color="B3272F" w:themeColor="accent2"/>
          <w:right w:val="single" w:sz="8" w:space="0" w:color="B3272F" w:themeColor="accent2"/>
          <w:insideH w:val="nil"/>
          <w:insideV w:val="single" w:sz="8" w:space="0" w:color="B3272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insideH w:val="nil"/>
          <w:insideV w:val="single" w:sz="8" w:space="0" w:color="B3272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shd w:val="clear" w:color="auto" w:fill="F2C3C6" w:themeFill="accent2" w:themeFillTint="3F"/>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shd w:val="clear" w:color="auto" w:fill="F2C3C6" w:themeFill="accent2" w:themeFillTint="3F"/>
      </w:tcPr>
    </w:tblStylePr>
    <w:tblStylePr w:type="band2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tcPr>
    </w:tblStylePr>
  </w:style>
  <w:style w:type="table" w:styleId="LightGrid-Accent3">
    <w:name w:val="Light Grid Accent 3"/>
    <w:basedOn w:val="TableNormal"/>
    <w:uiPriority w:val="62"/>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18" w:space="0" w:color="201547" w:themeColor="accent3"/>
          <w:right w:val="single" w:sz="8" w:space="0" w:color="201547" w:themeColor="accent3"/>
          <w:insideH w:val="nil"/>
          <w:insideV w:val="single" w:sz="8" w:space="0" w:color="20154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insideH w:val="nil"/>
          <w:insideV w:val="single" w:sz="8" w:space="0" w:color="20154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shd w:val="clear" w:color="auto" w:fill="BBAFE7" w:themeFill="accent3" w:themeFillTint="3F"/>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shd w:val="clear" w:color="auto" w:fill="BBAFE7" w:themeFill="accent3" w:themeFillTint="3F"/>
      </w:tcPr>
    </w:tblStylePr>
    <w:tblStylePr w:type="band2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tcPr>
    </w:tblStylePr>
  </w:style>
  <w:style w:type="table" w:styleId="LightGrid-Accent4">
    <w:name w:val="Light Grid Accent 4"/>
    <w:basedOn w:val="TableNormal"/>
    <w:uiPriority w:val="62"/>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18" w:space="0" w:color="99E0DD" w:themeColor="accent4"/>
          <w:right w:val="single" w:sz="8" w:space="0" w:color="99E0DD" w:themeColor="accent4"/>
          <w:insideH w:val="nil"/>
          <w:insideV w:val="single" w:sz="8" w:space="0" w:color="99E0D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insideH w:val="nil"/>
          <w:insideV w:val="single" w:sz="8" w:space="0" w:color="99E0D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shd w:val="clear" w:color="auto" w:fill="E5F7F6" w:themeFill="accent4" w:themeFillTint="3F"/>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shd w:val="clear" w:color="auto" w:fill="E5F7F6" w:themeFill="accent4" w:themeFillTint="3F"/>
      </w:tcPr>
    </w:tblStylePr>
    <w:tblStylePr w:type="band2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tcPr>
    </w:tblStylePr>
  </w:style>
  <w:style w:type="table" w:styleId="LightGrid-Accent5">
    <w:name w:val="Light Grid Accent 5"/>
    <w:basedOn w:val="TableNormal"/>
    <w:uiPriority w:val="62"/>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18" w:space="0" w:color="E1A9AC" w:themeColor="accent5"/>
          <w:right w:val="single" w:sz="8" w:space="0" w:color="E1A9AC" w:themeColor="accent5"/>
          <w:insideH w:val="nil"/>
          <w:insideV w:val="single" w:sz="8" w:space="0" w:color="E1A9A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insideH w:val="nil"/>
          <w:insideV w:val="single" w:sz="8" w:space="0" w:color="E1A9A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shd w:val="clear" w:color="auto" w:fill="F7E9EA" w:themeFill="accent5" w:themeFillTint="3F"/>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shd w:val="clear" w:color="auto" w:fill="F7E9EA" w:themeFill="accent5" w:themeFillTint="3F"/>
      </w:tcPr>
    </w:tblStylePr>
    <w:tblStylePr w:type="band2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tcPr>
    </w:tblStylePr>
  </w:style>
  <w:style w:type="table" w:styleId="LightGrid-Accent6">
    <w:name w:val="Light Grid Accent 6"/>
    <w:basedOn w:val="TableNormal"/>
    <w:uiPriority w:val="62"/>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18" w:space="0" w:color="A6A1B5" w:themeColor="accent6"/>
          <w:right w:val="single" w:sz="8" w:space="0" w:color="A6A1B5" w:themeColor="accent6"/>
          <w:insideH w:val="nil"/>
          <w:insideV w:val="single" w:sz="8" w:space="0" w:color="A6A1B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insideH w:val="nil"/>
          <w:insideV w:val="single" w:sz="8" w:space="0" w:color="A6A1B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shd w:val="clear" w:color="auto" w:fill="E8E7EC" w:themeFill="accent6" w:themeFillTint="3F"/>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shd w:val="clear" w:color="auto" w:fill="E8E7EC" w:themeFill="accent6" w:themeFillTint="3F"/>
      </w:tcPr>
    </w:tblStylePr>
    <w:tblStylePr w:type="band2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tcPr>
    </w:tblStylePr>
  </w:style>
  <w:style w:type="table" w:styleId="LightList">
    <w:name w:val="Light List"/>
    <w:basedOn w:val="TableNormal"/>
    <w:uiPriority w:val="61"/>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pPr>
        <w:spacing w:before="0" w:after="0" w:line="240" w:lineRule="auto"/>
      </w:pPr>
      <w:rPr>
        <w:b/>
        <w:bCs/>
        <w:color w:val="FFFFFF" w:themeColor="background1"/>
      </w:rPr>
      <w:tblPr/>
      <w:tcPr>
        <w:shd w:val="clear" w:color="auto" w:fill="00B2A9" w:themeFill="accent1"/>
      </w:tcPr>
    </w:tblStylePr>
    <w:tblStylePr w:type="lastRow">
      <w:pPr>
        <w:spacing w:before="0" w:after="0" w:line="240" w:lineRule="auto"/>
      </w:pPr>
      <w:rPr>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tcBorders>
      </w:tcPr>
    </w:tblStylePr>
    <w:tblStylePr w:type="firstCol">
      <w:rPr>
        <w:b/>
        <w:bCs/>
      </w:rPr>
    </w:tblStylePr>
    <w:tblStylePr w:type="lastCol">
      <w:rPr>
        <w:b/>
        <w:bCs/>
      </w:r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style>
  <w:style w:type="table" w:styleId="LightList-Accent2">
    <w:name w:val="Light List Accent 2"/>
    <w:basedOn w:val="TableNormal"/>
    <w:uiPriority w:val="61"/>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pPr>
        <w:spacing w:before="0" w:after="0" w:line="240" w:lineRule="auto"/>
      </w:pPr>
      <w:rPr>
        <w:b/>
        <w:bCs/>
        <w:color w:val="FFFFFF" w:themeColor="background1"/>
      </w:rPr>
      <w:tblPr/>
      <w:tcPr>
        <w:shd w:val="clear" w:color="auto" w:fill="B3272F" w:themeFill="accent2"/>
      </w:tcPr>
    </w:tblStylePr>
    <w:tblStylePr w:type="lastRow">
      <w:pPr>
        <w:spacing w:before="0" w:after="0" w:line="240" w:lineRule="auto"/>
      </w:pPr>
      <w:rPr>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tcBorders>
      </w:tcPr>
    </w:tblStylePr>
    <w:tblStylePr w:type="firstCol">
      <w:rPr>
        <w:b/>
        <w:bCs/>
      </w:rPr>
    </w:tblStylePr>
    <w:tblStylePr w:type="lastCol">
      <w:rPr>
        <w:b/>
        <w:bCs/>
      </w:r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style>
  <w:style w:type="table" w:styleId="LightList-Accent3">
    <w:name w:val="Light List Accent 3"/>
    <w:basedOn w:val="TableNormal"/>
    <w:uiPriority w:val="61"/>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pPr>
        <w:spacing w:before="0" w:after="0" w:line="240" w:lineRule="auto"/>
      </w:pPr>
      <w:rPr>
        <w:b/>
        <w:bCs/>
        <w:color w:val="FFFFFF" w:themeColor="background1"/>
      </w:rPr>
      <w:tblPr/>
      <w:tcPr>
        <w:shd w:val="clear" w:color="auto" w:fill="201547" w:themeFill="accent3"/>
      </w:tcPr>
    </w:tblStylePr>
    <w:tblStylePr w:type="lastRow">
      <w:pPr>
        <w:spacing w:before="0" w:after="0" w:line="240" w:lineRule="auto"/>
      </w:pPr>
      <w:rPr>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tcBorders>
      </w:tcPr>
    </w:tblStylePr>
    <w:tblStylePr w:type="firstCol">
      <w:rPr>
        <w:b/>
        <w:bCs/>
      </w:rPr>
    </w:tblStylePr>
    <w:tblStylePr w:type="lastCol">
      <w:rPr>
        <w:b/>
        <w:bCs/>
      </w:r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style>
  <w:style w:type="table" w:styleId="LightList-Accent4">
    <w:name w:val="Light List Accent 4"/>
    <w:basedOn w:val="TableNormal"/>
    <w:uiPriority w:val="61"/>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pPr>
        <w:spacing w:before="0" w:after="0" w:line="240" w:lineRule="auto"/>
      </w:pPr>
      <w:rPr>
        <w:b/>
        <w:bCs/>
        <w:color w:val="FFFFFF" w:themeColor="background1"/>
      </w:rPr>
      <w:tblPr/>
      <w:tcPr>
        <w:shd w:val="clear" w:color="auto" w:fill="99E0DD" w:themeFill="accent4"/>
      </w:tcPr>
    </w:tblStylePr>
    <w:tblStylePr w:type="lastRow">
      <w:pPr>
        <w:spacing w:before="0" w:after="0" w:line="240" w:lineRule="auto"/>
      </w:pPr>
      <w:rPr>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tcBorders>
      </w:tcPr>
    </w:tblStylePr>
    <w:tblStylePr w:type="firstCol">
      <w:rPr>
        <w:b/>
        <w:bCs/>
      </w:rPr>
    </w:tblStylePr>
    <w:tblStylePr w:type="lastCol">
      <w:rPr>
        <w:b/>
        <w:bCs/>
      </w:r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style>
  <w:style w:type="table" w:styleId="LightList-Accent5">
    <w:name w:val="Light List Accent 5"/>
    <w:basedOn w:val="TableNormal"/>
    <w:uiPriority w:val="61"/>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pPr>
        <w:spacing w:before="0" w:after="0" w:line="240" w:lineRule="auto"/>
      </w:pPr>
      <w:rPr>
        <w:b/>
        <w:bCs/>
        <w:color w:val="FFFFFF" w:themeColor="background1"/>
      </w:rPr>
      <w:tblPr/>
      <w:tcPr>
        <w:shd w:val="clear" w:color="auto" w:fill="E1A9AC" w:themeFill="accent5"/>
      </w:tcPr>
    </w:tblStylePr>
    <w:tblStylePr w:type="lastRow">
      <w:pPr>
        <w:spacing w:before="0" w:after="0" w:line="240" w:lineRule="auto"/>
      </w:pPr>
      <w:rPr>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tcBorders>
      </w:tcPr>
    </w:tblStylePr>
    <w:tblStylePr w:type="firstCol">
      <w:rPr>
        <w:b/>
        <w:bCs/>
      </w:rPr>
    </w:tblStylePr>
    <w:tblStylePr w:type="lastCol">
      <w:rPr>
        <w:b/>
        <w:bCs/>
      </w:r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style>
  <w:style w:type="table" w:styleId="LightList-Accent6">
    <w:name w:val="Light List Accent 6"/>
    <w:basedOn w:val="TableNormal"/>
    <w:uiPriority w:val="61"/>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pPr>
        <w:spacing w:before="0" w:after="0" w:line="240" w:lineRule="auto"/>
      </w:pPr>
      <w:rPr>
        <w:b/>
        <w:bCs/>
        <w:color w:val="FFFFFF" w:themeColor="background1"/>
      </w:rPr>
      <w:tblPr/>
      <w:tcPr>
        <w:shd w:val="clear" w:color="auto" w:fill="A6A1B5" w:themeFill="accent6"/>
      </w:tcPr>
    </w:tblStylePr>
    <w:tblStylePr w:type="lastRow">
      <w:pPr>
        <w:spacing w:before="0" w:after="0" w:line="240" w:lineRule="auto"/>
      </w:pPr>
      <w:rPr>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tcBorders>
      </w:tcPr>
    </w:tblStylePr>
    <w:tblStylePr w:type="firstCol">
      <w:rPr>
        <w:b/>
        <w:bCs/>
      </w:rPr>
    </w:tblStylePr>
    <w:tblStylePr w:type="lastCol">
      <w:rPr>
        <w:b/>
        <w:bCs/>
      </w:r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style>
  <w:style w:type="table" w:styleId="LightShading">
    <w:name w:val="Light Shading"/>
    <w:basedOn w:val="TableNormal"/>
    <w:uiPriority w:val="60"/>
    <w:semiHidden/>
    <w:rsid w:val="0021343A"/>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1343A"/>
    <w:pPr>
      <w:spacing w:line="240" w:lineRule="auto"/>
    </w:pPr>
    <w:rPr>
      <w:color w:val="00857E" w:themeColor="accent1" w:themeShade="BF"/>
    </w:rPr>
    <w:tblPr>
      <w:tblStyleRowBandSize w:val="1"/>
      <w:tblStyleColBandSize w:val="1"/>
      <w:tblBorders>
        <w:top w:val="single" w:sz="8" w:space="0" w:color="00B2A9" w:themeColor="accent1"/>
        <w:bottom w:val="single" w:sz="8" w:space="0" w:color="00B2A9" w:themeColor="accent1"/>
      </w:tblBorders>
    </w:tblPr>
    <w:tblStylePr w:type="fir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la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left w:val="nil"/>
          <w:right w:val="nil"/>
          <w:insideH w:val="nil"/>
          <w:insideV w:val="nil"/>
        </w:tcBorders>
        <w:shd w:val="clear" w:color="auto" w:fill="ACFFFA" w:themeFill="accent1" w:themeFillTint="3F"/>
      </w:tcPr>
    </w:tblStylePr>
  </w:style>
  <w:style w:type="table" w:styleId="LightShading-Accent2">
    <w:name w:val="Light Shading Accent 2"/>
    <w:basedOn w:val="TableNormal"/>
    <w:uiPriority w:val="60"/>
    <w:semiHidden/>
    <w:rsid w:val="0021343A"/>
    <w:pPr>
      <w:spacing w:line="240" w:lineRule="auto"/>
    </w:pPr>
    <w:rPr>
      <w:color w:val="851D23" w:themeColor="accent2" w:themeShade="BF"/>
    </w:rPr>
    <w:tblPr>
      <w:tblStyleRowBandSize w:val="1"/>
      <w:tblStyleColBandSize w:val="1"/>
      <w:tblBorders>
        <w:top w:val="single" w:sz="8" w:space="0" w:color="B3272F" w:themeColor="accent2"/>
        <w:bottom w:val="single" w:sz="8" w:space="0" w:color="B3272F" w:themeColor="accent2"/>
      </w:tblBorders>
    </w:tblPr>
    <w:tblStylePr w:type="fir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la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left w:val="nil"/>
          <w:right w:val="nil"/>
          <w:insideH w:val="nil"/>
          <w:insideV w:val="nil"/>
        </w:tcBorders>
        <w:shd w:val="clear" w:color="auto" w:fill="F2C3C6" w:themeFill="accent2" w:themeFillTint="3F"/>
      </w:tcPr>
    </w:tblStylePr>
  </w:style>
  <w:style w:type="table" w:styleId="LightShading-Accent3">
    <w:name w:val="Light Shading Accent 3"/>
    <w:basedOn w:val="TableNormal"/>
    <w:uiPriority w:val="60"/>
    <w:semiHidden/>
    <w:rsid w:val="0021343A"/>
    <w:pPr>
      <w:spacing w:line="240" w:lineRule="auto"/>
    </w:pPr>
    <w:rPr>
      <w:color w:val="170F34" w:themeColor="accent3" w:themeShade="BF"/>
    </w:rPr>
    <w:tblPr>
      <w:tblStyleRowBandSize w:val="1"/>
      <w:tblStyleColBandSize w:val="1"/>
      <w:tblBorders>
        <w:top w:val="single" w:sz="8" w:space="0" w:color="201547" w:themeColor="accent3"/>
        <w:bottom w:val="single" w:sz="8" w:space="0" w:color="201547" w:themeColor="accent3"/>
      </w:tblBorders>
    </w:tblPr>
    <w:tblStylePr w:type="fir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la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left w:val="nil"/>
          <w:right w:val="nil"/>
          <w:insideH w:val="nil"/>
          <w:insideV w:val="nil"/>
        </w:tcBorders>
        <w:shd w:val="clear" w:color="auto" w:fill="BBAFE7" w:themeFill="accent3" w:themeFillTint="3F"/>
      </w:tcPr>
    </w:tblStylePr>
  </w:style>
  <w:style w:type="table" w:styleId="LightShading-Accent4">
    <w:name w:val="Light Shading Accent 4"/>
    <w:basedOn w:val="TableNormal"/>
    <w:uiPriority w:val="60"/>
    <w:semiHidden/>
    <w:rsid w:val="0021343A"/>
    <w:pPr>
      <w:spacing w:line="240" w:lineRule="auto"/>
    </w:pPr>
    <w:rPr>
      <w:color w:val="50CAC4" w:themeColor="accent4" w:themeShade="BF"/>
    </w:rPr>
    <w:tblPr>
      <w:tblStyleRowBandSize w:val="1"/>
      <w:tblStyleColBandSize w:val="1"/>
      <w:tblBorders>
        <w:top w:val="single" w:sz="8" w:space="0" w:color="99E0DD" w:themeColor="accent4"/>
        <w:bottom w:val="single" w:sz="8" w:space="0" w:color="99E0DD" w:themeColor="accent4"/>
      </w:tblBorders>
    </w:tblPr>
    <w:tblStylePr w:type="fir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la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left w:val="nil"/>
          <w:right w:val="nil"/>
          <w:insideH w:val="nil"/>
          <w:insideV w:val="nil"/>
        </w:tcBorders>
        <w:shd w:val="clear" w:color="auto" w:fill="E5F7F6" w:themeFill="accent4" w:themeFillTint="3F"/>
      </w:tcPr>
    </w:tblStylePr>
  </w:style>
  <w:style w:type="table" w:styleId="LightShading-Accent5">
    <w:name w:val="Light Shading Accent 5"/>
    <w:basedOn w:val="TableNormal"/>
    <w:uiPriority w:val="60"/>
    <w:semiHidden/>
    <w:rsid w:val="0021343A"/>
    <w:pPr>
      <w:spacing w:line="240" w:lineRule="auto"/>
    </w:pPr>
    <w:rPr>
      <w:color w:val="C75F64" w:themeColor="accent5" w:themeShade="BF"/>
    </w:rPr>
    <w:tblPr>
      <w:tblStyleRowBandSize w:val="1"/>
      <w:tblStyleColBandSize w:val="1"/>
      <w:tblBorders>
        <w:top w:val="single" w:sz="8" w:space="0" w:color="E1A9AC" w:themeColor="accent5"/>
        <w:bottom w:val="single" w:sz="8" w:space="0" w:color="E1A9AC" w:themeColor="accent5"/>
      </w:tblBorders>
    </w:tblPr>
    <w:tblStylePr w:type="fir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la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left w:val="nil"/>
          <w:right w:val="nil"/>
          <w:insideH w:val="nil"/>
          <w:insideV w:val="nil"/>
        </w:tcBorders>
        <w:shd w:val="clear" w:color="auto" w:fill="F7E9EA" w:themeFill="accent5" w:themeFillTint="3F"/>
      </w:tcPr>
    </w:tblStylePr>
  </w:style>
  <w:style w:type="table" w:styleId="LightShading-Accent6">
    <w:name w:val="Light Shading Accent 6"/>
    <w:basedOn w:val="TableNormal"/>
    <w:uiPriority w:val="60"/>
    <w:semiHidden/>
    <w:rsid w:val="0021343A"/>
    <w:pPr>
      <w:spacing w:line="240" w:lineRule="auto"/>
    </w:pPr>
    <w:rPr>
      <w:color w:val="78708F" w:themeColor="accent6" w:themeShade="BF"/>
    </w:rPr>
    <w:tblPr>
      <w:tblStyleRowBandSize w:val="1"/>
      <w:tblStyleColBandSize w:val="1"/>
      <w:tblBorders>
        <w:top w:val="single" w:sz="8" w:space="0" w:color="A6A1B5" w:themeColor="accent6"/>
        <w:bottom w:val="single" w:sz="8" w:space="0" w:color="A6A1B5" w:themeColor="accent6"/>
      </w:tblBorders>
    </w:tblPr>
    <w:tblStylePr w:type="fir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la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left w:val="nil"/>
          <w:right w:val="nil"/>
          <w:insideH w:val="nil"/>
          <w:insideV w:val="nil"/>
        </w:tcBorders>
        <w:shd w:val="clear" w:color="auto" w:fill="E8E7EC" w:themeFill="accent6" w:themeFillTint="3F"/>
      </w:tcPr>
    </w:tblStylePr>
  </w:style>
  <w:style w:type="table" w:styleId="ListTable1Light">
    <w:name w:val="List Table 1 Light"/>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37FFF4" w:themeColor="accent1" w:themeTint="99"/>
        </w:tcBorders>
      </w:tcPr>
    </w:tblStylePr>
    <w:tblStylePr w:type="lastRow">
      <w:rPr>
        <w:b/>
        <w:bCs/>
      </w:rPr>
      <w:tblPr/>
      <w:tcPr>
        <w:tcBorders>
          <w:top w:val="sing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1Light-Accent2">
    <w:name w:val="List Table 1 Light Accent 2"/>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DF6F75" w:themeColor="accent2" w:themeTint="99"/>
        </w:tcBorders>
      </w:tcPr>
    </w:tblStylePr>
    <w:tblStylePr w:type="lastRow">
      <w:rPr>
        <w:b/>
        <w:bCs/>
      </w:rPr>
      <w:tblPr/>
      <w:tcPr>
        <w:tcBorders>
          <w:top w:val="sing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1Light-Accent3">
    <w:name w:val="List Table 1 Light Accent 3"/>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5B3DC5" w:themeColor="accent3" w:themeTint="99"/>
        </w:tcBorders>
      </w:tcPr>
    </w:tblStylePr>
    <w:tblStylePr w:type="lastRow">
      <w:rPr>
        <w:b/>
        <w:bCs/>
      </w:rPr>
      <w:tblPr/>
      <w:tcPr>
        <w:tcBorders>
          <w:top w:val="sing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1Light-Accent4">
    <w:name w:val="List Table 1 Light Accent 4"/>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1ECEA" w:themeColor="accent4" w:themeTint="99"/>
        </w:tcBorders>
      </w:tcPr>
    </w:tblStylePr>
    <w:tblStylePr w:type="lastRow">
      <w:rPr>
        <w:b/>
        <w:bCs/>
      </w:rPr>
      <w:tblPr/>
      <w:tcPr>
        <w:tcBorders>
          <w:top w:val="sing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1Light-Accent5">
    <w:name w:val="List Table 1 Light Accent 5"/>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EDCBCD" w:themeColor="accent5" w:themeTint="99"/>
        </w:tcBorders>
      </w:tcPr>
    </w:tblStylePr>
    <w:tblStylePr w:type="lastRow">
      <w:rPr>
        <w:b/>
        <w:bCs/>
      </w:rPr>
      <w:tblPr/>
      <w:tcPr>
        <w:tcBorders>
          <w:top w:val="sing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1Light-Accent6">
    <w:name w:val="List Table 1 Light Accent 6"/>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9C6D2" w:themeColor="accent6" w:themeTint="99"/>
        </w:tcBorders>
      </w:tcPr>
    </w:tblStylePr>
    <w:tblStylePr w:type="lastRow">
      <w:rPr>
        <w:b/>
        <w:bCs/>
      </w:rPr>
      <w:tblPr/>
      <w:tcPr>
        <w:tcBorders>
          <w:top w:val="sing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2">
    <w:name w:val="List Table 2"/>
    <w:basedOn w:val="TableNormal"/>
    <w:uiPriority w:val="47"/>
    <w:semiHidden/>
    <w:rsid w:val="0021343A"/>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1343A"/>
    <w:pPr>
      <w:spacing w:line="240" w:lineRule="auto"/>
    </w:pPr>
    <w:tblPr>
      <w:tblStyleRowBandSize w:val="1"/>
      <w:tblStyleColBandSize w:val="1"/>
      <w:tblBorders>
        <w:top w:val="single" w:sz="4" w:space="0" w:color="37FFF4" w:themeColor="accent1" w:themeTint="99"/>
        <w:bottom w:val="single" w:sz="4" w:space="0" w:color="37FFF4" w:themeColor="accent1" w:themeTint="99"/>
        <w:insideH w:val="single" w:sz="4" w:space="0" w:color="37FFF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2-Accent2">
    <w:name w:val="List Table 2 Accent 2"/>
    <w:basedOn w:val="TableNormal"/>
    <w:uiPriority w:val="47"/>
    <w:semiHidden/>
    <w:rsid w:val="0021343A"/>
    <w:pPr>
      <w:spacing w:line="240" w:lineRule="auto"/>
    </w:pPr>
    <w:tblPr>
      <w:tblStyleRowBandSize w:val="1"/>
      <w:tblStyleColBandSize w:val="1"/>
      <w:tblBorders>
        <w:top w:val="single" w:sz="4" w:space="0" w:color="DF6F75" w:themeColor="accent2" w:themeTint="99"/>
        <w:bottom w:val="single" w:sz="4" w:space="0" w:color="DF6F75" w:themeColor="accent2" w:themeTint="99"/>
        <w:insideH w:val="single" w:sz="4" w:space="0" w:color="DF6F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2-Accent3">
    <w:name w:val="List Table 2 Accent 3"/>
    <w:basedOn w:val="TableNormal"/>
    <w:uiPriority w:val="47"/>
    <w:semiHidden/>
    <w:rsid w:val="0021343A"/>
    <w:pPr>
      <w:spacing w:line="240" w:lineRule="auto"/>
    </w:pPr>
    <w:tblPr>
      <w:tblStyleRowBandSize w:val="1"/>
      <w:tblStyleColBandSize w:val="1"/>
      <w:tblBorders>
        <w:top w:val="single" w:sz="4" w:space="0" w:color="5B3DC5" w:themeColor="accent3" w:themeTint="99"/>
        <w:bottom w:val="single" w:sz="4" w:space="0" w:color="5B3DC5" w:themeColor="accent3" w:themeTint="99"/>
        <w:insideH w:val="single" w:sz="4" w:space="0" w:color="5B3DC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2-Accent4">
    <w:name w:val="List Table 2 Accent 4"/>
    <w:basedOn w:val="TableNormal"/>
    <w:uiPriority w:val="47"/>
    <w:semiHidden/>
    <w:rsid w:val="0021343A"/>
    <w:pPr>
      <w:spacing w:line="240" w:lineRule="auto"/>
    </w:pPr>
    <w:tblPr>
      <w:tblStyleRowBandSize w:val="1"/>
      <w:tblStyleColBandSize w:val="1"/>
      <w:tblBorders>
        <w:top w:val="single" w:sz="4" w:space="0" w:color="C1ECEA" w:themeColor="accent4" w:themeTint="99"/>
        <w:bottom w:val="single" w:sz="4" w:space="0" w:color="C1ECEA" w:themeColor="accent4" w:themeTint="99"/>
        <w:insideH w:val="single" w:sz="4" w:space="0" w:color="C1ECE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2-Accent5">
    <w:name w:val="List Table 2 Accent 5"/>
    <w:basedOn w:val="TableNormal"/>
    <w:uiPriority w:val="47"/>
    <w:semiHidden/>
    <w:rsid w:val="0021343A"/>
    <w:pPr>
      <w:spacing w:line="240" w:lineRule="auto"/>
    </w:pPr>
    <w:tblPr>
      <w:tblStyleRowBandSize w:val="1"/>
      <w:tblStyleColBandSize w:val="1"/>
      <w:tblBorders>
        <w:top w:val="single" w:sz="4" w:space="0" w:color="EDCBCD" w:themeColor="accent5" w:themeTint="99"/>
        <w:bottom w:val="single" w:sz="4" w:space="0" w:color="EDCBCD" w:themeColor="accent5" w:themeTint="99"/>
        <w:insideH w:val="single" w:sz="4" w:space="0" w:color="EDCBC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2-Accent6">
    <w:name w:val="List Table 2 Accent 6"/>
    <w:basedOn w:val="TableNormal"/>
    <w:uiPriority w:val="47"/>
    <w:semiHidden/>
    <w:rsid w:val="0021343A"/>
    <w:pPr>
      <w:spacing w:line="240" w:lineRule="auto"/>
    </w:pPr>
    <w:tblPr>
      <w:tblStyleRowBandSize w:val="1"/>
      <w:tblStyleColBandSize w:val="1"/>
      <w:tblBorders>
        <w:top w:val="single" w:sz="4" w:space="0" w:color="C9C6D2" w:themeColor="accent6" w:themeTint="99"/>
        <w:bottom w:val="single" w:sz="4" w:space="0" w:color="C9C6D2" w:themeColor="accent6" w:themeTint="99"/>
        <w:insideH w:val="single" w:sz="4" w:space="0" w:color="C9C6D2"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3">
    <w:name w:val="List Table 3"/>
    <w:basedOn w:val="TableNormal"/>
    <w:uiPriority w:val="48"/>
    <w:semiHidden/>
    <w:rsid w:val="0021343A"/>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1343A"/>
    <w:pPr>
      <w:spacing w:line="240" w:lineRule="auto"/>
    </w:pPr>
    <w:tblPr>
      <w:tblStyleRowBandSize w:val="1"/>
      <w:tblStyleColBandSize w:val="1"/>
      <w:tblBorders>
        <w:top w:val="single" w:sz="4" w:space="0" w:color="00B2A9" w:themeColor="accent1"/>
        <w:left w:val="single" w:sz="4" w:space="0" w:color="00B2A9" w:themeColor="accent1"/>
        <w:bottom w:val="single" w:sz="4" w:space="0" w:color="00B2A9" w:themeColor="accent1"/>
        <w:right w:val="single" w:sz="4" w:space="0" w:color="00B2A9" w:themeColor="accent1"/>
      </w:tblBorders>
    </w:tblPr>
    <w:tblStylePr w:type="firstRow">
      <w:rPr>
        <w:b/>
        <w:bCs/>
        <w:color w:val="FFFFFF" w:themeColor="background1"/>
      </w:rPr>
      <w:tblPr/>
      <w:tcPr>
        <w:shd w:val="clear" w:color="auto" w:fill="00B2A9" w:themeFill="accent1"/>
      </w:tcPr>
    </w:tblStylePr>
    <w:tblStylePr w:type="lastRow">
      <w:rPr>
        <w:b/>
        <w:bCs/>
      </w:rPr>
      <w:tblPr/>
      <w:tcPr>
        <w:tcBorders>
          <w:top w:val="double" w:sz="4" w:space="0" w:color="00B2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1"/>
          <w:right w:val="single" w:sz="4" w:space="0" w:color="00B2A9" w:themeColor="accent1"/>
        </w:tcBorders>
      </w:tcPr>
    </w:tblStylePr>
    <w:tblStylePr w:type="band1Horz">
      <w:tblPr/>
      <w:tcPr>
        <w:tcBorders>
          <w:top w:val="single" w:sz="4" w:space="0" w:color="00B2A9" w:themeColor="accent1"/>
          <w:bottom w:val="single" w:sz="4" w:space="0" w:color="00B2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1"/>
          <w:left w:val="nil"/>
        </w:tcBorders>
      </w:tcPr>
    </w:tblStylePr>
    <w:tblStylePr w:type="swCell">
      <w:tblPr/>
      <w:tcPr>
        <w:tcBorders>
          <w:top w:val="double" w:sz="4" w:space="0" w:color="00B2A9" w:themeColor="accent1"/>
          <w:right w:val="nil"/>
        </w:tcBorders>
      </w:tcPr>
    </w:tblStylePr>
  </w:style>
  <w:style w:type="table" w:styleId="ListTable3-Accent2">
    <w:name w:val="List Table 3 Accent 2"/>
    <w:basedOn w:val="TableNormal"/>
    <w:uiPriority w:val="48"/>
    <w:semiHidden/>
    <w:rsid w:val="0021343A"/>
    <w:pPr>
      <w:spacing w:line="240" w:lineRule="auto"/>
    </w:pPr>
    <w:tblPr>
      <w:tblStyleRowBandSize w:val="1"/>
      <w:tblStyleColBandSize w:val="1"/>
      <w:tblBorders>
        <w:top w:val="single" w:sz="4" w:space="0" w:color="B3272F" w:themeColor="accent2"/>
        <w:left w:val="single" w:sz="4" w:space="0" w:color="B3272F" w:themeColor="accent2"/>
        <w:bottom w:val="single" w:sz="4" w:space="0" w:color="B3272F" w:themeColor="accent2"/>
        <w:right w:val="single" w:sz="4" w:space="0" w:color="B3272F" w:themeColor="accent2"/>
      </w:tblBorders>
    </w:tblPr>
    <w:tblStylePr w:type="firstRow">
      <w:rPr>
        <w:b/>
        <w:bCs/>
        <w:color w:val="FFFFFF" w:themeColor="background1"/>
      </w:rPr>
      <w:tblPr/>
      <w:tcPr>
        <w:shd w:val="clear" w:color="auto" w:fill="B3272F" w:themeFill="accent2"/>
      </w:tcPr>
    </w:tblStylePr>
    <w:tblStylePr w:type="lastRow">
      <w:rPr>
        <w:b/>
        <w:bCs/>
      </w:rPr>
      <w:tblPr/>
      <w:tcPr>
        <w:tcBorders>
          <w:top w:val="double" w:sz="4" w:space="0" w:color="B3272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3272F" w:themeColor="accent2"/>
          <w:right w:val="single" w:sz="4" w:space="0" w:color="B3272F" w:themeColor="accent2"/>
        </w:tcBorders>
      </w:tcPr>
    </w:tblStylePr>
    <w:tblStylePr w:type="band1Horz">
      <w:tblPr/>
      <w:tcPr>
        <w:tcBorders>
          <w:top w:val="single" w:sz="4" w:space="0" w:color="B3272F" w:themeColor="accent2"/>
          <w:bottom w:val="single" w:sz="4" w:space="0" w:color="B3272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3272F" w:themeColor="accent2"/>
          <w:left w:val="nil"/>
        </w:tcBorders>
      </w:tcPr>
    </w:tblStylePr>
    <w:tblStylePr w:type="swCell">
      <w:tblPr/>
      <w:tcPr>
        <w:tcBorders>
          <w:top w:val="double" w:sz="4" w:space="0" w:color="B3272F" w:themeColor="accent2"/>
          <w:right w:val="nil"/>
        </w:tcBorders>
      </w:tcPr>
    </w:tblStylePr>
  </w:style>
  <w:style w:type="table" w:styleId="ListTable3-Accent3">
    <w:name w:val="List Table 3 Accent 3"/>
    <w:basedOn w:val="TableNormal"/>
    <w:uiPriority w:val="48"/>
    <w:semiHidden/>
    <w:rsid w:val="0021343A"/>
    <w:pPr>
      <w:spacing w:line="240" w:lineRule="auto"/>
    </w:pPr>
    <w:tblPr>
      <w:tblStyleRowBandSize w:val="1"/>
      <w:tblStyleColBandSize w:val="1"/>
      <w:tblBorders>
        <w:top w:val="single" w:sz="4" w:space="0" w:color="201547" w:themeColor="accent3"/>
        <w:left w:val="single" w:sz="4" w:space="0" w:color="201547" w:themeColor="accent3"/>
        <w:bottom w:val="single" w:sz="4" w:space="0" w:color="201547" w:themeColor="accent3"/>
        <w:right w:val="single" w:sz="4" w:space="0" w:color="201547" w:themeColor="accent3"/>
      </w:tblBorders>
    </w:tblPr>
    <w:tblStylePr w:type="firstRow">
      <w:rPr>
        <w:b/>
        <w:bCs/>
        <w:color w:val="FFFFFF" w:themeColor="background1"/>
      </w:rPr>
      <w:tblPr/>
      <w:tcPr>
        <w:shd w:val="clear" w:color="auto" w:fill="201547" w:themeFill="accent3"/>
      </w:tcPr>
    </w:tblStylePr>
    <w:tblStylePr w:type="lastRow">
      <w:rPr>
        <w:b/>
        <w:bCs/>
      </w:rPr>
      <w:tblPr/>
      <w:tcPr>
        <w:tcBorders>
          <w:top w:val="double" w:sz="4" w:space="0" w:color="20154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3"/>
          <w:right w:val="single" w:sz="4" w:space="0" w:color="201547" w:themeColor="accent3"/>
        </w:tcBorders>
      </w:tcPr>
    </w:tblStylePr>
    <w:tblStylePr w:type="band1Horz">
      <w:tblPr/>
      <w:tcPr>
        <w:tcBorders>
          <w:top w:val="single" w:sz="4" w:space="0" w:color="201547" w:themeColor="accent3"/>
          <w:bottom w:val="single" w:sz="4" w:space="0" w:color="20154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3"/>
          <w:left w:val="nil"/>
        </w:tcBorders>
      </w:tcPr>
    </w:tblStylePr>
    <w:tblStylePr w:type="swCell">
      <w:tblPr/>
      <w:tcPr>
        <w:tcBorders>
          <w:top w:val="double" w:sz="4" w:space="0" w:color="201547" w:themeColor="accent3"/>
          <w:right w:val="nil"/>
        </w:tcBorders>
      </w:tcPr>
    </w:tblStylePr>
  </w:style>
  <w:style w:type="table" w:styleId="ListTable3-Accent4">
    <w:name w:val="List Table 3 Accent 4"/>
    <w:basedOn w:val="TableNormal"/>
    <w:uiPriority w:val="48"/>
    <w:semiHidden/>
    <w:rsid w:val="0021343A"/>
    <w:pPr>
      <w:spacing w:line="240" w:lineRule="auto"/>
    </w:pPr>
    <w:tblPr>
      <w:tblStyleRowBandSize w:val="1"/>
      <w:tblStyleColBandSize w:val="1"/>
      <w:tblBorders>
        <w:top w:val="single" w:sz="4" w:space="0" w:color="99E0DD" w:themeColor="accent4"/>
        <w:left w:val="single" w:sz="4" w:space="0" w:color="99E0DD" w:themeColor="accent4"/>
        <w:bottom w:val="single" w:sz="4" w:space="0" w:color="99E0DD" w:themeColor="accent4"/>
        <w:right w:val="single" w:sz="4" w:space="0" w:color="99E0DD" w:themeColor="accent4"/>
      </w:tblBorders>
    </w:tblPr>
    <w:tblStylePr w:type="firstRow">
      <w:rPr>
        <w:b/>
        <w:bCs/>
        <w:color w:val="FFFFFF" w:themeColor="background1"/>
      </w:rPr>
      <w:tblPr/>
      <w:tcPr>
        <w:shd w:val="clear" w:color="auto" w:fill="99E0DD" w:themeFill="accent4"/>
      </w:tcPr>
    </w:tblStylePr>
    <w:tblStylePr w:type="lastRow">
      <w:rPr>
        <w:b/>
        <w:bCs/>
      </w:rPr>
      <w:tblPr/>
      <w:tcPr>
        <w:tcBorders>
          <w:top w:val="double" w:sz="4" w:space="0" w:color="99E0D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4"/>
          <w:right w:val="single" w:sz="4" w:space="0" w:color="99E0DD" w:themeColor="accent4"/>
        </w:tcBorders>
      </w:tcPr>
    </w:tblStylePr>
    <w:tblStylePr w:type="band1Horz">
      <w:tblPr/>
      <w:tcPr>
        <w:tcBorders>
          <w:top w:val="single" w:sz="4" w:space="0" w:color="99E0DD" w:themeColor="accent4"/>
          <w:bottom w:val="single" w:sz="4" w:space="0" w:color="99E0D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4"/>
          <w:left w:val="nil"/>
        </w:tcBorders>
      </w:tcPr>
    </w:tblStylePr>
    <w:tblStylePr w:type="swCell">
      <w:tblPr/>
      <w:tcPr>
        <w:tcBorders>
          <w:top w:val="double" w:sz="4" w:space="0" w:color="99E0DD" w:themeColor="accent4"/>
          <w:right w:val="nil"/>
        </w:tcBorders>
      </w:tcPr>
    </w:tblStylePr>
  </w:style>
  <w:style w:type="table" w:styleId="ListTable3-Accent5">
    <w:name w:val="List Table 3 Accent 5"/>
    <w:basedOn w:val="TableNormal"/>
    <w:uiPriority w:val="48"/>
    <w:semiHidden/>
    <w:rsid w:val="0021343A"/>
    <w:pPr>
      <w:spacing w:line="240" w:lineRule="auto"/>
    </w:pPr>
    <w:tblPr>
      <w:tblStyleRowBandSize w:val="1"/>
      <w:tblStyleColBandSize w:val="1"/>
      <w:tblBorders>
        <w:top w:val="single" w:sz="4" w:space="0" w:color="E1A9AC" w:themeColor="accent5"/>
        <w:left w:val="single" w:sz="4" w:space="0" w:color="E1A9AC" w:themeColor="accent5"/>
        <w:bottom w:val="single" w:sz="4" w:space="0" w:color="E1A9AC" w:themeColor="accent5"/>
        <w:right w:val="single" w:sz="4" w:space="0" w:color="E1A9AC" w:themeColor="accent5"/>
      </w:tblBorders>
    </w:tblPr>
    <w:tblStylePr w:type="firstRow">
      <w:rPr>
        <w:b/>
        <w:bCs/>
        <w:color w:val="FFFFFF" w:themeColor="background1"/>
      </w:rPr>
      <w:tblPr/>
      <w:tcPr>
        <w:shd w:val="clear" w:color="auto" w:fill="E1A9AC" w:themeFill="accent5"/>
      </w:tcPr>
    </w:tblStylePr>
    <w:tblStylePr w:type="lastRow">
      <w:rPr>
        <w:b/>
        <w:bCs/>
      </w:rPr>
      <w:tblPr/>
      <w:tcPr>
        <w:tcBorders>
          <w:top w:val="double" w:sz="4" w:space="0" w:color="E1A9A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A9AC" w:themeColor="accent5"/>
          <w:right w:val="single" w:sz="4" w:space="0" w:color="E1A9AC" w:themeColor="accent5"/>
        </w:tcBorders>
      </w:tcPr>
    </w:tblStylePr>
    <w:tblStylePr w:type="band1Horz">
      <w:tblPr/>
      <w:tcPr>
        <w:tcBorders>
          <w:top w:val="single" w:sz="4" w:space="0" w:color="E1A9AC" w:themeColor="accent5"/>
          <w:bottom w:val="single" w:sz="4" w:space="0" w:color="E1A9A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A9AC" w:themeColor="accent5"/>
          <w:left w:val="nil"/>
        </w:tcBorders>
      </w:tcPr>
    </w:tblStylePr>
    <w:tblStylePr w:type="swCell">
      <w:tblPr/>
      <w:tcPr>
        <w:tcBorders>
          <w:top w:val="double" w:sz="4" w:space="0" w:color="E1A9AC" w:themeColor="accent5"/>
          <w:right w:val="nil"/>
        </w:tcBorders>
      </w:tcPr>
    </w:tblStylePr>
  </w:style>
  <w:style w:type="table" w:styleId="ListTable3-Accent6">
    <w:name w:val="List Table 3 Accent 6"/>
    <w:basedOn w:val="TableNormal"/>
    <w:uiPriority w:val="48"/>
    <w:semiHidden/>
    <w:rsid w:val="0021343A"/>
    <w:pPr>
      <w:spacing w:line="240" w:lineRule="auto"/>
    </w:pPr>
    <w:tblPr>
      <w:tblStyleRowBandSize w:val="1"/>
      <w:tblStyleColBandSize w:val="1"/>
      <w:tblBorders>
        <w:top w:val="single" w:sz="4" w:space="0" w:color="A6A1B5" w:themeColor="accent6"/>
        <w:left w:val="single" w:sz="4" w:space="0" w:color="A6A1B5" w:themeColor="accent6"/>
        <w:bottom w:val="single" w:sz="4" w:space="0" w:color="A6A1B5" w:themeColor="accent6"/>
        <w:right w:val="single" w:sz="4" w:space="0" w:color="A6A1B5" w:themeColor="accent6"/>
      </w:tblBorders>
    </w:tblPr>
    <w:tblStylePr w:type="firstRow">
      <w:rPr>
        <w:b/>
        <w:bCs/>
        <w:color w:val="FFFFFF" w:themeColor="background1"/>
      </w:rPr>
      <w:tblPr/>
      <w:tcPr>
        <w:shd w:val="clear" w:color="auto" w:fill="A6A1B5" w:themeFill="accent6"/>
      </w:tcPr>
    </w:tblStylePr>
    <w:tblStylePr w:type="lastRow">
      <w:rPr>
        <w:b/>
        <w:bCs/>
      </w:rPr>
      <w:tblPr/>
      <w:tcPr>
        <w:tcBorders>
          <w:top w:val="double" w:sz="4" w:space="0" w:color="A6A1B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6A1B5" w:themeColor="accent6"/>
          <w:right w:val="single" w:sz="4" w:space="0" w:color="A6A1B5" w:themeColor="accent6"/>
        </w:tcBorders>
      </w:tcPr>
    </w:tblStylePr>
    <w:tblStylePr w:type="band1Horz">
      <w:tblPr/>
      <w:tcPr>
        <w:tcBorders>
          <w:top w:val="single" w:sz="4" w:space="0" w:color="A6A1B5" w:themeColor="accent6"/>
          <w:bottom w:val="single" w:sz="4" w:space="0" w:color="A6A1B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6A1B5" w:themeColor="accent6"/>
          <w:left w:val="nil"/>
        </w:tcBorders>
      </w:tcPr>
    </w:tblStylePr>
    <w:tblStylePr w:type="swCell">
      <w:tblPr/>
      <w:tcPr>
        <w:tcBorders>
          <w:top w:val="double" w:sz="4" w:space="0" w:color="A6A1B5" w:themeColor="accent6"/>
          <w:right w:val="nil"/>
        </w:tcBorders>
      </w:tcPr>
    </w:tblStylePr>
  </w:style>
  <w:style w:type="table" w:styleId="ListTable4">
    <w:name w:val="List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tcBorders>
        <w:shd w:val="clear" w:color="auto" w:fill="00B2A9" w:themeFill="accent1"/>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4-Accent2">
    <w:name w:val="List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tcBorders>
        <w:shd w:val="clear" w:color="auto" w:fill="B3272F" w:themeFill="accent2"/>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4-Accent3">
    <w:name w:val="List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tcBorders>
        <w:shd w:val="clear" w:color="auto" w:fill="201547" w:themeFill="accent3"/>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4-Accent4">
    <w:name w:val="List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tcBorders>
        <w:shd w:val="clear" w:color="auto" w:fill="99E0DD" w:themeFill="accent4"/>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4-Accent5">
    <w:name w:val="List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tcBorders>
        <w:shd w:val="clear" w:color="auto" w:fill="E1A9AC" w:themeFill="accent5"/>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4-Accent6">
    <w:name w:val="List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tcBorders>
        <w:shd w:val="clear" w:color="auto" w:fill="A6A1B5" w:themeFill="accent6"/>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5Dark">
    <w:name w:val="List Table 5 Dark"/>
    <w:basedOn w:val="TableNormal"/>
    <w:uiPriority w:val="50"/>
    <w:semiHidden/>
    <w:rsid w:val="0021343A"/>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1343A"/>
    <w:pPr>
      <w:spacing w:line="240" w:lineRule="auto"/>
    </w:pPr>
    <w:rPr>
      <w:color w:val="FFFFFF" w:themeColor="background1"/>
    </w:rPr>
    <w:tblPr>
      <w:tblStyleRowBandSize w:val="1"/>
      <w:tblStyleColBandSize w:val="1"/>
      <w:tblBorders>
        <w:top w:val="single" w:sz="24" w:space="0" w:color="00B2A9" w:themeColor="accent1"/>
        <w:left w:val="single" w:sz="24" w:space="0" w:color="00B2A9" w:themeColor="accent1"/>
        <w:bottom w:val="single" w:sz="24" w:space="0" w:color="00B2A9" w:themeColor="accent1"/>
        <w:right w:val="single" w:sz="24" w:space="0" w:color="00B2A9" w:themeColor="accent1"/>
      </w:tblBorders>
    </w:tblPr>
    <w:tcPr>
      <w:shd w:val="clear" w:color="auto" w:fill="00B2A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1343A"/>
    <w:pPr>
      <w:spacing w:line="240" w:lineRule="auto"/>
    </w:pPr>
    <w:rPr>
      <w:color w:val="FFFFFF" w:themeColor="background1"/>
    </w:rPr>
    <w:tblPr>
      <w:tblStyleRowBandSize w:val="1"/>
      <w:tblStyleColBandSize w:val="1"/>
      <w:tblBorders>
        <w:top w:val="single" w:sz="24" w:space="0" w:color="B3272F" w:themeColor="accent2"/>
        <w:left w:val="single" w:sz="24" w:space="0" w:color="B3272F" w:themeColor="accent2"/>
        <w:bottom w:val="single" w:sz="24" w:space="0" w:color="B3272F" w:themeColor="accent2"/>
        <w:right w:val="single" w:sz="24" w:space="0" w:color="B3272F" w:themeColor="accent2"/>
      </w:tblBorders>
    </w:tblPr>
    <w:tcPr>
      <w:shd w:val="clear" w:color="auto" w:fill="B3272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1343A"/>
    <w:pPr>
      <w:spacing w:line="240" w:lineRule="auto"/>
    </w:pPr>
    <w:rPr>
      <w:color w:val="FFFFFF" w:themeColor="background1"/>
    </w:rPr>
    <w:tblPr>
      <w:tblStyleRowBandSize w:val="1"/>
      <w:tblStyleColBandSize w:val="1"/>
      <w:tblBorders>
        <w:top w:val="single" w:sz="24" w:space="0" w:color="201547" w:themeColor="accent3"/>
        <w:left w:val="single" w:sz="24" w:space="0" w:color="201547" w:themeColor="accent3"/>
        <w:bottom w:val="single" w:sz="24" w:space="0" w:color="201547" w:themeColor="accent3"/>
        <w:right w:val="single" w:sz="24" w:space="0" w:color="201547" w:themeColor="accent3"/>
      </w:tblBorders>
    </w:tblPr>
    <w:tcPr>
      <w:shd w:val="clear" w:color="auto" w:fill="20154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1343A"/>
    <w:pPr>
      <w:spacing w:line="240" w:lineRule="auto"/>
    </w:pPr>
    <w:rPr>
      <w:color w:val="FFFFFF" w:themeColor="background1"/>
    </w:rPr>
    <w:tblPr>
      <w:tblStyleRowBandSize w:val="1"/>
      <w:tblStyleColBandSize w:val="1"/>
      <w:tblBorders>
        <w:top w:val="single" w:sz="24" w:space="0" w:color="99E0DD" w:themeColor="accent4"/>
        <w:left w:val="single" w:sz="24" w:space="0" w:color="99E0DD" w:themeColor="accent4"/>
        <w:bottom w:val="single" w:sz="24" w:space="0" w:color="99E0DD" w:themeColor="accent4"/>
        <w:right w:val="single" w:sz="24" w:space="0" w:color="99E0DD" w:themeColor="accent4"/>
      </w:tblBorders>
    </w:tblPr>
    <w:tcPr>
      <w:shd w:val="clear" w:color="auto" w:fill="99E0D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1343A"/>
    <w:pPr>
      <w:spacing w:line="240" w:lineRule="auto"/>
    </w:pPr>
    <w:rPr>
      <w:color w:val="FFFFFF" w:themeColor="background1"/>
    </w:rPr>
    <w:tblPr>
      <w:tblStyleRowBandSize w:val="1"/>
      <w:tblStyleColBandSize w:val="1"/>
      <w:tblBorders>
        <w:top w:val="single" w:sz="24" w:space="0" w:color="E1A9AC" w:themeColor="accent5"/>
        <w:left w:val="single" w:sz="24" w:space="0" w:color="E1A9AC" w:themeColor="accent5"/>
        <w:bottom w:val="single" w:sz="24" w:space="0" w:color="E1A9AC" w:themeColor="accent5"/>
        <w:right w:val="single" w:sz="24" w:space="0" w:color="E1A9AC" w:themeColor="accent5"/>
      </w:tblBorders>
    </w:tblPr>
    <w:tcPr>
      <w:shd w:val="clear" w:color="auto" w:fill="E1A9A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1343A"/>
    <w:pPr>
      <w:spacing w:line="240" w:lineRule="auto"/>
    </w:pPr>
    <w:rPr>
      <w:color w:val="FFFFFF" w:themeColor="background1"/>
    </w:rPr>
    <w:tblPr>
      <w:tblStyleRowBandSize w:val="1"/>
      <w:tblStyleColBandSize w:val="1"/>
      <w:tblBorders>
        <w:top w:val="single" w:sz="24" w:space="0" w:color="A6A1B5" w:themeColor="accent6"/>
        <w:left w:val="single" w:sz="24" w:space="0" w:color="A6A1B5" w:themeColor="accent6"/>
        <w:bottom w:val="single" w:sz="24" w:space="0" w:color="A6A1B5" w:themeColor="accent6"/>
        <w:right w:val="single" w:sz="24" w:space="0" w:color="A6A1B5" w:themeColor="accent6"/>
      </w:tblBorders>
    </w:tblPr>
    <w:tcPr>
      <w:shd w:val="clear" w:color="auto" w:fill="A6A1B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1343A"/>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00B2A9" w:themeColor="accent1"/>
        <w:bottom w:val="single" w:sz="4" w:space="0" w:color="00B2A9" w:themeColor="accent1"/>
      </w:tblBorders>
    </w:tblPr>
    <w:tblStylePr w:type="firstRow">
      <w:rPr>
        <w:b/>
        <w:bCs/>
      </w:rPr>
      <w:tblPr/>
      <w:tcPr>
        <w:tcBorders>
          <w:bottom w:val="single" w:sz="4" w:space="0" w:color="00B2A9" w:themeColor="accent1"/>
        </w:tcBorders>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6Colorful-Accent2">
    <w:name w:val="List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B3272F" w:themeColor="accent2"/>
        <w:bottom w:val="single" w:sz="4" w:space="0" w:color="B3272F" w:themeColor="accent2"/>
      </w:tblBorders>
    </w:tblPr>
    <w:tblStylePr w:type="firstRow">
      <w:rPr>
        <w:b/>
        <w:bCs/>
      </w:rPr>
      <w:tblPr/>
      <w:tcPr>
        <w:tcBorders>
          <w:bottom w:val="single" w:sz="4" w:space="0" w:color="B3272F" w:themeColor="accent2"/>
        </w:tcBorders>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6Colorful-Accent3">
    <w:name w:val="List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201547" w:themeColor="accent3"/>
        <w:bottom w:val="single" w:sz="4" w:space="0" w:color="201547" w:themeColor="accent3"/>
      </w:tblBorders>
    </w:tblPr>
    <w:tblStylePr w:type="firstRow">
      <w:rPr>
        <w:b/>
        <w:bCs/>
      </w:rPr>
      <w:tblPr/>
      <w:tcPr>
        <w:tcBorders>
          <w:bottom w:val="single" w:sz="4" w:space="0" w:color="201547" w:themeColor="accent3"/>
        </w:tcBorders>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6Colorful-Accent4">
    <w:name w:val="List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99E0DD" w:themeColor="accent4"/>
        <w:bottom w:val="single" w:sz="4" w:space="0" w:color="99E0DD" w:themeColor="accent4"/>
      </w:tblBorders>
    </w:tblPr>
    <w:tblStylePr w:type="firstRow">
      <w:rPr>
        <w:b/>
        <w:bCs/>
      </w:rPr>
      <w:tblPr/>
      <w:tcPr>
        <w:tcBorders>
          <w:bottom w:val="single" w:sz="4" w:space="0" w:color="99E0DD" w:themeColor="accent4"/>
        </w:tcBorders>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6Colorful-Accent5">
    <w:name w:val="List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1A9AC" w:themeColor="accent5"/>
        <w:bottom w:val="single" w:sz="4" w:space="0" w:color="E1A9AC" w:themeColor="accent5"/>
      </w:tblBorders>
    </w:tblPr>
    <w:tblStylePr w:type="firstRow">
      <w:rPr>
        <w:b/>
        <w:bCs/>
      </w:rPr>
      <w:tblPr/>
      <w:tcPr>
        <w:tcBorders>
          <w:bottom w:val="single" w:sz="4" w:space="0" w:color="E1A9AC" w:themeColor="accent5"/>
        </w:tcBorders>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6Colorful-Accent6">
    <w:name w:val="List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A6A1B5" w:themeColor="accent6"/>
        <w:bottom w:val="single" w:sz="4" w:space="0" w:color="A6A1B5" w:themeColor="accent6"/>
      </w:tblBorders>
    </w:tblPr>
    <w:tblStylePr w:type="firstRow">
      <w:rPr>
        <w:b/>
        <w:bCs/>
      </w:rPr>
      <w:tblPr/>
      <w:tcPr>
        <w:tcBorders>
          <w:bottom w:val="single" w:sz="4" w:space="0" w:color="A6A1B5" w:themeColor="accent6"/>
        </w:tcBorders>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7Colorful">
    <w:name w:val="List Table 7 Colorful"/>
    <w:basedOn w:val="TableNormal"/>
    <w:uiPriority w:val="52"/>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1343A"/>
    <w:pPr>
      <w:spacing w:line="240" w:lineRule="auto"/>
    </w:pPr>
    <w:rPr>
      <w:color w:val="00857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1"/>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1343A"/>
    <w:pPr>
      <w:spacing w:line="240" w:lineRule="auto"/>
    </w:pPr>
    <w:rPr>
      <w:color w:val="851D2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3272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3272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3272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3272F" w:themeColor="accent2"/>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1343A"/>
    <w:pPr>
      <w:spacing w:line="240" w:lineRule="auto"/>
    </w:pPr>
    <w:rPr>
      <w:color w:val="170F3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3"/>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1343A"/>
    <w:pPr>
      <w:spacing w:line="240" w:lineRule="auto"/>
    </w:pPr>
    <w:rPr>
      <w:color w:val="50CAC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4"/>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1343A"/>
    <w:pPr>
      <w:spacing w:line="240" w:lineRule="auto"/>
    </w:pPr>
    <w:rPr>
      <w:color w:val="C75F6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A9A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A9A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A9A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A9AC" w:themeColor="accent5"/>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1343A"/>
    <w:pPr>
      <w:spacing w:line="240" w:lineRule="auto"/>
    </w:pPr>
    <w:rPr>
      <w:color w:val="7870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6A1B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6A1B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6A1B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6A1B5" w:themeColor="accent6"/>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insideV w:val="single" w:sz="8" w:space="0" w:color="06FFF2" w:themeColor="accent1" w:themeTint="BF"/>
      </w:tblBorders>
    </w:tblPr>
    <w:tcPr>
      <w:shd w:val="clear" w:color="auto" w:fill="ACFFFA" w:themeFill="accent1" w:themeFillTint="3F"/>
    </w:tcPr>
    <w:tblStylePr w:type="firstRow">
      <w:rPr>
        <w:b/>
        <w:bCs/>
      </w:rPr>
    </w:tblStylePr>
    <w:tblStylePr w:type="lastRow">
      <w:rPr>
        <w:b/>
        <w:bCs/>
      </w:rPr>
      <w:tblPr/>
      <w:tcPr>
        <w:tcBorders>
          <w:top w:val="single" w:sz="18" w:space="0" w:color="06FFF2" w:themeColor="accent1" w:themeTint="BF"/>
        </w:tcBorders>
      </w:tcPr>
    </w:tblStylePr>
    <w:tblStylePr w:type="firstCol">
      <w:rPr>
        <w:b/>
        <w:bCs/>
      </w:rPr>
    </w:tblStylePr>
    <w:tblStylePr w:type="lastCol">
      <w:rPr>
        <w:b/>
        <w:bCs/>
      </w:r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MediumGrid1-Accent2">
    <w:name w:val="Medium Grid 1 Accent 2"/>
    <w:basedOn w:val="TableNormal"/>
    <w:uiPriority w:val="67"/>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insideV w:val="single" w:sz="8" w:space="0" w:color="D74B52" w:themeColor="accent2" w:themeTint="BF"/>
      </w:tblBorders>
    </w:tblPr>
    <w:tcPr>
      <w:shd w:val="clear" w:color="auto" w:fill="F2C3C6" w:themeFill="accent2" w:themeFillTint="3F"/>
    </w:tcPr>
    <w:tblStylePr w:type="firstRow">
      <w:rPr>
        <w:b/>
        <w:bCs/>
      </w:rPr>
    </w:tblStylePr>
    <w:tblStylePr w:type="lastRow">
      <w:rPr>
        <w:b/>
        <w:bCs/>
      </w:rPr>
      <w:tblPr/>
      <w:tcPr>
        <w:tcBorders>
          <w:top w:val="single" w:sz="18" w:space="0" w:color="D74B52" w:themeColor="accent2" w:themeTint="BF"/>
        </w:tcBorders>
      </w:tcPr>
    </w:tblStylePr>
    <w:tblStylePr w:type="firstCol">
      <w:rPr>
        <w:b/>
        <w:bCs/>
      </w:rPr>
    </w:tblStylePr>
    <w:tblStylePr w:type="lastCol">
      <w:rPr>
        <w:b/>
        <w:bCs/>
      </w:r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MediumGrid1-Accent3">
    <w:name w:val="Medium Grid 1 Accent 3"/>
    <w:basedOn w:val="TableNormal"/>
    <w:uiPriority w:val="67"/>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insideV w:val="single" w:sz="8" w:space="0" w:color="442D97" w:themeColor="accent3" w:themeTint="BF"/>
      </w:tblBorders>
    </w:tblPr>
    <w:tcPr>
      <w:shd w:val="clear" w:color="auto" w:fill="BBAFE7" w:themeFill="accent3" w:themeFillTint="3F"/>
    </w:tcPr>
    <w:tblStylePr w:type="firstRow">
      <w:rPr>
        <w:b/>
        <w:bCs/>
      </w:rPr>
    </w:tblStylePr>
    <w:tblStylePr w:type="lastRow">
      <w:rPr>
        <w:b/>
        <w:bCs/>
      </w:rPr>
      <w:tblPr/>
      <w:tcPr>
        <w:tcBorders>
          <w:top w:val="single" w:sz="18" w:space="0" w:color="442D97" w:themeColor="accent3" w:themeTint="BF"/>
        </w:tcBorders>
      </w:tcPr>
    </w:tblStylePr>
    <w:tblStylePr w:type="firstCol">
      <w:rPr>
        <w:b/>
        <w:bCs/>
      </w:rPr>
    </w:tblStylePr>
    <w:tblStylePr w:type="lastCol">
      <w:rPr>
        <w:b/>
        <w:bCs/>
      </w:r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MediumGrid1-Accent4">
    <w:name w:val="Medium Grid 1 Accent 4"/>
    <w:basedOn w:val="TableNormal"/>
    <w:uiPriority w:val="67"/>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insideV w:val="single" w:sz="8" w:space="0" w:color="B2E7E5" w:themeColor="accent4" w:themeTint="BF"/>
      </w:tblBorders>
    </w:tblPr>
    <w:tcPr>
      <w:shd w:val="clear" w:color="auto" w:fill="E5F7F6" w:themeFill="accent4" w:themeFillTint="3F"/>
    </w:tcPr>
    <w:tblStylePr w:type="firstRow">
      <w:rPr>
        <w:b/>
        <w:bCs/>
      </w:rPr>
    </w:tblStylePr>
    <w:tblStylePr w:type="lastRow">
      <w:rPr>
        <w:b/>
        <w:bCs/>
      </w:rPr>
      <w:tblPr/>
      <w:tcPr>
        <w:tcBorders>
          <w:top w:val="single" w:sz="18" w:space="0" w:color="B2E7E5" w:themeColor="accent4" w:themeTint="BF"/>
        </w:tcBorders>
      </w:tcPr>
    </w:tblStylePr>
    <w:tblStylePr w:type="firstCol">
      <w:rPr>
        <w:b/>
        <w:bCs/>
      </w:rPr>
    </w:tblStylePr>
    <w:tblStylePr w:type="lastCol">
      <w:rPr>
        <w:b/>
        <w:bCs/>
      </w:r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MediumGrid1-Accent5">
    <w:name w:val="Medium Grid 1 Accent 5"/>
    <w:basedOn w:val="TableNormal"/>
    <w:uiPriority w:val="67"/>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insideV w:val="single" w:sz="8" w:space="0" w:color="E8BEC0" w:themeColor="accent5" w:themeTint="BF"/>
      </w:tblBorders>
    </w:tblPr>
    <w:tcPr>
      <w:shd w:val="clear" w:color="auto" w:fill="F7E9EA" w:themeFill="accent5" w:themeFillTint="3F"/>
    </w:tcPr>
    <w:tblStylePr w:type="firstRow">
      <w:rPr>
        <w:b/>
        <w:bCs/>
      </w:rPr>
    </w:tblStylePr>
    <w:tblStylePr w:type="lastRow">
      <w:rPr>
        <w:b/>
        <w:bCs/>
      </w:rPr>
      <w:tblPr/>
      <w:tcPr>
        <w:tcBorders>
          <w:top w:val="single" w:sz="18" w:space="0" w:color="E8BEC0" w:themeColor="accent5" w:themeTint="BF"/>
        </w:tcBorders>
      </w:tcPr>
    </w:tblStylePr>
    <w:tblStylePr w:type="firstCol">
      <w:rPr>
        <w:b/>
        <w:bCs/>
      </w:rPr>
    </w:tblStylePr>
    <w:tblStylePr w:type="lastCol">
      <w:rPr>
        <w:b/>
        <w:bCs/>
      </w:r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MediumGrid1-Accent6">
    <w:name w:val="Medium Grid 1 Accent 6"/>
    <w:basedOn w:val="TableNormal"/>
    <w:uiPriority w:val="67"/>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insideV w:val="single" w:sz="8" w:space="0" w:color="BCB8C7" w:themeColor="accent6" w:themeTint="BF"/>
      </w:tblBorders>
    </w:tblPr>
    <w:tcPr>
      <w:shd w:val="clear" w:color="auto" w:fill="E8E7EC" w:themeFill="accent6" w:themeFillTint="3F"/>
    </w:tcPr>
    <w:tblStylePr w:type="firstRow">
      <w:rPr>
        <w:b/>
        <w:bCs/>
      </w:rPr>
    </w:tblStylePr>
    <w:tblStylePr w:type="lastRow">
      <w:rPr>
        <w:b/>
        <w:bCs/>
      </w:rPr>
      <w:tblPr/>
      <w:tcPr>
        <w:tcBorders>
          <w:top w:val="single" w:sz="18" w:space="0" w:color="BCB8C7" w:themeColor="accent6" w:themeTint="BF"/>
        </w:tcBorders>
      </w:tcPr>
    </w:tblStylePr>
    <w:tblStylePr w:type="firstCol">
      <w:rPr>
        <w:b/>
        <w:bCs/>
      </w:rPr>
    </w:tblStylePr>
    <w:tblStylePr w:type="lastCol">
      <w:rPr>
        <w:b/>
        <w:bCs/>
      </w:r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MediumGrid2">
    <w:name w:val="Medium Grid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cPr>
      <w:shd w:val="clear" w:color="auto" w:fill="ACFFFA" w:themeFill="accent1" w:themeFillTint="3F"/>
    </w:tcPr>
    <w:tblStylePr w:type="firstRow">
      <w:rPr>
        <w:b/>
        <w:bCs/>
        <w:color w:val="363534" w:themeColor="text1"/>
      </w:rPr>
      <w:tblPr/>
      <w:tcPr>
        <w:shd w:val="clear" w:color="auto" w:fill="DEFFFD"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1" w:themeFillTint="33"/>
      </w:tcPr>
    </w:tblStylePr>
    <w:tblStylePr w:type="band1Vert">
      <w:tblPr/>
      <w:tcPr>
        <w:shd w:val="clear" w:color="auto" w:fill="59FFF6" w:themeFill="accent1" w:themeFillTint="7F"/>
      </w:tcPr>
    </w:tblStylePr>
    <w:tblStylePr w:type="band1Horz">
      <w:tblPr/>
      <w:tcPr>
        <w:tcBorders>
          <w:insideH w:val="single" w:sz="6" w:space="0" w:color="00B2A9" w:themeColor="accent1"/>
          <w:insideV w:val="single" w:sz="6" w:space="0" w:color="00B2A9" w:themeColor="accent1"/>
        </w:tcBorders>
        <w:shd w:val="clear" w:color="auto" w:fill="59FFF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cPr>
      <w:shd w:val="clear" w:color="auto" w:fill="F2C3C6" w:themeFill="accent2" w:themeFillTint="3F"/>
    </w:tcPr>
    <w:tblStylePr w:type="firstRow">
      <w:rPr>
        <w:b/>
        <w:bCs/>
        <w:color w:val="363534" w:themeColor="text1"/>
      </w:rPr>
      <w:tblPr/>
      <w:tcPr>
        <w:shd w:val="clear" w:color="auto" w:fill="FAE7E8"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4CED0" w:themeFill="accent2" w:themeFillTint="33"/>
      </w:tcPr>
    </w:tblStylePr>
    <w:tblStylePr w:type="band1Vert">
      <w:tblPr/>
      <w:tcPr>
        <w:shd w:val="clear" w:color="auto" w:fill="E5878C" w:themeFill="accent2" w:themeFillTint="7F"/>
      </w:tcPr>
    </w:tblStylePr>
    <w:tblStylePr w:type="band1Horz">
      <w:tblPr/>
      <w:tcPr>
        <w:tcBorders>
          <w:insideH w:val="single" w:sz="6" w:space="0" w:color="B3272F" w:themeColor="accent2"/>
          <w:insideV w:val="single" w:sz="6" w:space="0" w:color="B3272F" w:themeColor="accent2"/>
        </w:tcBorders>
        <w:shd w:val="clear" w:color="auto" w:fill="E587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cPr>
      <w:shd w:val="clear" w:color="auto" w:fill="BBAFE7" w:themeFill="accent3" w:themeFillTint="3F"/>
    </w:tcPr>
    <w:tblStylePr w:type="firstRow">
      <w:rPr>
        <w:b/>
        <w:bCs/>
        <w:color w:val="363534" w:themeColor="text1"/>
      </w:rPr>
      <w:tblPr/>
      <w:tcPr>
        <w:shd w:val="clear" w:color="auto" w:fill="E4DFF5"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3" w:themeFillTint="33"/>
      </w:tcPr>
    </w:tblStylePr>
    <w:tblStylePr w:type="band1Vert">
      <w:tblPr/>
      <w:tcPr>
        <w:shd w:val="clear" w:color="auto" w:fill="775ECF" w:themeFill="accent3" w:themeFillTint="7F"/>
      </w:tcPr>
    </w:tblStylePr>
    <w:tblStylePr w:type="band1Horz">
      <w:tblPr/>
      <w:tcPr>
        <w:tcBorders>
          <w:insideH w:val="single" w:sz="6" w:space="0" w:color="201547" w:themeColor="accent3"/>
          <w:insideV w:val="single" w:sz="6" w:space="0" w:color="201547" w:themeColor="accent3"/>
        </w:tcBorders>
        <w:shd w:val="clear" w:color="auto" w:fill="775EC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cPr>
      <w:shd w:val="clear" w:color="auto" w:fill="E5F7F6" w:themeFill="accent4" w:themeFillTint="3F"/>
    </w:tcPr>
    <w:tblStylePr w:type="firstRow">
      <w:rPr>
        <w:b/>
        <w:bCs/>
        <w:color w:val="363534" w:themeColor="text1"/>
      </w:rPr>
      <w:tblPr/>
      <w:tcPr>
        <w:shd w:val="clear" w:color="auto" w:fill="F4FCFB"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4" w:themeFillTint="33"/>
      </w:tcPr>
    </w:tblStylePr>
    <w:tblStylePr w:type="band1Vert">
      <w:tblPr/>
      <w:tcPr>
        <w:shd w:val="clear" w:color="auto" w:fill="CCEFEE" w:themeFill="accent4" w:themeFillTint="7F"/>
      </w:tcPr>
    </w:tblStylePr>
    <w:tblStylePr w:type="band1Horz">
      <w:tblPr/>
      <w:tcPr>
        <w:tcBorders>
          <w:insideH w:val="single" w:sz="6" w:space="0" w:color="99E0DD" w:themeColor="accent4"/>
          <w:insideV w:val="single" w:sz="6" w:space="0" w:color="99E0DD" w:themeColor="accent4"/>
        </w:tcBorders>
        <w:shd w:val="clear" w:color="auto" w:fill="CCEFE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cPr>
      <w:shd w:val="clear" w:color="auto" w:fill="F7E9EA" w:themeFill="accent5" w:themeFillTint="3F"/>
    </w:tcPr>
    <w:tblStylePr w:type="firstRow">
      <w:rPr>
        <w:b/>
        <w:bCs/>
        <w:color w:val="363534" w:themeColor="text1"/>
      </w:rPr>
      <w:tblPr/>
      <w:tcPr>
        <w:shd w:val="clear" w:color="auto" w:fill="FCF6F6"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9EDEE" w:themeFill="accent5" w:themeFillTint="33"/>
      </w:tcPr>
    </w:tblStylePr>
    <w:tblStylePr w:type="band1Vert">
      <w:tblPr/>
      <w:tcPr>
        <w:shd w:val="clear" w:color="auto" w:fill="F0D4D5" w:themeFill="accent5" w:themeFillTint="7F"/>
      </w:tcPr>
    </w:tblStylePr>
    <w:tblStylePr w:type="band1Horz">
      <w:tblPr/>
      <w:tcPr>
        <w:tcBorders>
          <w:insideH w:val="single" w:sz="6" w:space="0" w:color="E1A9AC" w:themeColor="accent5"/>
          <w:insideV w:val="single" w:sz="6" w:space="0" w:color="E1A9AC" w:themeColor="accent5"/>
        </w:tcBorders>
        <w:shd w:val="clear" w:color="auto" w:fill="F0D4D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cPr>
      <w:shd w:val="clear" w:color="auto" w:fill="E8E7EC" w:themeFill="accent6" w:themeFillTint="3F"/>
    </w:tcPr>
    <w:tblStylePr w:type="firstRow">
      <w:rPr>
        <w:b/>
        <w:bCs/>
        <w:color w:val="363534" w:themeColor="text1"/>
      </w:rPr>
      <w:tblPr/>
      <w:tcPr>
        <w:shd w:val="clear" w:color="auto" w:fill="F6F5F7"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DECF0" w:themeFill="accent6" w:themeFillTint="33"/>
      </w:tcPr>
    </w:tblStylePr>
    <w:tblStylePr w:type="band1Vert">
      <w:tblPr/>
      <w:tcPr>
        <w:shd w:val="clear" w:color="auto" w:fill="D2D0DA" w:themeFill="accent6" w:themeFillTint="7F"/>
      </w:tcPr>
    </w:tblStylePr>
    <w:tblStylePr w:type="band1Horz">
      <w:tblPr/>
      <w:tcPr>
        <w:tcBorders>
          <w:insideH w:val="single" w:sz="6" w:space="0" w:color="A6A1B5" w:themeColor="accent6"/>
          <w:insideV w:val="single" w:sz="6" w:space="0" w:color="A6A1B5" w:themeColor="accent6"/>
        </w:tcBorders>
        <w:shd w:val="clear" w:color="auto" w:fill="D2D0D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1" w:themeFillTint="7F"/>
      </w:tcPr>
    </w:tblStylePr>
  </w:style>
  <w:style w:type="table" w:styleId="MediumGrid3-Accent2">
    <w:name w:val="Medium Grid 3 Accent 2"/>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C3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272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272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87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878C" w:themeFill="accent2" w:themeFillTint="7F"/>
      </w:tcPr>
    </w:tblStylePr>
  </w:style>
  <w:style w:type="table" w:styleId="MediumGrid3-Accent3">
    <w:name w:val="Medium Grid 3 Accent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3" w:themeFillTint="7F"/>
      </w:tcPr>
    </w:tblStylePr>
  </w:style>
  <w:style w:type="table" w:styleId="MediumGrid3-Accent4">
    <w:name w:val="Medium Grid 3 Accent 4"/>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4" w:themeFillTint="7F"/>
      </w:tcPr>
    </w:tblStylePr>
  </w:style>
  <w:style w:type="table" w:styleId="MediumGrid3-Accent5">
    <w:name w:val="Medium Grid 3 Accent 5"/>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9E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A9A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A9A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D4D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D4D5" w:themeFill="accent5" w:themeFillTint="7F"/>
      </w:tcPr>
    </w:tblStylePr>
  </w:style>
  <w:style w:type="table" w:styleId="MediumGrid3-Accent6">
    <w:name w:val="Medium Grid 3 Accent 6"/>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7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6A1B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6A1B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0D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0DA" w:themeFill="accent6" w:themeFillTint="7F"/>
      </w:tcPr>
    </w:tblStylePr>
  </w:style>
  <w:style w:type="table" w:styleId="MediumList1">
    <w:name w:val="Medium List 1"/>
    <w:basedOn w:val="TableNormal"/>
    <w:uiPriority w:val="65"/>
    <w:semiHidden/>
    <w:rsid w:val="0021343A"/>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B3272F"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1343A"/>
    <w:pPr>
      <w:spacing w:line="240" w:lineRule="auto"/>
    </w:pPr>
    <w:tblPr>
      <w:tblStyleRowBandSize w:val="1"/>
      <w:tblStyleColBandSize w:val="1"/>
      <w:tblBorders>
        <w:top w:val="single" w:sz="8" w:space="0" w:color="00B2A9" w:themeColor="accent1"/>
        <w:bottom w:val="single" w:sz="8" w:space="0" w:color="00B2A9" w:themeColor="accent1"/>
      </w:tblBorders>
    </w:tblPr>
    <w:tblStylePr w:type="firstRow">
      <w:rPr>
        <w:rFonts w:asciiTheme="majorHAnsi" w:eastAsiaTheme="majorEastAsia" w:hAnsiTheme="majorHAnsi" w:cstheme="majorBidi"/>
      </w:rPr>
      <w:tblPr/>
      <w:tcPr>
        <w:tcBorders>
          <w:top w:val="nil"/>
          <w:bottom w:val="single" w:sz="8" w:space="0" w:color="00B2A9" w:themeColor="accent1"/>
        </w:tcBorders>
      </w:tcPr>
    </w:tblStylePr>
    <w:tblStylePr w:type="lastRow">
      <w:rPr>
        <w:b/>
        <w:bCs/>
        <w:color w:val="B3272F" w:themeColor="text2"/>
      </w:rPr>
      <w:tblPr/>
      <w:tcPr>
        <w:tcBorders>
          <w:top w:val="single" w:sz="8" w:space="0" w:color="00B2A9" w:themeColor="accent1"/>
          <w:bottom w:val="single" w:sz="8" w:space="0" w:color="00B2A9" w:themeColor="accent1"/>
        </w:tcBorders>
      </w:tcPr>
    </w:tblStylePr>
    <w:tblStylePr w:type="firstCol">
      <w:rPr>
        <w:b/>
        <w:bCs/>
      </w:rPr>
    </w:tblStylePr>
    <w:tblStylePr w:type="lastCol">
      <w:rPr>
        <w:b/>
        <w:bCs/>
      </w:rPr>
      <w:tblPr/>
      <w:tcPr>
        <w:tcBorders>
          <w:top w:val="single" w:sz="8" w:space="0" w:color="00B2A9" w:themeColor="accent1"/>
          <w:bottom w:val="single" w:sz="8" w:space="0" w:color="00B2A9" w:themeColor="accent1"/>
        </w:tcBorders>
      </w:tcPr>
    </w:tblStylePr>
    <w:tblStylePr w:type="band1Vert">
      <w:tblPr/>
      <w:tcPr>
        <w:shd w:val="clear" w:color="auto" w:fill="ACFFFA" w:themeFill="accent1" w:themeFillTint="3F"/>
      </w:tcPr>
    </w:tblStylePr>
    <w:tblStylePr w:type="band1Horz">
      <w:tblPr/>
      <w:tcPr>
        <w:shd w:val="clear" w:color="auto" w:fill="ACFFFA" w:themeFill="accent1" w:themeFillTint="3F"/>
      </w:tcPr>
    </w:tblStylePr>
  </w:style>
  <w:style w:type="table" w:styleId="MediumList1-Accent2">
    <w:name w:val="Medium List 1 Accent 2"/>
    <w:basedOn w:val="TableNormal"/>
    <w:uiPriority w:val="65"/>
    <w:semiHidden/>
    <w:rsid w:val="0021343A"/>
    <w:pPr>
      <w:spacing w:line="240" w:lineRule="auto"/>
    </w:pPr>
    <w:tblPr>
      <w:tblStyleRowBandSize w:val="1"/>
      <w:tblStyleColBandSize w:val="1"/>
      <w:tblBorders>
        <w:top w:val="single" w:sz="8" w:space="0" w:color="B3272F" w:themeColor="accent2"/>
        <w:bottom w:val="single" w:sz="8" w:space="0" w:color="B3272F" w:themeColor="accent2"/>
      </w:tblBorders>
    </w:tblPr>
    <w:tblStylePr w:type="firstRow">
      <w:rPr>
        <w:rFonts w:asciiTheme="majorHAnsi" w:eastAsiaTheme="majorEastAsia" w:hAnsiTheme="majorHAnsi" w:cstheme="majorBidi"/>
      </w:rPr>
      <w:tblPr/>
      <w:tcPr>
        <w:tcBorders>
          <w:top w:val="nil"/>
          <w:bottom w:val="single" w:sz="8" w:space="0" w:color="B3272F" w:themeColor="accent2"/>
        </w:tcBorders>
      </w:tcPr>
    </w:tblStylePr>
    <w:tblStylePr w:type="lastRow">
      <w:rPr>
        <w:b/>
        <w:bCs/>
        <w:color w:val="B3272F" w:themeColor="text2"/>
      </w:rPr>
      <w:tblPr/>
      <w:tcPr>
        <w:tcBorders>
          <w:top w:val="single" w:sz="8" w:space="0" w:color="B3272F" w:themeColor="accent2"/>
          <w:bottom w:val="single" w:sz="8" w:space="0" w:color="B3272F" w:themeColor="accent2"/>
        </w:tcBorders>
      </w:tcPr>
    </w:tblStylePr>
    <w:tblStylePr w:type="firstCol">
      <w:rPr>
        <w:b/>
        <w:bCs/>
      </w:rPr>
    </w:tblStylePr>
    <w:tblStylePr w:type="lastCol">
      <w:rPr>
        <w:b/>
        <w:bCs/>
      </w:rPr>
      <w:tblPr/>
      <w:tcPr>
        <w:tcBorders>
          <w:top w:val="single" w:sz="8" w:space="0" w:color="B3272F" w:themeColor="accent2"/>
          <w:bottom w:val="single" w:sz="8" w:space="0" w:color="B3272F" w:themeColor="accent2"/>
        </w:tcBorders>
      </w:tcPr>
    </w:tblStylePr>
    <w:tblStylePr w:type="band1Vert">
      <w:tblPr/>
      <w:tcPr>
        <w:shd w:val="clear" w:color="auto" w:fill="F2C3C6" w:themeFill="accent2" w:themeFillTint="3F"/>
      </w:tcPr>
    </w:tblStylePr>
    <w:tblStylePr w:type="band1Horz">
      <w:tblPr/>
      <w:tcPr>
        <w:shd w:val="clear" w:color="auto" w:fill="F2C3C6" w:themeFill="accent2" w:themeFillTint="3F"/>
      </w:tcPr>
    </w:tblStylePr>
  </w:style>
  <w:style w:type="table" w:styleId="MediumList1-Accent3">
    <w:name w:val="Medium List 1 Accent 3"/>
    <w:basedOn w:val="TableNormal"/>
    <w:uiPriority w:val="65"/>
    <w:semiHidden/>
    <w:rsid w:val="0021343A"/>
    <w:pPr>
      <w:spacing w:line="240" w:lineRule="auto"/>
    </w:pPr>
    <w:tblPr>
      <w:tblStyleRowBandSize w:val="1"/>
      <w:tblStyleColBandSize w:val="1"/>
      <w:tblBorders>
        <w:top w:val="single" w:sz="8" w:space="0" w:color="201547" w:themeColor="accent3"/>
        <w:bottom w:val="single" w:sz="8" w:space="0" w:color="201547" w:themeColor="accent3"/>
      </w:tblBorders>
    </w:tblPr>
    <w:tblStylePr w:type="firstRow">
      <w:rPr>
        <w:rFonts w:asciiTheme="majorHAnsi" w:eastAsiaTheme="majorEastAsia" w:hAnsiTheme="majorHAnsi" w:cstheme="majorBidi"/>
      </w:rPr>
      <w:tblPr/>
      <w:tcPr>
        <w:tcBorders>
          <w:top w:val="nil"/>
          <w:bottom w:val="single" w:sz="8" w:space="0" w:color="201547" w:themeColor="accent3"/>
        </w:tcBorders>
      </w:tcPr>
    </w:tblStylePr>
    <w:tblStylePr w:type="lastRow">
      <w:rPr>
        <w:b/>
        <w:bCs/>
        <w:color w:val="B3272F" w:themeColor="text2"/>
      </w:rPr>
      <w:tblPr/>
      <w:tcPr>
        <w:tcBorders>
          <w:top w:val="single" w:sz="8" w:space="0" w:color="201547" w:themeColor="accent3"/>
          <w:bottom w:val="single" w:sz="8" w:space="0" w:color="201547" w:themeColor="accent3"/>
        </w:tcBorders>
      </w:tcPr>
    </w:tblStylePr>
    <w:tblStylePr w:type="firstCol">
      <w:rPr>
        <w:b/>
        <w:bCs/>
      </w:rPr>
    </w:tblStylePr>
    <w:tblStylePr w:type="lastCol">
      <w:rPr>
        <w:b/>
        <w:bCs/>
      </w:rPr>
      <w:tblPr/>
      <w:tcPr>
        <w:tcBorders>
          <w:top w:val="single" w:sz="8" w:space="0" w:color="201547" w:themeColor="accent3"/>
          <w:bottom w:val="single" w:sz="8" w:space="0" w:color="201547" w:themeColor="accent3"/>
        </w:tcBorders>
      </w:tcPr>
    </w:tblStylePr>
    <w:tblStylePr w:type="band1Vert">
      <w:tblPr/>
      <w:tcPr>
        <w:shd w:val="clear" w:color="auto" w:fill="BBAFE7" w:themeFill="accent3" w:themeFillTint="3F"/>
      </w:tcPr>
    </w:tblStylePr>
    <w:tblStylePr w:type="band1Horz">
      <w:tblPr/>
      <w:tcPr>
        <w:shd w:val="clear" w:color="auto" w:fill="BBAFE7" w:themeFill="accent3" w:themeFillTint="3F"/>
      </w:tcPr>
    </w:tblStylePr>
  </w:style>
  <w:style w:type="table" w:styleId="MediumList1-Accent4">
    <w:name w:val="Medium List 1 Accent 4"/>
    <w:basedOn w:val="TableNormal"/>
    <w:uiPriority w:val="65"/>
    <w:semiHidden/>
    <w:rsid w:val="0021343A"/>
    <w:pPr>
      <w:spacing w:line="240" w:lineRule="auto"/>
    </w:pPr>
    <w:tblPr>
      <w:tblStyleRowBandSize w:val="1"/>
      <w:tblStyleColBandSize w:val="1"/>
      <w:tblBorders>
        <w:top w:val="single" w:sz="8" w:space="0" w:color="99E0DD" w:themeColor="accent4"/>
        <w:bottom w:val="single" w:sz="8" w:space="0" w:color="99E0DD" w:themeColor="accent4"/>
      </w:tblBorders>
    </w:tblPr>
    <w:tblStylePr w:type="firstRow">
      <w:rPr>
        <w:rFonts w:asciiTheme="majorHAnsi" w:eastAsiaTheme="majorEastAsia" w:hAnsiTheme="majorHAnsi" w:cstheme="majorBidi"/>
      </w:rPr>
      <w:tblPr/>
      <w:tcPr>
        <w:tcBorders>
          <w:top w:val="nil"/>
          <w:bottom w:val="single" w:sz="8" w:space="0" w:color="99E0DD" w:themeColor="accent4"/>
        </w:tcBorders>
      </w:tcPr>
    </w:tblStylePr>
    <w:tblStylePr w:type="lastRow">
      <w:rPr>
        <w:b/>
        <w:bCs/>
        <w:color w:val="B3272F" w:themeColor="text2"/>
      </w:rPr>
      <w:tblPr/>
      <w:tcPr>
        <w:tcBorders>
          <w:top w:val="single" w:sz="8" w:space="0" w:color="99E0DD" w:themeColor="accent4"/>
          <w:bottom w:val="single" w:sz="8" w:space="0" w:color="99E0DD" w:themeColor="accent4"/>
        </w:tcBorders>
      </w:tcPr>
    </w:tblStylePr>
    <w:tblStylePr w:type="firstCol">
      <w:rPr>
        <w:b/>
        <w:bCs/>
      </w:rPr>
    </w:tblStylePr>
    <w:tblStylePr w:type="lastCol">
      <w:rPr>
        <w:b/>
        <w:bCs/>
      </w:rPr>
      <w:tblPr/>
      <w:tcPr>
        <w:tcBorders>
          <w:top w:val="single" w:sz="8" w:space="0" w:color="99E0DD" w:themeColor="accent4"/>
          <w:bottom w:val="single" w:sz="8" w:space="0" w:color="99E0DD" w:themeColor="accent4"/>
        </w:tcBorders>
      </w:tcPr>
    </w:tblStylePr>
    <w:tblStylePr w:type="band1Vert">
      <w:tblPr/>
      <w:tcPr>
        <w:shd w:val="clear" w:color="auto" w:fill="E5F7F6" w:themeFill="accent4" w:themeFillTint="3F"/>
      </w:tcPr>
    </w:tblStylePr>
    <w:tblStylePr w:type="band1Horz">
      <w:tblPr/>
      <w:tcPr>
        <w:shd w:val="clear" w:color="auto" w:fill="E5F7F6" w:themeFill="accent4" w:themeFillTint="3F"/>
      </w:tcPr>
    </w:tblStylePr>
  </w:style>
  <w:style w:type="table" w:styleId="MediumList1-Accent5">
    <w:name w:val="Medium List 1 Accent 5"/>
    <w:basedOn w:val="TableNormal"/>
    <w:uiPriority w:val="65"/>
    <w:semiHidden/>
    <w:rsid w:val="0021343A"/>
    <w:pPr>
      <w:spacing w:line="240" w:lineRule="auto"/>
    </w:pPr>
    <w:tblPr>
      <w:tblStyleRowBandSize w:val="1"/>
      <w:tblStyleColBandSize w:val="1"/>
      <w:tblBorders>
        <w:top w:val="single" w:sz="8" w:space="0" w:color="E1A9AC" w:themeColor="accent5"/>
        <w:bottom w:val="single" w:sz="8" w:space="0" w:color="E1A9AC" w:themeColor="accent5"/>
      </w:tblBorders>
    </w:tblPr>
    <w:tblStylePr w:type="firstRow">
      <w:rPr>
        <w:rFonts w:asciiTheme="majorHAnsi" w:eastAsiaTheme="majorEastAsia" w:hAnsiTheme="majorHAnsi" w:cstheme="majorBidi"/>
      </w:rPr>
      <w:tblPr/>
      <w:tcPr>
        <w:tcBorders>
          <w:top w:val="nil"/>
          <w:bottom w:val="single" w:sz="8" w:space="0" w:color="E1A9AC" w:themeColor="accent5"/>
        </w:tcBorders>
      </w:tcPr>
    </w:tblStylePr>
    <w:tblStylePr w:type="lastRow">
      <w:rPr>
        <w:b/>
        <w:bCs/>
        <w:color w:val="B3272F" w:themeColor="text2"/>
      </w:rPr>
      <w:tblPr/>
      <w:tcPr>
        <w:tcBorders>
          <w:top w:val="single" w:sz="8" w:space="0" w:color="E1A9AC" w:themeColor="accent5"/>
          <w:bottom w:val="single" w:sz="8" w:space="0" w:color="E1A9AC" w:themeColor="accent5"/>
        </w:tcBorders>
      </w:tcPr>
    </w:tblStylePr>
    <w:tblStylePr w:type="firstCol">
      <w:rPr>
        <w:b/>
        <w:bCs/>
      </w:rPr>
    </w:tblStylePr>
    <w:tblStylePr w:type="lastCol">
      <w:rPr>
        <w:b/>
        <w:bCs/>
      </w:rPr>
      <w:tblPr/>
      <w:tcPr>
        <w:tcBorders>
          <w:top w:val="single" w:sz="8" w:space="0" w:color="E1A9AC" w:themeColor="accent5"/>
          <w:bottom w:val="single" w:sz="8" w:space="0" w:color="E1A9AC" w:themeColor="accent5"/>
        </w:tcBorders>
      </w:tcPr>
    </w:tblStylePr>
    <w:tblStylePr w:type="band1Vert">
      <w:tblPr/>
      <w:tcPr>
        <w:shd w:val="clear" w:color="auto" w:fill="F7E9EA" w:themeFill="accent5" w:themeFillTint="3F"/>
      </w:tcPr>
    </w:tblStylePr>
    <w:tblStylePr w:type="band1Horz">
      <w:tblPr/>
      <w:tcPr>
        <w:shd w:val="clear" w:color="auto" w:fill="F7E9EA" w:themeFill="accent5" w:themeFillTint="3F"/>
      </w:tcPr>
    </w:tblStylePr>
  </w:style>
  <w:style w:type="table" w:styleId="MediumList1-Accent6">
    <w:name w:val="Medium List 1 Accent 6"/>
    <w:basedOn w:val="TableNormal"/>
    <w:uiPriority w:val="65"/>
    <w:semiHidden/>
    <w:rsid w:val="0021343A"/>
    <w:pPr>
      <w:spacing w:line="240" w:lineRule="auto"/>
    </w:pPr>
    <w:tblPr>
      <w:tblStyleRowBandSize w:val="1"/>
      <w:tblStyleColBandSize w:val="1"/>
      <w:tblBorders>
        <w:top w:val="single" w:sz="8" w:space="0" w:color="A6A1B5" w:themeColor="accent6"/>
        <w:bottom w:val="single" w:sz="8" w:space="0" w:color="A6A1B5" w:themeColor="accent6"/>
      </w:tblBorders>
    </w:tblPr>
    <w:tblStylePr w:type="firstRow">
      <w:rPr>
        <w:rFonts w:asciiTheme="majorHAnsi" w:eastAsiaTheme="majorEastAsia" w:hAnsiTheme="majorHAnsi" w:cstheme="majorBidi"/>
      </w:rPr>
      <w:tblPr/>
      <w:tcPr>
        <w:tcBorders>
          <w:top w:val="nil"/>
          <w:bottom w:val="single" w:sz="8" w:space="0" w:color="A6A1B5" w:themeColor="accent6"/>
        </w:tcBorders>
      </w:tcPr>
    </w:tblStylePr>
    <w:tblStylePr w:type="lastRow">
      <w:rPr>
        <w:b/>
        <w:bCs/>
        <w:color w:val="B3272F" w:themeColor="text2"/>
      </w:rPr>
      <w:tblPr/>
      <w:tcPr>
        <w:tcBorders>
          <w:top w:val="single" w:sz="8" w:space="0" w:color="A6A1B5" w:themeColor="accent6"/>
          <w:bottom w:val="single" w:sz="8" w:space="0" w:color="A6A1B5" w:themeColor="accent6"/>
        </w:tcBorders>
      </w:tcPr>
    </w:tblStylePr>
    <w:tblStylePr w:type="firstCol">
      <w:rPr>
        <w:b/>
        <w:bCs/>
      </w:rPr>
    </w:tblStylePr>
    <w:tblStylePr w:type="lastCol">
      <w:rPr>
        <w:b/>
        <w:bCs/>
      </w:rPr>
      <w:tblPr/>
      <w:tcPr>
        <w:tcBorders>
          <w:top w:val="single" w:sz="8" w:space="0" w:color="A6A1B5" w:themeColor="accent6"/>
          <w:bottom w:val="single" w:sz="8" w:space="0" w:color="A6A1B5" w:themeColor="accent6"/>
        </w:tcBorders>
      </w:tcPr>
    </w:tblStylePr>
    <w:tblStylePr w:type="band1Vert">
      <w:tblPr/>
      <w:tcPr>
        <w:shd w:val="clear" w:color="auto" w:fill="E8E7EC" w:themeFill="accent6" w:themeFillTint="3F"/>
      </w:tcPr>
    </w:tblStylePr>
    <w:tblStylePr w:type="band1Horz">
      <w:tblPr/>
      <w:tcPr>
        <w:shd w:val="clear" w:color="auto" w:fill="E8E7EC" w:themeFill="accent6" w:themeFillTint="3F"/>
      </w:tcPr>
    </w:tblStylePr>
  </w:style>
  <w:style w:type="table" w:styleId="MediumList2">
    <w:name w:val="Medium Lis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rPr>
        <w:sz w:val="24"/>
        <w:szCs w:val="24"/>
      </w:rPr>
      <w:tblPr/>
      <w:tcPr>
        <w:tcBorders>
          <w:top w:val="nil"/>
          <w:left w:val="nil"/>
          <w:bottom w:val="single" w:sz="24" w:space="0" w:color="00B2A9" w:themeColor="accent1"/>
          <w:right w:val="nil"/>
          <w:insideH w:val="nil"/>
          <w:insideV w:val="nil"/>
        </w:tcBorders>
        <w:shd w:val="clear" w:color="auto" w:fill="FFFFFF" w:themeFill="background1"/>
      </w:tcPr>
    </w:tblStylePr>
    <w:tblStylePr w:type="lastRow">
      <w:tblPr/>
      <w:tcPr>
        <w:tcBorders>
          <w:top w:val="single" w:sz="8" w:space="0" w:color="00B2A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1"/>
          <w:insideH w:val="nil"/>
          <w:insideV w:val="nil"/>
        </w:tcBorders>
        <w:shd w:val="clear" w:color="auto" w:fill="FFFFFF" w:themeFill="background1"/>
      </w:tcPr>
    </w:tblStylePr>
    <w:tblStylePr w:type="lastCol">
      <w:tblPr/>
      <w:tcPr>
        <w:tcBorders>
          <w:top w:val="nil"/>
          <w:left w:val="single" w:sz="8" w:space="0" w:color="00B2A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top w:val="nil"/>
          <w:bottom w:val="nil"/>
          <w:insideH w:val="nil"/>
          <w:insideV w:val="nil"/>
        </w:tcBorders>
        <w:shd w:val="clear" w:color="auto" w:fill="ACFFF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rPr>
        <w:sz w:val="24"/>
        <w:szCs w:val="24"/>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tblPr/>
      <w:tcPr>
        <w:tcBorders>
          <w:top w:val="single" w:sz="8" w:space="0" w:color="B3272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272F" w:themeColor="accent2"/>
          <w:insideH w:val="nil"/>
          <w:insideV w:val="nil"/>
        </w:tcBorders>
        <w:shd w:val="clear" w:color="auto" w:fill="FFFFFF" w:themeFill="background1"/>
      </w:tcPr>
    </w:tblStylePr>
    <w:tblStylePr w:type="lastCol">
      <w:tblPr/>
      <w:tcPr>
        <w:tcBorders>
          <w:top w:val="nil"/>
          <w:left w:val="single" w:sz="8" w:space="0" w:color="B3272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top w:val="nil"/>
          <w:bottom w:val="nil"/>
          <w:insideH w:val="nil"/>
          <w:insideV w:val="nil"/>
        </w:tcBorders>
        <w:shd w:val="clear" w:color="auto" w:fill="F2C3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rPr>
        <w:sz w:val="24"/>
        <w:szCs w:val="24"/>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tblPr/>
      <w:tcPr>
        <w:tcBorders>
          <w:top w:val="single" w:sz="8" w:space="0" w:color="20154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3"/>
          <w:insideH w:val="nil"/>
          <w:insideV w:val="nil"/>
        </w:tcBorders>
        <w:shd w:val="clear" w:color="auto" w:fill="FFFFFF" w:themeFill="background1"/>
      </w:tcPr>
    </w:tblStylePr>
    <w:tblStylePr w:type="lastCol">
      <w:tblPr/>
      <w:tcPr>
        <w:tcBorders>
          <w:top w:val="nil"/>
          <w:left w:val="single" w:sz="8" w:space="0" w:color="20154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top w:val="nil"/>
          <w:bottom w:val="nil"/>
          <w:insideH w:val="nil"/>
          <w:insideV w:val="nil"/>
        </w:tcBorders>
        <w:shd w:val="clear" w:color="auto" w:fill="BBAFE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rPr>
        <w:sz w:val="24"/>
        <w:szCs w:val="24"/>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tblPr/>
      <w:tcPr>
        <w:tcBorders>
          <w:top w:val="single" w:sz="8" w:space="0" w:color="99E0D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4"/>
          <w:insideH w:val="nil"/>
          <w:insideV w:val="nil"/>
        </w:tcBorders>
        <w:shd w:val="clear" w:color="auto" w:fill="FFFFFF" w:themeFill="background1"/>
      </w:tcPr>
    </w:tblStylePr>
    <w:tblStylePr w:type="lastCol">
      <w:tblPr/>
      <w:tcPr>
        <w:tcBorders>
          <w:top w:val="nil"/>
          <w:left w:val="single" w:sz="8" w:space="0" w:color="99E0D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top w:val="nil"/>
          <w:bottom w:val="nil"/>
          <w:insideH w:val="nil"/>
          <w:insideV w:val="nil"/>
        </w:tcBorders>
        <w:shd w:val="clear" w:color="auto" w:fill="E5F7F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rPr>
        <w:sz w:val="24"/>
        <w:szCs w:val="24"/>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tblPr/>
      <w:tcPr>
        <w:tcBorders>
          <w:top w:val="single" w:sz="8" w:space="0" w:color="E1A9A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A9AC" w:themeColor="accent5"/>
          <w:insideH w:val="nil"/>
          <w:insideV w:val="nil"/>
        </w:tcBorders>
        <w:shd w:val="clear" w:color="auto" w:fill="FFFFFF" w:themeFill="background1"/>
      </w:tcPr>
    </w:tblStylePr>
    <w:tblStylePr w:type="lastCol">
      <w:tblPr/>
      <w:tcPr>
        <w:tcBorders>
          <w:top w:val="nil"/>
          <w:left w:val="single" w:sz="8" w:space="0" w:color="E1A9A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top w:val="nil"/>
          <w:bottom w:val="nil"/>
          <w:insideH w:val="nil"/>
          <w:insideV w:val="nil"/>
        </w:tcBorders>
        <w:shd w:val="clear" w:color="auto" w:fill="F7E9E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rPr>
        <w:sz w:val="24"/>
        <w:szCs w:val="24"/>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tblPr/>
      <w:tcPr>
        <w:tcBorders>
          <w:top w:val="single" w:sz="8" w:space="0" w:color="A6A1B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6A1B5" w:themeColor="accent6"/>
          <w:insideH w:val="nil"/>
          <w:insideV w:val="nil"/>
        </w:tcBorders>
        <w:shd w:val="clear" w:color="auto" w:fill="FFFFFF" w:themeFill="background1"/>
      </w:tcPr>
    </w:tblStylePr>
    <w:tblStylePr w:type="lastCol">
      <w:tblPr/>
      <w:tcPr>
        <w:tcBorders>
          <w:top w:val="nil"/>
          <w:left w:val="single" w:sz="8" w:space="0" w:color="A6A1B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top w:val="nil"/>
          <w:bottom w:val="nil"/>
          <w:insideH w:val="nil"/>
          <w:insideV w:val="nil"/>
        </w:tcBorders>
        <w:shd w:val="clear" w:color="auto" w:fill="E8E7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tblBorders>
    </w:tblPr>
    <w:tblStylePr w:type="firstRow">
      <w:pPr>
        <w:spacing w:before="0" w:after="0" w:line="240" w:lineRule="auto"/>
      </w:pPr>
      <w:rPr>
        <w:b/>
        <w:bCs/>
        <w:color w:val="FFFFFF" w:themeColor="background1"/>
      </w:rPr>
      <w:tblPr/>
      <w:tcPr>
        <w:tc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shd w:val="clear" w:color="auto" w:fill="00B2A9" w:themeFill="accent1"/>
      </w:tcPr>
    </w:tblStylePr>
    <w:tblStylePr w:type="lastRow">
      <w:pPr>
        <w:spacing w:before="0" w:after="0" w:line="240" w:lineRule="auto"/>
      </w:pPr>
      <w:rPr>
        <w:b/>
        <w:bCs/>
      </w:rPr>
      <w:tblPr/>
      <w:tcPr>
        <w:tcBorders>
          <w:top w:val="double" w:sz="6"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1" w:themeFillTint="3F"/>
      </w:tcPr>
    </w:tblStylePr>
    <w:tblStylePr w:type="band1Horz">
      <w:tblPr/>
      <w:tcPr>
        <w:tcBorders>
          <w:insideH w:val="nil"/>
          <w:insideV w:val="nil"/>
        </w:tcBorders>
        <w:shd w:val="clear" w:color="auto" w:fill="ACFFF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tblBorders>
    </w:tblPr>
    <w:tblStylePr w:type="firstRow">
      <w:pPr>
        <w:spacing w:before="0" w:after="0" w:line="240" w:lineRule="auto"/>
      </w:pPr>
      <w:rPr>
        <w:b/>
        <w:bCs/>
        <w:color w:val="FFFFFF" w:themeColor="background1"/>
      </w:rPr>
      <w:tblPr/>
      <w:tcPr>
        <w:tc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shd w:val="clear" w:color="auto" w:fill="B3272F" w:themeFill="accent2"/>
      </w:tcPr>
    </w:tblStylePr>
    <w:tblStylePr w:type="lastRow">
      <w:pPr>
        <w:spacing w:before="0" w:after="0" w:line="240" w:lineRule="auto"/>
      </w:pPr>
      <w:rPr>
        <w:b/>
        <w:bCs/>
      </w:rPr>
      <w:tblPr/>
      <w:tcPr>
        <w:tcBorders>
          <w:top w:val="double" w:sz="6"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C3C6" w:themeFill="accent2" w:themeFillTint="3F"/>
      </w:tcPr>
    </w:tblStylePr>
    <w:tblStylePr w:type="band1Horz">
      <w:tblPr/>
      <w:tcPr>
        <w:tcBorders>
          <w:insideH w:val="nil"/>
          <w:insideV w:val="nil"/>
        </w:tcBorders>
        <w:shd w:val="clear" w:color="auto" w:fill="F2C3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tblBorders>
    </w:tblPr>
    <w:tblStylePr w:type="firstRow">
      <w:pPr>
        <w:spacing w:before="0" w:after="0" w:line="240" w:lineRule="auto"/>
      </w:pPr>
      <w:rPr>
        <w:b/>
        <w:bCs/>
        <w:color w:val="FFFFFF" w:themeColor="background1"/>
      </w:rPr>
      <w:tblPr/>
      <w:tcPr>
        <w:tc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shd w:val="clear" w:color="auto" w:fill="201547" w:themeFill="accent3"/>
      </w:tcPr>
    </w:tblStylePr>
    <w:tblStylePr w:type="lastRow">
      <w:pPr>
        <w:spacing w:before="0" w:after="0" w:line="240" w:lineRule="auto"/>
      </w:pPr>
      <w:rPr>
        <w:b/>
        <w:bCs/>
      </w:rPr>
      <w:tblPr/>
      <w:tcPr>
        <w:tcBorders>
          <w:top w:val="double" w:sz="6"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3" w:themeFillTint="3F"/>
      </w:tcPr>
    </w:tblStylePr>
    <w:tblStylePr w:type="band1Horz">
      <w:tblPr/>
      <w:tcPr>
        <w:tcBorders>
          <w:insideH w:val="nil"/>
          <w:insideV w:val="nil"/>
        </w:tcBorders>
        <w:shd w:val="clear" w:color="auto" w:fill="BBAFE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tblBorders>
    </w:tblPr>
    <w:tblStylePr w:type="firstRow">
      <w:pPr>
        <w:spacing w:before="0" w:after="0" w:line="240" w:lineRule="auto"/>
      </w:pPr>
      <w:rPr>
        <w:b/>
        <w:bCs/>
        <w:color w:val="FFFFFF" w:themeColor="background1"/>
      </w:rPr>
      <w:tblPr/>
      <w:tcPr>
        <w:tc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shd w:val="clear" w:color="auto" w:fill="99E0DD" w:themeFill="accent4"/>
      </w:tcPr>
    </w:tblStylePr>
    <w:tblStylePr w:type="lastRow">
      <w:pPr>
        <w:spacing w:before="0" w:after="0" w:line="240" w:lineRule="auto"/>
      </w:pPr>
      <w:rPr>
        <w:b/>
        <w:bCs/>
      </w:rPr>
      <w:tblPr/>
      <w:tcPr>
        <w:tcBorders>
          <w:top w:val="double" w:sz="6"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4" w:themeFillTint="3F"/>
      </w:tcPr>
    </w:tblStylePr>
    <w:tblStylePr w:type="band1Horz">
      <w:tblPr/>
      <w:tcPr>
        <w:tcBorders>
          <w:insideH w:val="nil"/>
          <w:insideV w:val="nil"/>
        </w:tcBorders>
        <w:shd w:val="clear" w:color="auto" w:fill="E5F7F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tblBorders>
    </w:tblPr>
    <w:tblStylePr w:type="firstRow">
      <w:pPr>
        <w:spacing w:before="0" w:after="0" w:line="240" w:lineRule="auto"/>
      </w:pPr>
      <w:rPr>
        <w:b/>
        <w:bCs/>
        <w:color w:val="FFFFFF" w:themeColor="background1"/>
      </w:rPr>
      <w:tblPr/>
      <w:tcPr>
        <w:tc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shd w:val="clear" w:color="auto" w:fill="E1A9AC" w:themeFill="accent5"/>
      </w:tcPr>
    </w:tblStylePr>
    <w:tblStylePr w:type="lastRow">
      <w:pPr>
        <w:spacing w:before="0" w:after="0" w:line="240" w:lineRule="auto"/>
      </w:pPr>
      <w:rPr>
        <w:b/>
        <w:bCs/>
      </w:rPr>
      <w:tblPr/>
      <w:tcPr>
        <w:tcBorders>
          <w:top w:val="double" w:sz="6"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7E9EA" w:themeFill="accent5" w:themeFillTint="3F"/>
      </w:tcPr>
    </w:tblStylePr>
    <w:tblStylePr w:type="band1Horz">
      <w:tblPr/>
      <w:tcPr>
        <w:tcBorders>
          <w:insideH w:val="nil"/>
          <w:insideV w:val="nil"/>
        </w:tcBorders>
        <w:shd w:val="clear" w:color="auto" w:fill="F7E9E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tblBorders>
    </w:tblPr>
    <w:tblStylePr w:type="firstRow">
      <w:pPr>
        <w:spacing w:before="0" w:after="0" w:line="240" w:lineRule="auto"/>
      </w:pPr>
      <w:rPr>
        <w:b/>
        <w:bCs/>
        <w:color w:val="FFFFFF" w:themeColor="background1"/>
      </w:rPr>
      <w:tblPr/>
      <w:tcPr>
        <w:tc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shd w:val="clear" w:color="auto" w:fill="A6A1B5" w:themeFill="accent6"/>
      </w:tcPr>
    </w:tblStylePr>
    <w:tblStylePr w:type="lastRow">
      <w:pPr>
        <w:spacing w:before="0" w:after="0" w:line="240" w:lineRule="auto"/>
      </w:pPr>
      <w:rPr>
        <w:b/>
        <w:bCs/>
      </w:rPr>
      <w:tblPr/>
      <w:tcPr>
        <w:tcBorders>
          <w:top w:val="double" w:sz="6"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8E7EC" w:themeFill="accent6" w:themeFillTint="3F"/>
      </w:tcPr>
    </w:tblStylePr>
    <w:tblStylePr w:type="band1Horz">
      <w:tblPr/>
      <w:tcPr>
        <w:tcBorders>
          <w:insideH w:val="nil"/>
          <w:insideV w:val="nil"/>
        </w:tcBorders>
        <w:shd w:val="clear" w:color="auto" w:fill="E8E7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1"/>
      </w:tcPr>
    </w:tblStylePr>
    <w:tblStylePr w:type="lastCol">
      <w:rPr>
        <w:b/>
        <w:bCs/>
        <w:color w:val="FFFFFF" w:themeColor="background1"/>
      </w:rPr>
      <w:tblPr/>
      <w:tcPr>
        <w:tcBorders>
          <w:left w:val="nil"/>
          <w:right w:val="nil"/>
          <w:insideH w:val="nil"/>
          <w:insideV w:val="nil"/>
        </w:tcBorders>
        <w:shd w:val="clear" w:color="auto" w:fill="00B2A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272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272F" w:themeFill="accent2"/>
      </w:tcPr>
    </w:tblStylePr>
    <w:tblStylePr w:type="lastCol">
      <w:rPr>
        <w:b/>
        <w:bCs/>
        <w:color w:val="FFFFFF" w:themeColor="background1"/>
      </w:rPr>
      <w:tblPr/>
      <w:tcPr>
        <w:tcBorders>
          <w:left w:val="nil"/>
          <w:right w:val="nil"/>
          <w:insideH w:val="nil"/>
          <w:insideV w:val="nil"/>
        </w:tcBorders>
        <w:shd w:val="clear" w:color="auto" w:fill="B3272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3"/>
      </w:tcPr>
    </w:tblStylePr>
    <w:tblStylePr w:type="lastCol">
      <w:rPr>
        <w:b/>
        <w:bCs/>
        <w:color w:val="FFFFFF" w:themeColor="background1"/>
      </w:rPr>
      <w:tblPr/>
      <w:tcPr>
        <w:tcBorders>
          <w:left w:val="nil"/>
          <w:right w:val="nil"/>
          <w:insideH w:val="nil"/>
          <w:insideV w:val="nil"/>
        </w:tcBorders>
        <w:shd w:val="clear" w:color="auto" w:fill="20154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4"/>
      </w:tcPr>
    </w:tblStylePr>
    <w:tblStylePr w:type="lastCol">
      <w:rPr>
        <w:b/>
        <w:bCs/>
        <w:color w:val="FFFFFF" w:themeColor="background1"/>
      </w:rPr>
      <w:tblPr/>
      <w:tcPr>
        <w:tcBorders>
          <w:left w:val="nil"/>
          <w:right w:val="nil"/>
          <w:insideH w:val="nil"/>
          <w:insideV w:val="nil"/>
        </w:tcBorders>
        <w:shd w:val="clear" w:color="auto" w:fill="99E0D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A9A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A9AC" w:themeFill="accent5"/>
      </w:tcPr>
    </w:tblStylePr>
    <w:tblStylePr w:type="lastCol">
      <w:rPr>
        <w:b/>
        <w:bCs/>
        <w:color w:val="FFFFFF" w:themeColor="background1"/>
      </w:rPr>
      <w:tblPr/>
      <w:tcPr>
        <w:tcBorders>
          <w:left w:val="nil"/>
          <w:right w:val="nil"/>
          <w:insideH w:val="nil"/>
          <w:insideV w:val="nil"/>
        </w:tcBorders>
        <w:shd w:val="clear" w:color="auto" w:fill="E1A9A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6A1B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6A1B5" w:themeFill="accent6"/>
      </w:tcPr>
    </w:tblStylePr>
    <w:tblStylePr w:type="lastCol">
      <w:rPr>
        <w:b/>
        <w:bCs/>
        <w:color w:val="FFFFFF" w:themeColor="background1"/>
      </w:rPr>
      <w:tblPr/>
      <w:tcPr>
        <w:tcBorders>
          <w:left w:val="nil"/>
          <w:right w:val="nil"/>
          <w:insideH w:val="nil"/>
          <w:insideV w:val="nil"/>
        </w:tcBorders>
        <w:shd w:val="clear" w:color="auto" w:fill="A6A1B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1343A"/>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1343A"/>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1343A"/>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1343A"/>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1343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75F033071467457EA6C0D9A00DB4D927">
    <w:name w:val="75F033071467457EA6C0D9A00DB4D927"/>
    <w:rsid w:val="007A4821"/>
    <w:pPr>
      <w:spacing w:after="360" w:line="600" w:lineRule="exact"/>
      <w:jc w:val="right"/>
    </w:pPr>
    <w:rPr>
      <w:rFonts w:asciiTheme="majorHAnsi" w:eastAsiaTheme="majorEastAsia" w:hAnsiTheme="majorHAnsi" w:cstheme="majorBidi"/>
      <w:b/>
      <w:color w:val="FFFFFF"/>
      <w:spacing w:val="-2"/>
      <w:sz w:val="54"/>
      <w:szCs w:val="52"/>
    </w:rPr>
  </w:style>
  <w:style w:type="character" w:styleId="UnresolvedMention">
    <w:name w:val="Unresolved Mention"/>
    <w:basedOn w:val="DefaultParagraphFont"/>
    <w:uiPriority w:val="99"/>
    <w:semiHidden/>
    <w:unhideWhenUsed/>
    <w:rsid w:val="00582647"/>
    <w:rPr>
      <w:color w:val="605E5C"/>
      <w:shd w:val="clear" w:color="auto" w:fill="E1DFDD"/>
    </w:rPr>
  </w:style>
  <w:style w:type="table" w:styleId="TableColumns3">
    <w:name w:val="Table Columns 3"/>
    <w:basedOn w:val="TableNormal"/>
    <w:rsid w:val="006A1041"/>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Grid1">
    <w:name w:val="Table Grid 1"/>
    <w:basedOn w:val="TableNormal"/>
    <w:rsid w:val="006A10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A1041"/>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A1041"/>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A104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037123374">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image" Target="media/image13.jpg"/><Relationship Id="rId39" Type="http://schemas.openxmlformats.org/officeDocument/2006/relationships/image" Target="media/image23.emf"/><Relationship Id="rId21" Type="http://schemas.openxmlformats.org/officeDocument/2006/relationships/image" Target="media/image8.png"/><Relationship Id="rId34" Type="http://schemas.openxmlformats.org/officeDocument/2006/relationships/header" Target="header3.xml"/><Relationship Id="rId42" Type="http://schemas.openxmlformats.org/officeDocument/2006/relationships/hyperlink" Target="http://www.relayservice.com.au" TargetMode="External"/><Relationship Id="rId47" Type="http://schemas.openxmlformats.org/officeDocument/2006/relationships/image" Target="media/image24.png"/><Relationship Id="rId50" Type="http://schemas.openxmlformats.org/officeDocument/2006/relationships/chart" Target="charts/chart1.xml"/><Relationship Id="rId55" Type="http://schemas.openxmlformats.org/officeDocument/2006/relationships/image" Target="media/image31.png"/><Relationship Id="rId63" Type="http://schemas.openxmlformats.org/officeDocument/2006/relationships/fontTable" Target="fontTable.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hyperlink" Target="mailto:customer.service@delwp.vic.gov.au" TargetMode="External"/><Relationship Id="rId54" Type="http://schemas.openxmlformats.org/officeDocument/2006/relationships/image" Target="media/image30.png"/><Relationship Id="rId62"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jpg"/><Relationship Id="rId32" Type="http://schemas.openxmlformats.org/officeDocument/2006/relationships/footer" Target="footer1.xml"/><Relationship Id="rId37" Type="http://schemas.openxmlformats.org/officeDocument/2006/relationships/image" Target="media/image21.jpg"/><Relationship Id="rId40" Type="http://schemas.openxmlformats.org/officeDocument/2006/relationships/hyperlink" Target="http://creativecommons.org/licenses/by/4.0/" TargetMode="External"/><Relationship Id="rId45" Type="http://schemas.openxmlformats.org/officeDocument/2006/relationships/footer" Target="footer4.xml"/><Relationship Id="rId53" Type="http://schemas.openxmlformats.org/officeDocument/2006/relationships/image" Target="media/image29.png"/><Relationship Id="rId58" Type="http://schemas.openxmlformats.org/officeDocument/2006/relationships/image" Target="media/image34.png"/><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png"/><Relationship Id="rId36" Type="http://schemas.openxmlformats.org/officeDocument/2006/relationships/image" Target="media/image20.jpg"/><Relationship Id="rId49" Type="http://schemas.openxmlformats.org/officeDocument/2006/relationships/image" Target="media/image26.png"/><Relationship Id="rId57" Type="http://schemas.openxmlformats.org/officeDocument/2006/relationships/image" Target="media/image33.png"/><Relationship Id="rId61" Type="http://schemas.openxmlformats.org/officeDocument/2006/relationships/footer" Target="footer6.xm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header" Target="header2.xml"/><Relationship Id="rId44" Type="http://schemas.openxmlformats.org/officeDocument/2006/relationships/header" Target="header4.xml"/><Relationship Id="rId52" Type="http://schemas.openxmlformats.org/officeDocument/2006/relationships/image" Target="media/image28.png"/><Relationship Id="rId60" Type="http://schemas.openxmlformats.org/officeDocument/2006/relationships/header" Target="header6.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image" Target="media/image9.jpg"/><Relationship Id="rId27" Type="http://schemas.openxmlformats.org/officeDocument/2006/relationships/image" Target="media/image14.jpeg"/><Relationship Id="rId30" Type="http://schemas.openxmlformats.org/officeDocument/2006/relationships/header" Target="header1.xml"/><Relationship Id="rId35" Type="http://schemas.openxmlformats.org/officeDocument/2006/relationships/footer" Target="footer3.xml"/><Relationship Id="rId43" Type="http://schemas.openxmlformats.org/officeDocument/2006/relationships/hyperlink" Target="http://www.delwp.vic.gov.au" TargetMode="External"/><Relationship Id="rId48" Type="http://schemas.openxmlformats.org/officeDocument/2006/relationships/image" Target="media/image25.png"/><Relationship Id="rId56" Type="http://schemas.openxmlformats.org/officeDocument/2006/relationships/image" Target="media/image32.png"/><Relationship Id="rId64" Type="http://schemas.openxmlformats.org/officeDocument/2006/relationships/glossaryDocument" Target="glossary/document.xml"/><Relationship Id="rId8" Type="http://schemas.openxmlformats.org/officeDocument/2006/relationships/numbering" Target="numbering.xml"/><Relationship Id="rId51" Type="http://schemas.openxmlformats.org/officeDocument/2006/relationships/image" Target="media/image27.png"/><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image" Target="media/image12.jpeg"/><Relationship Id="rId33" Type="http://schemas.openxmlformats.org/officeDocument/2006/relationships/footer" Target="footer2.xml"/><Relationship Id="rId38" Type="http://schemas.openxmlformats.org/officeDocument/2006/relationships/image" Target="media/image22.png"/><Relationship Id="rId46" Type="http://schemas.openxmlformats.org/officeDocument/2006/relationships/footer" Target="footer5.xml"/><Relationship Id="rId59" Type="http://schemas.openxmlformats.org/officeDocument/2006/relationships/header" Target="header5.xml"/></Relationships>
</file>

<file path=word/_rels/footer3.xml.rels><?xml version="1.0" encoding="UTF-8" standalone="yes"?>
<Relationships xmlns="http://schemas.openxmlformats.org/package/2006/relationships"><Relationship Id="rId3" Type="http://schemas.openxmlformats.org/officeDocument/2006/relationships/image" Target="media/image19.emf"/><Relationship Id="rId2" Type="http://schemas.openxmlformats.org/officeDocument/2006/relationships/image" Target="media/image18.emf"/><Relationship Id="rId1" Type="http://schemas.openxmlformats.org/officeDocument/2006/relationships/image" Target="media/image17.jpg"/></Relationships>
</file>

<file path=word/_rels/footer5.xml.rels><?xml version="1.0" encoding="UTF-8" standalone="yes"?>
<Relationships xmlns="http://schemas.openxmlformats.org/package/2006/relationships"><Relationship Id="rId2" Type="http://schemas.openxmlformats.org/officeDocument/2006/relationships/image" Target="media/image18.emf"/><Relationship Id="rId1" Type="http://schemas.openxmlformats.org/officeDocument/2006/relationships/image" Target="media/image17.jp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vic.gov.au\DSE\GroupData\Office%20Templates\DELWP%20Branded%20Templates\DELWP%20Report%20template_macros.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aw1l\AppData\Local\Microsoft\Windows\INetCache\Content.Outlook\B831TRYF\Financial%20graph%20of%20lodgments_.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Monthly Lodgments (Financial Years)</a:t>
            </a:r>
          </a:p>
        </c:rich>
      </c:tx>
      <c:layout>
        <c:manualLayout>
          <c:xMode val="edge"/>
          <c:yMode val="edge"/>
          <c:x val="0.10183272996544346"/>
          <c:y val="2.973112100034397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6906474820143885"/>
          <c:y val="0.16463414634146342"/>
          <c:w val="0.64568345323741005"/>
          <c:h val="0.59756097560975607"/>
        </c:manualLayout>
      </c:layout>
      <c:barChart>
        <c:barDir val="col"/>
        <c:grouping val="clustered"/>
        <c:varyColors val="0"/>
        <c:ser>
          <c:idx val="9"/>
          <c:order val="0"/>
          <c:tx>
            <c:v>2012-2013</c:v>
          </c:tx>
          <c:spPr>
            <a:solidFill>
              <a:schemeClr val="accent4">
                <a:lumMod val="60000"/>
              </a:schemeClr>
            </a:solidFill>
            <a:ln>
              <a:noFill/>
            </a:ln>
            <a:effectLst/>
          </c:spPr>
          <c:invertIfNegative val="0"/>
          <c:cat>
            <c:strRef>
              <c:f>'dtm stats'!$FC$1:$FN$1</c:f>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f>'dtm stats'!$EQ$16:$FB$16</c:f>
              <c:numCache>
                <c:formatCode>General</c:formatCode>
                <c:ptCount val="12"/>
                <c:pt idx="0">
                  <c:v>55942</c:v>
                </c:pt>
                <c:pt idx="1">
                  <c:v>60455</c:v>
                </c:pt>
                <c:pt idx="2">
                  <c:v>49775</c:v>
                </c:pt>
                <c:pt idx="3">
                  <c:v>63196</c:v>
                </c:pt>
                <c:pt idx="4">
                  <c:v>55382</c:v>
                </c:pt>
                <c:pt idx="5">
                  <c:v>49128</c:v>
                </c:pt>
                <c:pt idx="6">
                  <c:v>56239</c:v>
                </c:pt>
                <c:pt idx="7">
                  <c:v>53967</c:v>
                </c:pt>
                <c:pt idx="8">
                  <c:v>48098</c:v>
                </c:pt>
                <c:pt idx="9">
                  <c:v>54546</c:v>
                </c:pt>
                <c:pt idx="10">
                  <c:v>62018</c:v>
                </c:pt>
                <c:pt idx="11">
                  <c:v>60450</c:v>
                </c:pt>
              </c:numCache>
            </c:numRef>
          </c:val>
          <c:extLst>
            <c:ext xmlns:c16="http://schemas.microsoft.com/office/drawing/2014/chart" uri="{C3380CC4-5D6E-409C-BE32-E72D297353CC}">
              <c16:uniqueId val="{00000000-11E7-4936-A364-306DE11F0E7A}"/>
            </c:ext>
          </c:extLst>
        </c:ser>
        <c:ser>
          <c:idx val="3"/>
          <c:order val="1"/>
          <c:tx>
            <c:v>2013-2014</c:v>
          </c:tx>
          <c:spPr>
            <a:solidFill>
              <a:schemeClr val="accent4"/>
            </a:solidFill>
            <a:ln>
              <a:noFill/>
            </a:ln>
            <a:effectLst/>
          </c:spPr>
          <c:invertIfNegative val="0"/>
          <c:cat>
            <c:strRef>
              <c:f>'dtm stats'!$FC$1:$FN$1</c:f>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f>'dtm stats'!$FC$16:$FN$16</c:f>
              <c:numCache>
                <c:formatCode>General</c:formatCode>
                <c:ptCount val="12"/>
                <c:pt idx="0">
                  <c:v>59373</c:v>
                </c:pt>
                <c:pt idx="1">
                  <c:v>61692</c:v>
                </c:pt>
                <c:pt idx="2">
                  <c:v>65189</c:v>
                </c:pt>
                <c:pt idx="3">
                  <c:v>63256</c:v>
                </c:pt>
                <c:pt idx="4">
                  <c:v>61757</c:v>
                </c:pt>
                <c:pt idx="5">
                  <c:v>62897</c:v>
                </c:pt>
                <c:pt idx="6">
                  <c:v>56386</c:v>
                </c:pt>
                <c:pt idx="7">
                  <c:v>64064</c:v>
                </c:pt>
                <c:pt idx="8">
                  <c:v>59795</c:v>
                </c:pt>
                <c:pt idx="9">
                  <c:v>52764</c:v>
                </c:pt>
                <c:pt idx="10">
                  <c:v>70061</c:v>
                </c:pt>
                <c:pt idx="11">
                  <c:v>70368</c:v>
                </c:pt>
              </c:numCache>
            </c:numRef>
          </c:val>
          <c:extLst>
            <c:ext xmlns:c16="http://schemas.microsoft.com/office/drawing/2014/chart" uri="{C3380CC4-5D6E-409C-BE32-E72D297353CC}">
              <c16:uniqueId val="{00000001-11E7-4936-A364-306DE11F0E7A}"/>
            </c:ext>
          </c:extLst>
        </c:ser>
        <c:ser>
          <c:idx val="4"/>
          <c:order val="2"/>
          <c:tx>
            <c:v>2014-2015</c:v>
          </c:tx>
          <c:spPr>
            <a:solidFill>
              <a:srgbClr val="C00000"/>
            </a:solidFill>
            <a:ln>
              <a:noFill/>
            </a:ln>
            <a:effectLst/>
          </c:spPr>
          <c:invertIfNegative val="0"/>
          <c:cat>
            <c:strRef>
              <c:f>'dtm stats'!$FC$1:$FN$1</c:f>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f>'dtm stats'!$FO$34:$FZ$34</c:f>
              <c:numCache>
                <c:formatCode>General</c:formatCode>
                <c:ptCount val="12"/>
                <c:pt idx="0">
                  <c:v>69078</c:v>
                </c:pt>
                <c:pt idx="1">
                  <c:v>59929</c:v>
                </c:pt>
                <c:pt idx="2">
                  <c:v>66096</c:v>
                </c:pt>
                <c:pt idx="3">
                  <c:v>67444</c:v>
                </c:pt>
                <c:pt idx="4">
                  <c:v>59805</c:v>
                </c:pt>
                <c:pt idx="5">
                  <c:v>66490</c:v>
                </c:pt>
                <c:pt idx="6">
                  <c:v>60748</c:v>
                </c:pt>
                <c:pt idx="7">
                  <c:v>67462</c:v>
                </c:pt>
                <c:pt idx="8">
                  <c:v>67164</c:v>
                </c:pt>
                <c:pt idx="9">
                  <c:v>62095</c:v>
                </c:pt>
                <c:pt idx="10">
                  <c:v>68963</c:v>
                </c:pt>
                <c:pt idx="11">
                  <c:v>77064</c:v>
                </c:pt>
              </c:numCache>
            </c:numRef>
          </c:val>
          <c:extLst>
            <c:ext xmlns:c16="http://schemas.microsoft.com/office/drawing/2014/chart" uri="{C3380CC4-5D6E-409C-BE32-E72D297353CC}">
              <c16:uniqueId val="{00000002-11E7-4936-A364-306DE11F0E7A}"/>
            </c:ext>
          </c:extLst>
        </c:ser>
        <c:ser>
          <c:idx val="5"/>
          <c:order val="3"/>
          <c:tx>
            <c:v>2015-2016</c:v>
          </c:tx>
          <c:spPr>
            <a:solidFill>
              <a:schemeClr val="accent6"/>
            </a:solidFill>
            <a:ln>
              <a:noFill/>
            </a:ln>
            <a:effectLst/>
          </c:spPr>
          <c:invertIfNegative val="0"/>
          <c:cat>
            <c:strRef>
              <c:f>'dtm stats'!$FC$1:$FN$1</c:f>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f>'dtm stats'!$GA$34:$GL$34</c:f>
              <c:numCache>
                <c:formatCode>General</c:formatCode>
                <c:ptCount val="12"/>
                <c:pt idx="0">
                  <c:v>69824</c:v>
                </c:pt>
                <c:pt idx="1">
                  <c:v>71680</c:v>
                </c:pt>
                <c:pt idx="2">
                  <c:v>72567</c:v>
                </c:pt>
                <c:pt idx="3">
                  <c:v>69209</c:v>
                </c:pt>
                <c:pt idx="4">
                  <c:v>67483</c:v>
                </c:pt>
                <c:pt idx="5">
                  <c:v>74318</c:v>
                </c:pt>
                <c:pt idx="6">
                  <c:v>68162</c:v>
                </c:pt>
                <c:pt idx="7">
                  <c:v>75302</c:v>
                </c:pt>
                <c:pt idx="8">
                  <c:v>66744</c:v>
                </c:pt>
                <c:pt idx="9">
                  <c:v>66535</c:v>
                </c:pt>
                <c:pt idx="10">
                  <c:v>76764</c:v>
                </c:pt>
                <c:pt idx="11">
                  <c:v>81458</c:v>
                </c:pt>
              </c:numCache>
            </c:numRef>
          </c:val>
          <c:extLst>
            <c:ext xmlns:c16="http://schemas.microsoft.com/office/drawing/2014/chart" uri="{C3380CC4-5D6E-409C-BE32-E72D297353CC}">
              <c16:uniqueId val="{00000003-11E7-4936-A364-306DE11F0E7A}"/>
            </c:ext>
          </c:extLst>
        </c:ser>
        <c:ser>
          <c:idx val="0"/>
          <c:order val="4"/>
          <c:tx>
            <c:v>2016-2017</c:v>
          </c:tx>
          <c:spPr>
            <a:solidFill>
              <a:srgbClr val="990033"/>
            </a:solidFill>
            <a:ln>
              <a:noFill/>
            </a:ln>
            <a:effectLst/>
          </c:spPr>
          <c:invertIfNegative val="0"/>
          <c:cat>
            <c:strRef>
              <c:f>'dtm stats'!$FC$1:$FN$1</c:f>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f>'dtm stats'!$GM$34:$GX$34</c:f>
              <c:numCache>
                <c:formatCode>General</c:formatCode>
                <c:ptCount val="12"/>
                <c:pt idx="0">
                  <c:v>63416</c:v>
                </c:pt>
                <c:pt idx="1">
                  <c:v>79661</c:v>
                </c:pt>
                <c:pt idx="2">
                  <c:v>68238</c:v>
                </c:pt>
                <c:pt idx="3">
                  <c:v>70022</c:v>
                </c:pt>
                <c:pt idx="4">
                  <c:v>72017</c:v>
                </c:pt>
                <c:pt idx="5">
                  <c:v>63538</c:v>
                </c:pt>
                <c:pt idx="6">
                  <c:v>75831</c:v>
                </c:pt>
                <c:pt idx="7">
                  <c:v>74765</c:v>
                </c:pt>
                <c:pt idx="8">
                  <c:v>78737</c:v>
                </c:pt>
                <c:pt idx="9">
                  <c:v>58814</c:v>
                </c:pt>
                <c:pt idx="10">
                  <c:v>80763</c:v>
                </c:pt>
                <c:pt idx="11">
                  <c:v>89340</c:v>
                </c:pt>
              </c:numCache>
            </c:numRef>
          </c:val>
          <c:extLst>
            <c:ext xmlns:c16="http://schemas.microsoft.com/office/drawing/2014/chart" uri="{C3380CC4-5D6E-409C-BE32-E72D297353CC}">
              <c16:uniqueId val="{00000004-11E7-4936-A364-306DE11F0E7A}"/>
            </c:ext>
          </c:extLst>
        </c:ser>
        <c:ser>
          <c:idx val="6"/>
          <c:order val="5"/>
          <c:tx>
            <c:v>2017-2018</c:v>
          </c:tx>
          <c:spPr>
            <a:solidFill>
              <a:schemeClr val="accent1">
                <a:lumMod val="60000"/>
              </a:schemeClr>
            </a:solidFill>
            <a:ln>
              <a:noFill/>
            </a:ln>
            <a:effectLst/>
          </c:spPr>
          <c:invertIfNegative val="0"/>
          <c:cat>
            <c:strRef>
              <c:f>'dtm stats'!$FC$1:$FN$1</c:f>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f>'dtm stats'!$GY$23:$HJ$23</c:f>
              <c:numCache>
                <c:formatCode>General</c:formatCode>
                <c:ptCount val="12"/>
                <c:pt idx="0">
                  <c:v>71094</c:v>
                </c:pt>
                <c:pt idx="1">
                  <c:v>74614</c:v>
                </c:pt>
                <c:pt idx="2">
                  <c:v>78449</c:v>
                </c:pt>
                <c:pt idx="3">
                  <c:v>78844</c:v>
                </c:pt>
                <c:pt idx="4">
                  <c:v>75801</c:v>
                </c:pt>
                <c:pt idx="5">
                  <c:v>70443</c:v>
                </c:pt>
                <c:pt idx="6">
                  <c:v>72711</c:v>
                </c:pt>
                <c:pt idx="7">
                  <c:v>76115</c:v>
                </c:pt>
                <c:pt idx="8">
                  <c:v>77462</c:v>
                </c:pt>
                <c:pt idx="9">
                  <c:v>70669</c:v>
                </c:pt>
                <c:pt idx="10">
                  <c:v>84796</c:v>
                </c:pt>
                <c:pt idx="11">
                  <c:v>86387</c:v>
                </c:pt>
              </c:numCache>
            </c:numRef>
          </c:val>
          <c:extLst>
            <c:ext xmlns:c16="http://schemas.microsoft.com/office/drawing/2014/chart" uri="{C3380CC4-5D6E-409C-BE32-E72D297353CC}">
              <c16:uniqueId val="{00000005-11E7-4936-A364-306DE11F0E7A}"/>
            </c:ext>
          </c:extLst>
        </c:ser>
        <c:ser>
          <c:idx val="7"/>
          <c:order val="6"/>
          <c:tx>
            <c:v>2018-2019</c:v>
          </c:tx>
          <c:spPr>
            <a:solidFill>
              <a:srgbClr val="0066FF"/>
            </a:solidFill>
            <a:ln>
              <a:noFill/>
            </a:ln>
            <a:effectLst/>
          </c:spPr>
          <c:invertIfNegative val="0"/>
          <c:cat>
            <c:strRef>
              <c:f>'dtm stats'!$FC$1:$FN$1</c:f>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f>'dtm stats'!$HK$43:$HV$43</c:f>
              <c:numCache>
                <c:formatCode>General</c:formatCode>
                <c:ptCount val="12"/>
                <c:pt idx="0">
                  <c:v>83939</c:v>
                </c:pt>
                <c:pt idx="1">
                  <c:v>82225</c:v>
                </c:pt>
                <c:pt idx="2">
                  <c:v>73263</c:v>
                </c:pt>
                <c:pt idx="3">
                  <c:v>86351</c:v>
                </c:pt>
                <c:pt idx="4">
                  <c:v>80632</c:v>
                </c:pt>
                <c:pt idx="5">
                  <c:v>76011</c:v>
                </c:pt>
                <c:pt idx="6">
                  <c:v>65972</c:v>
                </c:pt>
                <c:pt idx="7">
                  <c:v>66095</c:v>
                </c:pt>
                <c:pt idx="8">
                  <c:v>65374</c:v>
                </c:pt>
                <c:pt idx="9">
                  <c:v>58569</c:v>
                </c:pt>
                <c:pt idx="10">
                  <c:v>74363</c:v>
                </c:pt>
                <c:pt idx="11">
                  <c:v>72251</c:v>
                </c:pt>
              </c:numCache>
            </c:numRef>
          </c:val>
          <c:extLst>
            <c:ext xmlns:c16="http://schemas.microsoft.com/office/drawing/2014/chart" uri="{C3380CC4-5D6E-409C-BE32-E72D297353CC}">
              <c16:uniqueId val="{00000006-11E7-4936-A364-306DE11F0E7A}"/>
            </c:ext>
          </c:extLst>
        </c:ser>
        <c:ser>
          <c:idx val="8"/>
          <c:order val="7"/>
          <c:tx>
            <c:v>2019-2020</c:v>
          </c:tx>
          <c:spPr>
            <a:solidFill>
              <a:schemeClr val="accent2">
                <a:lumMod val="75000"/>
              </a:schemeClr>
            </a:solidFill>
            <a:ln>
              <a:noFill/>
            </a:ln>
            <a:effectLst/>
          </c:spPr>
          <c:invertIfNegative val="0"/>
          <c:cat>
            <c:strRef>
              <c:f>'dtm stats'!$FC$1:$FN$1</c:f>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f>'dtm stats'!$HW$34:$IH$34</c:f>
              <c:numCache>
                <c:formatCode>General</c:formatCode>
                <c:ptCount val="12"/>
                <c:pt idx="0">
                  <c:v>71413</c:v>
                </c:pt>
                <c:pt idx="1">
                  <c:v>71729</c:v>
                </c:pt>
                <c:pt idx="2">
                  <c:v>66846</c:v>
                </c:pt>
                <c:pt idx="3">
                  <c:v>75374</c:v>
                </c:pt>
                <c:pt idx="4">
                  <c:v>73922</c:v>
                </c:pt>
                <c:pt idx="5">
                  <c:v>81298</c:v>
                </c:pt>
                <c:pt idx="6">
                  <c:v>69914</c:v>
                </c:pt>
                <c:pt idx="7">
                  <c:v>67442</c:v>
                </c:pt>
                <c:pt idx="8">
                  <c:v>66181</c:v>
                </c:pt>
                <c:pt idx="9">
                  <c:v>64846</c:v>
                </c:pt>
                <c:pt idx="10">
                  <c:v>69732</c:v>
                </c:pt>
                <c:pt idx="11">
                  <c:v>74454</c:v>
                </c:pt>
              </c:numCache>
            </c:numRef>
          </c:val>
          <c:extLst>
            <c:ext xmlns:c16="http://schemas.microsoft.com/office/drawing/2014/chart" uri="{C3380CC4-5D6E-409C-BE32-E72D297353CC}">
              <c16:uniqueId val="{00000007-11E7-4936-A364-306DE11F0E7A}"/>
            </c:ext>
          </c:extLst>
        </c:ser>
        <c:ser>
          <c:idx val="1"/>
          <c:order val="8"/>
          <c:tx>
            <c:v>2020-2021</c:v>
          </c:tx>
          <c:spPr>
            <a:solidFill>
              <a:schemeClr val="accent2"/>
            </a:solidFill>
            <a:ln>
              <a:noFill/>
            </a:ln>
            <a:effectLst/>
          </c:spPr>
          <c:invertIfNegative val="0"/>
          <c:cat>
            <c:strRef>
              <c:f>'dtm stats'!$FC$1:$FN$1</c:f>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f>'dtm stats'!$II$34:$IT$34</c:f>
              <c:numCache>
                <c:formatCode>General</c:formatCode>
                <c:ptCount val="12"/>
                <c:pt idx="0">
                  <c:v>68723</c:v>
                </c:pt>
                <c:pt idx="1">
                  <c:v>66714</c:v>
                </c:pt>
                <c:pt idx="2">
                  <c:v>69515</c:v>
                </c:pt>
                <c:pt idx="3">
                  <c:v>67003</c:v>
                </c:pt>
                <c:pt idx="4">
                  <c:v>63726</c:v>
                </c:pt>
                <c:pt idx="5">
                  <c:v>79607</c:v>
                </c:pt>
                <c:pt idx="6">
                  <c:v>64759</c:v>
                </c:pt>
                <c:pt idx="7">
                  <c:v>73142</c:v>
                </c:pt>
                <c:pt idx="8">
                  <c:v>84951</c:v>
                </c:pt>
                <c:pt idx="9">
                  <c:v>78827</c:v>
                </c:pt>
                <c:pt idx="10">
                  <c:v>84465</c:v>
                </c:pt>
                <c:pt idx="11">
                  <c:v>95860</c:v>
                </c:pt>
              </c:numCache>
            </c:numRef>
          </c:val>
          <c:extLst>
            <c:ext xmlns:c16="http://schemas.microsoft.com/office/drawing/2014/chart" uri="{C3380CC4-5D6E-409C-BE32-E72D297353CC}">
              <c16:uniqueId val="{00000008-11E7-4936-A364-306DE11F0E7A}"/>
            </c:ext>
          </c:extLst>
        </c:ser>
        <c:dLbls>
          <c:showLegendKey val="0"/>
          <c:showVal val="0"/>
          <c:showCatName val="0"/>
          <c:showSerName val="0"/>
          <c:showPercent val="0"/>
          <c:showBubbleSize val="0"/>
        </c:dLbls>
        <c:gapWidth val="219"/>
        <c:overlap val="-27"/>
        <c:axId val="163972224"/>
        <c:axId val="163974144"/>
        <c:extLst>
          <c:ext xmlns:c15="http://schemas.microsoft.com/office/drawing/2012/chart" uri="{02D57815-91ED-43cb-92C2-25804820EDAC}">
            <c15:filteredBarSeries>
              <c15:ser>
                <c:idx val="2"/>
                <c:order val="9"/>
                <c:tx>
                  <c:v>2021-2022</c:v>
                </c:tx>
                <c:spPr>
                  <a:solidFill>
                    <a:schemeClr val="accent3"/>
                  </a:solidFill>
                  <a:ln>
                    <a:noFill/>
                  </a:ln>
                  <a:effectLst/>
                </c:spPr>
                <c:invertIfNegative val="0"/>
                <c:cat>
                  <c:strRef>
                    <c:extLst>
                      <c:ext uri="{02D57815-91ED-43cb-92C2-25804820EDAC}">
                        <c15:formulaRef>
                          <c15:sqref>'dtm stats'!$FC$1:$FN$1</c15:sqref>
                        </c15:formulaRef>
                      </c:ext>
                    </c:extLst>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extLst>
                      <c:ext uri="{02D57815-91ED-43cb-92C2-25804820EDAC}">
                        <c15:formulaRef>
                          <c15:sqref>'dtm stats'!$IU$34</c15:sqref>
                        </c15:formulaRef>
                      </c:ext>
                    </c:extLst>
                    <c:numCache>
                      <c:formatCode>General</c:formatCode>
                      <c:ptCount val="1"/>
                      <c:pt idx="0">
                        <c:v>94624</c:v>
                      </c:pt>
                    </c:numCache>
                  </c:numRef>
                </c:val>
                <c:extLst>
                  <c:ext xmlns:c16="http://schemas.microsoft.com/office/drawing/2014/chart" uri="{C3380CC4-5D6E-409C-BE32-E72D297353CC}">
                    <c16:uniqueId val="{00000009-11E7-4936-A364-306DE11F0E7A}"/>
                  </c:ext>
                </c:extLst>
              </c15:ser>
            </c15:filteredBarSeries>
          </c:ext>
        </c:extLst>
      </c:barChart>
      <c:dateAx>
        <c:axId val="1639722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Months</a:t>
                </a:r>
              </a:p>
            </c:rich>
          </c:tx>
          <c:layout>
            <c:manualLayout>
              <c:xMode val="edge"/>
              <c:yMode val="edge"/>
              <c:x val="0.44784172661870503"/>
              <c:y val="0.9085365853658536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mmm\-yy" sourceLinked="0"/>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974144"/>
        <c:crossesAt val="10"/>
        <c:auto val="1"/>
        <c:lblOffset val="100"/>
        <c:baseTimeUnit val="months"/>
        <c:majorUnit val="1"/>
        <c:minorUnit val="1"/>
        <c:minorTimeUnit val="months"/>
      </c:dateAx>
      <c:valAx>
        <c:axId val="163974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Number Lodged </a:t>
                </a:r>
              </a:p>
            </c:rich>
          </c:tx>
          <c:layout>
            <c:manualLayout>
              <c:xMode val="edge"/>
              <c:yMode val="edge"/>
              <c:x val="3.0575539568345324E-2"/>
              <c:y val="0.3323170731707317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972224"/>
        <c:crosses val="autoZero"/>
        <c:crossBetween val="between"/>
      </c:valAx>
      <c:spPr>
        <a:noFill/>
        <a:ln>
          <a:noFill/>
        </a:ln>
        <a:effectLst/>
      </c:spPr>
    </c:plotArea>
    <c:legend>
      <c:legendPos val="b"/>
      <c:layout>
        <c:manualLayout>
          <c:xMode val="edge"/>
          <c:yMode val="edge"/>
          <c:x val="0.82967367501677192"/>
          <c:y val="0.22799043090874002"/>
          <c:w val="0.13439260262528324"/>
          <c:h val="0.6312118491813416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0.72188</cdr:x>
      <cdr:y>0.74263</cdr:y>
    </cdr:from>
    <cdr:to>
      <cdr:x>0.87188</cdr:x>
      <cdr:y>1</cdr:y>
    </cdr:to>
    <cdr:sp macro="" textlink="">
      <cdr:nvSpPr>
        <cdr:cNvPr id="2" name="TextBox 1">
          <a:extLst xmlns:a="http://schemas.openxmlformats.org/drawingml/2006/main">
            <a:ext uri="{FF2B5EF4-FFF2-40B4-BE49-F238E27FC236}">
              <a16:creationId xmlns:a16="http://schemas.microsoft.com/office/drawing/2014/main" id="{AFC55D6B-B696-4939-9D53-D84A193C8CB2}"/>
            </a:ext>
          </a:extLst>
        </cdr:cNvPr>
        <cdr:cNvSpPr txBox="1"/>
      </cdr:nvSpPr>
      <cdr:spPr>
        <a:xfrm xmlns:a="http://schemas.openxmlformats.org/drawingml/2006/main">
          <a:off x="4400551" y="3038476"/>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AU" sz="1100"/>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C3027E7954E402E9B47B52123844493"/>
        <w:category>
          <w:name w:val="General"/>
          <w:gallery w:val="placeholder"/>
        </w:category>
        <w:types>
          <w:type w:val="bbPlcHdr"/>
        </w:types>
        <w:behaviors>
          <w:behavior w:val="content"/>
        </w:behaviors>
        <w:guid w:val="{E0EBAE03-7447-461B-B0FE-E768F9E986D2}"/>
      </w:docPartPr>
      <w:docPartBody>
        <w:p w:rsidR="008D261E" w:rsidRDefault="00C45328">
          <w:pPr>
            <w:pStyle w:val="AC3027E7954E402E9B47B52123844493"/>
          </w:pPr>
          <w:r w:rsidRPr="00F6699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1E"/>
    <w:rsid w:val="002378F7"/>
    <w:rsid w:val="003012EA"/>
    <w:rsid w:val="006C0995"/>
    <w:rsid w:val="00851B86"/>
    <w:rsid w:val="008D261E"/>
    <w:rsid w:val="00B97DFF"/>
    <w:rsid w:val="00C35C29"/>
    <w:rsid w:val="00C453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AC3027E7954E402E9B47B52123844493">
    <w:name w:val="AC3027E7954E402E9B47B521238444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797aeec6-0273-40f2-ab3e-beee73212332" ContentTypeId="0x0101002517F445A0F35E449C98AAD631F2B0384413" PreviousValue="false"/>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customXsn xmlns="http://schemas.microsoft.com/office/2006/metadata/customXsn">
  <xsnLocation/>
  <cached>True</cached>
  <openByDefault>True</openByDefault>
  <xsnScope>/sites/contentTypeHub</xsnScope>
</customXsn>
</file>

<file path=customXml/item4.xml><?xml version="1.0" encoding="utf-8"?>
<ct:contentTypeSchema xmlns:ct="http://schemas.microsoft.com/office/2006/metadata/contentType" xmlns:ma="http://schemas.microsoft.com/office/2006/metadata/properties/metaAttributes" ct:_="" ma:_="" ma:contentTypeName="Newsletter" ma:contentTypeID="0x0101002517F445A0F35E449C98AAD631F2B0384413005865349A5EF6184EA7E4B4EB42C160B0" ma:contentTypeVersion="7" ma:contentTypeDescription="" ma:contentTypeScope="" ma:versionID="852198048a5c019708bb5d2790bfede6">
  <xsd:schema xmlns:xsd="http://www.w3.org/2001/XMLSchema" xmlns:xs="http://www.w3.org/2001/XMLSchema" xmlns:p="http://schemas.microsoft.com/office/2006/metadata/properties" xmlns:ns1="http://schemas.microsoft.com/sharepoint/v3" xmlns:ns2="a5f32de4-e402-4188-b034-e71ca7d22e54" xmlns:ns3="9fd47c19-1c4a-4d7d-b342-c10cef269344" xmlns:ns4="9cd49c61-d96a-42cd-a2fe-f01b38b4f23d" targetNamespace="http://schemas.microsoft.com/office/2006/metadata/properties" ma:root="true" ma:fieldsID="23b13f3f643f4216ccb733a65ee1ea8f" ns1:_="" ns2:_="" ns3:_="" ns4:_="">
    <xsd:import namespace="http://schemas.microsoft.com/sharepoint/v3"/>
    <xsd:import namespace="a5f32de4-e402-4188-b034-e71ca7d22e54"/>
    <xsd:import namespace="9fd47c19-1c4a-4d7d-b342-c10cef269344"/>
    <xsd:import namespace="9cd49c61-d96a-42cd-a2fe-f01b38b4f23d"/>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4:l378da11a8b64addb2f424336ef9c5b2" minOccurs="0"/>
                <xsd:element ref="ns4:g9a23ff1b0a64d558f5b0dcc03486780" minOccurs="0"/>
                <xsd:element ref="ns2:Review_x0020_Date" minOccurs="0"/>
                <xsd:element ref="ns1:URL" minOccurs="0"/>
                <xsd:element ref="ns2:Financial_x0020_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URL" ma:index="34"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element name="Review_x0020_Date" ma:index="33" nillable="true" ma:displayName="Review Date" ma:description="This is the date that you will be alerted to review your object." ma:format="DateOnly" ma:internalName="Review_x0020_Date">
      <xsd:simpleType>
        <xsd:restriction base="dms:DateTime"/>
      </xsd:simpleType>
    </xsd:element>
    <xsd:element name="Financial_x0020_Year" ma:index="35"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21;#Office of the Chief Executive LUV|3c8250dc-41ca-4a2b-88d6-492ec85ecc65"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3;#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b3fd181b-0c37-4f35-a2f4-456aad3320d8}" ma:internalName="TaxCatchAll" ma:showField="CatchAllData" ma:web="0460c839-5c24-4a89-bade-080d5147e8f3">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b3fd181b-0c37-4f35-a2f4-456aad3320d8}" ma:internalName="TaxCatchAllLabel" ma:readOnly="true" ma:showField="CatchAllDataLabel" ma:web="0460c839-5c24-4a89-bade-080d5147e8f3">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13;#Local Infrastructure|35232ce7-1039-46ab-a331-4c8e969be43f"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14;#Land Use Victoria|df55b370-7608-494b-9fb4-f51a3f958028"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cd49c61-d96a-42cd-a2fe-f01b38b4f23d" elementFormDefault="qualified">
    <xsd:import namespace="http://schemas.microsoft.com/office/2006/documentManagement/types"/>
    <xsd:import namespace="http://schemas.microsoft.com/office/infopath/2007/PartnerControls"/>
    <xsd:element name="l378da11a8b64addb2f424336ef9c5b2" ma:index="31" nillable="true" ma:taxonomy="true" ma:internalName="l378da11a8b64addb2f424336ef9c5b2" ma:taxonomyFieldName="Document_x0020_type" ma:displayName="Document type" ma:default="" ma:fieldId="{5378da11-a8b6-4add-b2f4-24336ef9c5b2}" ma:sspId="797aeec6-0273-40f2-ab3e-beee73212332" ma:termSetId="199257b0-1eae-46f6-8b47-21ce42e77dc2" ma:anchorId="00000000-0000-0000-0000-000000000000" ma:open="true" ma:isKeyword="false">
      <xsd:complexType>
        <xsd:sequence>
          <xsd:element ref="pc:Terms" minOccurs="0" maxOccurs="1"/>
        </xsd:sequence>
      </xsd:complexType>
    </xsd:element>
    <xsd:element name="g9a23ff1b0a64d558f5b0dcc03486780" ma:index="32" nillable="true" ma:taxonomy="true" ma:internalName="g9a23ff1b0a64d558f5b0dcc03486780" ma:taxonomyFieldName="Communication_x0020_Stream" ma:displayName="Communication Stream" ma:default="" ma:fieldId="{09a23ff1-b0a6-4d55-8f5b-0dcc03486780}" ma:sspId="797aeec6-0273-40f2-ab3e-beee73212332" ma:termSetId="dc7e0ede-3d25-4338-aa12-a2fee6e30f7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xCatchAll xmlns="9fd47c19-1c4a-4d7d-b342-c10cef269344">
      <Value>14</Value>
      <Value>13</Value>
      <Value>7</Value>
      <Value>21</Value>
      <Value>3</Value>
      <Value>2</Value>
      <Value>1</Value>
    </TaxCatchAll>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Review_x0020_Date xmlns="a5f32de4-e402-4188-b034-e71ca7d22e54" xsi:nil="true"/>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l378da11a8b64addb2f424336ef9c5b2 xmlns="9cd49c61-d96a-42cd-a2fe-f01b38b4f23d">
      <Terms xmlns="http://schemas.microsoft.com/office/infopath/2007/PartnerControls"/>
    </l378da11a8b64addb2f424336ef9c5b2>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Land Use Victoria</TermName>
          <TermId xmlns="http://schemas.microsoft.com/office/infopath/2007/PartnerControls">df55b370-7608-494b-9fb4-f51a3f958028</TermId>
        </TermInfo>
      </Terms>
    </n771d69a070c4babbf278c67c8a2b859>
    <Financial_x0020_Year xmlns="a5f32de4-e402-4188-b034-e71ca7d22e54" xsi:nil="true"/>
    <URL xmlns="http://schemas.microsoft.com/sharepoint/v3">
      <Url xsi:nil="true"/>
      <Description xsi:nil="true"/>
    </URL>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Office of the Chief Executive LUV</TermName>
          <TermId xmlns="http://schemas.microsoft.com/office/infopath/2007/PartnerControls">3c8250dc-41ca-4a2b-88d6-492ec85ecc65</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Local Infrastructure</TermName>
          <TermId xmlns="http://schemas.microsoft.com/office/infopath/2007/PartnerControls">35232ce7-1039-46ab-a331-4c8e969be43f</TermId>
        </TermInfo>
      </Terms>
    </ic50d0a05a8e4d9791dac67f8a1e716c>
    <g9a23ff1b0a64d558f5b0dcc03486780 xmlns="9cd49c61-d96a-42cd-a2fe-f01b38b4f23d">
      <Terms xmlns="http://schemas.microsoft.com/office/infopath/2007/PartnerControls"/>
    </g9a23ff1b0a64d558f5b0dcc03486780>
    <_dlc_DocId xmlns="a5f32de4-e402-4188-b034-e71ca7d22e54">DOCID597-1637868909-1809</_dlc_DocId>
    <_dlc_DocIdUrl xmlns="a5f32de4-e402-4188-b034-e71ca7d22e54">
      <Url>https://delwpvicgovau.sharepoint.com/sites/ecm_597/_layouts/15/DocIdRedir.aspx?ID=DOCID597-1637868909-1809</Url>
      <Description>DOCID597-1637868909-1809</Description>
    </_dlc_DocIdUrl>
  </documentManagement>
</p:properties>
</file>

<file path=customXml/itemProps1.xml><?xml version="1.0" encoding="utf-8"?>
<ds:datastoreItem xmlns:ds="http://schemas.openxmlformats.org/officeDocument/2006/customXml" ds:itemID="{4253505F-E60D-40C1-A369-CD055567394F}">
  <ds:schemaRefs>
    <ds:schemaRef ds:uri="Microsoft.SharePoint.Taxonomy.ContentTypeSync"/>
  </ds:schemaRefs>
</ds:datastoreItem>
</file>

<file path=customXml/itemProps2.xml><?xml version="1.0" encoding="utf-8"?>
<ds:datastoreItem xmlns:ds="http://schemas.openxmlformats.org/officeDocument/2006/customXml" ds:itemID="{E0446F59-ABD6-49FF-A3C0-EEF70B17E0D5}">
  <ds:schemaRefs>
    <ds:schemaRef ds:uri="http://schemas.openxmlformats.org/officeDocument/2006/bibliography"/>
  </ds:schemaRefs>
</ds:datastoreItem>
</file>

<file path=customXml/itemProps3.xml><?xml version="1.0" encoding="utf-8"?>
<ds:datastoreItem xmlns:ds="http://schemas.openxmlformats.org/officeDocument/2006/customXml" ds:itemID="{25121E50-0B44-4AC1-A907-1162B44356E5}">
  <ds:schemaRefs>
    <ds:schemaRef ds:uri="http://schemas.microsoft.com/office/2006/metadata/customXsn"/>
  </ds:schemaRefs>
</ds:datastoreItem>
</file>

<file path=customXml/itemProps4.xml><?xml version="1.0" encoding="utf-8"?>
<ds:datastoreItem xmlns:ds="http://schemas.openxmlformats.org/officeDocument/2006/customXml" ds:itemID="{AF2FDB78-C9F6-4E30-98FD-EC15D77D2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9cd49c61-d96a-42cd-a2fe-f01b38b4f2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9EDE88C-02E9-4833-BCD7-AEE47ADFBF5B}">
  <ds:schemaRefs>
    <ds:schemaRef ds:uri="http://schemas.microsoft.com/sharepoint/v3/contenttype/forms"/>
  </ds:schemaRefs>
</ds:datastoreItem>
</file>

<file path=customXml/itemProps6.xml><?xml version="1.0" encoding="utf-8"?>
<ds:datastoreItem xmlns:ds="http://schemas.openxmlformats.org/officeDocument/2006/customXml" ds:itemID="{B8E45CC5-8BC9-4C99-95EA-59117B762D14}">
  <ds:schemaRefs>
    <ds:schemaRef ds:uri="http://schemas.microsoft.com/sharepoint/events"/>
  </ds:schemaRefs>
</ds:datastoreItem>
</file>

<file path=customXml/itemProps7.xml><?xml version="1.0" encoding="utf-8"?>
<ds:datastoreItem xmlns:ds="http://schemas.openxmlformats.org/officeDocument/2006/customXml" ds:itemID="{CD3401DA-F40D-4937-BAA0-73FF8BFB9206}">
  <ds:schemaRefs>
    <ds:schemaRef ds:uri="http://schemas.microsoft.com/office/2006/metadata/properties"/>
    <ds:schemaRef ds:uri="http://schemas.microsoft.com/office/2006/documentManagement/types"/>
    <ds:schemaRef ds:uri="http://purl.org/dc/elements/1.1/"/>
    <ds:schemaRef ds:uri="http://schemas.microsoft.com/sharepoint/v3"/>
    <ds:schemaRef ds:uri="http://purl.org/dc/terms/"/>
    <ds:schemaRef ds:uri="http://purl.org/dc/dcmitype/"/>
    <ds:schemaRef ds:uri="http://schemas.microsoft.com/office/infopath/2007/PartnerControls"/>
    <ds:schemaRef ds:uri="a5f32de4-e402-4188-b034-e71ca7d22e54"/>
    <ds:schemaRef ds:uri="9fd47c19-1c4a-4d7d-b342-c10cef269344"/>
    <ds:schemaRef ds:uri="http://schemas.openxmlformats.org/package/2006/metadata/core-properties"/>
    <ds:schemaRef ds:uri="9cd49c61-d96a-42cd-a2fe-f01b38b4f23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DELWP Report template_macros.dotm</Template>
  <TotalTime>2</TotalTime>
  <Pages>25</Pages>
  <Words>2898</Words>
  <Characters>16523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Land Registry Services Business Activity Report</vt:lpstr>
    </vt:vector>
  </TitlesOfParts>
  <Company/>
  <LinksUpToDate>false</LinksUpToDate>
  <CharactersWithSpaces>19383</CharactersWithSpaces>
  <SharedDoc>false</SharedDoc>
  <HLinks>
    <vt:vector size="252" baseType="variant">
      <vt:variant>
        <vt:i4>1179700</vt:i4>
      </vt:variant>
      <vt:variant>
        <vt:i4>236</vt:i4>
      </vt:variant>
      <vt:variant>
        <vt:i4>0</vt:i4>
      </vt:variant>
      <vt:variant>
        <vt:i4>5</vt:i4>
      </vt:variant>
      <vt:variant>
        <vt:lpwstr/>
      </vt:variant>
      <vt:variant>
        <vt:lpwstr>_Toc79046159</vt:lpwstr>
      </vt:variant>
      <vt:variant>
        <vt:i4>1245236</vt:i4>
      </vt:variant>
      <vt:variant>
        <vt:i4>230</vt:i4>
      </vt:variant>
      <vt:variant>
        <vt:i4>0</vt:i4>
      </vt:variant>
      <vt:variant>
        <vt:i4>5</vt:i4>
      </vt:variant>
      <vt:variant>
        <vt:lpwstr/>
      </vt:variant>
      <vt:variant>
        <vt:lpwstr>_Toc79046158</vt:lpwstr>
      </vt:variant>
      <vt:variant>
        <vt:i4>1835060</vt:i4>
      </vt:variant>
      <vt:variant>
        <vt:i4>224</vt:i4>
      </vt:variant>
      <vt:variant>
        <vt:i4>0</vt:i4>
      </vt:variant>
      <vt:variant>
        <vt:i4>5</vt:i4>
      </vt:variant>
      <vt:variant>
        <vt:lpwstr/>
      </vt:variant>
      <vt:variant>
        <vt:lpwstr>_Toc79046157</vt:lpwstr>
      </vt:variant>
      <vt:variant>
        <vt:i4>1900596</vt:i4>
      </vt:variant>
      <vt:variant>
        <vt:i4>218</vt:i4>
      </vt:variant>
      <vt:variant>
        <vt:i4>0</vt:i4>
      </vt:variant>
      <vt:variant>
        <vt:i4>5</vt:i4>
      </vt:variant>
      <vt:variant>
        <vt:lpwstr/>
      </vt:variant>
      <vt:variant>
        <vt:lpwstr>_Toc79046156</vt:lpwstr>
      </vt:variant>
      <vt:variant>
        <vt:i4>1966132</vt:i4>
      </vt:variant>
      <vt:variant>
        <vt:i4>212</vt:i4>
      </vt:variant>
      <vt:variant>
        <vt:i4>0</vt:i4>
      </vt:variant>
      <vt:variant>
        <vt:i4>5</vt:i4>
      </vt:variant>
      <vt:variant>
        <vt:lpwstr/>
      </vt:variant>
      <vt:variant>
        <vt:lpwstr>_Toc79046155</vt:lpwstr>
      </vt:variant>
      <vt:variant>
        <vt:i4>2031668</vt:i4>
      </vt:variant>
      <vt:variant>
        <vt:i4>206</vt:i4>
      </vt:variant>
      <vt:variant>
        <vt:i4>0</vt:i4>
      </vt:variant>
      <vt:variant>
        <vt:i4>5</vt:i4>
      </vt:variant>
      <vt:variant>
        <vt:lpwstr/>
      </vt:variant>
      <vt:variant>
        <vt:lpwstr>_Toc79046154</vt:lpwstr>
      </vt:variant>
      <vt:variant>
        <vt:i4>1572916</vt:i4>
      </vt:variant>
      <vt:variant>
        <vt:i4>200</vt:i4>
      </vt:variant>
      <vt:variant>
        <vt:i4>0</vt:i4>
      </vt:variant>
      <vt:variant>
        <vt:i4>5</vt:i4>
      </vt:variant>
      <vt:variant>
        <vt:lpwstr/>
      </vt:variant>
      <vt:variant>
        <vt:lpwstr>_Toc79046153</vt:lpwstr>
      </vt:variant>
      <vt:variant>
        <vt:i4>1638452</vt:i4>
      </vt:variant>
      <vt:variant>
        <vt:i4>194</vt:i4>
      </vt:variant>
      <vt:variant>
        <vt:i4>0</vt:i4>
      </vt:variant>
      <vt:variant>
        <vt:i4>5</vt:i4>
      </vt:variant>
      <vt:variant>
        <vt:lpwstr/>
      </vt:variant>
      <vt:variant>
        <vt:lpwstr>_Toc79046152</vt:lpwstr>
      </vt:variant>
      <vt:variant>
        <vt:i4>1703988</vt:i4>
      </vt:variant>
      <vt:variant>
        <vt:i4>188</vt:i4>
      </vt:variant>
      <vt:variant>
        <vt:i4>0</vt:i4>
      </vt:variant>
      <vt:variant>
        <vt:i4>5</vt:i4>
      </vt:variant>
      <vt:variant>
        <vt:lpwstr/>
      </vt:variant>
      <vt:variant>
        <vt:lpwstr>_Toc79046151</vt:lpwstr>
      </vt:variant>
      <vt:variant>
        <vt:i4>1769524</vt:i4>
      </vt:variant>
      <vt:variant>
        <vt:i4>182</vt:i4>
      </vt:variant>
      <vt:variant>
        <vt:i4>0</vt:i4>
      </vt:variant>
      <vt:variant>
        <vt:i4>5</vt:i4>
      </vt:variant>
      <vt:variant>
        <vt:lpwstr/>
      </vt:variant>
      <vt:variant>
        <vt:lpwstr>_Toc79046150</vt:lpwstr>
      </vt:variant>
      <vt:variant>
        <vt:i4>1179701</vt:i4>
      </vt:variant>
      <vt:variant>
        <vt:i4>176</vt:i4>
      </vt:variant>
      <vt:variant>
        <vt:i4>0</vt:i4>
      </vt:variant>
      <vt:variant>
        <vt:i4>5</vt:i4>
      </vt:variant>
      <vt:variant>
        <vt:lpwstr/>
      </vt:variant>
      <vt:variant>
        <vt:lpwstr>_Toc79046149</vt:lpwstr>
      </vt:variant>
      <vt:variant>
        <vt:i4>1245237</vt:i4>
      </vt:variant>
      <vt:variant>
        <vt:i4>170</vt:i4>
      </vt:variant>
      <vt:variant>
        <vt:i4>0</vt:i4>
      </vt:variant>
      <vt:variant>
        <vt:i4>5</vt:i4>
      </vt:variant>
      <vt:variant>
        <vt:lpwstr/>
      </vt:variant>
      <vt:variant>
        <vt:lpwstr>_Toc79046148</vt:lpwstr>
      </vt:variant>
      <vt:variant>
        <vt:i4>1835061</vt:i4>
      </vt:variant>
      <vt:variant>
        <vt:i4>164</vt:i4>
      </vt:variant>
      <vt:variant>
        <vt:i4>0</vt:i4>
      </vt:variant>
      <vt:variant>
        <vt:i4>5</vt:i4>
      </vt:variant>
      <vt:variant>
        <vt:lpwstr/>
      </vt:variant>
      <vt:variant>
        <vt:lpwstr>_Toc79046147</vt:lpwstr>
      </vt:variant>
      <vt:variant>
        <vt:i4>1900597</vt:i4>
      </vt:variant>
      <vt:variant>
        <vt:i4>158</vt:i4>
      </vt:variant>
      <vt:variant>
        <vt:i4>0</vt:i4>
      </vt:variant>
      <vt:variant>
        <vt:i4>5</vt:i4>
      </vt:variant>
      <vt:variant>
        <vt:lpwstr/>
      </vt:variant>
      <vt:variant>
        <vt:lpwstr>_Toc79046146</vt:lpwstr>
      </vt:variant>
      <vt:variant>
        <vt:i4>1966133</vt:i4>
      </vt:variant>
      <vt:variant>
        <vt:i4>152</vt:i4>
      </vt:variant>
      <vt:variant>
        <vt:i4>0</vt:i4>
      </vt:variant>
      <vt:variant>
        <vt:i4>5</vt:i4>
      </vt:variant>
      <vt:variant>
        <vt:lpwstr/>
      </vt:variant>
      <vt:variant>
        <vt:lpwstr>_Toc79046145</vt:lpwstr>
      </vt:variant>
      <vt:variant>
        <vt:i4>2031669</vt:i4>
      </vt:variant>
      <vt:variant>
        <vt:i4>146</vt:i4>
      </vt:variant>
      <vt:variant>
        <vt:i4>0</vt:i4>
      </vt:variant>
      <vt:variant>
        <vt:i4>5</vt:i4>
      </vt:variant>
      <vt:variant>
        <vt:lpwstr/>
      </vt:variant>
      <vt:variant>
        <vt:lpwstr>_Toc79046144</vt:lpwstr>
      </vt:variant>
      <vt:variant>
        <vt:i4>1572917</vt:i4>
      </vt:variant>
      <vt:variant>
        <vt:i4>140</vt:i4>
      </vt:variant>
      <vt:variant>
        <vt:i4>0</vt:i4>
      </vt:variant>
      <vt:variant>
        <vt:i4>5</vt:i4>
      </vt:variant>
      <vt:variant>
        <vt:lpwstr/>
      </vt:variant>
      <vt:variant>
        <vt:lpwstr>_Toc79046143</vt:lpwstr>
      </vt:variant>
      <vt:variant>
        <vt:i4>1638453</vt:i4>
      </vt:variant>
      <vt:variant>
        <vt:i4>134</vt:i4>
      </vt:variant>
      <vt:variant>
        <vt:i4>0</vt:i4>
      </vt:variant>
      <vt:variant>
        <vt:i4>5</vt:i4>
      </vt:variant>
      <vt:variant>
        <vt:lpwstr/>
      </vt:variant>
      <vt:variant>
        <vt:lpwstr>_Toc79046142</vt:lpwstr>
      </vt:variant>
      <vt:variant>
        <vt:i4>1703989</vt:i4>
      </vt:variant>
      <vt:variant>
        <vt:i4>128</vt:i4>
      </vt:variant>
      <vt:variant>
        <vt:i4>0</vt:i4>
      </vt:variant>
      <vt:variant>
        <vt:i4>5</vt:i4>
      </vt:variant>
      <vt:variant>
        <vt:lpwstr/>
      </vt:variant>
      <vt:variant>
        <vt:lpwstr>_Toc79046141</vt:lpwstr>
      </vt:variant>
      <vt:variant>
        <vt:i4>1769525</vt:i4>
      </vt:variant>
      <vt:variant>
        <vt:i4>122</vt:i4>
      </vt:variant>
      <vt:variant>
        <vt:i4>0</vt:i4>
      </vt:variant>
      <vt:variant>
        <vt:i4>5</vt:i4>
      </vt:variant>
      <vt:variant>
        <vt:lpwstr/>
      </vt:variant>
      <vt:variant>
        <vt:lpwstr>_Toc79046140</vt:lpwstr>
      </vt:variant>
      <vt:variant>
        <vt:i4>1179698</vt:i4>
      </vt:variant>
      <vt:variant>
        <vt:i4>116</vt:i4>
      </vt:variant>
      <vt:variant>
        <vt:i4>0</vt:i4>
      </vt:variant>
      <vt:variant>
        <vt:i4>5</vt:i4>
      </vt:variant>
      <vt:variant>
        <vt:lpwstr/>
      </vt:variant>
      <vt:variant>
        <vt:lpwstr>_Toc79046139</vt:lpwstr>
      </vt:variant>
      <vt:variant>
        <vt:i4>1245234</vt:i4>
      </vt:variant>
      <vt:variant>
        <vt:i4>110</vt:i4>
      </vt:variant>
      <vt:variant>
        <vt:i4>0</vt:i4>
      </vt:variant>
      <vt:variant>
        <vt:i4>5</vt:i4>
      </vt:variant>
      <vt:variant>
        <vt:lpwstr/>
      </vt:variant>
      <vt:variant>
        <vt:lpwstr>_Toc79046138</vt:lpwstr>
      </vt:variant>
      <vt:variant>
        <vt:i4>1835058</vt:i4>
      </vt:variant>
      <vt:variant>
        <vt:i4>104</vt:i4>
      </vt:variant>
      <vt:variant>
        <vt:i4>0</vt:i4>
      </vt:variant>
      <vt:variant>
        <vt:i4>5</vt:i4>
      </vt:variant>
      <vt:variant>
        <vt:lpwstr/>
      </vt:variant>
      <vt:variant>
        <vt:lpwstr>_Toc79046137</vt:lpwstr>
      </vt:variant>
      <vt:variant>
        <vt:i4>1900594</vt:i4>
      </vt:variant>
      <vt:variant>
        <vt:i4>98</vt:i4>
      </vt:variant>
      <vt:variant>
        <vt:i4>0</vt:i4>
      </vt:variant>
      <vt:variant>
        <vt:i4>5</vt:i4>
      </vt:variant>
      <vt:variant>
        <vt:lpwstr/>
      </vt:variant>
      <vt:variant>
        <vt:lpwstr>_Toc79046136</vt:lpwstr>
      </vt:variant>
      <vt:variant>
        <vt:i4>1966130</vt:i4>
      </vt:variant>
      <vt:variant>
        <vt:i4>92</vt:i4>
      </vt:variant>
      <vt:variant>
        <vt:i4>0</vt:i4>
      </vt:variant>
      <vt:variant>
        <vt:i4>5</vt:i4>
      </vt:variant>
      <vt:variant>
        <vt:lpwstr/>
      </vt:variant>
      <vt:variant>
        <vt:lpwstr>_Toc79046135</vt:lpwstr>
      </vt:variant>
      <vt:variant>
        <vt:i4>2031666</vt:i4>
      </vt:variant>
      <vt:variant>
        <vt:i4>86</vt:i4>
      </vt:variant>
      <vt:variant>
        <vt:i4>0</vt:i4>
      </vt:variant>
      <vt:variant>
        <vt:i4>5</vt:i4>
      </vt:variant>
      <vt:variant>
        <vt:lpwstr/>
      </vt:variant>
      <vt:variant>
        <vt:lpwstr>_Toc79046134</vt:lpwstr>
      </vt:variant>
      <vt:variant>
        <vt:i4>1572914</vt:i4>
      </vt:variant>
      <vt:variant>
        <vt:i4>80</vt:i4>
      </vt:variant>
      <vt:variant>
        <vt:i4>0</vt:i4>
      </vt:variant>
      <vt:variant>
        <vt:i4>5</vt:i4>
      </vt:variant>
      <vt:variant>
        <vt:lpwstr/>
      </vt:variant>
      <vt:variant>
        <vt:lpwstr>_Toc79046133</vt:lpwstr>
      </vt:variant>
      <vt:variant>
        <vt:i4>1638450</vt:i4>
      </vt:variant>
      <vt:variant>
        <vt:i4>74</vt:i4>
      </vt:variant>
      <vt:variant>
        <vt:i4>0</vt:i4>
      </vt:variant>
      <vt:variant>
        <vt:i4>5</vt:i4>
      </vt:variant>
      <vt:variant>
        <vt:lpwstr/>
      </vt:variant>
      <vt:variant>
        <vt:lpwstr>_Toc79046132</vt:lpwstr>
      </vt:variant>
      <vt:variant>
        <vt:i4>1703986</vt:i4>
      </vt:variant>
      <vt:variant>
        <vt:i4>68</vt:i4>
      </vt:variant>
      <vt:variant>
        <vt:i4>0</vt:i4>
      </vt:variant>
      <vt:variant>
        <vt:i4>5</vt:i4>
      </vt:variant>
      <vt:variant>
        <vt:lpwstr/>
      </vt:variant>
      <vt:variant>
        <vt:lpwstr>_Toc79046131</vt:lpwstr>
      </vt:variant>
      <vt:variant>
        <vt:i4>1769522</vt:i4>
      </vt:variant>
      <vt:variant>
        <vt:i4>62</vt:i4>
      </vt:variant>
      <vt:variant>
        <vt:i4>0</vt:i4>
      </vt:variant>
      <vt:variant>
        <vt:i4>5</vt:i4>
      </vt:variant>
      <vt:variant>
        <vt:lpwstr/>
      </vt:variant>
      <vt:variant>
        <vt:lpwstr>_Toc79046130</vt:lpwstr>
      </vt:variant>
      <vt:variant>
        <vt:i4>1179699</vt:i4>
      </vt:variant>
      <vt:variant>
        <vt:i4>56</vt:i4>
      </vt:variant>
      <vt:variant>
        <vt:i4>0</vt:i4>
      </vt:variant>
      <vt:variant>
        <vt:i4>5</vt:i4>
      </vt:variant>
      <vt:variant>
        <vt:lpwstr/>
      </vt:variant>
      <vt:variant>
        <vt:lpwstr>_Toc79046129</vt:lpwstr>
      </vt:variant>
      <vt:variant>
        <vt:i4>1245235</vt:i4>
      </vt:variant>
      <vt:variant>
        <vt:i4>50</vt:i4>
      </vt:variant>
      <vt:variant>
        <vt:i4>0</vt:i4>
      </vt:variant>
      <vt:variant>
        <vt:i4>5</vt:i4>
      </vt:variant>
      <vt:variant>
        <vt:lpwstr/>
      </vt:variant>
      <vt:variant>
        <vt:lpwstr>_Toc79046128</vt:lpwstr>
      </vt:variant>
      <vt:variant>
        <vt:i4>1835059</vt:i4>
      </vt:variant>
      <vt:variant>
        <vt:i4>44</vt:i4>
      </vt:variant>
      <vt:variant>
        <vt:i4>0</vt:i4>
      </vt:variant>
      <vt:variant>
        <vt:i4>5</vt:i4>
      </vt:variant>
      <vt:variant>
        <vt:lpwstr/>
      </vt:variant>
      <vt:variant>
        <vt:lpwstr>_Toc79046127</vt:lpwstr>
      </vt:variant>
      <vt:variant>
        <vt:i4>1900595</vt:i4>
      </vt:variant>
      <vt:variant>
        <vt:i4>38</vt:i4>
      </vt:variant>
      <vt:variant>
        <vt:i4>0</vt:i4>
      </vt:variant>
      <vt:variant>
        <vt:i4>5</vt:i4>
      </vt:variant>
      <vt:variant>
        <vt:lpwstr/>
      </vt:variant>
      <vt:variant>
        <vt:lpwstr>_Toc79046126</vt:lpwstr>
      </vt:variant>
      <vt:variant>
        <vt:i4>1966131</vt:i4>
      </vt:variant>
      <vt:variant>
        <vt:i4>32</vt:i4>
      </vt:variant>
      <vt:variant>
        <vt:i4>0</vt:i4>
      </vt:variant>
      <vt:variant>
        <vt:i4>5</vt:i4>
      </vt:variant>
      <vt:variant>
        <vt:lpwstr/>
      </vt:variant>
      <vt:variant>
        <vt:lpwstr>_Toc79046125</vt:lpwstr>
      </vt:variant>
      <vt:variant>
        <vt:i4>2031667</vt:i4>
      </vt:variant>
      <vt:variant>
        <vt:i4>26</vt:i4>
      </vt:variant>
      <vt:variant>
        <vt:i4>0</vt:i4>
      </vt:variant>
      <vt:variant>
        <vt:i4>5</vt:i4>
      </vt:variant>
      <vt:variant>
        <vt:lpwstr/>
      </vt:variant>
      <vt:variant>
        <vt:lpwstr>_Toc79046124</vt:lpwstr>
      </vt:variant>
      <vt:variant>
        <vt:i4>1572915</vt:i4>
      </vt:variant>
      <vt:variant>
        <vt:i4>20</vt:i4>
      </vt:variant>
      <vt:variant>
        <vt:i4>0</vt:i4>
      </vt:variant>
      <vt:variant>
        <vt:i4>5</vt:i4>
      </vt:variant>
      <vt:variant>
        <vt:lpwstr/>
      </vt:variant>
      <vt:variant>
        <vt:lpwstr>_Toc79046123</vt:lpwstr>
      </vt:variant>
      <vt:variant>
        <vt:i4>1638451</vt:i4>
      </vt:variant>
      <vt:variant>
        <vt:i4>14</vt:i4>
      </vt:variant>
      <vt:variant>
        <vt:i4>0</vt:i4>
      </vt:variant>
      <vt:variant>
        <vt:i4>5</vt:i4>
      </vt:variant>
      <vt:variant>
        <vt:lpwstr/>
      </vt:variant>
      <vt:variant>
        <vt:lpwstr>_Toc79046122</vt:lpwstr>
      </vt:variant>
      <vt:variant>
        <vt:i4>1638431</vt:i4>
      </vt:variant>
      <vt:variant>
        <vt:i4>9</vt:i4>
      </vt:variant>
      <vt:variant>
        <vt:i4>0</vt:i4>
      </vt:variant>
      <vt:variant>
        <vt:i4>5</vt:i4>
      </vt:variant>
      <vt:variant>
        <vt:lpwstr>http://www.delwp.vic.gov.au/</vt:lpwstr>
      </vt:variant>
      <vt:variant>
        <vt:lpwstr/>
      </vt:variant>
      <vt:variant>
        <vt:i4>2490422</vt:i4>
      </vt:variant>
      <vt:variant>
        <vt:i4>6</vt:i4>
      </vt:variant>
      <vt:variant>
        <vt:i4>0</vt:i4>
      </vt:variant>
      <vt:variant>
        <vt:i4>5</vt:i4>
      </vt:variant>
      <vt:variant>
        <vt:lpwstr>http://www.relayservice.com.au/</vt:lpwstr>
      </vt:variant>
      <vt:variant>
        <vt:lpwstr/>
      </vt:variant>
      <vt:variant>
        <vt:i4>2687044</vt:i4>
      </vt:variant>
      <vt:variant>
        <vt:i4>3</vt:i4>
      </vt:variant>
      <vt:variant>
        <vt:i4>0</vt:i4>
      </vt:variant>
      <vt:variant>
        <vt:i4>5</vt:i4>
      </vt:variant>
      <vt:variant>
        <vt:lpwstr>mailto:customer.service@delwp.vic.gov.au</vt:lpwstr>
      </vt:variant>
      <vt:variant>
        <vt:lpwstr/>
      </vt:variant>
      <vt:variant>
        <vt:i4>6488166</vt:i4>
      </vt:variant>
      <vt:variant>
        <vt:i4>0</vt:i4>
      </vt:variant>
      <vt:variant>
        <vt:i4>0</vt:i4>
      </vt:variant>
      <vt:variant>
        <vt:i4>5</vt:i4>
      </vt:variant>
      <vt:variant>
        <vt:lpwstr>http://creativecommons.org/licenses/by/4.0/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Registry Services Business Activity Report</dc:title>
  <dc:subject/>
  <dc:creator>Amy C Walker (DELWP)</dc:creator>
  <cp:keywords/>
  <dc:description/>
  <cp:lastModifiedBy>Wendy Bowran (DELWP)</cp:lastModifiedBy>
  <cp:revision>2</cp:revision>
  <cp:lastPrinted>2016-09-05T12:34:00Z</cp:lastPrinted>
  <dcterms:created xsi:type="dcterms:W3CDTF">2021-09-03T04:32:00Z</dcterms:created>
  <dcterms:modified xsi:type="dcterms:W3CDTF">2021-09-03T04:32:00Z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Land Registry Services Business Activity Report</vt:lpwstr>
  </property>
  <property fmtid="{D5CDD505-2E9C-101B-9397-08002B2CF9AE}" pid="3" name="xSubtitle">
    <vt:lpwstr>2020-2021 Financial Year</vt:lpwstr>
  </property>
  <property fmtid="{D5CDD505-2E9C-101B-9397-08002B2CF9AE}" pid="4" name="xDate">
    <vt:lpwstr/>
  </property>
  <property fmtid="{D5CDD505-2E9C-101B-9397-08002B2CF9AE}" pid="5" name="xTOCH2">
    <vt:lpwstr>S</vt:lpwstr>
  </property>
  <property fmtid="{D5CDD505-2E9C-101B-9397-08002B2CF9AE}" pid="6" name="xTOCH3">
    <vt:lpwstr>S</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H</vt:lpwstr>
  </property>
  <property fmtid="{D5CDD505-2E9C-101B-9397-08002B2CF9AE}" pid="15" name="xFooterTitle">
    <vt:lpwstr>Land Registry Services Business Activity Report</vt:lpwstr>
  </property>
  <property fmtid="{D5CDD505-2E9C-101B-9397-08002B2CF9AE}" pid="16" name="xFooterSubtitle">
    <vt:lpwstr>2020-2021 Financial Year</vt:lpwstr>
  </property>
  <property fmtid="{D5CDD505-2E9C-101B-9397-08002B2CF9AE}" pid="17" name="xAppendixName">
    <vt:lpwstr>Appendix</vt:lpwstr>
  </property>
  <property fmtid="{D5CDD505-2E9C-101B-9397-08002B2CF9AE}" pid="18" name="MSIP_Label_4257e2ab-f512-40e2-9c9a-c64247360765_Enabled">
    <vt:lpwstr>true</vt:lpwstr>
  </property>
  <property fmtid="{D5CDD505-2E9C-101B-9397-08002B2CF9AE}" pid="19" name="MSIP_Label_4257e2ab-f512-40e2-9c9a-c64247360765_SetDate">
    <vt:lpwstr>2021-08-04T06:25:15Z</vt:lpwstr>
  </property>
  <property fmtid="{D5CDD505-2E9C-101B-9397-08002B2CF9AE}" pid="20" name="MSIP_Label_4257e2ab-f512-40e2-9c9a-c64247360765_Method">
    <vt:lpwstr>Privileged</vt:lpwstr>
  </property>
  <property fmtid="{D5CDD505-2E9C-101B-9397-08002B2CF9AE}" pid="21" name="MSIP_Label_4257e2ab-f512-40e2-9c9a-c64247360765_Name">
    <vt:lpwstr>OFFICIAL</vt:lpwstr>
  </property>
  <property fmtid="{D5CDD505-2E9C-101B-9397-08002B2CF9AE}" pid="22" name="MSIP_Label_4257e2ab-f512-40e2-9c9a-c64247360765_SiteId">
    <vt:lpwstr>e8bdd6f7-fc18-4e48-a554-7f547927223b</vt:lpwstr>
  </property>
  <property fmtid="{D5CDD505-2E9C-101B-9397-08002B2CF9AE}" pid="23" name="MSIP_Label_4257e2ab-f512-40e2-9c9a-c64247360765_ActionId">
    <vt:lpwstr>d11b322f-f717-4b77-8f24-826bc7369502</vt:lpwstr>
  </property>
  <property fmtid="{D5CDD505-2E9C-101B-9397-08002B2CF9AE}" pid="24" name="MSIP_Label_4257e2ab-f512-40e2-9c9a-c64247360765_ContentBits">
    <vt:lpwstr>2</vt:lpwstr>
  </property>
  <property fmtid="{D5CDD505-2E9C-101B-9397-08002B2CF9AE}" pid="25" name="ContentTypeId">
    <vt:lpwstr>0x0101002517F445A0F35E449C98AAD631F2B0384413005865349A5EF6184EA7E4B4EB42C160B0</vt:lpwstr>
  </property>
  <property fmtid="{D5CDD505-2E9C-101B-9397-08002B2CF9AE}" pid="26" name="_dlc_DocIdItemGuid">
    <vt:lpwstr>43574c38-1450-4c09-b87f-8cb7782fcae8</vt:lpwstr>
  </property>
  <property fmtid="{D5CDD505-2E9C-101B-9397-08002B2CF9AE}" pid="27" name="Section">
    <vt:lpwstr>7;#All|8270565e-a836-42c0-aa61-1ac7b0ff14aa</vt:lpwstr>
  </property>
  <property fmtid="{D5CDD505-2E9C-101B-9397-08002B2CF9AE}" pid="28" name="Agency">
    <vt:lpwstr>1;#Department of Environment, Land, Water and Planning|607a3f87-1228-4cd9-82a5-076aa8776274</vt:lpwstr>
  </property>
  <property fmtid="{D5CDD505-2E9C-101B-9397-08002B2CF9AE}" pid="29" name="Branch">
    <vt:lpwstr>21;#Office of the Chief Executive LUV|3c8250dc-41ca-4a2b-88d6-492ec85ecc65</vt:lpwstr>
  </property>
  <property fmtid="{D5CDD505-2E9C-101B-9397-08002B2CF9AE}" pid="30" name="Division">
    <vt:lpwstr>14;#Land Use Victoria|df55b370-7608-494b-9fb4-f51a3f958028</vt:lpwstr>
  </property>
  <property fmtid="{D5CDD505-2E9C-101B-9397-08002B2CF9AE}" pid="31" name="Group1">
    <vt:lpwstr>13;#Local Infrastructure|35232ce7-1039-46ab-a331-4c8e969be43f</vt:lpwstr>
  </property>
  <property fmtid="{D5CDD505-2E9C-101B-9397-08002B2CF9AE}" pid="32" name="Dissemination Limiting Marker">
    <vt:lpwstr>3;#FOUO|955eb6fc-b35a-4808-8aa5-31e514fa3f26</vt:lpwstr>
  </property>
  <property fmtid="{D5CDD505-2E9C-101B-9397-08002B2CF9AE}" pid="33" name="Security Classification">
    <vt:lpwstr>2;#Unclassified|7fa379f4-4aba-4692-ab80-7d39d3a23cf4</vt:lpwstr>
  </property>
  <property fmtid="{D5CDD505-2E9C-101B-9397-08002B2CF9AE}" pid="34" name="Sub-Section">
    <vt:lpwstr/>
  </property>
  <property fmtid="{D5CDD505-2E9C-101B-9397-08002B2CF9AE}" pid="35" name="Communication Stream">
    <vt:lpwstr/>
  </property>
  <property fmtid="{D5CDD505-2E9C-101B-9397-08002B2CF9AE}" pid="36" name="Document type">
    <vt:lpwstr/>
  </property>
  <property fmtid="{D5CDD505-2E9C-101B-9397-08002B2CF9AE}" pid="37" name="SharedWithUsers">
    <vt:lpwstr>32;#Wendy Bowran (DELWP)</vt:lpwstr>
  </property>
</Properties>
</file>