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072C3" w14:textId="36230707" w:rsidR="005A2A5D" w:rsidRDefault="0036585B" w:rsidP="002C296E">
      <w:pPr>
        <w:pStyle w:val="BodyText"/>
      </w:pPr>
      <w:r w:rsidRPr="00D55628">
        <w:rPr>
          <w:noProof/>
          <w:lang w:eastAsia="en-AU"/>
        </w:rPr>
        <mc:AlternateContent>
          <mc:Choice Requires="wps">
            <w:drawing>
              <wp:anchor distT="0" distB="0" distL="114300" distR="114300" simplePos="0" relativeHeight="251745280" behindDoc="0" locked="1" layoutInCell="1" allowOverlap="1" wp14:anchorId="74B8BA43" wp14:editId="78D17354">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6AD54" id="TriangleTopACIMono" o:spid="_x0000_s1026" style="position:absolute;margin-left:28.35pt;margin-top:28.35pt;width:146.85pt;height:155.6pt;z-index:251745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BqGZ/N3OYBANzmAQAUAAAAZHJzL21lZGlhL2ltYWdlMS5qcGf/2P/gABBKRklGAAEC&#10;AQCWAJYAAP/hNQp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xMzoyNA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7DE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RwAAAABSZ2h0bG9uZwAAAT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BOEJJTQQMAAAAADIIAAAAAQAAAJgAAACgAAAByAABHQAAADHsABgA&#10;Af/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BRwE2AwERAAIRAQMRAf/dAAQAJ//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" path="m1745,3697l,,3496,,1745,3697xe" stroked="f">
                <v:fill r:id="rId14"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743232" behindDoc="0" locked="1" layoutInCell="1" allowOverlap="1" wp14:anchorId="26983D71" wp14:editId="3979CD7A">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0CC42" id="TriangleTopACI" o:spid="_x0000_s1026" style="position:absolute;margin-left:28.35pt;margin-top:28.35pt;width:146.85pt;height:155.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" path="m1745,3697l,,3496,,1745,3697xe" stroked="f">
                <v:fill r:id="rId16"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741184" behindDoc="0" locked="1" layoutInCell="1" allowOverlap="1" wp14:anchorId="10CC885B" wp14:editId="1197C608">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A0981" id="TriangleTopACIPlain" o:spid="_x0000_s1026" style="position:absolute;margin-left:28.35pt;margin-top:28.35pt;width:146.85pt;height:312.1pt;flip:y;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" path="m2,c-8,3333,19,6671,9,10004l10009,4,2,xe" fillcolor="#201547"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7216" behindDoc="0" locked="1" layoutInCell="1" allowOverlap="1" wp14:anchorId="0694D283" wp14:editId="165CA882">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95519" id="TriangleTop" o:spid="_x0000_s1026" style="position:absolute;margin-left:28.3pt;margin-top:28.3pt;width:146.85pt;height:155.6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b3272f [3202]"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756544" behindDoc="0" locked="1" layoutInCell="1" allowOverlap="1" wp14:anchorId="7BB9508D" wp14:editId="0F541C73">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79B9C" id="OverlayLeft" o:spid="_x0000_s1026" style="position:absolute;margin-left:28.3pt;margin-top:340.4pt;width:323.45pt;height:374.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" path="m2939,l,,,7482r6467,l2939,xe" fillcolor="#201547" stroked="f">
                <v:fill opacity="39321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757568" behindDoc="0" locked="1" layoutInCell="1" allowOverlap="1" wp14:anchorId="28D4188F" wp14:editId="6BBEE2F0">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D069B" id="OverlayRight" o:spid="_x0000_s1026" style="position:absolute;margin-left:351.45pt;margin-top:340.4pt;width:215.15pt;height:374.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" path="m3529,r,l,7482r2994,l2994,7477r1270,5l4304,7482r,l4304,7482,4304,,3529,xe" fillcolor="#b3272f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15150BD9" wp14:editId="637444A5">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0862A" w14:textId="77777777" w:rsidR="0036585B" w:rsidRPr="009F69FA" w:rsidRDefault="0036585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50BD9" id="_x0000_t202" coordsize="21600,21600" o:spt="202" path="m,l,21600r21600,l21600,xe">
                <v:stroke joinstyle="miter"/>
                <v:path gradientshapeok="t" o:connecttype="rect"/>
              </v:shapetype>
              <v:shape id="WebAddress" o:spid="_x0000_s1026" type="#_x0000_t202" style="position:absolute;margin-left:0;margin-top:0;width:303pt;height:56.7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7870862A" w14:textId="77777777" w:rsidR="0036585B" w:rsidRPr="009F69FA" w:rsidRDefault="0036585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9023" behindDoc="1" locked="1" layoutInCell="1" allowOverlap="1" wp14:anchorId="7E7A4C59" wp14:editId="34CFED7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8A195" w14:textId="599A1304" w:rsidR="0036585B" w:rsidRPr="00271B90" w:rsidRDefault="0036585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4C59" id="CoverStatus" o:spid="_x0000_s1027" type="#_x0000_t202" alt="Title: Watermark Document Status" style="position:absolute;margin-left:0;margin-top:674.6pt;width:437.4pt;height:29.2pt;z-index:-25166745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67B8A195" w14:textId="599A1304" w:rsidR="0036585B" w:rsidRPr="00271B90" w:rsidRDefault="0036585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734016" behindDoc="0" locked="1" layoutInCell="1" allowOverlap="1" wp14:anchorId="27D4CC50" wp14:editId="29AEDEBF">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72FDC" w14:textId="77777777" w:rsidR="0036585B" w:rsidRPr="00455A7E" w:rsidRDefault="00BB0EBB"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CC50" id="CoverProjectBar" o:spid="_x0000_s1028" type="#_x0000_t202" alt="Title: Decorative Cover Shape" style="position:absolute;margin-left:28.3pt;margin-top:714.3pt;width:538.6pt;height:34pt;z-index:251734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" fillcolor="#b3272f [3202]" stroked="f" strokeweight=".5pt">
                <v:textbox inset="10mm,0,10mm,0">
                  <w:txbxContent>
                    <w:p w14:paraId="11772FDC" w14:textId="77777777" w:rsidR="0036585B" w:rsidRPr="00455A7E" w:rsidRDefault="00BB0EBB"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755520" behindDoc="0" locked="1" layoutInCell="1" allowOverlap="1" wp14:anchorId="34A41C61" wp14:editId="5AC82D24">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7">
                            <a:extLst>
                              <a:ext uri="{28A0092B-C50C-407E-A947-70E740481C1C}">
                                <a14:useLocalDpi xmlns:a14="http://schemas.microsoft.com/office/drawing/2010/main" val="0"/>
                              </a:ext>
                            </a:extLst>
                          </a:blip>
                          <a:srcRect/>
                          <a:stretch>
                            <a:fillRect l="-1390" r="-13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D6430" id="PicSingle" o:spid="_x0000_s1026" alt="Title: Cover Image - Description: Cover Image" style="position:absolute;margin-left:28.3pt;margin-top:340.4pt;width:538.6pt;height:374.1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" stroked="f" strokeweight="2pt">
                <v:fill r:id="rId18"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65912B91" wp14:editId="0D414008">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CC483" id="CoverRectangle" o:spid="_x0000_s1026" style="position:absolute;margin-left:28.35pt;margin-top:28.35pt;width:538.6pt;height:3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" fillcolor="#00b2a9" stroked="f" strokeweight="2pt">
                <w10:wrap anchorx="page" anchory="page"/>
                <w10:anchorlock/>
              </v:rect>
            </w:pict>
          </mc:Fallback>
        </mc:AlternateContent>
      </w:r>
    </w:p>
    <w:p w14:paraId="709F90FB"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6CFD81A3"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D90EC6F83DF946D58A5997083C2D6430"/>
              </w:placeholder>
            </w:sdtPr>
            <w:sdtEndPr/>
            <w:sdtContent>
              <w:p w14:paraId="1F2A6420" w14:textId="77777777" w:rsidR="005611A8" w:rsidRDefault="005611A8" w:rsidP="005611A8">
                <w:pPr>
                  <w:pStyle w:val="Title"/>
                </w:pPr>
                <w:r>
                  <w:t>Victorian Survey Control Requirements</w:t>
                </w:r>
              </w:p>
              <w:p w14:paraId="6DD78AC6" w14:textId="77777777" w:rsidR="005611A8" w:rsidRDefault="005611A8" w:rsidP="005611A8">
                <w:pPr>
                  <w:pStyle w:val="Subtitle"/>
                </w:pPr>
                <w:r>
                  <w:t xml:space="preserve">Specifications for installing and enhancing survey control infrastructure </w:t>
                </w:r>
              </w:p>
              <w:p w14:paraId="0BE861D3" w14:textId="384FF0D9" w:rsidR="00512DFB" w:rsidRPr="00CB1FB7" w:rsidRDefault="001546ED" w:rsidP="008734DB">
                <w:pPr>
                  <w:pStyle w:val="Subtitle"/>
                </w:pPr>
              </w:p>
            </w:sdtContent>
          </w:sdt>
        </w:tc>
      </w:tr>
      <w:tr w:rsidR="008B04E4" w14:paraId="00B1D69E" w14:textId="77777777" w:rsidTr="008734DB">
        <w:trPr>
          <w:trHeight w:hRule="exact" w:val="1757"/>
        </w:trPr>
        <w:tc>
          <w:tcPr>
            <w:tcW w:w="7369" w:type="dxa"/>
            <w:vAlign w:val="center"/>
          </w:tcPr>
          <w:p w14:paraId="54634DF0" w14:textId="44F6E87C" w:rsidR="008B04E4" w:rsidRDefault="00BB0EBB" w:rsidP="008734DB">
            <w:pPr>
              <w:pStyle w:val="Subtitle"/>
            </w:pPr>
            <w:r>
              <w:t>Surveyor-General Victoria - Geodesy</w:t>
            </w:r>
          </w:p>
        </w:tc>
      </w:tr>
      <w:tr w:rsidR="008B04E4" w14:paraId="6001D500" w14:textId="77777777" w:rsidTr="008734DB">
        <w:trPr>
          <w:trHeight w:hRule="exact" w:val="680"/>
        </w:trPr>
        <w:sdt>
          <w:sdtPr>
            <w:alias w:val="ReportDate"/>
            <w:tag w:val="ReportDate"/>
            <w:id w:val="-201246249"/>
            <w:lock w:val="sdtContentLocked"/>
            <w:placeholder>
              <w:docPart w:val="55A17CF8415742A988D4176DF4A28618"/>
            </w:placeholder>
          </w:sdtPr>
          <w:sdtEndPr/>
          <w:sdtContent>
            <w:tc>
              <w:tcPr>
                <w:tcW w:w="7369" w:type="dxa"/>
                <w:vAlign w:val="bottom"/>
              </w:tcPr>
              <w:p w14:paraId="41832A7D" w14:textId="08C33082" w:rsidR="008B04E4" w:rsidRDefault="005611A8" w:rsidP="005611A8">
                <w:pPr>
                  <w:pStyle w:val="Subtitle"/>
                </w:pPr>
                <w:r>
                  <w:t>December 2022 - Edition 1</w:t>
                </w:r>
              </w:p>
            </w:tc>
          </w:sdtContent>
        </w:sdt>
      </w:tr>
    </w:tbl>
    <w:p w14:paraId="41555344" w14:textId="77777777" w:rsidR="00D73B6C" w:rsidRDefault="00D73B6C"/>
    <w:p w14:paraId="0168319F" w14:textId="77777777" w:rsidR="00D73B6C" w:rsidRPr="00D55628" w:rsidRDefault="008F2C0E">
      <w:r w:rsidRPr="00D55628">
        <w:rPr>
          <w:noProof/>
        </w:rPr>
        <mc:AlternateContent>
          <mc:Choice Requires="wps">
            <w:drawing>
              <wp:anchor distT="0" distB="0" distL="114300" distR="114300" simplePos="0" relativeHeight="251750400" behindDoc="0" locked="0" layoutInCell="1" allowOverlap="1" wp14:anchorId="1B422B08" wp14:editId="54798741">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37E62463" w14:textId="77777777" w:rsidTr="00AA4BE4">
                              <w:trPr>
                                <w:trHeight w:hRule="exact" w:val="964"/>
                                <w:tblCellSpacing w:w="71" w:type="dxa"/>
                              </w:trPr>
                              <w:tc>
                                <w:tcPr>
                                  <w:tcW w:w="1204" w:type="dxa"/>
                                  <w:vAlign w:val="bottom"/>
                                </w:tcPr>
                                <w:p w14:paraId="06848A6E" w14:textId="77777777" w:rsidR="008F2C0E" w:rsidRPr="00D55628" w:rsidRDefault="008F2C0E" w:rsidP="00D55628">
                                  <w:r w:rsidRPr="00D55628">
                                    <w:rPr>
                                      <w:noProof/>
                                    </w:rPr>
                                    <w:drawing>
                                      <wp:inline distT="0" distB="0" distL="0" distR="0" wp14:anchorId="4D522F78" wp14:editId="64F3E5A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5BF5329" w14:textId="77777777" w:rsidR="008F2C0E" w:rsidRPr="00D55628" w:rsidRDefault="008F2C0E" w:rsidP="00D55628">
                                  <w:r w:rsidRPr="00D55628">
                                    <w:rPr>
                                      <w:noProof/>
                                    </w:rPr>
                                    <w:drawing>
                                      <wp:inline distT="0" distB="0" distL="0" distR="0" wp14:anchorId="7BBE60C7" wp14:editId="5193B11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30EB14D" w14:textId="77777777" w:rsidR="008F2C0E" w:rsidRDefault="008F2C0E"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2B08" id="CoverCoBranded" o:spid="_x0000_s1029" type="#_x0000_t202" alt="Title: CoBranding Logos" style="position:absolute;margin-left:0;margin-top:0;width:371.35pt;height:89pt;z-index:25175040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F2C0E" w:rsidRPr="00AB780B" w14:paraId="37E62463" w14:textId="77777777" w:rsidTr="00AA4BE4">
                        <w:trPr>
                          <w:trHeight w:hRule="exact" w:val="964"/>
                          <w:tblCellSpacing w:w="71" w:type="dxa"/>
                        </w:trPr>
                        <w:tc>
                          <w:tcPr>
                            <w:tcW w:w="1204" w:type="dxa"/>
                            <w:vAlign w:val="bottom"/>
                          </w:tcPr>
                          <w:p w14:paraId="06848A6E" w14:textId="77777777" w:rsidR="008F2C0E" w:rsidRPr="00D55628" w:rsidRDefault="008F2C0E" w:rsidP="00D55628">
                            <w:r w:rsidRPr="00D55628">
                              <w:rPr>
                                <w:noProof/>
                              </w:rPr>
                              <w:drawing>
                                <wp:inline distT="0" distB="0" distL="0" distR="0" wp14:anchorId="4D522F78" wp14:editId="64F3E5A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5BF5329" w14:textId="77777777" w:rsidR="008F2C0E" w:rsidRPr="00D55628" w:rsidRDefault="008F2C0E" w:rsidP="00D55628">
                            <w:r w:rsidRPr="00D55628">
                              <w:rPr>
                                <w:noProof/>
                              </w:rPr>
                              <w:drawing>
                                <wp:inline distT="0" distB="0" distL="0" distR="0" wp14:anchorId="7BBE60C7" wp14:editId="5193B11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30EB14D" w14:textId="77777777" w:rsidR="008F2C0E" w:rsidRDefault="008F2C0E" w:rsidP="008F2C0E"/>
                  </w:txbxContent>
                </v:textbox>
                <w10:wrap anchorx="page" anchory="page"/>
              </v:shape>
            </w:pict>
          </mc:Fallback>
        </mc:AlternateContent>
      </w:r>
    </w:p>
    <w:p w14:paraId="1544530B" w14:textId="77777777" w:rsidR="00D73B6C" w:rsidRPr="00D55628" w:rsidRDefault="00D73B6C">
      <w:pPr>
        <w:sectPr w:rsidR="00D73B6C" w:rsidRPr="00D55628" w:rsidSect="00E542C2">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20FCD5F0" w14:textId="77777777" w:rsidTr="00271292">
        <w:tc>
          <w:tcPr>
            <w:tcW w:w="7370" w:type="dxa"/>
            <w:tcMar>
              <w:bottom w:w="567" w:type="dxa"/>
            </w:tcMar>
          </w:tcPr>
          <w:p w14:paraId="700D5A08" w14:textId="77777777" w:rsidR="00BB0EBB" w:rsidRDefault="005614D2" w:rsidP="00BB0EBB">
            <w:pPr>
              <w:pStyle w:val="TitleBlack"/>
              <w:rPr>
                <w:spacing w:val="0"/>
                <w:sz w:val="32"/>
                <w:szCs w:val="24"/>
              </w:rPr>
            </w:pPr>
            <w:r w:rsidRPr="00D55628">
              <w:rPr>
                <w:noProof/>
              </w:rPr>
              <w:lastRenderedPageBreak/>
              <mc:AlternateContent>
                <mc:Choice Requires="wps">
                  <w:drawing>
                    <wp:anchor distT="0" distB="0" distL="114300" distR="114300" simplePos="0" relativeHeight="251675648" behindDoc="0" locked="1" layoutInCell="1" allowOverlap="1" wp14:anchorId="5546AF0A" wp14:editId="13B5F817">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6585B" w:rsidRPr="00AB780B" w14:paraId="285C214A" w14:textId="77777777" w:rsidTr="00DC7231">
                                    <w:trPr>
                                      <w:trHeight w:hRule="exact" w:val="1247"/>
                                      <w:tblCellSpacing w:w="71" w:type="dxa"/>
                                    </w:trPr>
                                    <w:tc>
                                      <w:tcPr>
                                        <w:tcW w:w="1601" w:type="dxa"/>
                                        <w:vAlign w:val="center"/>
                                      </w:tcPr>
                                      <w:p w14:paraId="69BD349F" w14:textId="77777777" w:rsidR="0036585B" w:rsidRPr="00D55628" w:rsidRDefault="0036585B" w:rsidP="00D55628">
                                        <w:r w:rsidRPr="00D55628">
                                          <w:rPr>
                                            <w:noProof/>
                                          </w:rPr>
                                          <w:drawing>
                                            <wp:inline distT="0" distB="0" distL="0" distR="0" wp14:anchorId="29FCE644" wp14:editId="661A99AA">
                                              <wp:extent cx="1016635" cy="52006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989C8B" w14:textId="77777777" w:rsidR="0036585B" w:rsidRPr="00D55628" w:rsidRDefault="0036585B" w:rsidP="00D55628">
                                        <w:r w:rsidRPr="00D55628">
                                          <w:rPr>
                                            <w:noProof/>
                                          </w:rPr>
                                          <w:drawing>
                                            <wp:inline distT="0" distB="0" distL="0" distR="0" wp14:anchorId="2585FC3B" wp14:editId="202A255F">
                                              <wp:extent cx="1016635" cy="52006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BBA3FBC" w14:textId="77777777" w:rsidR="0036585B" w:rsidRPr="00D55628" w:rsidRDefault="0036585B" w:rsidP="00D55628">
                                        <w:r w:rsidRPr="00D55628">
                                          <w:rPr>
                                            <w:noProof/>
                                          </w:rPr>
                                          <w:drawing>
                                            <wp:inline distT="0" distB="0" distL="0" distR="0" wp14:anchorId="0BE8815C" wp14:editId="71B763B6">
                                              <wp:extent cx="1016635" cy="52006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32BF4D3" w14:textId="77777777" w:rsidR="0036585B" w:rsidRPr="00D55628" w:rsidRDefault="0036585B" w:rsidP="00D55628">
                                        <w:r w:rsidRPr="00D55628">
                                          <w:rPr>
                                            <w:noProof/>
                                          </w:rPr>
                                          <w:drawing>
                                            <wp:inline distT="0" distB="0" distL="0" distR="0" wp14:anchorId="23792D49" wp14:editId="7ACB2035">
                                              <wp:extent cx="1016635" cy="52006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36585B" w:rsidRPr="00AB780B" w14:paraId="430A018E" w14:textId="77777777" w:rsidTr="00DC7231">
                                    <w:trPr>
                                      <w:trHeight w:hRule="exact" w:val="1247"/>
                                      <w:tblCellSpacing w:w="71" w:type="dxa"/>
                                    </w:trPr>
                                    <w:tc>
                                      <w:tcPr>
                                        <w:tcW w:w="1601" w:type="dxa"/>
                                        <w:vAlign w:val="center"/>
                                      </w:tcPr>
                                      <w:p w14:paraId="7175D72A" w14:textId="77777777" w:rsidR="0036585B" w:rsidRPr="00D55628" w:rsidRDefault="0036585B" w:rsidP="00D55628">
                                        <w:pPr>
                                          <w:rPr>
                                            <w:noProof/>
                                          </w:rPr>
                                        </w:pPr>
                                        <w:r>
                                          <w:rPr>
                                            <w:noProof/>
                                          </w:rPr>
                                          <w:drawing>
                                            <wp:inline distT="0" distB="0" distL="0" distR="0" wp14:anchorId="5D9F9786" wp14:editId="4E84DCB3">
                                              <wp:extent cx="1016635" cy="5200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0CC6ACE" w14:textId="77777777" w:rsidR="0036585B" w:rsidRPr="00D55628" w:rsidRDefault="0036585B" w:rsidP="00D55628">
                                        <w:pPr>
                                          <w:rPr>
                                            <w:noProof/>
                                          </w:rPr>
                                        </w:pPr>
                                        <w:r>
                                          <w:rPr>
                                            <w:noProof/>
                                          </w:rPr>
                                          <w:drawing>
                                            <wp:inline distT="0" distB="0" distL="0" distR="0" wp14:anchorId="5A13A3E1" wp14:editId="3E82DB4F">
                                              <wp:extent cx="1016635" cy="52006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D2A471D" w14:textId="77777777" w:rsidR="0036585B" w:rsidRPr="00D55628" w:rsidRDefault="0036585B" w:rsidP="00D55628">
                                        <w:pPr>
                                          <w:rPr>
                                            <w:noProof/>
                                          </w:rPr>
                                        </w:pPr>
                                        <w:r>
                                          <w:rPr>
                                            <w:noProof/>
                                          </w:rPr>
                                          <w:drawing>
                                            <wp:inline distT="0" distB="0" distL="0" distR="0" wp14:anchorId="3D24471B" wp14:editId="33C8B5BE">
                                              <wp:extent cx="1016635" cy="52006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9F6FB0D" w14:textId="77777777" w:rsidR="0036585B" w:rsidRPr="00D55628" w:rsidRDefault="0036585B" w:rsidP="00D55628">
                                        <w:pPr>
                                          <w:rPr>
                                            <w:noProof/>
                                          </w:rPr>
                                        </w:pPr>
                                        <w:r>
                                          <w:rPr>
                                            <w:noProof/>
                                          </w:rPr>
                                          <w:drawing>
                                            <wp:inline distT="0" distB="0" distL="0" distR="0" wp14:anchorId="35F1192F" wp14:editId="7D5FEDC5">
                                              <wp:extent cx="1016635" cy="52006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1EA8AA3" w14:textId="77777777" w:rsidR="0036585B" w:rsidRPr="00D55628" w:rsidRDefault="0036585B"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46AF0A" id="InsideCoverCoBrand" o:spid="_x0000_s1030" type="#_x0000_t202" alt="Title: Co-Branding Logos" style="position:absolute;margin-left:0;margin-top:0;width:595.55pt;height:193.3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6585B" w:rsidRPr="00AB780B" w14:paraId="285C214A" w14:textId="77777777" w:rsidTr="00DC7231">
                              <w:trPr>
                                <w:trHeight w:hRule="exact" w:val="1247"/>
                                <w:tblCellSpacing w:w="71" w:type="dxa"/>
                              </w:trPr>
                              <w:tc>
                                <w:tcPr>
                                  <w:tcW w:w="1601" w:type="dxa"/>
                                  <w:vAlign w:val="center"/>
                                </w:tcPr>
                                <w:p w14:paraId="69BD349F" w14:textId="77777777" w:rsidR="0036585B" w:rsidRPr="00D55628" w:rsidRDefault="0036585B" w:rsidP="00D55628">
                                  <w:r w:rsidRPr="00D55628">
                                    <w:rPr>
                                      <w:noProof/>
                                    </w:rPr>
                                    <w:drawing>
                                      <wp:inline distT="0" distB="0" distL="0" distR="0" wp14:anchorId="29FCE644" wp14:editId="661A99AA">
                                        <wp:extent cx="1016635" cy="52006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989C8B" w14:textId="77777777" w:rsidR="0036585B" w:rsidRPr="00D55628" w:rsidRDefault="0036585B" w:rsidP="00D55628">
                                  <w:r w:rsidRPr="00D55628">
                                    <w:rPr>
                                      <w:noProof/>
                                    </w:rPr>
                                    <w:drawing>
                                      <wp:inline distT="0" distB="0" distL="0" distR="0" wp14:anchorId="2585FC3B" wp14:editId="202A255F">
                                        <wp:extent cx="1016635" cy="52006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BBA3FBC" w14:textId="77777777" w:rsidR="0036585B" w:rsidRPr="00D55628" w:rsidRDefault="0036585B" w:rsidP="00D55628">
                                  <w:r w:rsidRPr="00D55628">
                                    <w:rPr>
                                      <w:noProof/>
                                    </w:rPr>
                                    <w:drawing>
                                      <wp:inline distT="0" distB="0" distL="0" distR="0" wp14:anchorId="0BE8815C" wp14:editId="71B763B6">
                                        <wp:extent cx="1016635" cy="52006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32BF4D3" w14:textId="77777777" w:rsidR="0036585B" w:rsidRPr="00D55628" w:rsidRDefault="0036585B" w:rsidP="00D55628">
                                  <w:r w:rsidRPr="00D55628">
                                    <w:rPr>
                                      <w:noProof/>
                                    </w:rPr>
                                    <w:drawing>
                                      <wp:inline distT="0" distB="0" distL="0" distR="0" wp14:anchorId="23792D49" wp14:editId="7ACB2035">
                                        <wp:extent cx="1016635" cy="52006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36585B" w:rsidRPr="00AB780B" w14:paraId="430A018E" w14:textId="77777777" w:rsidTr="00DC7231">
                              <w:trPr>
                                <w:trHeight w:hRule="exact" w:val="1247"/>
                                <w:tblCellSpacing w:w="71" w:type="dxa"/>
                              </w:trPr>
                              <w:tc>
                                <w:tcPr>
                                  <w:tcW w:w="1601" w:type="dxa"/>
                                  <w:vAlign w:val="center"/>
                                </w:tcPr>
                                <w:p w14:paraId="7175D72A" w14:textId="77777777" w:rsidR="0036585B" w:rsidRPr="00D55628" w:rsidRDefault="0036585B" w:rsidP="00D55628">
                                  <w:pPr>
                                    <w:rPr>
                                      <w:noProof/>
                                    </w:rPr>
                                  </w:pPr>
                                  <w:r>
                                    <w:rPr>
                                      <w:noProof/>
                                    </w:rPr>
                                    <w:drawing>
                                      <wp:inline distT="0" distB="0" distL="0" distR="0" wp14:anchorId="5D9F9786" wp14:editId="4E84DCB3">
                                        <wp:extent cx="1016635" cy="5200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0CC6ACE" w14:textId="77777777" w:rsidR="0036585B" w:rsidRPr="00D55628" w:rsidRDefault="0036585B" w:rsidP="00D55628">
                                  <w:pPr>
                                    <w:rPr>
                                      <w:noProof/>
                                    </w:rPr>
                                  </w:pPr>
                                  <w:r>
                                    <w:rPr>
                                      <w:noProof/>
                                    </w:rPr>
                                    <w:drawing>
                                      <wp:inline distT="0" distB="0" distL="0" distR="0" wp14:anchorId="5A13A3E1" wp14:editId="3E82DB4F">
                                        <wp:extent cx="1016635" cy="52006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D2A471D" w14:textId="77777777" w:rsidR="0036585B" w:rsidRPr="00D55628" w:rsidRDefault="0036585B" w:rsidP="00D55628">
                                  <w:pPr>
                                    <w:rPr>
                                      <w:noProof/>
                                    </w:rPr>
                                  </w:pPr>
                                  <w:r>
                                    <w:rPr>
                                      <w:noProof/>
                                    </w:rPr>
                                    <w:drawing>
                                      <wp:inline distT="0" distB="0" distL="0" distR="0" wp14:anchorId="3D24471B" wp14:editId="33C8B5BE">
                                        <wp:extent cx="1016635" cy="52006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9F6FB0D" w14:textId="77777777" w:rsidR="0036585B" w:rsidRPr="00D55628" w:rsidRDefault="0036585B" w:rsidP="00D55628">
                                  <w:pPr>
                                    <w:rPr>
                                      <w:noProof/>
                                    </w:rPr>
                                  </w:pPr>
                                  <w:r>
                                    <w:rPr>
                                      <w:noProof/>
                                    </w:rPr>
                                    <w:drawing>
                                      <wp:inline distT="0" distB="0" distL="0" distR="0" wp14:anchorId="35F1192F" wp14:editId="7D5FEDC5">
                                        <wp:extent cx="1016635" cy="52006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1EA8AA3" w14:textId="77777777" w:rsidR="0036585B" w:rsidRPr="00D55628" w:rsidRDefault="0036585B" w:rsidP="005614D2">
                            <w:pPr>
                              <w:pStyle w:val="xDisclaimerText"/>
                            </w:pPr>
                          </w:p>
                        </w:txbxContent>
                      </v:textbox>
                      <w10:wrap type="topAndBottom" anchorx="page" anchory="page"/>
                      <w10:anchorlock/>
                    </v:shape>
                  </w:pict>
                </mc:Fallback>
              </mc:AlternateContent>
            </w:r>
          </w:p>
          <w:sdt>
            <w:sdtPr>
              <w:rPr>
                <w:b w:val="0"/>
                <w:iCs/>
                <w:spacing w:val="0"/>
                <w:sz w:val="32"/>
                <w:szCs w:val="24"/>
              </w:rPr>
              <w:alias w:val="CoverTitle2"/>
              <w:tag w:val="CoverTitle2"/>
              <w:id w:val="1622960908"/>
              <w:lock w:val="sdtContentLocked"/>
              <w:placeholder>
                <w:docPart w:val="63683028C0A744848CAFC9E75C47FBE2"/>
              </w:placeholder>
            </w:sdtPr>
            <w:sdtEndPr/>
            <w:sdtContent>
              <w:p w14:paraId="5C0A23D2" w14:textId="77777777" w:rsidR="005611A8" w:rsidRDefault="005611A8" w:rsidP="005611A8">
                <w:pPr>
                  <w:pStyle w:val="TitleBlack"/>
                </w:pPr>
                <w:r>
                  <w:t>Victorian Survey Control Requirements</w:t>
                </w:r>
              </w:p>
              <w:p w14:paraId="6DBEEAA7" w14:textId="77777777" w:rsidR="005611A8" w:rsidRDefault="005611A8" w:rsidP="005611A8">
                <w:pPr>
                  <w:pStyle w:val="SubtitleBlack"/>
                </w:pPr>
                <w:r>
                  <w:t xml:space="preserve">Specifications for installing and enhancing survey control infrastructure </w:t>
                </w:r>
              </w:p>
              <w:p w14:paraId="60DD3310" w14:textId="0C0D1A84" w:rsidR="00A04486" w:rsidRPr="00556A21" w:rsidRDefault="001546ED" w:rsidP="003C6351">
                <w:pPr>
                  <w:pStyle w:val="SubtitleBlack"/>
                </w:pPr>
              </w:p>
            </w:sdtContent>
          </w:sdt>
        </w:tc>
      </w:tr>
    </w:tbl>
    <w:p w14:paraId="2923368B" w14:textId="77777777" w:rsidR="00BB0EBB" w:rsidRPr="003C6351" w:rsidRDefault="00BB0EBB" w:rsidP="00BB0EBB">
      <w:pPr>
        <w:pStyle w:val="SubtitleBlack"/>
      </w:pPr>
      <w:r>
        <w:t>Surveyor-General Victoria - Geodesy</w:t>
      </w:r>
    </w:p>
    <w:p w14:paraId="23363E11" w14:textId="77777777" w:rsidR="00A965C8" w:rsidRDefault="00A965C8" w:rsidP="00A965C8">
      <w:pPr>
        <w:pStyle w:val="SubtitleBlack"/>
      </w:pPr>
    </w:p>
    <w:p w14:paraId="72F7CE6A" w14:textId="77777777" w:rsidR="00A04486" w:rsidRDefault="00A04486">
      <w:r>
        <w:br w:type="page"/>
      </w:r>
    </w:p>
    <w:p w14:paraId="7C95880B" w14:textId="77777777" w:rsidR="00BB0EBB" w:rsidRDefault="00BB0EBB" w:rsidP="004124CF">
      <w:pPr>
        <w:pStyle w:val="SmallHeading"/>
        <w:spacing w:before="0"/>
      </w:pPr>
      <w:r>
        <w:lastRenderedPageBreak/>
        <w:t>Acknowledgement</w:t>
      </w:r>
    </w:p>
    <w:p w14:paraId="0F910F1A" w14:textId="77777777" w:rsidR="00BB0EBB" w:rsidRDefault="00BB0EBB" w:rsidP="004124CF">
      <w:pPr>
        <w:pStyle w:val="SmallBodyText"/>
      </w:pPr>
      <w:r>
        <w:t>Surveyor-General Victoria would like to thank the many contributors from government and private industry who provided valuable insight into the development of these requirements.</w:t>
      </w:r>
    </w:p>
    <w:p w14:paraId="4AFD0AB9" w14:textId="77777777" w:rsidR="00BB0EBB" w:rsidRDefault="00BB0EBB" w:rsidP="004124CF">
      <w:pPr>
        <w:pStyle w:val="SmallHeading"/>
        <w:spacing w:before="0"/>
      </w:pPr>
    </w:p>
    <w:p w14:paraId="68913079" w14:textId="77777777" w:rsidR="00BB0EBB" w:rsidRDefault="00BB0EBB" w:rsidP="004124CF">
      <w:pPr>
        <w:pStyle w:val="SmallHeading"/>
        <w:spacing w:before="0"/>
      </w:pPr>
      <w:r>
        <w:t>Author</w:t>
      </w:r>
    </w:p>
    <w:p w14:paraId="24FD86EC" w14:textId="77777777" w:rsidR="00BB0EBB" w:rsidRDefault="00BB0EBB" w:rsidP="004124CF">
      <w:pPr>
        <w:pStyle w:val="SmallBodyText"/>
      </w:pPr>
      <w:r>
        <w:t>Surveyor-General Victoria, Land Use Victoria, Department of Environment, Land, Water and Planning.</w:t>
      </w:r>
    </w:p>
    <w:p w14:paraId="2D2DD3F7" w14:textId="77777777" w:rsidR="00BB0EBB" w:rsidRDefault="00BB0EBB" w:rsidP="004124CF">
      <w:pPr>
        <w:pStyle w:val="SmallHeading"/>
        <w:spacing w:before="0"/>
      </w:pPr>
    </w:p>
    <w:p w14:paraId="52298877" w14:textId="77777777" w:rsidR="00BB0EBB" w:rsidRDefault="00BB0EBB" w:rsidP="004124CF">
      <w:pPr>
        <w:pStyle w:val="SmallHeading"/>
        <w:spacing w:before="0"/>
      </w:pPr>
      <w:r>
        <w:t>Photo credit</w:t>
      </w:r>
    </w:p>
    <w:p w14:paraId="1E651FFD" w14:textId="77777777" w:rsidR="00BB0EBB" w:rsidRDefault="00BB0EBB" w:rsidP="00BB0EBB">
      <w:pPr>
        <w:pStyle w:val="SmallBodyText"/>
      </w:pPr>
      <w:r>
        <w:t xml:space="preserve">Differential levelling survey in Box Hill to establish survey control mark infrastructure for the Suburban Rail Loop.  </w:t>
      </w: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203A075B" w14:textId="77777777" w:rsidTr="005552C7">
        <w:tc>
          <w:tcPr>
            <w:tcW w:w="5000" w:type="pct"/>
          </w:tcPr>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Pr>
            <w:tblGrid>
              <w:gridCol w:w="9639"/>
            </w:tblGrid>
            <w:tr w:rsidR="00BB0EBB" w14:paraId="63B41D3F" w14:textId="77777777" w:rsidTr="004124CF">
              <w:tc>
                <w:tcPr>
                  <w:tcW w:w="5000" w:type="pct"/>
                  <w:shd w:val="clear" w:color="auto" w:fill="E5F7F6"/>
                  <w:tcMar>
                    <w:right w:w="0" w:type="dxa"/>
                  </w:tcMar>
                </w:tcPr>
                <w:p w14:paraId="600AAFB9" w14:textId="77777777" w:rsidR="00BB0EBB" w:rsidRPr="00035BAD" w:rsidRDefault="00BB0EBB" w:rsidP="00BB0EBB">
                  <w:pPr>
                    <w:pStyle w:val="xDisclaimertext6"/>
                    <w:framePr w:hSpace="0" w:wrap="auto" w:hAnchor="text" w:yAlign="inline"/>
                    <w:suppressOverlap w:val="0"/>
                  </w:pPr>
                  <w:r w:rsidRPr="00035BAD">
                    <w:rPr>
                      <w:noProof/>
                    </w:rPr>
                    <w:drawing>
                      <wp:anchor distT="0" distB="0" distL="114300" distR="114300" simplePos="0" relativeHeight="251759616" behindDoc="0" locked="1" layoutInCell="1" allowOverlap="1" wp14:anchorId="6270507B" wp14:editId="09CC73C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5042407" w14:textId="77777777" w:rsidR="00BB0EBB" w:rsidRDefault="00BB0EBB" w:rsidP="00BB0EBB">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AE6CF86" w14:textId="77777777" w:rsidR="00BB0EBB" w:rsidRDefault="00BB0EBB" w:rsidP="00BB0EBB">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BB0EBB" w:rsidRPr="00D55628" w14:paraId="77145791" w14:textId="77777777" w:rsidTr="004124CF">
              <w:tc>
                <w:tcPr>
                  <w:tcW w:w="5000" w:type="pct"/>
                  <w:tcMar>
                    <w:top w:w="227" w:type="dxa"/>
                  </w:tcMar>
                  <w:vAlign w:val="bottom"/>
                </w:tcPr>
                <w:p w14:paraId="0FD2E45D" w14:textId="77777777" w:rsidR="00BB0EBB" w:rsidRPr="00D55628" w:rsidRDefault="00BB0EBB" w:rsidP="00BB0EBB">
                  <w:pPr>
                    <w:pStyle w:val="xDisclaimertext3"/>
                  </w:pPr>
                  <w:r>
                    <w:t>© The State of Victoria Department of Environment, Land, Water and Planning 2022</w:t>
                  </w:r>
                </w:p>
                <w:p w14:paraId="288F7B89" w14:textId="5D2E3B57" w:rsidR="00BB0EBB" w:rsidRPr="00D55628" w:rsidRDefault="00BB0EBB" w:rsidP="00BB0EBB">
                  <w:pPr>
                    <w:pStyle w:val="xDisclaimertext3"/>
                  </w:pPr>
                  <w:bookmarkStart w:id="0" w:name="_CreativeCommonsMarker"/>
                  <w:bookmarkEnd w:id="0"/>
                  <w:r w:rsidRPr="00D55628">
                    <w:rPr>
                      <w:noProof/>
                    </w:rPr>
                    <w:drawing>
                      <wp:anchor distT="0" distB="0" distL="114300" distR="114300" simplePos="0" relativeHeight="251760640" behindDoc="0" locked="1" layoutInCell="1" allowOverlap="1" wp14:anchorId="03832F48" wp14:editId="5AB98C49">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D55628">
                      <w:t>http://creativecommons.org/licenses/by/4.0/</w:t>
                    </w:r>
                  </w:hyperlink>
                  <w:r w:rsidRPr="00D55628">
                    <w:t xml:space="preserve"> </w:t>
                  </w:r>
                </w:p>
                <w:p w14:paraId="2382EFA4" w14:textId="77777777" w:rsidR="00BB0EBB" w:rsidRPr="00D55628" w:rsidRDefault="00BB0EBB" w:rsidP="00BB0EBB">
                  <w:pPr>
                    <w:pStyle w:val="xDisclaimerHeading"/>
                  </w:pPr>
                  <w:r>
                    <w:t>Disclaimer</w:t>
                  </w:r>
                </w:p>
                <w:p w14:paraId="71303B3F" w14:textId="77777777" w:rsidR="00BB0EBB" w:rsidRPr="00D55628" w:rsidRDefault="00BB0EBB" w:rsidP="00BB0EBB">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25DC377" w14:textId="77777777" w:rsidR="00BB0EBB" w:rsidRPr="00D55628" w:rsidRDefault="00BB0EBB" w:rsidP="00BB0EBB">
                  <w:pPr>
                    <w:pStyle w:val="xAccessibilityHeading"/>
                  </w:pPr>
                  <w:r w:rsidRPr="0084503F">
                    <w:t>Accessibility</w:t>
                  </w:r>
                </w:p>
                <w:p w14:paraId="42209581" w14:textId="46D40752" w:rsidR="00BB0EBB" w:rsidRPr="00D55628" w:rsidRDefault="00BB0EBB" w:rsidP="00BB0EBB">
                  <w:pPr>
                    <w:pStyle w:val="xAccessibilityText"/>
                  </w:pPr>
                  <w:r>
                    <w:t>If you would like to receive this publication in an alternative format, please teleph</w:t>
                  </w:r>
                  <w:r w:rsidRPr="00D55628">
                    <w:t>one the DELWP Customer Service Centre on 136186, email </w:t>
                  </w:r>
                  <w:hyperlink r:id="rId30" w:history="1">
                    <w:r w:rsidRPr="00D55628">
                      <w:t>customer.service@delwp.vic.gov.au</w:t>
                    </w:r>
                  </w:hyperlink>
                  <w:r w:rsidRPr="00D55628">
                    <w:t xml:space="preserve">, or via the National Relay Service on 133 677 </w:t>
                  </w:r>
                  <w:hyperlink r:id="rId31" w:history="1">
                    <w:r w:rsidRPr="00D55628">
                      <w:t>www.relayservice.com.au</w:t>
                    </w:r>
                  </w:hyperlink>
                  <w:r w:rsidRPr="00D55628">
                    <w:t xml:space="preserve">. This document is also available on the internet at </w:t>
                  </w:r>
                  <w:hyperlink r:id="rId32" w:history="1">
                    <w:r w:rsidRPr="00D55628">
                      <w:t>www.delwp.vic.gov.au</w:t>
                    </w:r>
                  </w:hyperlink>
                  <w:r w:rsidRPr="00D55628">
                    <w:t>.</w:t>
                  </w:r>
                </w:p>
              </w:tc>
            </w:tr>
          </w:tbl>
          <w:p w14:paraId="36561A41" w14:textId="2DA2F7D7" w:rsidR="00A04486" w:rsidRDefault="00A04486" w:rsidP="008F2C0E">
            <w:pPr>
              <w:pStyle w:val="xDisclaimerText"/>
            </w:pPr>
          </w:p>
        </w:tc>
      </w:tr>
    </w:tbl>
    <w:p w14:paraId="6D38FC6E" w14:textId="77777777" w:rsidR="00A04486" w:rsidRDefault="00A04486">
      <w:pPr>
        <w:sectPr w:rsidR="00A04486" w:rsidSect="001C5A30">
          <w:headerReference w:type="even" r:id="rId33"/>
          <w:footerReference w:type="even" r:id="rId34"/>
          <w:headerReference w:type="first" r:id="rId35"/>
          <w:footerReference w:type="first" r:id="rId36"/>
          <w:pgSz w:w="11907" w:h="16840" w:code="9"/>
          <w:pgMar w:top="1134" w:right="1134" w:bottom="1134" w:left="1134" w:header="284" w:footer="284" w:gutter="0"/>
          <w:cols w:space="708"/>
          <w:titlePg/>
          <w:docGrid w:linePitch="360"/>
        </w:sectPr>
      </w:pPr>
    </w:p>
    <w:p w14:paraId="434D476A" w14:textId="1A5EAEEF" w:rsidR="00020704" w:rsidRDefault="00D152D5" w:rsidP="0092066F">
      <w:pPr>
        <w:pStyle w:val="TOCHeading"/>
      </w:pPr>
      <w:bookmarkStart w:id="1" w:name="_Toc420521700"/>
      <w:r>
        <w:lastRenderedPageBreak/>
        <w:t>Revision history</w:t>
      </w:r>
    </w:p>
    <w:tbl>
      <w:tblPr>
        <w:tblStyle w:val="TableGrid"/>
        <w:tblW w:w="0" w:type="auto"/>
        <w:tblLook w:val="04A0" w:firstRow="1" w:lastRow="0" w:firstColumn="1" w:lastColumn="0" w:noHBand="0" w:noVBand="1"/>
      </w:tblPr>
      <w:tblGrid>
        <w:gridCol w:w="709"/>
        <w:gridCol w:w="1985"/>
        <w:gridCol w:w="5244"/>
        <w:gridCol w:w="1701"/>
      </w:tblGrid>
      <w:tr w:rsidR="00020704" w14:paraId="314164D9" w14:textId="77777777" w:rsidTr="00D71A3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9" w:type="dxa"/>
            <w:tcBorders>
              <w:bottom w:val="nil"/>
            </w:tcBorders>
          </w:tcPr>
          <w:p w14:paraId="06B98D1F" w14:textId="77777777" w:rsidR="00020704" w:rsidRPr="00AC2478" w:rsidRDefault="00020704" w:rsidP="00C14250">
            <w:pPr>
              <w:pStyle w:val="SmallBodyText"/>
              <w:rPr>
                <w:color w:val="FFFFFF" w:themeColor="background1"/>
              </w:rPr>
            </w:pPr>
            <w:r>
              <w:rPr>
                <w:color w:val="FFFFFF" w:themeColor="background1"/>
              </w:rPr>
              <w:t>Edition</w:t>
            </w:r>
          </w:p>
        </w:tc>
        <w:tc>
          <w:tcPr>
            <w:tcW w:w="1985" w:type="dxa"/>
            <w:tcBorders>
              <w:bottom w:val="nil"/>
            </w:tcBorders>
          </w:tcPr>
          <w:p w14:paraId="1767890C" w14:textId="77777777" w:rsidR="00020704" w:rsidRPr="00AC2478" w:rsidRDefault="00020704" w:rsidP="00C14250">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Commence </w:t>
            </w:r>
          </w:p>
        </w:tc>
        <w:tc>
          <w:tcPr>
            <w:tcW w:w="5244" w:type="dxa"/>
            <w:tcBorders>
              <w:bottom w:val="nil"/>
            </w:tcBorders>
          </w:tcPr>
          <w:p w14:paraId="7A016055" w14:textId="77777777" w:rsidR="00020704" w:rsidRPr="00AC2478" w:rsidRDefault="00020704" w:rsidP="00C14250">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Summary of Revisions</w:t>
            </w:r>
          </w:p>
        </w:tc>
        <w:tc>
          <w:tcPr>
            <w:tcW w:w="1701" w:type="dxa"/>
            <w:tcBorders>
              <w:bottom w:val="nil"/>
            </w:tcBorders>
          </w:tcPr>
          <w:p w14:paraId="21D987F4" w14:textId="77777777" w:rsidR="00020704" w:rsidRPr="00AC2478" w:rsidRDefault="00020704" w:rsidP="00C14250">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Sections</w:t>
            </w:r>
          </w:p>
        </w:tc>
      </w:tr>
      <w:tr w:rsidR="00020704" w14:paraId="7B93CEF7" w14:textId="77777777" w:rsidTr="00D71A3C">
        <w:tc>
          <w:tcPr>
            <w:tcW w:w="709" w:type="dxa"/>
            <w:tcBorders>
              <w:top w:val="nil"/>
              <w:bottom w:val="nil"/>
            </w:tcBorders>
          </w:tcPr>
          <w:p w14:paraId="34C69E11" w14:textId="5D1AE26C" w:rsidR="00020704" w:rsidRPr="00DC6642" w:rsidRDefault="00020704" w:rsidP="00C14250">
            <w:pPr>
              <w:pStyle w:val="SmallBodyText"/>
              <w:rPr>
                <w:color w:val="auto"/>
              </w:rPr>
            </w:pPr>
            <w:r>
              <w:rPr>
                <w:color w:val="auto"/>
              </w:rPr>
              <w:t>1</w:t>
            </w:r>
          </w:p>
        </w:tc>
        <w:tc>
          <w:tcPr>
            <w:tcW w:w="1985" w:type="dxa"/>
            <w:tcBorders>
              <w:top w:val="nil"/>
              <w:bottom w:val="nil"/>
            </w:tcBorders>
          </w:tcPr>
          <w:p w14:paraId="42AAC5B9" w14:textId="63C93D80" w:rsidR="00020704" w:rsidRPr="00DC6642" w:rsidRDefault="00020704" w:rsidP="00C14250">
            <w:pPr>
              <w:pStyle w:val="SmallBodyText"/>
              <w:rPr>
                <w:color w:val="auto"/>
              </w:rPr>
            </w:pPr>
            <w:r w:rsidRPr="00DC6642">
              <w:rPr>
                <w:color w:val="auto"/>
              </w:rPr>
              <w:t xml:space="preserve">1 </w:t>
            </w:r>
            <w:r>
              <w:rPr>
                <w:color w:val="auto"/>
              </w:rPr>
              <w:t>December</w:t>
            </w:r>
            <w:r w:rsidRPr="00DC6642">
              <w:rPr>
                <w:color w:val="auto"/>
              </w:rPr>
              <w:t xml:space="preserve"> 2022</w:t>
            </w:r>
          </w:p>
        </w:tc>
        <w:tc>
          <w:tcPr>
            <w:tcW w:w="5244" w:type="dxa"/>
            <w:tcBorders>
              <w:top w:val="nil"/>
              <w:bottom w:val="nil"/>
            </w:tcBorders>
          </w:tcPr>
          <w:p w14:paraId="2C7011FD" w14:textId="05195E61" w:rsidR="00020704" w:rsidRPr="0092066F" w:rsidRDefault="00B14874" w:rsidP="00C14250">
            <w:pPr>
              <w:pStyle w:val="SmallBodyText"/>
              <w:rPr>
                <w:color w:val="auto"/>
              </w:rPr>
            </w:pPr>
            <w:r>
              <w:rPr>
                <w:color w:val="auto"/>
              </w:rPr>
              <w:t>R</w:t>
            </w:r>
            <w:r w:rsidR="00EA1B6E" w:rsidRPr="0092066F">
              <w:rPr>
                <w:color w:val="auto"/>
              </w:rPr>
              <w:t>elease</w:t>
            </w:r>
            <w:r w:rsidR="009470E8">
              <w:rPr>
                <w:color w:val="auto"/>
              </w:rPr>
              <w:t xml:space="preserve"> </w:t>
            </w:r>
            <w:r>
              <w:rPr>
                <w:color w:val="auto"/>
              </w:rPr>
              <w:t>following initial document preparation in</w:t>
            </w:r>
            <w:r w:rsidR="007046E9">
              <w:rPr>
                <w:color w:val="auto"/>
              </w:rPr>
              <w:t xml:space="preserve"> collaboration with</w:t>
            </w:r>
            <w:r w:rsidR="009470E8">
              <w:rPr>
                <w:color w:val="auto"/>
              </w:rPr>
              <w:t xml:space="preserve"> government and private </w:t>
            </w:r>
            <w:r w:rsidR="00F7130D">
              <w:rPr>
                <w:color w:val="auto"/>
              </w:rPr>
              <w:t>industry</w:t>
            </w:r>
            <w:r w:rsidR="00EA1B6E" w:rsidRPr="0092066F">
              <w:rPr>
                <w:color w:val="auto"/>
              </w:rPr>
              <w:t xml:space="preserve"> </w:t>
            </w:r>
            <w:r w:rsidR="007046E9">
              <w:rPr>
                <w:color w:val="auto"/>
              </w:rPr>
              <w:t>stakeholders</w:t>
            </w:r>
          </w:p>
        </w:tc>
        <w:tc>
          <w:tcPr>
            <w:tcW w:w="1701" w:type="dxa"/>
            <w:tcBorders>
              <w:top w:val="nil"/>
              <w:bottom w:val="nil"/>
            </w:tcBorders>
          </w:tcPr>
          <w:p w14:paraId="552806A5" w14:textId="1E401BF8" w:rsidR="00020704" w:rsidRPr="0092066F" w:rsidRDefault="0092066F" w:rsidP="00C14250">
            <w:pPr>
              <w:pStyle w:val="SmallBodyText"/>
              <w:rPr>
                <w:color w:val="auto"/>
              </w:rPr>
            </w:pPr>
            <w:r w:rsidRPr="0092066F">
              <w:rPr>
                <w:color w:val="auto"/>
              </w:rPr>
              <w:t>All</w:t>
            </w:r>
          </w:p>
        </w:tc>
      </w:tr>
      <w:tr w:rsidR="00020704" w14:paraId="5B58D520" w14:textId="77777777" w:rsidTr="00D71A3C">
        <w:tc>
          <w:tcPr>
            <w:tcW w:w="709" w:type="dxa"/>
            <w:tcBorders>
              <w:top w:val="nil"/>
            </w:tcBorders>
          </w:tcPr>
          <w:p w14:paraId="066D8EE8" w14:textId="77777777" w:rsidR="00020704" w:rsidRPr="00DC6642" w:rsidRDefault="00020704" w:rsidP="00C14250">
            <w:pPr>
              <w:pStyle w:val="SmallBodyText"/>
              <w:rPr>
                <w:color w:val="auto"/>
              </w:rPr>
            </w:pPr>
          </w:p>
        </w:tc>
        <w:tc>
          <w:tcPr>
            <w:tcW w:w="1985" w:type="dxa"/>
            <w:tcBorders>
              <w:top w:val="nil"/>
            </w:tcBorders>
          </w:tcPr>
          <w:p w14:paraId="34100A76" w14:textId="77777777" w:rsidR="00020704" w:rsidRPr="00DC6642" w:rsidRDefault="00020704" w:rsidP="00C14250">
            <w:pPr>
              <w:pStyle w:val="SmallBodyText"/>
              <w:rPr>
                <w:color w:val="auto"/>
              </w:rPr>
            </w:pPr>
          </w:p>
        </w:tc>
        <w:tc>
          <w:tcPr>
            <w:tcW w:w="5244" w:type="dxa"/>
            <w:tcBorders>
              <w:top w:val="nil"/>
            </w:tcBorders>
          </w:tcPr>
          <w:p w14:paraId="666E2E55" w14:textId="445BA72B" w:rsidR="00020704" w:rsidRPr="00DC6642" w:rsidRDefault="00020704" w:rsidP="00C14250">
            <w:pPr>
              <w:pStyle w:val="SmallBodyText"/>
              <w:rPr>
                <w:color w:val="auto"/>
              </w:rPr>
            </w:pPr>
          </w:p>
        </w:tc>
        <w:tc>
          <w:tcPr>
            <w:tcW w:w="1701" w:type="dxa"/>
            <w:tcBorders>
              <w:top w:val="nil"/>
            </w:tcBorders>
          </w:tcPr>
          <w:p w14:paraId="2BF46F26" w14:textId="05E3F648" w:rsidR="00020704" w:rsidRDefault="00020704" w:rsidP="00C14250">
            <w:pPr>
              <w:pStyle w:val="SmallBodyText"/>
            </w:pPr>
          </w:p>
        </w:tc>
      </w:tr>
    </w:tbl>
    <w:p w14:paraId="79F52209" w14:textId="77777777" w:rsidR="00020704" w:rsidRDefault="00020704" w:rsidP="00020704">
      <w:pPr>
        <w:pStyle w:val="SmallBodyText"/>
      </w:pPr>
    </w:p>
    <w:p w14:paraId="3E390804" w14:textId="5C439660" w:rsidR="00A04486" w:rsidRPr="00A04486" w:rsidRDefault="00D152D5" w:rsidP="00A04486">
      <w:pPr>
        <w:pStyle w:val="TOCHeading"/>
      </w:pPr>
      <w:r>
        <w:br w:type="column"/>
      </w:r>
      <w:r w:rsidR="00A04486" w:rsidRPr="00C4364B">
        <w:lastRenderedPageBreak/>
        <w:t>Contents</w:t>
      </w:r>
      <w:bookmarkStart w:id="2" w:name="_TOCMarker"/>
      <w:bookmarkEnd w:id="2"/>
    </w:p>
    <w:p w14:paraId="2F515722" w14:textId="2569B0DA" w:rsidR="005611A8" w:rsidRDefault="008734DB">
      <w:pPr>
        <w:pStyle w:val="TOC1"/>
        <w:rPr>
          <w:rFonts w:eastAsiaTheme="minorEastAsia" w:cstheme="minorBidi"/>
          <w:b w:val="0"/>
          <w:color w:val="auto"/>
          <w:sz w:val="22"/>
          <w:szCs w:val="22"/>
        </w:rPr>
      </w:pPr>
      <w:r>
        <w:rPr>
          <w:b w:val="0"/>
          <w:color w:val="00B2A9" w:themeColor="accent1"/>
        </w:rPr>
        <w:fldChar w:fldCharType="begin"/>
      </w:r>
      <w:r>
        <w:rPr>
          <w:b w:val="0"/>
        </w:rPr>
        <w:instrText xml:space="preserve"> TOC \o "1-3" \h \z \t "Heading 8,8,Section Heading,5" </w:instrText>
      </w:r>
      <w:r>
        <w:rPr>
          <w:b w:val="0"/>
          <w:color w:val="00B2A9" w:themeColor="accent1"/>
        </w:rPr>
        <w:fldChar w:fldCharType="separate"/>
      </w:r>
      <w:hyperlink w:anchor="_Toc119037122" w:history="1">
        <w:r w:rsidR="005611A8" w:rsidRPr="00A547D0">
          <w:rPr>
            <w:rStyle w:val="Hyperlink"/>
          </w:rPr>
          <w:t>1. Introduction</w:t>
        </w:r>
        <w:r w:rsidR="005611A8">
          <w:rPr>
            <w:webHidden/>
          </w:rPr>
          <w:tab/>
        </w:r>
        <w:r w:rsidR="005611A8">
          <w:rPr>
            <w:webHidden/>
          </w:rPr>
          <w:fldChar w:fldCharType="begin"/>
        </w:r>
        <w:r w:rsidR="005611A8">
          <w:rPr>
            <w:webHidden/>
          </w:rPr>
          <w:instrText xml:space="preserve"> PAGEREF _Toc119037122 \h </w:instrText>
        </w:r>
        <w:r w:rsidR="005611A8">
          <w:rPr>
            <w:webHidden/>
          </w:rPr>
        </w:r>
        <w:r w:rsidR="005611A8">
          <w:rPr>
            <w:webHidden/>
          </w:rPr>
          <w:fldChar w:fldCharType="separate"/>
        </w:r>
        <w:r w:rsidR="005611A8">
          <w:rPr>
            <w:webHidden/>
          </w:rPr>
          <w:t>3</w:t>
        </w:r>
        <w:r w:rsidR="005611A8">
          <w:rPr>
            <w:webHidden/>
          </w:rPr>
          <w:fldChar w:fldCharType="end"/>
        </w:r>
      </w:hyperlink>
    </w:p>
    <w:p w14:paraId="5E887C1B" w14:textId="30668E8C" w:rsidR="005611A8" w:rsidRDefault="001546ED">
      <w:pPr>
        <w:pStyle w:val="TOC2"/>
        <w:rPr>
          <w:rFonts w:eastAsiaTheme="minorEastAsia" w:cstheme="minorBidi"/>
          <w:b w:val="0"/>
          <w:color w:val="auto"/>
          <w:sz w:val="22"/>
          <w:szCs w:val="22"/>
        </w:rPr>
      </w:pPr>
      <w:hyperlink w:anchor="_Toc119037123" w:history="1">
        <w:r w:rsidR="005611A8" w:rsidRPr="00A547D0">
          <w:rPr>
            <w:rStyle w:val="Hyperlink"/>
          </w:rPr>
          <w:t>1.1 Scope</w:t>
        </w:r>
        <w:r w:rsidR="005611A8">
          <w:rPr>
            <w:webHidden/>
          </w:rPr>
          <w:tab/>
        </w:r>
        <w:r w:rsidR="005611A8">
          <w:rPr>
            <w:webHidden/>
          </w:rPr>
          <w:fldChar w:fldCharType="begin"/>
        </w:r>
        <w:r w:rsidR="005611A8">
          <w:rPr>
            <w:webHidden/>
          </w:rPr>
          <w:instrText xml:space="preserve"> PAGEREF _Toc119037123 \h </w:instrText>
        </w:r>
        <w:r w:rsidR="005611A8">
          <w:rPr>
            <w:webHidden/>
          </w:rPr>
        </w:r>
        <w:r w:rsidR="005611A8">
          <w:rPr>
            <w:webHidden/>
          </w:rPr>
          <w:fldChar w:fldCharType="separate"/>
        </w:r>
        <w:r w:rsidR="005611A8">
          <w:rPr>
            <w:webHidden/>
          </w:rPr>
          <w:t>3</w:t>
        </w:r>
        <w:r w:rsidR="005611A8">
          <w:rPr>
            <w:webHidden/>
          </w:rPr>
          <w:fldChar w:fldCharType="end"/>
        </w:r>
      </w:hyperlink>
    </w:p>
    <w:p w14:paraId="350DFFF6" w14:textId="02D4E8A6" w:rsidR="005611A8" w:rsidRDefault="001546ED">
      <w:pPr>
        <w:pStyle w:val="TOC2"/>
        <w:rPr>
          <w:rFonts w:eastAsiaTheme="minorEastAsia" w:cstheme="minorBidi"/>
          <w:b w:val="0"/>
          <w:color w:val="auto"/>
          <w:sz w:val="22"/>
          <w:szCs w:val="22"/>
        </w:rPr>
      </w:pPr>
      <w:hyperlink w:anchor="_Toc119037124" w:history="1">
        <w:r w:rsidR="005611A8" w:rsidRPr="00A547D0">
          <w:rPr>
            <w:rStyle w:val="Hyperlink"/>
          </w:rPr>
          <w:t>1.2 Communication</w:t>
        </w:r>
        <w:r w:rsidR="005611A8">
          <w:rPr>
            <w:webHidden/>
          </w:rPr>
          <w:tab/>
        </w:r>
        <w:r w:rsidR="005611A8">
          <w:rPr>
            <w:webHidden/>
          </w:rPr>
          <w:fldChar w:fldCharType="begin"/>
        </w:r>
        <w:r w:rsidR="005611A8">
          <w:rPr>
            <w:webHidden/>
          </w:rPr>
          <w:instrText xml:space="preserve"> PAGEREF _Toc119037124 \h </w:instrText>
        </w:r>
        <w:r w:rsidR="005611A8">
          <w:rPr>
            <w:webHidden/>
          </w:rPr>
        </w:r>
        <w:r w:rsidR="005611A8">
          <w:rPr>
            <w:webHidden/>
          </w:rPr>
          <w:fldChar w:fldCharType="separate"/>
        </w:r>
        <w:r w:rsidR="005611A8">
          <w:rPr>
            <w:webHidden/>
          </w:rPr>
          <w:t>3</w:t>
        </w:r>
        <w:r w:rsidR="005611A8">
          <w:rPr>
            <w:webHidden/>
          </w:rPr>
          <w:fldChar w:fldCharType="end"/>
        </w:r>
      </w:hyperlink>
    </w:p>
    <w:p w14:paraId="75214646" w14:textId="568F1083" w:rsidR="005611A8" w:rsidRDefault="001546ED">
      <w:pPr>
        <w:pStyle w:val="TOC2"/>
        <w:rPr>
          <w:rFonts w:eastAsiaTheme="minorEastAsia" w:cstheme="minorBidi"/>
          <w:b w:val="0"/>
          <w:color w:val="auto"/>
          <w:sz w:val="22"/>
          <w:szCs w:val="22"/>
        </w:rPr>
      </w:pPr>
      <w:hyperlink w:anchor="_Toc119037125" w:history="1">
        <w:r w:rsidR="005611A8" w:rsidRPr="00A547D0">
          <w:rPr>
            <w:rStyle w:val="Hyperlink"/>
          </w:rPr>
          <w:t>1.3 Disclaimer</w:t>
        </w:r>
        <w:r w:rsidR="005611A8">
          <w:rPr>
            <w:webHidden/>
          </w:rPr>
          <w:tab/>
        </w:r>
        <w:r w:rsidR="005611A8">
          <w:rPr>
            <w:webHidden/>
          </w:rPr>
          <w:fldChar w:fldCharType="begin"/>
        </w:r>
        <w:r w:rsidR="005611A8">
          <w:rPr>
            <w:webHidden/>
          </w:rPr>
          <w:instrText xml:space="preserve"> PAGEREF _Toc119037125 \h </w:instrText>
        </w:r>
        <w:r w:rsidR="005611A8">
          <w:rPr>
            <w:webHidden/>
          </w:rPr>
        </w:r>
        <w:r w:rsidR="005611A8">
          <w:rPr>
            <w:webHidden/>
          </w:rPr>
          <w:fldChar w:fldCharType="separate"/>
        </w:r>
        <w:r w:rsidR="005611A8">
          <w:rPr>
            <w:webHidden/>
          </w:rPr>
          <w:t>3</w:t>
        </w:r>
        <w:r w:rsidR="005611A8">
          <w:rPr>
            <w:webHidden/>
          </w:rPr>
          <w:fldChar w:fldCharType="end"/>
        </w:r>
      </w:hyperlink>
    </w:p>
    <w:p w14:paraId="1891D754" w14:textId="7A49E52E" w:rsidR="005611A8" w:rsidRDefault="001546ED">
      <w:pPr>
        <w:pStyle w:val="TOC1"/>
        <w:rPr>
          <w:rFonts w:eastAsiaTheme="minorEastAsia" w:cstheme="minorBidi"/>
          <w:b w:val="0"/>
          <w:color w:val="auto"/>
          <w:sz w:val="22"/>
          <w:szCs w:val="22"/>
        </w:rPr>
      </w:pPr>
      <w:hyperlink w:anchor="_Toc119037126" w:history="1">
        <w:r w:rsidR="005611A8" w:rsidRPr="00A547D0">
          <w:rPr>
            <w:rStyle w:val="Hyperlink"/>
          </w:rPr>
          <w:t>2. References</w:t>
        </w:r>
        <w:r w:rsidR="005611A8">
          <w:rPr>
            <w:webHidden/>
          </w:rPr>
          <w:tab/>
        </w:r>
        <w:r w:rsidR="005611A8">
          <w:rPr>
            <w:webHidden/>
          </w:rPr>
          <w:fldChar w:fldCharType="begin"/>
        </w:r>
        <w:r w:rsidR="005611A8">
          <w:rPr>
            <w:webHidden/>
          </w:rPr>
          <w:instrText xml:space="preserve"> PAGEREF _Toc119037126 \h </w:instrText>
        </w:r>
        <w:r w:rsidR="005611A8">
          <w:rPr>
            <w:webHidden/>
          </w:rPr>
        </w:r>
        <w:r w:rsidR="005611A8">
          <w:rPr>
            <w:webHidden/>
          </w:rPr>
          <w:fldChar w:fldCharType="separate"/>
        </w:r>
        <w:r w:rsidR="005611A8">
          <w:rPr>
            <w:webHidden/>
          </w:rPr>
          <w:t>4</w:t>
        </w:r>
        <w:r w:rsidR="005611A8">
          <w:rPr>
            <w:webHidden/>
          </w:rPr>
          <w:fldChar w:fldCharType="end"/>
        </w:r>
      </w:hyperlink>
    </w:p>
    <w:p w14:paraId="2DFE7A92" w14:textId="3E760FE7" w:rsidR="005611A8" w:rsidRDefault="001546ED">
      <w:pPr>
        <w:pStyle w:val="TOC2"/>
        <w:rPr>
          <w:rFonts w:eastAsiaTheme="minorEastAsia" w:cstheme="minorBidi"/>
          <w:b w:val="0"/>
          <w:color w:val="auto"/>
          <w:sz w:val="22"/>
          <w:szCs w:val="22"/>
        </w:rPr>
      </w:pPr>
      <w:hyperlink w:anchor="_Toc119037127" w:history="1">
        <w:r w:rsidR="005611A8" w:rsidRPr="00A547D0">
          <w:rPr>
            <w:rStyle w:val="Hyperlink"/>
          </w:rPr>
          <w:t>2.1 Legislation and directives</w:t>
        </w:r>
        <w:r w:rsidR="005611A8">
          <w:rPr>
            <w:webHidden/>
          </w:rPr>
          <w:tab/>
        </w:r>
        <w:r w:rsidR="005611A8">
          <w:rPr>
            <w:webHidden/>
          </w:rPr>
          <w:fldChar w:fldCharType="begin"/>
        </w:r>
        <w:r w:rsidR="005611A8">
          <w:rPr>
            <w:webHidden/>
          </w:rPr>
          <w:instrText xml:space="preserve"> PAGEREF _Toc119037127 \h </w:instrText>
        </w:r>
        <w:r w:rsidR="005611A8">
          <w:rPr>
            <w:webHidden/>
          </w:rPr>
        </w:r>
        <w:r w:rsidR="005611A8">
          <w:rPr>
            <w:webHidden/>
          </w:rPr>
          <w:fldChar w:fldCharType="separate"/>
        </w:r>
        <w:r w:rsidR="005611A8">
          <w:rPr>
            <w:webHidden/>
          </w:rPr>
          <w:t>4</w:t>
        </w:r>
        <w:r w:rsidR="005611A8">
          <w:rPr>
            <w:webHidden/>
          </w:rPr>
          <w:fldChar w:fldCharType="end"/>
        </w:r>
      </w:hyperlink>
    </w:p>
    <w:p w14:paraId="16B110B4" w14:textId="4E45104F" w:rsidR="005611A8" w:rsidRDefault="001546ED">
      <w:pPr>
        <w:pStyle w:val="TOC2"/>
        <w:rPr>
          <w:rFonts w:eastAsiaTheme="minorEastAsia" w:cstheme="minorBidi"/>
          <w:b w:val="0"/>
          <w:color w:val="auto"/>
          <w:sz w:val="22"/>
          <w:szCs w:val="22"/>
        </w:rPr>
      </w:pPr>
      <w:hyperlink w:anchor="_Toc119037128" w:history="1">
        <w:r w:rsidR="005611A8" w:rsidRPr="00A547D0">
          <w:rPr>
            <w:rStyle w:val="Hyperlink"/>
          </w:rPr>
          <w:t>2.2 Standards and guidelines</w:t>
        </w:r>
        <w:r w:rsidR="005611A8">
          <w:rPr>
            <w:webHidden/>
          </w:rPr>
          <w:tab/>
        </w:r>
        <w:r w:rsidR="005611A8">
          <w:rPr>
            <w:webHidden/>
          </w:rPr>
          <w:fldChar w:fldCharType="begin"/>
        </w:r>
        <w:r w:rsidR="005611A8">
          <w:rPr>
            <w:webHidden/>
          </w:rPr>
          <w:instrText xml:space="preserve"> PAGEREF _Toc119037128 \h </w:instrText>
        </w:r>
        <w:r w:rsidR="005611A8">
          <w:rPr>
            <w:webHidden/>
          </w:rPr>
        </w:r>
        <w:r w:rsidR="005611A8">
          <w:rPr>
            <w:webHidden/>
          </w:rPr>
          <w:fldChar w:fldCharType="separate"/>
        </w:r>
        <w:r w:rsidR="005611A8">
          <w:rPr>
            <w:webHidden/>
          </w:rPr>
          <w:t>4</w:t>
        </w:r>
        <w:r w:rsidR="005611A8">
          <w:rPr>
            <w:webHidden/>
          </w:rPr>
          <w:fldChar w:fldCharType="end"/>
        </w:r>
      </w:hyperlink>
    </w:p>
    <w:p w14:paraId="21DA7ED1" w14:textId="74535FB0" w:rsidR="005611A8" w:rsidRDefault="001546ED">
      <w:pPr>
        <w:pStyle w:val="TOC1"/>
        <w:rPr>
          <w:rFonts w:eastAsiaTheme="minorEastAsia" w:cstheme="minorBidi"/>
          <w:b w:val="0"/>
          <w:color w:val="auto"/>
          <w:sz w:val="22"/>
          <w:szCs w:val="22"/>
        </w:rPr>
      </w:pPr>
      <w:hyperlink w:anchor="_Toc119037129" w:history="1">
        <w:r w:rsidR="005611A8" w:rsidRPr="00A547D0">
          <w:rPr>
            <w:rStyle w:val="Hyperlink"/>
          </w:rPr>
          <w:t>3. Datum</w:t>
        </w:r>
        <w:r w:rsidR="005611A8">
          <w:rPr>
            <w:webHidden/>
          </w:rPr>
          <w:tab/>
        </w:r>
        <w:r w:rsidR="005611A8">
          <w:rPr>
            <w:webHidden/>
          </w:rPr>
          <w:fldChar w:fldCharType="begin"/>
        </w:r>
        <w:r w:rsidR="005611A8">
          <w:rPr>
            <w:webHidden/>
          </w:rPr>
          <w:instrText xml:space="preserve"> PAGEREF _Toc119037129 \h </w:instrText>
        </w:r>
        <w:r w:rsidR="005611A8">
          <w:rPr>
            <w:webHidden/>
          </w:rPr>
        </w:r>
        <w:r w:rsidR="005611A8">
          <w:rPr>
            <w:webHidden/>
          </w:rPr>
          <w:fldChar w:fldCharType="separate"/>
        </w:r>
        <w:r w:rsidR="005611A8">
          <w:rPr>
            <w:webHidden/>
          </w:rPr>
          <w:t>5</w:t>
        </w:r>
        <w:r w:rsidR="005611A8">
          <w:rPr>
            <w:webHidden/>
          </w:rPr>
          <w:fldChar w:fldCharType="end"/>
        </w:r>
      </w:hyperlink>
    </w:p>
    <w:p w14:paraId="563FDEF5" w14:textId="6900D851" w:rsidR="005611A8" w:rsidRDefault="001546ED">
      <w:pPr>
        <w:pStyle w:val="TOC2"/>
        <w:rPr>
          <w:rFonts w:eastAsiaTheme="minorEastAsia" w:cstheme="minorBidi"/>
          <w:b w:val="0"/>
          <w:color w:val="auto"/>
          <w:sz w:val="22"/>
          <w:szCs w:val="22"/>
        </w:rPr>
      </w:pPr>
      <w:hyperlink w:anchor="_Toc119037130" w:history="1">
        <w:r w:rsidR="005611A8" w:rsidRPr="00A547D0">
          <w:rPr>
            <w:rStyle w:val="Hyperlink"/>
          </w:rPr>
          <w:t>3.1 Geocentric Datum of Australia 2020 (GDA2020)</w:t>
        </w:r>
        <w:r w:rsidR="005611A8">
          <w:rPr>
            <w:webHidden/>
          </w:rPr>
          <w:tab/>
        </w:r>
        <w:r w:rsidR="005611A8">
          <w:rPr>
            <w:webHidden/>
          </w:rPr>
          <w:fldChar w:fldCharType="begin"/>
        </w:r>
        <w:r w:rsidR="005611A8">
          <w:rPr>
            <w:webHidden/>
          </w:rPr>
          <w:instrText xml:space="preserve"> PAGEREF _Toc119037130 \h </w:instrText>
        </w:r>
        <w:r w:rsidR="005611A8">
          <w:rPr>
            <w:webHidden/>
          </w:rPr>
        </w:r>
        <w:r w:rsidR="005611A8">
          <w:rPr>
            <w:webHidden/>
          </w:rPr>
          <w:fldChar w:fldCharType="separate"/>
        </w:r>
        <w:r w:rsidR="005611A8">
          <w:rPr>
            <w:webHidden/>
          </w:rPr>
          <w:t>5</w:t>
        </w:r>
        <w:r w:rsidR="005611A8">
          <w:rPr>
            <w:webHidden/>
          </w:rPr>
          <w:fldChar w:fldCharType="end"/>
        </w:r>
      </w:hyperlink>
    </w:p>
    <w:p w14:paraId="6B593E55" w14:textId="7A36C52E" w:rsidR="005611A8" w:rsidRDefault="001546ED">
      <w:pPr>
        <w:pStyle w:val="TOC2"/>
        <w:rPr>
          <w:rFonts w:eastAsiaTheme="minorEastAsia" w:cstheme="minorBidi"/>
          <w:b w:val="0"/>
          <w:color w:val="auto"/>
          <w:sz w:val="22"/>
          <w:szCs w:val="22"/>
        </w:rPr>
      </w:pPr>
      <w:hyperlink w:anchor="_Toc119037131" w:history="1">
        <w:r w:rsidR="005611A8" w:rsidRPr="00A547D0">
          <w:rPr>
            <w:rStyle w:val="Hyperlink"/>
          </w:rPr>
          <w:t>3.2 Australian Height Datum 1971 (AHD71)</w:t>
        </w:r>
        <w:r w:rsidR="005611A8">
          <w:rPr>
            <w:webHidden/>
          </w:rPr>
          <w:tab/>
        </w:r>
        <w:r w:rsidR="005611A8">
          <w:rPr>
            <w:webHidden/>
          </w:rPr>
          <w:fldChar w:fldCharType="begin"/>
        </w:r>
        <w:r w:rsidR="005611A8">
          <w:rPr>
            <w:webHidden/>
          </w:rPr>
          <w:instrText xml:space="preserve"> PAGEREF _Toc119037131 \h </w:instrText>
        </w:r>
        <w:r w:rsidR="005611A8">
          <w:rPr>
            <w:webHidden/>
          </w:rPr>
        </w:r>
        <w:r w:rsidR="005611A8">
          <w:rPr>
            <w:webHidden/>
          </w:rPr>
          <w:fldChar w:fldCharType="separate"/>
        </w:r>
        <w:r w:rsidR="005611A8">
          <w:rPr>
            <w:webHidden/>
          </w:rPr>
          <w:t>5</w:t>
        </w:r>
        <w:r w:rsidR="005611A8">
          <w:rPr>
            <w:webHidden/>
          </w:rPr>
          <w:fldChar w:fldCharType="end"/>
        </w:r>
      </w:hyperlink>
    </w:p>
    <w:p w14:paraId="59B94135" w14:textId="0C9CCCB0" w:rsidR="005611A8" w:rsidRDefault="001546ED">
      <w:pPr>
        <w:pStyle w:val="TOC1"/>
        <w:rPr>
          <w:rFonts w:eastAsiaTheme="minorEastAsia" w:cstheme="minorBidi"/>
          <w:b w:val="0"/>
          <w:color w:val="auto"/>
          <w:sz w:val="22"/>
          <w:szCs w:val="22"/>
        </w:rPr>
      </w:pPr>
      <w:hyperlink w:anchor="_Toc119037132" w:history="1">
        <w:r w:rsidR="005611A8" w:rsidRPr="00A547D0">
          <w:rPr>
            <w:rStyle w:val="Hyperlink"/>
          </w:rPr>
          <w:t>4. Survey control uncertainty</w:t>
        </w:r>
        <w:r w:rsidR="005611A8">
          <w:rPr>
            <w:webHidden/>
          </w:rPr>
          <w:tab/>
        </w:r>
        <w:r w:rsidR="005611A8">
          <w:rPr>
            <w:webHidden/>
          </w:rPr>
          <w:fldChar w:fldCharType="begin"/>
        </w:r>
        <w:r w:rsidR="005611A8">
          <w:rPr>
            <w:webHidden/>
          </w:rPr>
          <w:instrText xml:space="preserve"> PAGEREF _Toc119037132 \h </w:instrText>
        </w:r>
        <w:r w:rsidR="005611A8">
          <w:rPr>
            <w:webHidden/>
          </w:rPr>
        </w:r>
        <w:r w:rsidR="005611A8">
          <w:rPr>
            <w:webHidden/>
          </w:rPr>
          <w:fldChar w:fldCharType="separate"/>
        </w:r>
        <w:r w:rsidR="005611A8">
          <w:rPr>
            <w:webHidden/>
          </w:rPr>
          <w:t>6</w:t>
        </w:r>
        <w:r w:rsidR="005611A8">
          <w:rPr>
            <w:webHidden/>
          </w:rPr>
          <w:fldChar w:fldCharType="end"/>
        </w:r>
      </w:hyperlink>
    </w:p>
    <w:p w14:paraId="330771AF" w14:textId="79BFCA8C" w:rsidR="005611A8" w:rsidRDefault="001546ED">
      <w:pPr>
        <w:pStyle w:val="TOC2"/>
        <w:rPr>
          <w:rFonts w:eastAsiaTheme="minorEastAsia" w:cstheme="minorBidi"/>
          <w:b w:val="0"/>
          <w:color w:val="auto"/>
          <w:sz w:val="22"/>
          <w:szCs w:val="22"/>
        </w:rPr>
      </w:pPr>
      <w:hyperlink w:anchor="_Toc119037133" w:history="1">
        <w:r w:rsidR="005611A8" w:rsidRPr="00A547D0">
          <w:rPr>
            <w:rStyle w:val="Hyperlink"/>
          </w:rPr>
          <w:t>4.1 Survey uncertainty</w:t>
        </w:r>
        <w:r w:rsidR="005611A8">
          <w:rPr>
            <w:webHidden/>
          </w:rPr>
          <w:tab/>
        </w:r>
        <w:r w:rsidR="005611A8">
          <w:rPr>
            <w:webHidden/>
          </w:rPr>
          <w:fldChar w:fldCharType="begin"/>
        </w:r>
        <w:r w:rsidR="005611A8">
          <w:rPr>
            <w:webHidden/>
          </w:rPr>
          <w:instrText xml:space="preserve"> PAGEREF _Toc119037133 \h </w:instrText>
        </w:r>
        <w:r w:rsidR="005611A8">
          <w:rPr>
            <w:webHidden/>
          </w:rPr>
        </w:r>
        <w:r w:rsidR="005611A8">
          <w:rPr>
            <w:webHidden/>
          </w:rPr>
          <w:fldChar w:fldCharType="separate"/>
        </w:r>
        <w:r w:rsidR="005611A8">
          <w:rPr>
            <w:webHidden/>
          </w:rPr>
          <w:t>6</w:t>
        </w:r>
        <w:r w:rsidR="005611A8">
          <w:rPr>
            <w:webHidden/>
          </w:rPr>
          <w:fldChar w:fldCharType="end"/>
        </w:r>
      </w:hyperlink>
    </w:p>
    <w:p w14:paraId="3FA121D6" w14:textId="432D6382" w:rsidR="005611A8" w:rsidRDefault="001546ED">
      <w:pPr>
        <w:pStyle w:val="TOC2"/>
        <w:rPr>
          <w:rFonts w:eastAsiaTheme="minorEastAsia" w:cstheme="minorBidi"/>
          <w:b w:val="0"/>
          <w:color w:val="auto"/>
          <w:sz w:val="22"/>
          <w:szCs w:val="22"/>
        </w:rPr>
      </w:pPr>
      <w:hyperlink w:anchor="_Toc119037134" w:history="1">
        <w:r w:rsidR="005611A8" w:rsidRPr="00A547D0">
          <w:rPr>
            <w:rStyle w:val="Hyperlink"/>
          </w:rPr>
          <w:t>4.2 Positional uncertainty</w:t>
        </w:r>
        <w:r w:rsidR="005611A8">
          <w:rPr>
            <w:webHidden/>
          </w:rPr>
          <w:tab/>
        </w:r>
        <w:r w:rsidR="005611A8">
          <w:rPr>
            <w:webHidden/>
          </w:rPr>
          <w:fldChar w:fldCharType="begin"/>
        </w:r>
        <w:r w:rsidR="005611A8">
          <w:rPr>
            <w:webHidden/>
          </w:rPr>
          <w:instrText xml:space="preserve"> PAGEREF _Toc119037134 \h </w:instrText>
        </w:r>
        <w:r w:rsidR="005611A8">
          <w:rPr>
            <w:webHidden/>
          </w:rPr>
        </w:r>
        <w:r w:rsidR="005611A8">
          <w:rPr>
            <w:webHidden/>
          </w:rPr>
          <w:fldChar w:fldCharType="separate"/>
        </w:r>
        <w:r w:rsidR="005611A8">
          <w:rPr>
            <w:webHidden/>
          </w:rPr>
          <w:t>6</w:t>
        </w:r>
        <w:r w:rsidR="005611A8">
          <w:rPr>
            <w:webHidden/>
          </w:rPr>
          <w:fldChar w:fldCharType="end"/>
        </w:r>
      </w:hyperlink>
    </w:p>
    <w:p w14:paraId="239BF1B9" w14:textId="1DE70B79" w:rsidR="005611A8" w:rsidRDefault="001546ED">
      <w:pPr>
        <w:pStyle w:val="TOC1"/>
        <w:rPr>
          <w:rFonts w:eastAsiaTheme="minorEastAsia" w:cstheme="minorBidi"/>
          <w:b w:val="0"/>
          <w:color w:val="auto"/>
          <w:sz w:val="22"/>
          <w:szCs w:val="22"/>
        </w:rPr>
      </w:pPr>
      <w:hyperlink w:anchor="_Toc119037135" w:history="1">
        <w:r w:rsidR="005611A8" w:rsidRPr="00A547D0">
          <w:rPr>
            <w:rStyle w:val="Hyperlink"/>
          </w:rPr>
          <w:t>5. Survey control mark infrastructure</w:t>
        </w:r>
        <w:r w:rsidR="005611A8">
          <w:rPr>
            <w:webHidden/>
          </w:rPr>
          <w:tab/>
        </w:r>
        <w:r w:rsidR="005611A8">
          <w:rPr>
            <w:webHidden/>
          </w:rPr>
          <w:fldChar w:fldCharType="begin"/>
        </w:r>
        <w:r w:rsidR="005611A8">
          <w:rPr>
            <w:webHidden/>
          </w:rPr>
          <w:instrText xml:space="preserve"> PAGEREF _Toc119037135 \h </w:instrText>
        </w:r>
        <w:r w:rsidR="005611A8">
          <w:rPr>
            <w:webHidden/>
          </w:rPr>
        </w:r>
        <w:r w:rsidR="005611A8">
          <w:rPr>
            <w:webHidden/>
          </w:rPr>
          <w:fldChar w:fldCharType="separate"/>
        </w:r>
        <w:r w:rsidR="005611A8">
          <w:rPr>
            <w:webHidden/>
          </w:rPr>
          <w:t>7</w:t>
        </w:r>
        <w:r w:rsidR="005611A8">
          <w:rPr>
            <w:webHidden/>
          </w:rPr>
          <w:fldChar w:fldCharType="end"/>
        </w:r>
      </w:hyperlink>
    </w:p>
    <w:p w14:paraId="30951E06" w14:textId="0D768875" w:rsidR="005611A8" w:rsidRDefault="001546ED">
      <w:pPr>
        <w:pStyle w:val="TOC2"/>
        <w:rPr>
          <w:rFonts w:eastAsiaTheme="minorEastAsia" w:cstheme="minorBidi"/>
          <w:b w:val="0"/>
          <w:color w:val="auto"/>
          <w:sz w:val="22"/>
          <w:szCs w:val="22"/>
        </w:rPr>
      </w:pPr>
      <w:hyperlink w:anchor="_Toc119037136" w:history="1">
        <w:r w:rsidR="005611A8" w:rsidRPr="00A547D0">
          <w:rPr>
            <w:rStyle w:val="Hyperlink"/>
          </w:rPr>
          <w:t>5.1 Survey control mark monumentation</w:t>
        </w:r>
        <w:r w:rsidR="005611A8">
          <w:rPr>
            <w:webHidden/>
          </w:rPr>
          <w:tab/>
        </w:r>
        <w:r w:rsidR="005611A8">
          <w:rPr>
            <w:webHidden/>
          </w:rPr>
          <w:fldChar w:fldCharType="begin"/>
        </w:r>
        <w:r w:rsidR="005611A8">
          <w:rPr>
            <w:webHidden/>
          </w:rPr>
          <w:instrText xml:space="preserve"> PAGEREF _Toc119037136 \h </w:instrText>
        </w:r>
        <w:r w:rsidR="005611A8">
          <w:rPr>
            <w:webHidden/>
          </w:rPr>
        </w:r>
        <w:r w:rsidR="005611A8">
          <w:rPr>
            <w:webHidden/>
          </w:rPr>
          <w:fldChar w:fldCharType="separate"/>
        </w:r>
        <w:r w:rsidR="005611A8">
          <w:rPr>
            <w:webHidden/>
          </w:rPr>
          <w:t>7</w:t>
        </w:r>
        <w:r w:rsidR="005611A8">
          <w:rPr>
            <w:webHidden/>
          </w:rPr>
          <w:fldChar w:fldCharType="end"/>
        </w:r>
      </w:hyperlink>
    </w:p>
    <w:p w14:paraId="63ADA185" w14:textId="6D73500A" w:rsidR="005611A8" w:rsidRDefault="001546ED">
      <w:pPr>
        <w:pStyle w:val="TOC3"/>
        <w:rPr>
          <w:b w:val="0"/>
          <w:color w:val="auto"/>
          <w:sz w:val="22"/>
          <w:szCs w:val="22"/>
        </w:rPr>
      </w:pPr>
      <w:hyperlink w:anchor="_Toc119037137" w:history="1">
        <w:r w:rsidR="005611A8" w:rsidRPr="00A547D0">
          <w:rPr>
            <w:rStyle w:val="Hyperlink"/>
          </w:rPr>
          <w:t>5.1.1 Permanent marks</w:t>
        </w:r>
        <w:r w:rsidR="005611A8">
          <w:rPr>
            <w:webHidden/>
          </w:rPr>
          <w:tab/>
        </w:r>
        <w:r w:rsidR="005611A8">
          <w:rPr>
            <w:webHidden/>
          </w:rPr>
          <w:fldChar w:fldCharType="begin"/>
        </w:r>
        <w:r w:rsidR="005611A8">
          <w:rPr>
            <w:webHidden/>
          </w:rPr>
          <w:instrText xml:space="preserve"> PAGEREF _Toc119037137 \h </w:instrText>
        </w:r>
        <w:r w:rsidR="005611A8">
          <w:rPr>
            <w:webHidden/>
          </w:rPr>
        </w:r>
        <w:r w:rsidR="005611A8">
          <w:rPr>
            <w:webHidden/>
          </w:rPr>
          <w:fldChar w:fldCharType="separate"/>
        </w:r>
        <w:r w:rsidR="005611A8">
          <w:rPr>
            <w:webHidden/>
          </w:rPr>
          <w:t>7</w:t>
        </w:r>
        <w:r w:rsidR="005611A8">
          <w:rPr>
            <w:webHidden/>
          </w:rPr>
          <w:fldChar w:fldCharType="end"/>
        </w:r>
      </w:hyperlink>
    </w:p>
    <w:p w14:paraId="171A6740" w14:textId="42D7E0C7" w:rsidR="005611A8" w:rsidRDefault="001546ED">
      <w:pPr>
        <w:pStyle w:val="TOC3"/>
        <w:rPr>
          <w:b w:val="0"/>
          <w:color w:val="auto"/>
          <w:sz w:val="22"/>
          <w:szCs w:val="22"/>
        </w:rPr>
      </w:pPr>
      <w:hyperlink w:anchor="_Toc119037138" w:history="1">
        <w:r w:rsidR="005611A8" w:rsidRPr="00A547D0">
          <w:rPr>
            <w:rStyle w:val="Hyperlink"/>
          </w:rPr>
          <w:t>5.1.2 Temporary benchmarks</w:t>
        </w:r>
        <w:r w:rsidR="005611A8">
          <w:rPr>
            <w:webHidden/>
          </w:rPr>
          <w:tab/>
        </w:r>
        <w:r w:rsidR="005611A8">
          <w:rPr>
            <w:webHidden/>
          </w:rPr>
          <w:fldChar w:fldCharType="begin"/>
        </w:r>
        <w:r w:rsidR="005611A8">
          <w:rPr>
            <w:webHidden/>
          </w:rPr>
          <w:instrText xml:space="preserve"> PAGEREF _Toc119037138 \h </w:instrText>
        </w:r>
        <w:r w:rsidR="005611A8">
          <w:rPr>
            <w:webHidden/>
          </w:rPr>
        </w:r>
        <w:r w:rsidR="005611A8">
          <w:rPr>
            <w:webHidden/>
          </w:rPr>
          <w:fldChar w:fldCharType="separate"/>
        </w:r>
        <w:r w:rsidR="005611A8">
          <w:rPr>
            <w:webHidden/>
          </w:rPr>
          <w:t>7</w:t>
        </w:r>
        <w:r w:rsidR="005611A8">
          <w:rPr>
            <w:webHidden/>
          </w:rPr>
          <w:fldChar w:fldCharType="end"/>
        </w:r>
      </w:hyperlink>
    </w:p>
    <w:p w14:paraId="6AF7C65C" w14:textId="108CFD4A" w:rsidR="005611A8" w:rsidRDefault="001546ED">
      <w:pPr>
        <w:pStyle w:val="TOC2"/>
        <w:rPr>
          <w:rFonts w:eastAsiaTheme="minorEastAsia" w:cstheme="minorBidi"/>
          <w:b w:val="0"/>
          <w:color w:val="auto"/>
          <w:sz w:val="22"/>
          <w:szCs w:val="22"/>
        </w:rPr>
      </w:pPr>
      <w:hyperlink w:anchor="_Toc119037139" w:history="1">
        <w:r w:rsidR="005611A8" w:rsidRPr="00A547D0">
          <w:rPr>
            <w:rStyle w:val="Hyperlink"/>
          </w:rPr>
          <w:t>5.2 Survey control mark distribution</w:t>
        </w:r>
        <w:r w:rsidR="005611A8">
          <w:rPr>
            <w:webHidden/>
          </w:rPr>
          <w:tab/>
        </w:r>
        <w:r w:rsidR="005611A8">
          <w:rPr>
            <w:webHidden/>
          </w:rPr>
          <w:fldChar w:fldCharType="begin"/>
        </w:r>
        <w:r w:rsidR="005611A8">
          <w:rPr>
            <w:webHidden/>
          </w:rPr>
          <w:instrText xml:space="preserve"> PAGEREF _Toc119037139 \h </w:instrText>
        </w:r>
        <w:r w:rsidR="005611A8">
          <w:rPr>
            <w:webHidden/>
          </w:rPr>
        </w:r>
        <w:r w:rsidR="005611A8">
          <w:rPr>
            <w:webHidden/>
          </w:rPr>
          <w:fldChar w:fldCharType="separate"/>
        </w:r>
        <w:r w:rsidR="005611A8">
          <w:rPr>
            <w:webHidden/>
          </w:rPr>
          <w:t>8</w:t>
        </w:r>
        <w:r w:rsidR="005611A8">
          <w:rPr>
            <w:webHidden/>
          </w:rPr>
          <w:fldChar w:fldCharType="end"/>
        </w:r>
      </w:hyperlink>
    </w:p>
    <w:p w14:paraId="3E819588" w14:textId="2B2B3ED7" w:rsidR="005611A8" w:rsidRDefault="001546ED">
      <w:pPr>
        <w:pStyle w:val="TOC3"/>
        <w:rPr>
          <w:b w:val="0"/>
          <w:color w:val="auto"/>
          <w:sz w:val="22"/>
          <w:szCs w:val="22"/>
        </w:rPr>
      </w:pPr>
      <w:hyperlink w:anchor="_Toc119037140" w:history="1">
        <w:r w:rsidR="005611A8" w:rsidRPr="00A547D0">
          <w:rPr>
            <w:rStyle w:val="Hyperlink"/>
          </w:rPr>
          <w:t>5.2.1 Major infrastructure projects</w:t>
        </w:r>
        <w:r w:rsidR="005611A8">
          <w:rPr>
            <w:webHidden/>
          </w:rPr>
          <w:tab/>
        </w:r>
        <w:r w:rsidR="005611A8">
          <w:rPr>
            <w:webHidden/>
          </w:rPr>
          <w:fldChar w:fldCharType="begin"/>
        </w:r>
        <w:r w:rsidR="005611A8">
          <w:rPr>
            <w:webHidden/>
          </w:rPr>
          <w:instrText xml:space="preserve"> PAGEREF _Toc119037140 \h </w:instrText>
        </w:r>
        <w:r w:rsidR="005611A8">
          <w:rPr>
            <w:webHidden/>
          </w:rPr>
        </w:r>
        <w:r w:rsidR="005611A8">
          <w:rPr>
            <w:webHidden/>
          </w:rPr>
          <w:fldChar w:fldCharType="separate"/>
        </w:r>
        <w:r w:rsidR="005611A8">
          <w:rPr>
            <w:webHidden/>
          </w:rPr>
          <w:t>8</w:t>
        </w:r>
        <w:r w:rsidR="005611A8">
          <w:rPr>
            <w:webHidden/>
          </w:rPr>
          <w:fldChar w:fldCharType="end"/>
        </w:r>
      </w:hyperlink>
    </w:p>
    <w:p w14:paraId="0C5261A5" w14:textId="4DBA7BF3" w:rsidR="005611A8" w:rsidRDefault="001546ED">
      <w:pPr>
        <w:pStyle w:val="TOC3"/>
        <w:rPr>
          <w:b w:val="0"/>
          <w:color w:val="auto"/>
          <w:sz w:val="22"/>
          <w:szCs w:val="22"/>
        </w:rPr>
      </w:pPr>
      <w:hyperlink w:anchor="_Toc119037141" w:history="1">
        <w:r w:rsidR="005611A8" w:rsidRPr="00A547D0">
          <w:rPr>
            <w:rStyle w:val="Hyperlink"/>
          </w:rPr>
          <w:t>5.2.2 New estate developments</w:t>
        </w:r>
        <w:r w:rsidR="005611A8">
          <w:rPr>
            <w:webHidden/>
          </w:rPr>
          <w:tab/>
        </w:r>
        <w:r w:rsidR="005611A8">
          <w:rPr>
            <w:webHidden/>
          </w:rPr>
          <w:fldChar w:fldCharType="begin"/>
        </w:r>
        <w:r w:rsidR="005611A8">
          <w:rPr>
            <w:webHidden/>
          </w:rPr>
          <w:instrText xml:space="preserve"> PAGEREF _Toc119037141 \h </w:instrText>
        </w:r>
        <w:r w:rsidR="005611A8">
          <w:rPr>
            <w:webHidden/>
          </w:rPr>
        </w:r>
        <w:r w:rsidR="005611A8">
          <w:rPr>
            <w:webHidden/>
          </w:rPr>
          <w:fldChar w:fldCharType="separate"/>
        </w:r>
        <w:r w:rsidR="005611A8">
          <w:rPr>
            <w:webHidden/>
          </w:rPr>
          <w:t>8</w:t>
        </w:r>
        <w:r w:rsidR="005611A8">
          <w:rPr>
            <w:webHidden/>
          </w:rPr>
          <w:fldChar w:fldCharType="end"/>
        </w:r>
      </w:hyperlink>
    </w:p>
    <w:p w14:paraId="4F78A53F" w14:textId="5C6AEDA0" w:rsidR="005611A8" w:rsidRDefault="001546ED">
      <w:pPr>
        <w:pStyle w:val="TOC3"/>
        <w:rPr>
          <w:b w:val="0"/>
          <w:color w:val="auto"/>
          <w:sz w:val="22"/>
          <w:szCs w:val="22"/>
        </w:rPr>
      </w:pPr>
      <w:hyperlink w:anchor="_Toc119037142" w:history="1">
        <w:r w:rsidR="005611A8" w:rsidRPr="00A547D0">
          <w:rPr>
            <w:rStyle w:val="Hyperlink"/>
          </w:rPr>
          <w:t>5.2.3 Airborne remote sensing projects</w:t>
        </w:r>
        <w:r w:rsidR="005611A8">
          <w:rPr>
            <w:webHidden/>
          </w:rPr>
          <w:tab/>
        </w:r>
        <w:r w:rsidR="005611A8">
          <w:rPr>
            <w:webHidden/>
          </w:rPr>
          <w:fldChar w:fldCharType="begin"/>
        </w:r>
        <w:r w:rsidR="005611A8">
          <w:rPr>
            <w:webHidden/>
          </w:rPr>
          <w:instrText xml:space="preserve"> PAGEREF _Toc119037142 \h </w:instrText>
        </w:r>
        <w:r w:rsidR="005611A8">
          <w:rPr>
            <w:webHidden/>
          </w:rPr>
        </w:r>
        <w:r w:rsidR="005611A8">
          <w:rPr>
            <w:webHidden/>
          </w:rPr>
          <w:fldChar w:fldCharType="separate"/>
        </w:r>
        <w:r w:rsidR="005611A8">
          <w:rPr>
            <w:webHidden/>
          </w:rPr>
          <w:t>8</w:t>
        </w:r>
        <w:r w:rsidR="005611A8">
          <w:rPr>
            <w:webHidden/>
          </w:rPr>
          <w:fldChar w:fldCharType="end"/>
        </w:r>
      </w:hyperlink>
    </w:p>
    <w:p w14:paraId="62684577" w14:textId="20F111E7" w:rsidR="005611A8" w:rsidRDefault="001546ED">
      <w:pPr>
        <w:pStyle w:val="TOC2"/>
        <w:rPr>
          <w:rFonts w:eastAsiaTheme="minorEastAsia" w:cstheme="minorBidi"/>
          <w:b w:val="0"/>
          <w:color w:val="auto"/>
          <w:sz w:val="22"/>
          <w:szCs w:val="22"/>
        </w:rPr>
      </w:pPr>
      <w:hyperlink w:anchor="_Toc119037143" w:history="1">
        <w:r w:rsidR="005611A8" w:rsidRPr="00A547D0">
          <w:rPr>
            <w:rStyle w:val="Hyperlink"/>
          </w:rPr>
          <w:t>5.3 Process to establish survey control mark network</w:t>
        </w:r>
        <w:r w:rsidR="005611A8">
          <w:rPr>
            <w:webHidden/>
          </w:rPr>
          <w:tab/>
        </w:r>
        <w:r w:rsidR="005611A8">
          <w:rPr>
            <w:webHidden/>
          </w:rPr>
          <w:fldChar w:fldCharType="begin"/>
        </w:r>
        <w:r w:rsidR="005611A8">
          <w:rPr>
            <w:webHidden/>
          </w:rPr>
          <w:instrText xml:space="preserve"> PAGEREF _Toc119037143 \h </w:instrText>
        </w:r>
        <w:r w:rsidR="005611A8">
          <w:rPr>
            <w:webHidden/>
          </w:rPr>
        </w:r>
        <w:r w:rsidR="005611A8">
          <w:rPr>
            <w:webHidden/>
          </w:rPr>
          <w:fldChar w:fldCharType="separate"/>
        </w:r>
        <w:r w:rsidR="005611A8">
          <w:rPr>
            <w:webHidden/>
          </w:rPr>
          <w:t>9</w:t>
        </w:r>
        <w:r w:rsidR="005611A8">
          <w:rPr>
            <w:webHidden/>
          </w:rPr>
          <w:fldChar w:fldCharType="end"/>
        </w:r>
      </w:hyperlink>
    </w:p>
    <w:p w14:paraId="553DCF6E" w14:textId="74633658" w:rsidR="005611A8" w:rsidRDefault="001546ED">
      <w:pPr>
        <w:pStyle w:val="TOC3"/>
        <w:rPr>
          <w:b w:val="0"/>
          <w:color w:val="auto"/>
          <w:sz w:val="22"/>
          <w:szCs w:val="22"/>
        </w:rPr>
      </w:pPr>
      <w:hyperlink w:anchor="_Toc119037144" w:history="1">
        <w:r w:rsidR="005611A8" w:rsidRPr="00A547D0">
          <w:rPr>
            <w:rStyle w:val="Hyperlink"/>
          </w:rPr>
          <w:t>5.3.1 Assess existing permanent mark network</w:t>
        </w:r>
        <w:r w:rsidR="005611A8">
          <w:rPr>
            <w:webHidden/>
          </w:rPr>
          <w:tab/>
        </w:r>
        <w:r w:rsidR="005611A8">
          <w:rPr>
            <w:webHidden/>
          </w:rPr>
          <w:fldChar w:fldCharType="begin"/>
        </w:r>
        <w:r w:rsidR="005611A8">
          <w:rPr>
            <w:webHidden/>
          </w:rPr>
          <w:instrText xml:space="preserve"> PAGEREF _Toc119037144 \h </w:instrText>
        </w:r>
        <w:r w:rsidR="005611A8">
          <w:rPr>
            <w:webHidden/>
          </w:rPr>
        </w:r>
        <w:r w:rsidR="005611A8">
          <w:rPr>
            <w:webHidden/>
          </w:rPr>
          <w:fldChar w:fldCharType="separate"/>
        </w:r>
        <w:r w:rsidR="005611A8">
          <w:rPr>
            <w:webHidden/>
          </w:rPr>
          <w:t>9</w:t>
        </w:r>
        <w:r w:rsidR="005611A8">
          <w:rPr>
            <w:webHidden/>
          </w:rPr>
          <w:fldChar w:fldCharType="end"/>
        </w:r>
      </w:hyperlink>
    </w:p>
    <w:p w14:paraId="3F4B89B3" w14:textId="0DC61530" w:rsidR="005611A8" w:rsidRDefault="001546ED">
      <w:pPr>
        <w:pStyle w:val="TOC3"/>
        <w:rPr>
          <w:b w:val="0"/>
          <w:color w:val="auto"/>
          <w:sz w:val="22"/>
          <w:szCs w:val="22"/>
        </w:rPr>
      </w:pPr>
      <w:hyperlink w:anchor="_Toc119037145" w:history="1">
        <w:r w:rsidR="005611A8" w:rsidRPr="00A547D0">
          <w:rPr>
            <w:rStyle w:val="Hyperlink"/>
          </w:rPr>
          <w:t>5.3.2 Design and installation of survey control marks</w:t>
        </w:r>
        <w:r w:rsidR="005611A8">
          <w:rPr>
            <w:webHidden/>
          </w:rPr>
          <w:tab/>
        </w:r>
        <w:r w:rsidR="005611A8">
          <w:rPr>
            <w:webHidden/>
          </w:rPr>
          <w:fldChar w:fldCharType="begin"/>
        </w:r>
        <w:r w:rsidR="005611A8">
          <w:rPr>
            <w:webHidden/>
          </w:rPr>
          <w:instrText xml:space="preserve"> PAGEREF _Toc119037145 \h </w:instrText>
        </w:r>
        <w:r w:rsidR="005611A8">
          <w:rPr>
            <w:webHidden/>
          </w:rPr>
        </w:r>
        <w:r w:rsidR="005611A8">
          <w:rPr>
            <w:webHidden/>
          </w:rPr>
          <w:fldChar w:fldCharType="separate"/>
        </w:r>
        <w:r w:rsidR="005611A8">
          <w:rPr>
            <w:webHidden/>
          </w:rPr>
          <w:t>9</w:t>
        </w:r>
        <w:r w:rsidR="005611A8">
          <w:rPr>
            <w:webHidden/>
          </w:rPr>
          <w:fldChar w:fldCharType="end"/>
        </w:r>
      </w:hyperlink>
    </w:p>
    <w:p w14:paraId="4FEE7098" w14:textId="2B1B4DBE" w:rsidR="005611A8" w:rsidRDefault="001546ED">
      <w:pPr>
        <w:pStyle w:val="TOC3"/>
        <w:rPr>
          <w:b w:val="0"/>
          <w:color w:val="auto"/>
          <w:sz w:val="22"/>
          <w:szCs w:val="22"/>
        </w:rPr>
      </w:pPr>
      <w:hyperlink w:anchor="_Toc119037146" w:history="1">
        <w:r w:rsidR="005611A8" w:rsidRPr="00A547D0">
          <w:rPr>
            <w:rStyle w:val="Hyperlink"/>
          </w:rPr>
          <w:t>5.3.3 Register permanent marks</w:t>
        </w:r>
        <w:r w:rsidR="005611A8">
          <w:rPr>
            <w:webHidden/>
          </w:rPr>
          <w:tab/>
        </w:r>
        <w:r w:rsidR="005611A8">
          <w:rPr>
            <w:webHidden/>
          </w:rPr>
          <w:fldChar w:fldCharType="begin"/>
        </w:r>
        <w:r w:rsidR="005611A8">
          <w:rPr>
            <w:webHidden/>
          </w:rPr>
          <w:instrText xml:space="preserve"> PAGEREF _Toc119037146 \h </w:instrText>
        </w:r>
        <w:r w:rsidR="005611A8">
          <w:rPr>
            <w:webHidden/>
          </w:rPr>
        </w:r>
        <w:r w:rsidR="005611A8">
          <w:rPr>
            <w:webHidden/>
          </w:rPr>
          <w:fldChar w:fldCharType="separate"/>
        </w:r>
        <w:r w:rsidR="005611A8">
          <w:rPr>
            <w:webHidden/>
          </w:rPr>
          <w:t>9</w:t>
        </w:r>
        <w:r w:rsidR="005611A8">
          <w:rPr>
            <w:webHidden/>
          </w:rPr>
          <w:fldChar w:fldCharType="end"/>
        </w:r>
      </w:hyperlink>
    </w:p>
    <w:p w14:paraId="09624586" w14:textId="11B3861C" w:rsidR="005611A8" w:rsidRDefault="001546ED">
      <w:pPr>
        <w:pStyle w:val="TOC1"/>
        <w:rPr>
          <w:rFonts w:eastAsiaTheme="minorEastAsia" w:cstheme="minorBidi"/>
          <w:b w:val="0"/>
          <w:color w:val="auto"/>
          <w:sz w:val="22"/>
          <w:szCs w:val="22"/>
        </w:rPr>
      </w:pPr>
      <w:hyperlink w:anchor="_Toc119037147" w:history="1">
        <w:r w:rsidR="005611A8" w:rsidRPr="00A547D0">
          <w:rPr>
            <w:rStyle w:val="Hyperlink"/>
          </w:rPr>
          <w:t>6. Control survey</w:t>
        </w:r>
        <w:r w:rsidR="005611A8">
          <w:rPr>
            <w:webHidden/>
          </w:rPr>
          <w:tab/>
        </w:r>
        <w:r w:rsidR="005611A8">
          <w:rPr>
            <w:webHidden/>
          </w:rPr>
          <w:fldChar w:fldCharType="begin"/>
        </w:r>
        <w:r w:rsidR="005611A8">
          <w:rPr>
            <w:webHidden/>
          </w:rPr>
          <w:instrText xml:space="preserve"> PAGEREF _Toc119037147 \h </w:instrText>
        </w:r>
        <w:r w:rsidR="005611A8">
          <w:rPr>
            <w:webHidden/>
          </w:rPr>
        </w:r>
        <w:r w:rsidR="005611A8">
          <w:rPr>
            <w:webHidden/>
          </w:rPr>
          <w:fldChar w:fldCharType="separate"/>
        </w:r>
        <w:r w:rsidR="005611A8">
          <w:rPr>
            <w:webHidden/>
          </w:rPr>
          <w:t>11</w:t>
        </w:r>
        <w:r w:rsidR="005611A8">
          <w:rPr>
            <w:webHidden/>
          </w:rPr>
          <w:fldChar w:fldCharType="end"/>
        </w:r>
      </w:hyperlink>
    </w:p>
    <w:p w14:paraId="1A11D20A" w14:textId="1E482597" w:rsidR="005611A8" w:rsidRDefault="001546ED">
      <w:pPr>
        <w:pStyle w:val="TOC2"/>
        <w:rPr>
          <w:rFonts w:eastAsiaTheme="minorEastAsia" w:cstheme="minorBidi"/>
          <w:b w:val="0"/>
          <w:color w:val="auto"/>
          <w:sz w:val="22"/>
          <w:szCs w:val="22"/>
        </w:rPr>
      </w:pPr>
      <w:hyperlink w:anchor="_Toc119037148" w:history="1">
        <w:r w:rsidR="005611A8" w:rsidRPr="00A547D0">
          <w:rPr>
            <w:rStyle w:val="Hyperlink"/>
          </w:rPr>
          <w:t>6.1 GNSS control survey</w:t>
        </w:r>
        <w:r w:rsidR="005611A8">
          <w:rPr>
            <w:webHidden/>
          </w:rPr>
          <w:tab/>
        </w:r>
        <w:r w:rsidR="005611A8">
          <w:rPr>
            <w:webHidden/>
          </w:rPr>
          <w:fldChar w:fldCharType="begin"/>
        </w:r>
        <w:r w:rsidR="005611A8">
          <w:rPr>
            <w:webHidden/>
          </w:rPr>
          <w:instrText xml:space="preserve"> PAGEREF _Toc119037148 \h </w:instrText>
        </w:r>
        <w:r w:rsidR="005611A8">
          <w:rPr>
            <w:webHidden/>
          </w:rPr>
        </w:r>
        <w:r w:rsidR="005611A8">
          <w:rPr>
            <w:webHidden/>
          </w:rPr>
          <w:fldChar w:fldCharType="separate"/>
        </w:r>
        <w:r w:rsidR="005611A8">
          <w:rPr>
            <w:webHidden/>
          </w:rPr>
          <w:t>11</w:t>
        </w:r>
        <w:r w:rsidR="005611A8">
          <w:rPr>
            <w:webHidden/>
          </w:rPr>
          <w:fldChar w:fldCharType="end"/>
        </w:r>
      </w:hyperlink>
    </w:p>
    <w:p w14:paraId="38B3917D" w14:textId="2129E125" w:rsidR="005611A8" w:rsidRDefault="001546ED">
      <w:pPr>
        <w:pStyle w:val="TOC2"/>
        <w:rPr>
          <w:rFonts w:eastAsiaTheme="minorEastAsia" w:cstheme="minorBidi"/>
          <w:b w:val="0"/>
          <w:color w:val="auto"/>
          <w:sz w:val="22"/>
          <w:szCs w:val="22"/>
        </w:rPr>
      </w:pPr>
      <w:hyperlink w:anchor="_Toc119037149" w:history="1">
        <w:r w:rsidR="005611A8" w:rsidRPr="00A547D0">
          <w:rPr>
            <w:rStyle w:val="Hyperlink"/>
          </w:rPr>
          <w:t>6.2 Conventional traverse survey</w:t>
        </w:r>
        <w:r w:rsidR="005611A8">
          <w:rPr>
            <w:webHidden/>
          </w:rPr>
          <w:tab/>
        </w:r>
        <w:r w:rsidR="005611A8">
          <w:rPr>
            <w:webHidden/>
          </w:rPr>
          <w:fldChar w:fldCharType="begin"/>
        </w:r>
        <w:r w:rsidR="005611A8">
          <w:rPr>
            <w:webHidden/>
          </w:rPr>
          <w:instrText xml:space="preserve"> PAGEREF _Toc119037149 \h </w:instrText>
        </w:r>
        <w:r w:rsidR="005611A8">
          <w:rPr>
            <w:webHidden/>
          </w:rPr>
        </w:r>
        <w:r w:rsidR="005611A8">
          <w:rPr>
            <w:webHidden/>
          </w:rPr>
          <w:fldChar w:fldCharType="separate"/>
        </w:r>
        <w:r w:rsidR="005611A8">
          <w:rPr>
            <w:webHidden/>
          </w:rPr>
          <w:t>11</w:t>
        </w:r>
        <w:r w:rsidR="005611A8">
          <w:rPr>
            <w:webHidden/>
          </w:rPr>
          <w:fldChar w:fldCharType="end"/>
        </w:r>
      </w:hyperlink>
    </w:p>
    <w:p w14:paraId="5BE149AA" w14:textId="74AFC360" w:rsidR="005611A8" w:rsidRDefault="001546ED">
      <w:pPr>
        <w:pStyle w:val="TOC2"/>
        <w:rPr>
          <w:rFonts w:eastAsiaTheme="minorEastAsia" w:cstheme="minorBidi"/>
          <w:b w:val="0"/>
          <w:color w:val="auto"/>
          <w:sz w:val="22"/>
          <w:szCs w:val="22"/>
        </w:rPr>
      </w:pPr>
      <w:hyperlink w:anchor="_Toc119037150" w:history="1">
        <w:r w:rsidR="005611A8" w:rsidRPr="00A547D0">
          <w:rPr>
            <w:rStyle w:val="Hyperlink"/>
          </w:rPr>
          <w:t>6.3 Differential levelling survey</w:t>
        </w:r>
        <w:r w:rsidR="005611A8">
          <w:rPr>
            <w:webHidden/>
          </w:rPr>
          <w:tab/>
        </w:r>
        <w:r w:rsidR="005611A8">
          <w:rPr>
            <w:webHidden/>
          </w:rPr>
          <w:fldChar w:fldCharType="begin"/>
        </w:r>
        <w:r w:rsidR="005611A8">
          <w:rPr>
            <w:webHidden/>
          </w:rPr>
          <w:instrText xml:space="preserve"> PAGEREF _Toc119037150 \h </w:instrText>
        </w:r>
        <w:r w:rsidR="005611A8">
          <w:rPr>
            <w:webHidden/>
          </w:rPr>
        </w:r>
        <w:r w:rsidR="005611A8">
          <w:rPr>
            <w:webHidden/>
          </w:rPr>
          <w:fldChar w:fldCharType="separate"/>
        </w:r>
        <w:r w:rsidR="005611A8">
          <w:rPr>
            <w:webHidden/>
          </w:rPr>
          <w:t>11</w:t>
        </w:r>
        <w:r w:rsidR="005611A8">
          <w:rPr>
            <w:webHidden/>
          </w:rPr>
          <w:fldChar w:fldCharType="end"/>
        </w:r>
      </w:hyperlink>
    </w:p>
    <w:p w14:paraId="6CD3F61E" w14:textId="4972D2F0" w:rsidR="005611A8" w:rsidRDefault="001546ED">
      <w:pPr>
        <w:pStyle w:val="TOC2"/>
        <w:rPr>
          <w:rFonts w:eastAsiaTheme="minorEastAsia" w:cstheme="minorBidi"/>
          <w:b w:val="0"/>
          <w:color w:val="auto"/>
          <w:sz w:val="22"/>
          <w:szCs w:val="22"/>
        </w:rPr>
      </w:pPr>
      <w:hyperlink w:anchor="_Toc119037151" w:history="1">
        <w:r w:rsidR="005611A8" w:rsidRPr="00A547D0">
          <w:rPr>
            <w:rStyle w:val="Hyperlink"/>
          </w:rPr>
          <w:t>6.4 Surveying data adjustment and evaluation</w:t>
        </w:r>
        <w:r w:rsidR="005611A8">
          <w:rPr>
            <w:webHidden/>
          </w:rPr>
          <w:tab/>
        </w:r>
        <w:r w:rsidR="005611A8">
          <w:rPr>
            <w:webHidden/>
          </w:rPr>
          <w:fldChar w:fldCharType="begin"/>
        </w:r>
        <w:r w:rsidR="005611A8">
          <w:rPr>
            <w:webHidden/>
          </w:rPr>
          <w:instrText xml:space="preserve"> PAGEREF _Toc119037151 \h </w:instrText>
        </w:r>
        <w:r w:rsidR="005611A8">
          <w:rPr>
            <w:webHidden/>
          </w:rPr>
        </w:r>
        <w:r w:rsidR="005611A8">
          <w:rPr>
            <w:webHidden/>
          </w:rPr>
          <w:fldChar w:fldCharType="separate"/>
        </w:r>
        <w:r w:rsidR="005611A8">
          <w:rPr>
            <w:webHidden/>
          </w:rPr>
          <w:t>12</w:t>
        </w:r>
        <w:r w:rsidR="005611A8">
          <w:rPr>
            <w:webHidden/>
          </w:rPr>
          <w:fldChar w:fldCharType="end"/>
        </w:r>
      </w:hyperlink>
    </w:p>
    <w:p w14:paraId="1A95C44D" w14:textId="2815C1FF" w:rsidR="005611A8" w:rsidRDefault="001546ED">
      <w:pPr>
        <w:pStyle w:val="TOC1"/>
        <w:rPr>
          <w:rFonts w:eastAsiaTheme="minorEastAsia" w:cstheme="minorBidi"/>
          <w:b w:val="0"/>
          <w:color w:val="auto"/>
          <w:sz w:val="22"/>
          <w:szCs w:val="22"/>
        </w:rPr>
      </w:pPr>
      <w:hyperlink w:anchor="_Toc119037152" w:history="1">
        <w:r w:rsidR="005611A8" w:rsidRPr="00A547D0">
          <w:rPr>
            <w:rStyle w:val="Hyperlink"/>
          </w:rPr>
          <w:t>7. Control survey information</w:t>
        </w:r>
        <w:r w:rsidR="005611A8">
          <w:rPr>
            <w:webHidden/>
          </w:rPr>
          <w:tab/>
        </w:r>
        <w:r w:rsidR="005611A8">
          <w:rPr>
            <w:webHidden/>
          </w:rPr>
          <w:fldChar w:fldCharType="begin"/>
        </w:r>
        <w:r w:rsidR="005611A8">
          <w:rPr>
            <w:webHidden/>
          </w:rPr>
          <w:instrText xml:space="preserve"> PAGEREF _Toc119037152 \h </w:instrText>
        </w:r>
        <w:r w:rsidR="005611A8">
          <w:rPr>
            <w:webHidden/>
          </w:rPr>
        </w:r>
        <w:r w:rsidR="005611A8">
          <w:rPr>
            <w:webHidden/>
          </w:rPr>
          <w:fldChar w:fldCharType="separate"/>
        </w:r>
        <w:r w:rsidR="005611A8">
          <w:rPr>
            <w:webHidden/>
          </w:rPr>
          <w:t>13</w:t>
        </w:r>
        <w:r w:rsidR="005611A8">
          <w:rPr>
            <w:webHidden/>
          </w:rPr>
          <w:fldChar w:fldCharType="end"/>
        </w:r>
      </w:hyperlink>
    </w:p>
    <w:p w14:paraId="7E988AEC" w14:textId="4DA0A0FA" w:rsidR="005611A8" w:rsidRDefault="001546ED">
      <w:pPr>
        <w:pStyle w:val="TOC2"/>
        <w:rPr>
          <w:rFonts w:eastAsiaTheme="minorEastAsia" w:cstheme="minorBidi"/>
          <w:b w:val="0"/>
          <w:color w:val="auto"/>
          <w:sz w:val="22"/>
          <w:szCs w:val="22"/>
        </w:rPr>
      </w:pPr>
      <w:hyperlink w:anchor="_Toc119037153" w:history="1">
        <w:r w:rsidR="005611A8" w:rsidRPr="00A547D0">
          <w:rPr>
            <w:rStyle w:val="Hyperlink"/>
          </w:rPr>
          <w:t>7.1 GNSS control survey</w:t>
        </w:r>
        <w:r w:rsidR="005611A8">
          <w:rPr>
            <w:webHidden/>
          </w:rPr>
          <w:tab/>
        </w:r>
        <w:r w:rsidR="005611A8">
          <w:rPr>
            <w:webHidden/>
          </w:rPr>
          <w:fldChar w:fldCharType="begin"/>
        </w:r>
        <w:r w:rsidR="005611A8">
          <w:rPr>
            <w:webHidden/>
          </w:rPr>
          <w:instrText xml:space="preserve"> PAGEREF _Toc119037153 \h </w:instrText>
        </w:r>
        <w:r w:rsidR="005611A8">
          <w:rPr>
            <w:webHidden/>
          </w:rPr>
        </w:r>
        <w:r w:rsidR="005611A8">
          <w:rPr>
            <w:webHidden/>
          </w:rPr>
          <w:fldChar w:fldCharType="separate"/>
        </w:r>
        <w:r w:rsidR="005611A8">
          <w:rPr>
            <w:webHidden/>
          </w:rPr>
          <w:t>13</w:t>
        </w:r>
        <w:r w:rsidR="005611A8">
          <w:rPr>
            <w:webHidden/>
          </w:rPr>
          <w:fldChar w:fldCharType="end"/>
        </w:r>
      </w:hyperlink>
    </w:p>
    <w:p w14:paraId="3D166E7B" w14:textId="3D6A6C11" w:rsidR="005611A8" w:rsidRDefault="001546ED">
      <w:pPr>
        <w:pStyle w:val="TOC2"/>
        <w:rPr>
          <w:rFonts w:eastAsiaTheme="minorEastAsia" w:cstheme="minorBidi"/>
          <w:b w:val="0"/>
          <w:color w:val="auto"/>
          <w:sz w:val="22"/>
          <w:szCs w:val="22"/>
        </w:rPr>
      </w:pPr>
      <w:hyperlink w:anchor="_Toc119037154" w:history="1">
        <w:r w:rsidR="005611A8" w:rsidRPr="00A547D0">
          <w:rPr>
            <w:rStyle w:val="Hyperlink"/>
          </w:rPr>
          <w:t>7.2 Conventional traverse survey</w:t>
        </w:r>
        <w:r w:rsidR="005611A8">
          <w:rPr>
            <w:webHidden/>
          </w:rPr>
          <w:tab/>
        </w:r>
        <w:r w:rsidR="005611A8">
          <w:rPr>
            <w:webHidden/>
          </w:rPr>
          <w:fldChar w:fldCharType="begin"/>
        </w:r>
        <w:r w:rsidR="005611A8">
          <w:rPr>
            <w:webHidden/>
          </w:rPr>
          <w:instrText xml:space="preserve"> PAGEREF _Toc119037154 \h </w:instrText>
        </w:r>
        <w:r w:rsidR="005611A8">
          <w:rPr>
            <w:webHidden/>
          </w:rPr>
        </w:r>
        <w:r w:rsidR="005611A8">
          <w:rPr>
            <w:webHidden/>
          </w:rPr>
          <w:fldChar w:fldCharType="separate"/>
        </w:r>
        <w:r w:rsidR="005611A8">
          <w:rPr>
            <w:webHidden/>
          </w:rPr>
          <w:t>13</w:t>
        </w:r>
        <w:r w:rsidR="005611A8">
          <w:rPr>
            <w:webHidden/>
          </w:rPr>
          <w:fldChar w:fldCharType="end"/>
        </w:r>
      </w:hyperlink>
    </w:p>
    <w:p w14:paraId="20992A25" w14:textId="6651ACD3" w:rsidR="005611A8" w:rsidRDefault="001546ED">
      <w:pPr>
        <w:pStyle w:val="TOC2"/>
        <w:rPr>
          <w:rFonts w:eastAsiaTheme="minorEastAsia" w:cstheme="minorBidi"/>
          <w:b w:val="0"/>
          <w:color w:val="auto"/>
          <w:sz w:val="22"/>
          <w:szCs w:val="22"/>
        </w:rPr>
      </w:pPr>
      <w:hyperlink w:anchor="_Toc119037155" w:history="1">
        <w:r w:rsidR="005611A8" w:rsidRPr="00A547D0">
          <w:rPr>
            <w:rStyle w:val="Hyperlink"/>
          </w:rPr>
          <w:t>7.3 Differential levelling survey</w:t>
        </w:r>
        <w:r w:rsidR="005611A8">
          <w:rPr>
            <w:webHidden/>
          </w:rPr>
          <w:tab/>
        </w:r>
        <w:r w:rsidR="005611A8">
          <w:rPr>
            <w:webHidden/>
          </w:rPr>
          <w:fldChar w:fldCharType="begin"/>
        </w:r>
        <w:r w:rsidR="005611A8">
          <w:rPr>
            <w:webHidden/>
          </w:rPr>
          <w:instrText xml:space="preserve"> PAGEREF _Toc119037155 \h </w:instrText>
        </w:r>
        <w:r w:rsidR="005611A8">
          <w:rPr>
            <w:webHidden/>
          </w:rPr>
        </w:r>
        <w:r w:rsidR="005611A8">
          <w:rPr>
            <w:webHidden/>
          </w:rPr>
          <w:fldChar w:fldCharType="separate"/>
        </w:r>
        <w:r w:rsidR="005611A8">
          <w:rPr>
            <w:webHidden/>
          </w:rPr>
          <w:t>13</w:t>
        </w:r>
        <w:r w:rsidR="005611A8">
          <w:rPr>
            <w:webHidden/>
          </w:rPr>
          <w:fldChar w:fldCharType="end"/>
        </w:r>
      </w:hyperlink>
    </w:p>
    <w:p w14:paraId="2EF28F88" w14:textId="7CECE11A" w:rsidR="005611A8" w:rsidRDefault="001546ED">
      <w:pPr>
        <w:pStyle w:val="TOC2"/>
        <w:rPr>
          <w:rFonts w:eastAsiaTheme="minorEastAsia" w:cstheme="minorBidi"/>
          <w:b w:val="0"/>
          <w:color w:val="auto"/>
          <w:sz w:val="22"/>
          <w:szCs w:val="22"/>
        </w:rPr>
      </w:pPr>
      <w:hyperlink w:anchor="_Toc119037156" w:history="1">
        <w:r w:rsidR="005611A8" w:rsidRPr="00A547D0">
          <w:rPr>
            <w:rStyle w:val="Hyperlink"/>
          </w:rPr>
          <w:t>7.4 Support documentation</w:t>
        </w:r>
        <w:r w:rsidR="005611A8">
          <w:rPr>
            <w:webHidden/>
          </w:rPr>
          <w:tab/>
        </w:r>
        <w:r w:rsidR="005611A8">
          <w:rPr>
            <w:webHidden/>
          </w:rPr>
          <w:fldChar w:fldCharType="begin"/>
        </w:r>
        <w:r w:rsidR="005611A8">
          <w:rPr>
            <w:webHidden/>
          </w:rPr>
          <w:instrText xml:space="preserve"> PAGEREF _Toc119037156 \h </w:instrText>
        </w:r>
        <w:r w:rsidR="005611A8">
          <w:rPr>
            <w:webHidden/>
          </w:rPr>
        </w:r>
        <w:r w:rsidR="005611A8">
          <w:rPr>
            <w:webHidden/>
          </w:rPr>
          <w:fldChar w:fldCharType="separate"/>
        </w:r>
        <w:r w:rsidR="005611A8">
          <w:rPr>
            <w:webHidden/>
          </w:rPr>
          <w:t>14</w:t>
        </w:r>
        <w:r w:rsidR="005611A8">
          <w:rPr>
            <w:webHidden/>
          </w:rPr>
          <w:fldChar w:fldCharType="end"/>
        </w:r>
      </w:hyperlink>
    </w:p>
    <w:p w14:paraId="00927CBE" w14:textId="42CA0C8B" w:rsidR="00A04486" w:rsidRDefault="001546ED" w:rsidP="006B57F0">
      <w:pPr>
        <w:pStyle w:val="TOC8"/>
        <w:tabs>
          <w:tab w:val="left" w:pos="1760"/>
        </w:tabs>
      </w:pPr>
      <w:hyperlink w:anchor="_Toc119037157" w:history="1">
        <w:r w:rsidR="005611A8" w:rsidRPr="00A547D0">
          <w:rPr>
            <w:rStyle w:val="Hyperlink"/>
            <w:noProof/>
          </w:rPr>
          <w:t>Appendix A</w:t>
        </w:r>
        <w:r w:rsidR="005611A8">
          <w:rPr>
            <w:rFonts w:eastAsiaTheme="minorEastAsia" w:cstheme="minorBidi"/>
            <w:b w:val="0"/>
            <w:noProof/>
            <w:color w:val="auto"/>
            <w:sz w:val="22"/>
            <w:szCs w:val="22"/>
          </w:rPr>
          <w:tab/>
        </w:r>
        <w:r w:rsidR="005611A8" w:rsidRPr="00A547D0">
          <w:rPr>
            <w:rStyle w:val="Hyperlink"/>
            <w:noProof/>
          </w:rPr>
          <w:t>Sample Contract Specification</w:t>
        </w:r>
        <w:r w:rsidR="005611A8">
          <w:rPr>
            <w:noProof/>
            <w:webHidden/>
          </w:rPr>
          <w:tab/>
        </w:r>
        <w:r w:rsidR="005611A8">
          <w:rPr>
            <w:noProof/>
            <w:webHidden/>
          </w:rPr>
          <w:fldChar w:fldCharType="begin"/>
        </w:r>
        <w:r w:rsidR="005611A8">
          <w:rPr>
            <w:noProof/>
            <w:webHidden/>
          </w:rPr>
          <w:instrText xml:space="preserve"> PAGEREF _Toc119037157 \h </w:instrText>
        </w:r>
        <w:r w:rsidR="005611A8">
          <w:rPr>
            <w:noProof/>
            <w:webHidden/>
          </w:rPr>
        </w:r>
        <w:r w:rsidR="005611A8">
          <w:rPr>
            <w:noProof/>
            <w:webHidden/>
          </w:rPr>
          <w:fldChar w:fldCharType="separate"/>
        </w:r>
        <w:r w:rsidR="005611A8">
          <w:rPr>
            <w:noProof/>
            <w:webHidden/>
          </w:rPr>
          <w:t>15</w:t>
        </w:r>
        <w:r w:rsidR="005611A8">
          <w:rPr>
            <w:noProof/>
            <w:webHidden/>
          </w:rPr>
          <w:fldChar w:fldCharType="end"/>
        </w:r>
      </w:hyperlink>
      <w:r w:rsidR="008734DB">
        <w:rPr>
          <w:b w:val="0"/>
          <w:noProof/>
          <w:szCs w:val="24"/>
        </w:rPr>
        <w:fldChar w:fldCharType="end"/>
      </w:r>
    </w:p>
    <w:p w14:paraId="386F048F" w14:textId="77777777" w:rsidR="00D52ED4" w:rsidRDefault="00D52ED4" w:rsidP="00D52ED4">
      <w:pPr>
        <w:pStyle w:val="Heading1"/>
      </w:pPr>
      <w:bookmarkStart w:id="3" w:name="_Toc483576267"/>
      <w:bookmarkStart w:id="4" w:name="_Toc115960562"/>
      <w:bookmarkStart w:id="5" w:name="_Toc119037122"/>
      <w:bookmarkStart w:id="6" w:name="H1top1"/>
      <w:bookmarkStart w:id="7" w:name="_Toc483581375"/>
      <w:bookmarkStart w:id="8" w:name="_Toc483582958"/>
      <w:bookmarkEnd w:id="1"/>
      <w:r>
        <w:lastRenderedPageBreak/>
        <w:t>Introduction</w:t>
      </w:r>
      <w:bookmarkEnd w:id="3"/>
      <w:bookmarkEnd w:id="4"/>
      <w:bookmarkEnd w:id="5"/>
    </w:p>
    <w:p w14:paraId="160EC682" w14:textId="77777777" w:rsidR="00D52ED4" w:rsidRDefault="00D52ED4" w:rsidP="00D52ED4">
      <w:pPr>
        <w:pStyle w:val="BodyText"/>
      </w:pPr>
      <w:bookmarkStart w:id="9" w:name="_Toc483581374"/>
      <w:bookmarkStart w:id="10" w:name="_Toc483582957"/>
      <w:bookmarkStart w:id="11" w:name="_Toc484009113"/>
      <w:bookmarkEnd w:id="6"/>
      <w:r w:rsidRPr="000872BE">
        <w:t xml:space="preserve">The availability of accurate and reliable survey control mark infrastructure and information is </w:t>
      </w:r>
      <w:r>
        <w:t>a fundamental component in all surveying projects. Survey control mark infrastructure and information support:</w:t>
      </w:r>
    </w:p>
    <w:p w14:paraId="4FE2138F" w14:textId="77777777" w:rsidR="00D52ED4" w:rsidRDefault="00D52ED4" w:rsidP="0063027E">
      <w:pPr>
        <w:pStyle w:val="BodyText"/>
        <w:numPr>
          <w:ilvl w:val="0"/>
          <w:numId w:val="17"/>
        </w:numPr>
      </w:pPr>
      <w:r w:rsidRPr="000872BE">
        <w:t>surveying of property boundaries</w:t>
      </w:r>
    </w:p>
    <w:p w14:paraId="2F1546D7" w14:textId="77777777" w:rsidR="00D52ED4" w:rsidRDefault="00D52ED4" w:rsidP="0063027E">
      <w:pPr>
        <w:pStyle w:val="BodyText"/>
        <w:numPr>
          <w:ilvl w:val="0"/>
          <w:numId w:val="17"/>
        </w:numPr>
      </w:pPr>
      <w:r>
        <w:t>all phases of the project cycle (planning, design, construction, as-constructed, etc.)</w:t>
      </w:r>
    </w:p>
    <w:p w14:paraId="5E4B838A" w14:textId="77777777" w:rsidR="00D52ED4" w:rsidRDefault="00D52ED4" w:rsidP="0063027E">
      <w:pPr>
        <w:pStyle w:val="BodyText"/>
        <w:numPr>
          <w:ilvl w:val="0"/>
          <w:numId w:val="17"/>
        </w:numPr>
      </w:pPr>
      <w:r>
        <w:t>ongoing monitoring</w:t>
      </w:r>
    </w:p>
    <w:p w14:paraId="12023262" w14:textId="77777777" w:rsidR="00D52ED4" w:rsidRDefault="00D52ED4" w:rsidP="0063027E">
      <w:pPr>
        <w:pStyle w:val="BodyText"/>
        <w:numPr>
          <w:ilvl w:val="0"/>
          <w:numId w:val="17"/>
        </w:numPr>
      </w:pPr>
      <w:r w:rsidRPr="000872BE">
        <w:t xml:space="preserve">future surveying and spatial activities </w:t>
      </w:r>
    </w:p>
    <w:p w14:paraId="795386A1" w14:textId="77777777" w:rsidR="00D52ED4" w:rsidRDefault="00D52ED4" w:rsidP="0063027E">
      <w:pPr>
        <w:pStyle w:val="BodyText"/>
        <w:numPr>
          <w:ilvl w:val="0"/>
          <w:numId w:val="17"/>
        </w:numPr>
      </w:pPr>
      <w:r>
        <w:t>alignment with other spatial information</w:t>
      </w:r>
    </w:p>
    <w:p w14:paraId="1460D510" w14:textId="77777777" w:rsidR="00D52ED4" w:rsidRDefault="00D52ED4" w:rsidP="0063027E">
      <w:pPr>
        <w:pStyle w:val="BodyText"/>
        <w:numPr>
          <w:ilvl w:val="0"/>
          <w:numId w:val="17"/>
        </w:numPr>
      </w:pPr>
      <w:r>
        <w:t>increased survey efficiency and reduced duplication of effort.</w:t>
      </w:r>
    </w:p>
    <w:p w14:paraId="61DA82FA" w14:textId="7C8B1448" w:rsidR="00D52ED4" w:rsidRDefault="00D52ED4" w:rsidP="00D52ED4">
      <w:pPr>
        <w:pStyle w:val="BodyText"/>
      </w:pPr>
      <w:r w:rsidRPr="000872BE">
        <w:t>Victoria has a state</w:t>
      </w:r>
      <w:r w:rsidR="0026106B">
        <w:t>-</w:t>
      </w:r>
      <w:r w:rsidRPr="000872BE">
        <w:t xml:space="preserve">wide network of survey control marks, also referred to as permanent marks. These </w:t>
      </w:r>
      <w:r>
        <w:t>survey control</w:t>
      </w:r>
      <w:r w:rsidRPr="000872BE">
        <w:t xml:space="preserve"> marks hold accurate coordinate and height information aligned to the national datums and provide a </w:t>
      </w:r>
      <w:r>
        <w:t xml:space="preserve">stable </w:t>
      </w:r>
      <w:r w:rsidRPr="000872BE">
        <w:t xml:space="preserve">point of reference for surveying </w:t>
      </w:r>
      <w:r>
        <w:t xml:space="preserve">and spatial </w:t>
      </w:r>
      <w:r w:rsidRPr="000872BE">
        <w:t xml:space="preserve">activities. </w:t>
      </w:r>
    </w:p>
    <w:p w14:paraId="16DFAB8E" w14:textId="77777777" w:rsidR="00D52ED4" w:rsidRDefault="00D52ED4" w:rsidP="00D52ED4">
      <w:pPr>
        <w:pStyle w:val="BodyText"/>
      </w:pPr>
      <w:r w:rsidRPr="000872BE">
        <w:t>A suitable survey control mark</w:t>
      </w:r>
      <w:r>
        <w:t xml:space="preserve"> network</w:t>
      </w:r>
      <w:r w:rsidRPr="000872BE">
        <w:t xml:space="preserve"> </w:t>
      </w:r>
      <w:r>
        <w:t>is</w:t>
      </w:r>
      <w:r w:rsidRPr="000872BE">
        <w:t xml:space="preserve"> required to </w:t>
      </w:r>
      <w:r>
        <w:t xml:space="preserve">be established and maintained to </w:t>
      </w:r>
      <w:r w:rsidRPr="000872BE">
        <w:t xml:space="preserve">support </w:t>
      </w:r>
      <w:r>
        <w:t>all infrastructure and development</w:t>
      </w:r>
      <w:r w:rsidRPr="000872BE">
        <w:t xml:space="preserve"> projects</w:t>
      </w:r>
      <w:r>
        <w:t>.</w:t>
      </w:r>
      <w:r w:rsidRPr="000872BE">
        <w:t xml:space="preserve"> </w:t>
      </w:r>
      <w:r>
        <w:t>The type of monumentation and distribution of survey control mark infrastructure depends on project requirements. In addition, the control survey between survey control marks will be designed to ensure coordinate and height information meet project survey uncertainty and positional uncertainty requirements.</w:t>
      </w:r>
    </w:p>
    <w:p w14:paraId="1DC52E4B" w14:textId="77777777" w:rsidR="00D52ED4" w:rsidRDefault="00D52ED4" w:rsidP="00D52ED4">
      <w:pPr>
        <w:pStyle w:val="BodyText"/>
      </w:pPr>
      <w:r w:rsidRPr="000872BE">
        <w:t xml:space="preserve">The purpose of this document is to specify requirements for the maintenance and enhancement of survey control mark infrastructure and information </w:t>
      </w:r>
      <w:r>
        <w:t>for all projects</w:t>
      </w:r>
      <w:r w:rsidRPr="000872BE">
        <w:t xml:space="preserve">. </w:t>
      </w:r>
      <w:r>
        <w:t xml:space="preserve">General requirements are specified for the monumentation and distribution of survey control mark infrastructure, conduct of control surveys and submission of this information for integration in the Victorian Survey Control Network (SCN) and Victorian Levelling Network (VLN). </w:t>
      </w:r>
      <w:r w:rsidRPr="000872BE">
        <w:t>This will ensure projects are completed in accordance with survey legislation and standards</w:t>
      </w:r>
      <w:r>
        <w:t>, as well as</w:t>
      </w:r>
      <w:r w:rsidRPr="000872BE">
        <w:t xml:space="preserve"> support ongoing </w:t>
      </w:r>
      <w:r>
        <w:t>surveying and spatial activities in Victoria</w:t>
      </w:r>
      <w:r w:rsidRPr="000872BE">
        <w:t xml:space="preserve">.  </w:t>
      </w:r>
    </w:p>
    <w:p w14:paraId="308DC691" w14:textId="77777777" w:rsidR="00D52ED4" w:rsidRPr="00954D05" w:rsidRDefault="00D52ED4" w:rsidP="0063027E">
      <w:pPr>
        <w:pStyle w:val="Heading2"/>
        <w:numPr>
          <w:ilvl w:val="1"/>
          <w:numId w:val="18"/>
        </w:numPr>
        <w:tabs>
          <w:tab w:val="clear" w:pos="0"/>
          <w:tab w:val="num" w:pos="567"/>
        </w:tabs>
        <w:ind w:left="567" w:hanging="567"/>
      </w:pPr>
      <w:bookmarkStart w:id="12" w:name="_Toc107753638"/>
      <w:bookmarkStart w:id="13" w:name="_Toc115960563"/>
      <w:bookmarkStart w:id="14" w:name="_Toc119037123"/>
      <w:r>
        <w:t>Scope</w:t>
      </w:r>
      <w:bookmarkEnd w:id="12"/>
      <w:bookmarkEnd w:id="13"/>
      <w:bookmarkEnd w:id="14"/>
    </w:p>
    <w:p w14:paraId="4A0781EA" w14:textId="77777777" w:rsidR="00D52ED4" w:rsidRDefault="00D52ED4" w:rsidP="00D52ED4">
      <w:pPr>
        <w:pStyle w:val="BodyText"/>
      </w:pPr>
      <w:r w:rsidRPr="00E12EE6">
        <w:t xml:space="preserve">This document outlines </w:t>
      </w:r>
      <w:r>
        <w:t>Surveyor-General Victoria (</w:t>
      </w:r>
      <w:r w:rsidRPr="00E12EE6">
        <w:t>SGV</w:t>
      </w:r>
      <w:r>
        <w:t>)</w:t>
      </w:r>
      <w:r w:rsidRPr="00E12EE6">
        <w:t xml:space="preserve"> requirements for</w:t>
      </w:r>
      <w:r>
        <w:t>:</w:t>
      </w:r>
    </w:p>
    <w:p w14:paraId="1D0FD4A9" w14:textId="77777777" w:rsidR="00D52ED4" w:rsidRDefault="00D52ED4" w:rsidP="0063027E">
      <w:pPr>
        <w:pStyle w:val="BodyText"/>
        <w:numPr>
          <w:ilvl w:val="0"/>
          <w:numId w:val="19"/>
        </w:numPr>
      </w:pPr>
      <w:r w:rsidRPr="00E12EE6">
        <w:t>maintenance of existing survey control marks</w:t>
      </w:r>
    </w:p>
    <w:p w14:paraId="035E2B65" w14:textId="77777777" w:rsidR="00D52ED4" w:rsidRDefault="00D52ED4" w:rsidP="0063027E">
      <w:pPr>
        <w:pStyle w:val="BodyText"/>
        <w:numPr>
          <w:ilvl w:val="0"/>
          <w:numId w:val="19"/>
        </w:numPr>
      </w:pPr>
      <w:r w:rsidRPr="00E12EE6">
        <w:t xml:space="preserve">installation </w:t>
      </w:r>
      <w:r>
        <w:t>of survey control marks within and around projects, specifically the</w:t>
      </w:r>
    </w:p>
    <w:p w14:paraId="4EB3668E" w14:textId="77777777" w:rsidR="00D52ED4" w:rsidRDefault="00D52ED4" w:rsidP="0063027E">
      <w:pPr>
        <w:pStyle w:val="BodyText"/>
        <w:numPr>
          <w:ilvl w:val="1"/>
          <w:numId w:val="19"/>
        </w:numPr>
      </w:pPr>
      <w:r>
        <w:t>type of monumentation, and</w:t>
      </w:r>
    </w:p>
    <w:p w14:paraId="53723D83" w14:textId="77777777" w:rsidR="00D52ED4" w:rsidRDefault="00D52ED4" w:rsidP="0063027E">
      <w:pPr>
        <w:pStyle w:val="BodyText"/>
        <w:numPr>
          <w:ilvl w:val="1"/>
          <w:numId w:val="19"/>
        </w:numPr>
      </w:pPr>
      <w:r>
        <w:t>their distribution (number and spacing)</w:t>
      </w:r>
    </w:p>
    <w:p w14:paraId="60AEA1F4" w14:textId="77777777" w:rsidR="00D52ED4" w:rsidRDefault="00D52ED4" w:rsidP="0063027E">
      <w:pPr>
        <w:pStyle w:val="BodyText"/>
        <w:numPr>
          <w:ilvl w:val="0"/>
          <w:numId w:val="19"/>
        </w:numPr>
      </w:pPr>
      <w:r>
        <w:t xml:space="preserve">control surveys to establish </w:t>
      </w:r>
      <w:r w:rsidRPr="00E12EE6">
        <w:t xml:space="preserve">survey control marks </w:t>
      </w:r>
    </w:p>
    <w:p w14:paraId="268805E7" w14:textId="77777777" w:rsidR="00D52ED4" w:rsidRPr="00E12EE6" w:rsidRDefault="00D52ED4" w:rsidP="0063027E">
      <w:pPr>
        <w:pStyle w:val="BodyText"/>
        <w:numPr>
          <w:ilvl w:val="0"/>
          <w:numId w:val="19"/>
        </w:numPr>
      </w:pPr>
      <w:r w:rsidRPr="00E12EE6">
        <w:t xml:space="preserve">submission of information for inclusion in the Victorian SCN and VLN. </w:t>
      </w:r>
    </w:p>
    <w:p w14:paraId="4B5736D9" w14:textId="77777777" w:rsidR="00D52ED4" w:rsidRDefault="00D52ED4" w:rsidP="00D52ED4">
      <w:pPr>
        <w:pStyle w:val="BodyText"/>
      </w:pPr>
      <w:r w:rsidRPr="00E12EE6">
        <w:t xml:space="preserve">This document is intended to support specification of survey control requirements </w:t>
      </w:r>
      <w:r>
        <w:t>in project contracts for:</w:t>
      </w:r>
    </w:p>
    <w:p w14:paraId="6BE00B0E" w14:textId="77777777" w:rsidR="00D52ED4" w:rsidRDefault="00D52ED4" w:rsidP="0063027E">
      <w:pPr>
        <w:pStyle w:val="BodyText"/>
        <w:numPr>
          <w:ilvl w:val="0"/>
          <w:numId w:val="20"/>
        </w:numPr>
      </w:pPr>
      <w:r>
        <w:t xml:space="preserve">major infrastructure projects – transport, water, utilities, etc. </w:t>
      </w:r>
    </w:p>
    <w:p w14:paraId="0D150B54" w14:textId="77777777" w:rsidR="00D52ED4" w:rsidRDefault="00D52ED4" w:rsidP="0063027E">
      <w:pPr>
        <w:pStyle w:val="BodyText"/>
        <w:numPr>
          <w:ilvl w:val="0"/>
          <w:numId w:val="20"/>
        </w:numPr>
      </w:pPr>
      <w:r>
        <w:t>property development – new estates of 10 lots or more</w:t>
      </w:r>
    </w:p>
    <w:p w14:paraId="7B605713" w14:textId="77777777" w:rsidR="00D52ED4" w:rsidRPr="00E12EE6" w:rsidRDefault="00D52ED4" w:rsidP="0063027E">
      <w:pPr>
        <w:pStyle w:val="BodyText"/>
        <w:numPr>
          <w:ilvl w:val="0"/>
          <w:numId w:val="20"/>
        </w:numPr>
      </w:pPr>
      <w:r>
        <w:t>airborne remote sensing projects – imagery, LiDAR.</w:t>
      </w:r>
    </w:p>
    <w:p w14:paraId="39F971A2" w14:textId="77777777" w:rsidR="00D52ED4" w:rsidRDefault="00D52ED4" w:rsidP="0063027E">
      <w:pPr>
        <w:pStyle w:val="Heading2"/>
        <w:numPr>
          <w:ilvl w:val="1"/>
          <w:numId w:val="18"/>
        </w:numPr>
        <w:tabs>
          <w:tab w:val="clear" w:pos="0"/>
          <w:tab w:val="num" w:pos="567"/>
        </w:tabs>
        <w:ind w:left="567" w:hanging="567"/>
      </w:pPr>
      <w:bookmarkStart w:id="15" w:name="_Toc115960564"/>
      <w:bookmarkStart w:id="16" w:name="_Toc119037124"/>
      <w:bookmarkStart w:id="17" w:name="_Toc519165125"/>
      <w:bookmarkStart w:id="18" w:name="_Toc78371427"/>
      <w:bookmarkStart w:id="19" w:name="_Toc107753639"/>
      <w:r>
        <w:t>Communication</w:t>
      </w:r>
      <w:bookmarkEnd w:id="15"/>
      <w:bookmarkEnd w:id="16"/>
    </w:p>
    <w:p w14:paraId="318925E6" w14:textId="77777777" w:rsidR="00D52ED4" w:rsidRDefault="00D52ED4" w:rsidP="00D52ED4">
      <w:pPr>
        <w:pStyle w:val="BodyText"/>
        <w:rPr>
          <w:lang w:eastAsia="en-AU"/>
        </w:rPr>
      </w:pPr>
      <w:r>
        <w:rPr>
          <w:lang w:eastAsia="en-AU"/>
        </w:rPr>
        <w:t>All enquiries, data and support information submissions related to this document are to be directed to</w:t>
      </w:r>
    </w:p>
    <w:p w14:paraId="757FBE6B" w14:textId="6760FEFE" w:rsidR="00D52ED4" w:rsidRDefault="00D52ED4" w:rsidP="00D52ED4">
      <w:pPr>
        <w:pStyle w:val="BodyText"/>
        <w:rPr>
          <w:lang w:eastAsia="en-AU"/>
        </w:rPr>
      </w:pPr>
      <w:r>
        <w:rPr>
          <w:lang w:eastAsia="en-AU"/>
        </w:rPr>
        <w:t xml:space="preserve">SGV Geodesy. Email: </w:t>
      </w:r>
      <w:hyperlink r:id="rId37" w:history="1">
        <w:r w:rsidRPr="00C97277">
          <w:rPr>
            <w:rStyle w:val="Hyperlink"/>
            <w:lang w:eastAsia="en-AU"/>
          </w:rPr>
          <w:t>SMES.Support@delwp.vic.gov.au</w:t>
        </w:r>
      </w:hyperlink>
    </w:p>
    <w:p w14:paraId="40B91538" w14:textId="77777777" w:rsidR="00D52ED4" w:rsidRDefault="00D52ED4" w:rsidP="0063027E">
      <w:pPr>
        <w:pStyle w:val="Heading2"/>
        <w:numPr>
          <w:ilvl w:val="1"/>
          <w:numId w:val="18"/>
        </w:numPr>
        <w:tabs>
          <w:tab w:val="clear" w:pos="0"/>
          <w:tab w:val="num" w:pos="567"/>
        </w:tabs>
        <w:ind w:left="567" w:hanging="567"/>
      </w:pPr>
      <w:bookmarkStart w:id="20" w:name="_Toc115960565"/>
      <w:bookmarkStart w:id="21" w:name="_Toc119037125"/>
      <w:r>
        <w:t>Disclaimer</w:t>
      </w:r>
      <w:bookmarkEnd w:id="17"/>
      <w:bookmarkEnd w:id="18"/>
      <w:bookmarkEnd w:id="19"/>
      <w:bookmarkEnd w:id="20"/>
      <w:bookmarkEnd w:id="21"/>
    </w:p>
    <w:p w14:paraId="176FD30C" w14:textId="77777777" w:rsidR="00D52ED4" w:rsidRDefault="00D52ED4" w:rsidP="00D52ED4">
      <w:pPr>
        <w:pStyle w:val="BodyText"/>
        <w:rPr>
          <w:lang w:eastAsia="en-AU"/>
        </w:rPr>
      </w:pPr>
      <w:r>
        <w:rPr>
          <w:lang w:eastAsia="en-AU"/>
        </w:rPr>
        <w:t xml:space="preserve">These requirements are intended to help authorities, organisations and surveyors fulfil their legislative requirements and good practice principles in the ongoing maintenance and enhancement of the Victorian survey control mark network. Surveyors are expected to exercise professional judgement when applying these specifications in the context of broader project requirements. </w:t>
      </w:r>
    </w:p>
    <w:p w14:paraId="380034B3" w14:textId="77777777" w:rsidR="00D52ED4" w:rsidRPr="00954D05" w:rsidRDefault="00D52ED4" w:rsidP="00D52ED4">
      <w:pPr>
        <w:pStyle w:val="Heading1"/>
      </w:pPr>
      <w:bookmarkStart w:id="22" w:name="_Toc115960566"/>
      <w:bookmarkStart w:id="23" w:name="_Toc119037126"/>
      <w:bookmarkEnd w:id="9"/>
      <w:bookmarkEnd w:id="10"/>
      <w:bookmarkEnd w:id="11"/>
      <w:r>
        <w:lastRenderedPageBreak/>
        <w:t>References</w:t>
      </w:r>
      <w:bookmarkEnd w:id="22"/>
      <w:bookmarkEnd w:id="23"/>
    </w:p>
    <w:p w14:paraId="7AF2797C" w14:textId="77777777" w:rsidR="00D52ED4" w:rsidRPr="00954D05" w:rsidRDefault="00D52ED4" w:rsidP="0063027E">
      <w:pPr>
        <w:pStyle w:val="Heading2"/>
        <w:numPr>
          <w:ilvl w:val="1"/>
          <w:numId w:val="18"/>
        </w:numPr>
        <w:tabs>
          <w:tab w:val="clear" w:pos="0"/>
          <w:tab w:val="num" w:pos="567"/>
        </w:tabs>
        <w:ind w:left="567" w:hanging="567"/>
      </w:pPr>
      <w:bookmarkStart w:id="24" w:name="_Toc107753641"/>
      <w:bookmarkStart w:id="25" w:name="_Toc460924660"/>
      <w:bookmarkStart w:id="26" w:name="_Toc480839994"/>
      <w:bookmarkStart w:id="27" w:name="_Toc480840055"/>
      <w:bookmarkStart w:id="28" w:name="_Toc480840218"/>
      <w:bookmarkStart w:id="29" w:name="_Toc483565237"/>
      <w:bookmarkStart w:id="30" w:name="_Toc484009114"/>
      <w:bookmarkStart w:id="31" w:name="_Toc115960567"/>
      <w:bookmarkStart w:id="32" w:name="_Toc119037127"/>
      <w:r>
        <w:t>Legislation</w:t>
      </w:r>
      <w:bookmarkEnd w:id="24"/>
      <w:r>
        <w:t xml:space="preserve"> </w:t>
      </w:r>
      <w:bookmarkEnd w:id="25"/>
      <w:bookmarkEnd w:id="26"/>
      <w:bookmarkEnd w:id="27"/>
      <w:bookmarkEnd w:id="28"/>
      <w:bookmarkEnd w:id="29"/>
      <w:bookmarkEnd w:id="30"/>
      <w:r>
        <w:t>and directives</w:t>
      </w:r>
      <w:bookmarkEnd w:id="31"/>
      <w:bookmarkEnd w:id="32"/>
    </w:p>
    <w:p w14:paraId="432B8EAC" w14:textId="77777777" w:rsidR="00D52ED4" w:rsidRDefault="00D52ED4" w:rsidP="00D52ED4">
      <w:pPr>
        <w:pStyle w:val="BodyText"/>
      </w:pPr>
      <w:r>
        <w:t xml:space="preserve">These requirements have been prepared to support public authorities, organisations and surveyors to satisfy obligations to establish and maintain suitable survey control mark infrastructure within and around project areas. </w:t>
      </w:r>
    </w:p>
    <w:p w14:paraId="790D2370" w14:textId="77777777" w:rsidR="00D52ED4" w:rsidRDefault="00D52ED4" w:rsidP="00D52ED4">
      <w:pPr>
        <w:pStyle w:val="BodyText"/>
      </w:pPr>
      <w:r>
        <w:t>These obligations are specified in the following legislation and directives:</w:t>
      </w:r>
    </w:p>
    <w:p w14:paraId="0815806B" w14:textId="77777777" w:rsidR="00D52ED4" w:rsidRDefault="00D52ED4" w:rsidP="00D52ED4">
      <w:pPr>
        <w:pStyle w:val="BodyText"/>
        <w:ind w:firstLine="567"/>
      </w:pPr>
      <w:r w:rsidRPr="008A004E">
        <w:rPr>
          <w:i/>
          <w:iCs/>
        </w:rPr>
        <w:t>Survey Co-ordination Act 1958</w:t>
      </w:r>
      <w:r>
        <w:t>, No. 6388/1958</w:t>
      </w:r>
    </w:p>
    <w:p w14:paraId="3BEC3EBF" w14:textId="77777777" w:rsidR="00D52ED4" w:rsidRDefault="00D52ED4" w:rsidP="00D52ED4">
      <w:pPr>
        <w:pStyle w:val="BodyText"/>
        <w:ind w:firstLine="567"/>
      </w:pPr>
      <w:r w:rsidRPr="008B67F6">
        <w:t>Survey Co-ordination Regulations 2014, S.R. No. 39/2014</w:t>
      </w:r>
    </w:p>
    <w:p w14:paraId="712FEFDD" w14:textId="77777777" w:rsidR="00D52ED4" w:rsidRDefault="00D52ED4" w:rsidP="00D52ED4">
      <w:pPr>
        <w:pStyle w:val="BodyText"/>
        <w:ind w:firstLine="567"/>
      </w:pPr>
      <w:r>
        <w:t>Surveying (Cadastral Surveys) Regulations 2015, S.R. No. 43/2015</w:t>
      </w:r>
    </w:p>
    <w:p w14:paraId="5711E041" w14:textId="77777777" w:rsidR="00D52ED4" w:rsidRDefault="00D52ED4" w:rsidP="00D52ED4">
      <w:pPr>
        <w:pStyle w:val="BodyText"/>
        <w:ind w:left="567"/>
      </w:pPr>
      <w:r>
        <w:t xml:space="preserve">SGV (2021), </w:t>
      </w:r>
      <w:r w:rsidRPr="009A5756">
        <w:rPr>
          <w:i/>
          <w:iCs/>
        </w:rPr>
        <w:t>Victorian Cadastral Surveys Practice Directives</w:t>
      </w:r>
      <w:r>
        <w:t>, Edition 2, Surveyor-General Victoria, Victoria, Australia.</w:t>
      </w:r>
    </w:p>
    <w:p w14:paraId="63D4F7E6" w14:textId="77777777" w:rsidR="00D52ED4" w:rsidRPr="00954D05" w:rsidRDefault="00D52ED4" w:rsidP="0063027E">
      <w:pPr>
        <w:pStyle w:val="Heading2"/>
        <w:numPr>
          <w:ilvl w:val="1"/>
          <w:numId w:val="18"/>
        </w:numPr>
        <w:tabs>
          <w:tab w:val="clear" w:pos="0"/>
          <w:tab w:val="num" w:pos="567"/>
        </w:tabs>
        <w:ind w:left="567" w:hanging="567"/>
      </w:pPr>
      <w:bookmarkStart w:id="33" w:name="_Toc107753642"/>
      <w:bookmarkStart w:id="34" w:name="_Toc115960568"/>
      <w:bookmarkStart w:id="35" w:name="_Toc119037128"/>
      <w:r>
        <w:t>Standards and guidelines</w:t>
      </w:r>
      <w:bookmarkEnd w:id="33"/>
      <w:bookmarkEnd w:id="34"/>
      <w:bookmarkEnd w:id="35"/>
    </w:p>
    <w:p w14:paraId="7C372E08" w14:textId="77777777" w:rsidR="00D52ED4" w:rsidRDefault="00D52ED4" w:rsidP="00D52ED4">
      <w:pPr>
        <w:pStyle w:val="BodyText"/>
      </w:pPr>
      <w:r>
        <w:t xml:space="preserve">These requirements are aligned to the Intergovernmental Committee on Surveying and Mapping standards and guidelines for the maintenance and enhancement of Australia’s survey control network. </w:t>
      </w:r>
    </w:p>
    <w:p w14:paraId="6BEDF64B" w14:textId="77777777" w:rsidR="00D52ED4" w:rsidRPr="005404D4" w:rsidRDefault="00D52ED4" w:rsidP="00D52ED4">
      <w:pPr>
        <w:pStyle w:val="BodyText"/>
      </w:pPr>
      <w:r>
        <w:t>The following standards and guidelines are referred to throughout these requirements.</w:t>
      </w:r>
    </w:p>
    <w:p w14:paraId="230E9229" w14:textId="77777777" w:rsidR="00D52ED4" w:rsidRDefault="00D52ED4" w:rsidP="00D52ED4">
      <w:pPr>
        <w:pStyle w:val="BodyText"/>
        <w:ind w:left="567"/>
      </w:pPr>
      <w:r w:rsidRPr="00281BD4">
        <w:t>ICSM (20</w:t>
      </w:r>
      <w:r>
        <w:t>20</w:t>
      </w:r>
      <w:r w:rsidRPr="00281BD4">
        <w:t xml:space="preserve">), </w:t>
      </w:r>
      <w:r w:rsidRPr="00281BD4">
        <w:rPr>
          <w:i/>
        </w:rPr>
        <w:t>Standard for the Australian Survey Control Network – Special Publication 1</w:t>
      </w:r>
      <w:r w:rsidRPr="00281BD4">
        <w:t xml:space="preserve">, </w:t>
      </w:r>
      <w:r>
        <w:t xml:space="preserve">Version 2.2, </w:t>
      </w:r>
      <w:r w:rsidRPr="00281BD4">
        <w:t>Intergovernmental Committee on Surveying and Mapping, Canberra, Australia.</w:t>
      </w:r>
    </w:p>
    <w:p w14:paraId="0109EC91" w14:textId="77777777" w:rsidR="00D52ED4" w:rsidRPr="0012484B" w:rsidRDefault="00D52ED4" w:rsidP="00D52ED4">
      <w:pPr>
        <w:pStyle w:val="BodyText"/>
        <w:ind w:left="567"/>
        <w:rPr>
          <w:color w:val="262626"/>
        </w:rPr>
      </w:pPr>
      <w:r w:rsidRPr="0012484B">
        <w:rPr>
          <w:color w:val="262626"/>
        </w:rPr>
        <w:t>ICSM (20</w:t>
      </w:r>
      <w:r>
        <w:rPr>
          <w:color w:val="262626"/>
        </w:rPr>
        <w:t>20</w:t>
      </w:r>
      <w:r w:rsidRPr="0012484B">
        <w:rPr>
          <w:color w:val="262626"/>
        </w:rPr>
        <w:t xml:space="preserve">), </w:t>
      </w:r>
      <w:r w:rsidRPr="0012484B">
        <w:rPr>
          <w:i/>
          <w:color w:val="262626"/>
        </w:rPr>
        <w:t>Guideline for the Installation and Documentation of Survey Control Marks</w:t>
      </w:r>
      <w:r w:rsidRPr="0012484B">
        <w:rPr>
          <w:color w:val="262626"/>
        </w:rPr>
        <w:t>, Version 2.2, Intergovernmental Committee on Surveying and Mapping, Canberra, Australia.</w:t>
      </w:r>
    </w:p>
    <w:p w14:paraId="74C51698" w14:textId="77777777" w:rsidR="00D52ED4" w:rsidRPr="005D6BA0" w:rsidRDefault="00D52ED4" w:rsidP="00D52ED4">
      <w:pPr>
        <w:pStyle w:val="BodyText"/>
        <w:ind w:left="567"/>
      </w:pPr>
      <w:r>
        <w:t>ICSM (2020</w:t>
      </w:r>
      <w:r w:rsidRPr="005D6BA0">
        <w:t xml:space="preserve">), </w:t>
      </w:r>
      <w:r w:rsidRPr="005D6BA0">
        <w:rPr>
          <w:i/>
        </w:rPr>
        <w:t>Guideline for Control Surveys by GNSS</w:t>
      </w:r>
      <w:r w:rsidRPr="005D6BA0">
        <w:t xml:space="preserve">, </w:t>
      </w:r>
      <w:r>
        <w:t xml:space="preserve">Version 2.2, </w:t>
      </w:r>
      <w:r w:rsidRPr="005D6BA0">
        <w:t>Intergovernmental Committee on Surveying and Mapping, Canberra, Australia.</w:t>
      </w:r>
    </w:p>
    <w:p w14:paraId="4800AD98" w14:textId="77777777" w:rsidR="00D52ED4" w:rsidRDefault="00D52ED4" w:rsidP="00D52ED4">
      <w:pPr>
        <w:pStyle w:val="BodyText"/>
        <w:ind w:left="567"/>
      </w:pPr>
      <w:r w:rsidRPr="005D6BA0">
        <w:t>ICSM (20</w:t>
      </w:r>
      <w:r>
        <w:t>20</w:t>
      </w:r>
      <w:r w:rsidRPr="005D6BA0">
        <w:t xml:space="preserve">), </w:t>
      </w:r>
      <w:r w:rsidRPr="005D6BA0">
        <w:rPr>
          <w:i/>
        </w:rPr>
        <w:t>Guideline for Conventional Traverse Surveys</w:t>
      </w:r>
      <w:r w:rsidRPr="005D6BA0">
        <w:t xml:space="preserve">, </w:t>
      </w:r>
      <w:r>
        <w:t xml:space="preserve">Version 2.2, </w:t>
      </w:r>
      <w:r w:rsidRPr="005D6BA0">
        <w:t>Intergovernmental Committee on Surveying and Mapping, Canberra, Australia.</w:t>
      </w:r>
    </w:p>
    <w:p w14:paraId="5D1086A5" w14:textId="77777777" w:rsidR="00D52ED4" w:rsidRPr="005D6BA0" w:rsidRDefault="00D52ED4" w:rsidP="00D52ED4">
      <w:pPr>
        <w:pStyle w:val="BodyText"/>
        <w:ind w:left="567"/>
      </w:pPr>
      <w:r>
        <w:t>ICSM (2020</w:t>
      </w:r>
      <w:r w:rsidRPr="005D6BA0">
        <w:t xml:space="preserve">), </w:t>
      </w:r>
      <w:r w:rsidRPr="005D6BA0">
        <w:rPr>
          <w:i/>
        </w:rPr>
        <w:t>Guideline for Control Surveys by Differential Levelling</w:t>
      </w:r>
      <w:r w:rsidRPr="005D6BA0">
        <w:t xml:space="preserve">, </w:t>
      </w:r>
      <w:r>
        <w:t xml:space="preserve">Version 2.2, </w:t>
      </w:r>
      <w:r w:rsidRPr="005D6BA0">
        <w:t>Intergovernmental Committee on Surveying and Mapping, Canberra, Australia.</w:t>
      </w:r>
    </w:p>
    <w:p w14:paraId="5E0A4D65" w14:textId="77777777" w:rsidR="00D52ED4" w:rsidRDefault="00D52ED4" w:rsidP="00D52ED4">
      <w:pPr>
        <w:pStyle w:val="BodyText"/>
        <w:ind w:left="567"/>
      </w:pPr>
      <w:r>
        <w:t xml:space="preserve">ICSM (2020), </w:t>
      </w:r>
      <w:r w:rsidRPr="008A004E">
        <w:rPr>
          <w:i/>
          <w:iCs/>
        </w:rPr>
        <w:t>Guideline for the Adjustment and Evaluation of Survey Control,</w:t>
      </w:r>
      <w:r>
        <w:t xml:space="preserve"> </w:t>
      </w:r>
      <w:r w:rsidRPr="003A4305">
        <w:rPr>
          <w:color w:val="262626"/>
        </w:rPr>
        <w:t>Version 2.2, Intergovernmental Committee on Surveying and Mapping, Canberra, Australia.</w:t>
      </w:r>
    </w:p>
    <w:p w14:paraId="4C47F348" w14:textId="77777777" w:rsidR="00D52ED4" w:rsidRPr="00DB561E" w:rsidRDefault="00D52ED4" w:rsidP="00D52ED4">
      <w:pPr>
        <w:pStyle w:val="BodyText"/>
      </w:pPr>
    </w:p>
    <w:p w14:paraId="7F4CF7F4" w14:textId="77777777" w:rsidR="00D52ED4" w:rsidRPr="00DB561E" w:rsidRDefault="00D52ED4" w:rsidP="00D52ED4">
      <w:pPr>
        <w:rPr>
          <w:lang w:eastAsia="en-US"/>
        </w:rPr>
      </w:pPr>
    </w:p>
    <w:p w14:paraId="46D153EF" w14:textId="77777777" w:rsidR="00D52ED4" w:rsidRPr="00DB561E" w:rsidRDefault="00D52ED4" w:rsidP="00D52ED4">
      <w:pPr>
        <w:rPr>
          <w:lang w:eastAsia="en-US"/>
        </w:rPr>
      </w:pPr>
    </w:p>
    <w:p w14:paraId="678DE13F" w14:textId="77777777" w:rsidR="00D52ED4" w:rsidRDefault="00D52ED4" w:rsidP="00D52ED4">
      <w:pPr>
        <w:rPr>
          <w:rFonts w:cs="Times New Roman"/>
          <w:lang w:eastAsia="en-US"/>
        </w:rPr>
      </w:pPr>
    </w:p>
    <w:p w14:paraId="49071D88" w14:textId="77777777" w:rsidR="00D52ED4" w:rsidRPr="00954D05" w:rsidRDefault="00D52ED4" w:rsidP="00D52ED4">
      <w:pPr>
        <w:pStyle w:val="Heading1"/>
      </w:pPr>
      <w:bookmarkStart w:id="36" w:name="_Toc107753643"/>
      <w:r>
        <w:br w:type="column"/>
      </w:r>
      <w:bookmarkStart w:id="37" w:name="_Toc115960569"/>
      <w:bookmarkStart w:id="38" w:name="_Toc119037129"/>
      <w:r>
        <w:lastRenderedPageBreak/>
        <w:t>Datum</w:t>
      </w:r>
      <w:bookmarkEnd w:id="36"/>
      <w:bookmarkEnd w:id="37"/>
      <w:bookmarkEnd w:id="38"/>
    </w:p>
    <w:p w14:paraId="3104B69C" w14:textId="77777777" w:rsidR="00D52ED4" w:rsidRDefault="00D52ED4" w:rsidP="00D52ED4">
      <w:pPr>
        <w:pStyle w:val="BodyText"/>
      </w:pPr>
      <w:r>
        <w:t xml:space="preserve">The datum is the national spatial reference standard for all surveying and spatial information. Alignment with the national datum ensures seamless integration of spatial information from many and varied sources, including foundational spatial information managed by national and state government agencies.    </w:t>
      </w:r>
    </w:p>
    <w:p w14:paraId="1CDE4E19" w14:textId="77777777" w:rsidR="00D52ED4" w:rsidRDefault="00D52ED4" w:rsidP="00D52ED4">
      <w:pPr>
        <w:pStyle w:val="BodyText"/>
      </w:pPr>
      <w:r w:rsidRPr="00281BD4">
        <w:t xml:space="preserve">Survey control marks </w:t>
      </w:r>
      <w:r w:rsidRPr="008A004E">
        <w:rPr>
          <w:b/>
          <w:bCs/>
        </w:rPr>
        <w:t>must</w:t>
      </w:r>
      <w:r w:rsidRPr="005E7E12">
        <w:rPr>
          <w:b/>
          <w:bCs/>
        </w:rPr>
        <w:t xml:space="preserve"> </w:t>
      </w:r>
      <w:r w:rsidRPr="00281BD4">
        <w:t xml:space="preserve">be coordinated relative to the </w:t>
      </w:r>
      <w:r>
        <w:t xml:space="preserve">national </w:t>
      </w:r>
      <w:r w:rsidRPr="00281BD4">
        <w:t xml:space="preserve">datums set out in Section 2 of the </w:t>
      </w:r>
      <w:r>
        <w:t>ICSM SP1 Standard for the Australian Survey Control Network v2.2. These are the Geocentric Datum of Australia 2020 (GDA2020) and the Australian Height Datum 1971 (AHD71).</w:t>
      </w:r>
    </w:p>
    <w:p w14:paraId="1766DD3E" w14:textId="77777777" w:rsidR="00D52ED4" w:rsidRPr="00954D05" w:rsidRDefault="00D52ED4" w:rsidP="0063027E">
      <w:pPr>
        <w:pStyle w:val="Heading2"/>
        <w:numPr>
          <w:ilvl w:val="1"/>
          <w:numId w:val="18"/>
        </w:numPr>
        <w:tabs>
          <w:tab w:val="clear" w:pos="0"/>
          <w:tab w:val="num" w:pos="567"/>
        </w:tabs>
        <w:ind w:left="567" w:hanging="567"/>
      </w:pPr>
      <w:bookmarkStart w:id="39" w:name="_Toc107753644"/>
      <w:bookmarkStart w:id="40" w:name="_Toc115960570"/>
      <w:bookmarkStart w:id="41" w:name="_Toc119037130"/>
      <w:r>
        <w:t>Geocentric Datum of Australia 2020 (GDA2020)</w:t>
      </w:r>
      <w:bookmarkEnd w:id="39"/>
      <w:bookmarkEnd w:id="40"/>
      <w:bookmarkEnd w:id="41"/>
    </w:p>
    <w:p w14:paraId="604243ED" w14:textId="77777777" w:rsidR="00D52ED4" w:rsidRDefault="00D52ED4" w:rsidP="00D52ED4">
      <w:pPr>
        <w:pStyle w:val="BodyText"/>
      </w:pPr>
      <w:r>
        <w:t>Three-dimensional coordinates are to be expressed in terms of GDA2020 with respect to the GRS80 reference ellipsoidal.</w:t>
      </w:r>
    </w:p>
    <w:p w14:paraId="6934C1F9" w14:textId="77777777" w:rsidR="00D52ED4" w:rsidRDefault="00D52ED4" w:rsidP="00D52ED4">
      <w:pPr>
        <w:pStyle w:val="BodyText"/>
      </w:pPr>
      <w:r>
        <w:t>Horizontal coordinates are to be expressed in terms of the Universal Transverse Mercator (UTM) projection of GDA2020, the Map Grid of Australia 2020 (MGA2020) Zones 54 and 55 in Victoria.</w:t>
      </w:r>
    </w:p>
    <w:p w14:paraId="2802565C" w14:textId="77777777" w:rsidR="00D52ED4" w:rsidRPr="00954D05" w:rsidRDefault="00D52ED4" w:rsidP="0063027E">
      <w:pPr>
        <w:pStyle w:val="Heading2"/>
        <w:numPr>
          <w:ilvl w:val="1"/>
          <w:numId w:val="18"/>
        </w:numPr>
        <w:tabs>
          <w:tab w:val="clear" w:pos="0"/>
          <w:tab w:val="num" w:pos="567"/>
        </w:tabs>
        <w:ind w:left="567" w:hanging="567"/>
      </w:pPr>
      <w:bookmarkStart w:id="42" w:name="_Toc107753645"/>
      <w:bookmarkStart w:id="43" w:name="_Toc115960571"/>
      <w:bookmarkStart w:id="44" w:name="_Toc119037131"/>
      <w:r>
        <w:t>Australian Height Datum 1971 (AHD71)</w:t>
      </w:r>
      <w:bookmarkEnd w:id="42"/>
      <w:bookmarkEnd w:id="43"/>
      <w:bookmarkEnd w:id="44"/>
    </w:p>
    <w:p w14:paraId="7CB7C649" w14:textId="77777777" w:rsidR="00D52ED4" w:rsidRDefault="00D52ED4" w:rsidP="00D52ED4">
      <w:pPr>
        <w:pStyle w:val="BodyText"/>
      </w:pPr>
      <w:r>
        <w:t>Orthometric heights are to be expressed in terms of AHD71 (or AHD) as determined by direct connection to AHD heights of local VLN adjusted survey control marks within or adjacent to the project area.</w:t>
      </w:r>
    </w:p>
    <w:p w14:paraId="313EC792" w14:textId="77777777" w:rsidR="00D52ED4" w:rsidRDefault="00D52ED4" w:rsidP="00D52ED4">
      <w:pPr>
        <w:pStyle w:val="BodyText"/>
      </w:pPr>
      <w:r>
        <w:t xml:space="preserve">When deriving AHD heights from GDA2020 ellipsoidal heights the AUSGeoid2020 model </w:t>
      </w:r>
      <w:r w:rsidRPr="008A004E">
        <w:rPr>
          <w:b/>
          <w:bCs/>
        </w:rPr>
        <w:t>must</w:t>
      </w:r>
      <w:r>
        <w:t xml:space="preserve"> be used.</w:t>
      </w:r>
    </w:p>
    <w:p w14:paraId="507AF8FD" w14:textId="77777777" w:rsidR="00D52ED4" w:rsidRDefault="00D52ED4" w:rsidP="00D52ED4">
      <w:pPr>
        <w:pStyle w:val="BodyText"/>
      </w:pPr>
    </w:p>
    <w:p w14:paraId="18AEF0A8" w14:textId="77777777" w:rsidR="00D52ED4" w:rsidRDefault="00D52ED4" w:rsidP="00D52ED4">
      <w:pPr>
        <w:pStyle w:val="BodyText"/>
      </w:pPr>
    </w:p>
    <w:p w14:paraId="0A532258" w14:textId="77777777" w:rsidR="00D52ED4" w:rsidRPr="00970060" w:rsidRDefault="00D52ED4" w:rsidP="00D52ED4">
      <w:pPr>
        <w:pStyle w:val="Heading1"/>
      </w:pPr>
      <w:r>
        <w:br w:type="column"/>
      </w:r>
      <w:bookmarkStart w:id="45" w:name="_Toc107753646"/>
      <w:bookmarkStart w:id="46" w:name="_Toc115960572"/>
      <w:bookmarkStart w:id="47" w:name="_Toc119037132"/>
      <w:r w:rsidRPr="00970060">
        <w:lastRenderedPageBreak/>
        <w:t>Survey control uncertainty</w:t>
      </w:r>
      <w:bookmarkEnd w:id="45"/>
      <w:bookmarkEnd w:id="46"/>
      <w:bookmarkEnd w:id="47"/>
    </w:p>
    <w:p w14:paraId="32593E1F" w14:textId="77777777" w:rsidR="00D52ED4" w:rsidRDefault="00D52ED4" w:rsidP="00D52ED4">
      <w:pPr>
        <w:pStyle w:val="BodyText"/>
      </w:pPr>
      <w:r>
        <w:t>Survey control mark horizontal coordinates and height uncertainties are to be quantified and evaluated in relation to survey uncertainty and positional uncertainty as described in ICSM SP1 Standard for the Australian Survey Control Network v2.2 and ICSM SP1 Guideline for the Adjustment and Evaluation of Survey Control v2.2.</w:t>
      </w:r>
    </w:p>
    <w:p w14:paraId="24B0EEED" w14:textId="77777777" w:rsidR="00D52ED4" w:rsidRDefault="00D52ED4" w:rsidP="00D52ED4">
      <w:pPr>
        <w:pStyle w:val="BodyText"/>
      </w:pPr>
      <w:r>
        <w:t>The ICSM SP1 Standard for the Australian Survey Control Network v2.2 and associated guidelines describe surveying equipment, measurement techniques and processing strategies to achieve survey uncertainties specified by the project.</w:t>
      </w:r>
    </w:p>
    <w:p w14:paraId="32CAAE66" w14:textId="77777777" w:rsidR="00D52ED4" w:rsidRDefault="00D52ED4" w:rsidP="00D52ED4">
      <w:pPr>
        <w:pStyle w:val="BodyText"/>
      </w:pPr>
      <w:r>
        <w:t>Common survey control uncertainties are included below for survey uncertainty and positional uncertainty.</w:t>
      </w:r>
    </w:p>
    <w:p w14:paraId="249150A7" w14:textId="77777777" w:rsidR="00D52ED4" w:rsidRDefault="00D52ED4" w:rsidP="0063027E">
      <w:pPr>
        <w:pStyle w:val="Heading2"/>
        <w:numPr>
          <w:ilvl w:val="1"/>
          <w:numId w:val="18"/>
        </w:numPr>
        <w:tabs>
          <w:tab w:val="clear" w:pos="0"/>
          <w:tab w:val="num" w:pos="567"/>
        </w:tabs>
        <w:ind w:left="567" w:hanging="567"/>
      </w:pPr>
      <w:bookmarkStart w:id="48" w:name="_Toc107753647"/>
      <w:bookmarkStart w:id="49" w:name="_Toc115960573"/>
      <w:bookmarkStart w:id="50" w:name="_Toc119037133"/>
      <w:r>
        <w:t>Survey uncertainty</w:t>
      </w:r>
      <w:bookmarkEnd w:id="48"/>
      <w:bookmarkEnd w:id="49"/>
      <w:bookmarkEnd w:id="50"/>
    </w:p>
    <w:p w14:paraId="75CFE916" w14:textId="77777777" w:rsidR="00D52ED4" w:rsidRDefault="00D52ED4" w:rsidP="00D52ED4">
      <w:pPr>
        <w:pStyle w:val="BodyText"/>
      </w:pPr>
      <w:r>
        <w:t xml:space="preserve">The uncertainty of the horizontal coordinates or height of a survey control mark relative to the survey in which it was observed. </w:t>
      </w:r>
      <w:r w:rsidRPr="00CA2A9A">
        <w:t xml:space="preserve">Survey </w:t>
      </w:r>
      <w:r>
        <w:t>u</w:t>
      </w:r>
      <w:r w:rsidRPr="00CA2A9A">
        <w:t>ncertainty reflects only the uncertainty resulting from survey measurements, measurement precisions, network geometry and the choice of constraint.</w:t>
      </w:r>
      <w:r>
        <w:t xml:space="preserve"> Generally derived from a minimally constrained least squares adjustment. </w:t>
      </w:r>
      <w:r w:rsidRPr="00CA2A9A">
        <w:t xml:space="preserve"> It is expressed at the 95% confidence level.</w:t>
      </w:r>
    </w:p>
    <w:p w14:paraId="442DE9B4" w14:textId="77777777" w:rsidR="00D52ED4" w:rsidRPr="00954D05" w:rsidRDefault="00D52ED4" w:rsidP="00D52ED4">
      <w:pPr>
        <w:pStyle w:val="BodyText"/>
      </w:pPr>
      <w:r w:rsidRPr="00954D05">
        <w:t xml:space="preserve">Table </w:t>
      </w:r>
      <w:r>
        <w:rPr>
          <w:noProof/>
        </w:rPr>
        <w:t>1</w:t>
      </w:r>
      <w:r w:rsidRPr="00954D05">
        <w:t xml:space="preserve">: </w:t>
      </w:r>
      <w:r>
        <w:t xml:space="preserve">Example survey uncertainty to be specified in project requirements </w:t>
      </w:r>
    </w:p>
    <w:tbl>
      <w:tblPr>
        <w:tblStyle w:val="TableGrid"/>
        <w:tblW w:w="3162" w:type="pct"/>
        <w:tblLook w:val="00A0" w:firstRow="1" w:lastRow="0" w:firstColumn="1" w:lastColumn="0" w:noHBand="0" w:noVBand="0"/>
      </w:tblPr>
      <w:tblGrid>
        <w:gridCol w:w="1606"/>
        <w:gridCol w:w="1606"/>
        <w:gridCol w:w="1606"/>
        <w:gridCol w:w="1278"/>
      </w:tblGrid>
      <w:tr w:rsidR="00D52ED4" w:rsidRPr="00954D05" w14:paraId="23C859F0"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4"/>
          </w:tcPr>
          <w:p w14:paraId="306B69D8" w14:textId="77777777" w:rsidR="00D52ED4" w:rsidRDefault="00D52ED4" w:rsidP="004124CF">
            <w:pPr>
              <w:pStyle w:val="TableHeadingLeft"/>
            </w:pPr>
            <w:r>
              <w:t>Example survey uncertainty</w:t>
            </w:r>
          </w:p>
        </w:tc>
      </w:tr>
      <w:tr w:rsidR="00D52ED4" w:rsidRPr="00954D05" w14:paraId="6318985A" w14:textId="77777777" w:rsidTr="004124CF">
        <w:tc>
          <w:tcPr>
            <w:tcW w:w="1318" w:type="pct"/>
          </w:tcPr>
          <w:p w14:paraId="582F1731" w14:textId="5A3ED50D" w:rsidR="00D52ED4" w:rsidRPr="00954D05" w:rsidRDefault="00D52ED4" w:rsidP="004124CF">
            <w:pPr>
              <w:pStyle w:val="TableTextLeft"/>
            </w:pPr>
            <w:r>
              <w:t>&lt;</w:t>
            </w:r>
            <w:r w:rsidR="0063027E">
              <w:t xml:space="preserve"> </w:t>
            </w:r>
            <w:r>
              <w:t>2</w:t>
            </w:r>
            <w:r w:rsidR="0063027E">
              <w:t xml:space="preserve"> </w:t>
            </w:r>
            <w:r>
              <w:t>mm</w:t>
            </w:r>
          </w:p>
        </w:tc>
        <w:tc>
          <w:tcPr>
            <w:cnfStyle w:val="000010000000" w:firstRow="0" w:lastRow="0" w:firstColumn="0" w:lastColumn="0" w:oddVBand="1" w:evenVBand="0" w:oddHBand="0" w:evenHBand="0" w:firstRowFirstColumn="0" w:firstRowLastColumn="0" w:lastRowFirstColumn="0" w:lastRowLastColumn="0"/>
            <w:tcW w:w="1317" w:type="pct"/>
          </w:tcPr>
          <w:p w14:paraId="219985D3" w14:textId="7582703D" w:rsidR="00D52ED4" w:rsidRPr="00954D05" w:rsidRDefault="00D52ED4" w:rsidP="004124CF">
            <w:pPr>
              <w:pStyle w:val="TableTextLeft"/>
            </w:pPr>
            <w:r>
              <w:t>&lt;</w:t>
            </w:r>
            <w:r w:rsidR="0063027E">
              <w:t xml:space="preserve"> </w:t>
            </w:r>
            <w:r>
              <w:t>10</w:t>
            </w:r>
            <w:r w:rsidR="0063027E">
              <w:t xml:space="preserve"> </w:t>
            </w:r>
            <w:r>
              <w:t>mm</w:t>
            </w:r>
          </w:p>
        </w:tc>
        <w:tc>
          <w:tcPr>
            <w:tcW w:w="1317" w:type="pct"/>
          </w:tcPr>
          <w:p w14:paraId="19AFAD05" w14:textId="45F37698" w:rsidR="00D52ED4" w:rsidRPr="00954D05"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&lt;</w:t>
            </w:r>
            <w:r w:rsidR="0063027E">
              <w:t xml:space="preserve"> </w:t>
            </w:r>
            <w:r>
              <w:t>20</w:t>
            </w:r>
            <w:r w:rsidR="0063027E">
              <w:t xml:space="preserve"> </w:t>
            </w:r>
            <w:r>
              <w:t>mm</w:t>
            </w:r>
          </w:p>
        </w:tc>
        <w:tc>
          <w:tcPr>
            <w:cnfStyle w:val="000010000000" w:firstRow="0" w:lastRow="0" w:firstColumn="0" w:lastColumn="0" w:oddVBand="1" w:evenVBand="0" w:oddHBand="0" w:evenHBand="0" w:firstRowFirstColumn="0" w:firstRowLastColumn="0" w:lastRowFirstColumn="0" w:lastRowLastColumn="0"/>
            <w:tcW w:w="1047" w:type="pct"/>
          </w:tcPr>
          <w:p w14:paraId="038D6998" w14:textId="62B35269" w:rsidR="00D52ED4" w:rsidRDefault="00D52ED4" w:rsidP="004124CF">
            <w:pPr>
              <w:pStyle w:val="TableTextLeft"/>
            </w:pPr>
            <w:r>
              <w:t>&lt;</w:t>
            </w:r>
            <w:r w:rsidR="0063027E">
              <w:t xml:space="preserve"> </w:t>
            </w:r>
            <w:r>
              <w:t>50</w:t>
            </w:r>
            <w:r w:rsidR="0063027E">
              <w:t xml:space="preserve"> </w:t>
            </w:r>
            <w:r>
              <w:t>mm</w:t>
            </w:r>
          </w:p>
        </w:tc>
      </w:tr>
    </w:tbl>
    <w:p w14:paraId="41998E03" w14:textId="77777777" w:rsidR="00D52ED4" w:rsidRDefault="00D52ED4" w:rsidP="0063027E">
      <w:pPr>
        <w:pStyle w:val="Heading2"/>
        <w:numPr>
          <w:ilvl w:val="1"/>
          <w:numId w:val="18"/>
        </w:numPr>
        <w:tabs>
          <w:tab w:val="clear" w:pos="0"/>
          <w:tab w:val="num" w:pos="567"/>
        </w:tabs>
        <w:ind w:left="567" w:hanging="567"/>
      </w:pPr>
      <w:bookmarkStart w:id="51" w:name="_Toc107753648"/>
      <w:bookmarkStart w:id="52" w:name="_Toc115960574"/>
      <w:bookmarkStart w:id="53" w:name="_Toc119037134"/>
      <w:r>
        <w:t>Positional uncertainty</w:t>
      </w:r>
      <w:bookmarkEnd w:id="51"/>
      <w:bookmarkEnd w:id="52"/>
      <w:bookmarkEnd w:id="53"/>
    </w:p>
    <w:p w14:paraId="3AE9D059" w14:textId="77777777" w:rsidR="00D52ED4" w:rsidRDefault="00D52ED4" w:rsidP="00D52ED4">
      <w:pPr>
        <w:pStyle w:val="BodyText"/>
      </w:pPr>
      <w:r>
        <w:t xml:space="preserve">The uncertainty of the horizontal coordinates or height of a survey control mark with respect to the defined datum. This is a combination of the survey uncertainty and uncertainty in the connection to datum through existing survey control marks or GNSS ground stations. Derived from a fully constrained least squares adjustment. It is expressed at the 95% confidence level. </w:t>
      </w:r>
    </w:p>
    <w:p w14:paraId="36EAB635" w14:textId="77777777" w:rsidR="00D52ED4" w:rsidRPr="00954D05" w:rsidRDefault="00D52ED4" w:rsidP="00D52ED4">
      <w:pPr>
        <w:pStyle w:val="BodyText"/>
      </w:pPr>
      <w:r w:rsidRPr="00954D05">
        <w:t xml:space="preserve">Table </w:t>
      </w:r>
      <w:r>
        <w:rPr>
          <w:noProof/>
        </w:rPr>
        <w:t>2</w:t>
      </w:r>
      <w:r w:rsidRPr="00954D05">
        <w:t xml:space="preserve">: </w:t>
      </w:r>
      <w:r>
        <w:t>Example positional uncertainty to be specified in project requirements</w:t>
      </w:r>
    </w:p>
    <w:tbl>
      <w:tblPr>
        <w:tblStyle w:val="TableGrid"/>
        <w:tblW w:w="3162" w:type="pct"/>
        <w:tblLook w:val="00A0" w:firstRow="1" w:lastRow="0" w:firstColumn="1" w:lastColumn="0" w:noHBand="0" w:noVBand="0"/>
      </w:tblPr>
      <w:tblGrid>
        <w:gridCol w:w="1606"/>
        <w:gridCol w:w="1606"/>
        <w:gridCol w:w="1606"/>
        <w:gridCol w:w="1278"/>
      </w:tblGrid>
      <w:tr w:rsidR="00D52ED4" w:rsidRPr="00954D05" w14:paraId="3644E7F7"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4"/>
          </w:tcPr>
          <w:p w14:paraId="655CDADB" w14:textId="77777777" w:rsidR="00D52ED4" w:rsidRDefault="00D52ED4" w:rsidP="004124CF">
            <w:pPr>
              <w:pStyle w:val="TableHeadingLeft"/>
            </w:pPr>
            <w:r>
              <w:t>Example positional uncertainty</w:t>
            </w:r>
          </w:p>
        </w:tc>
      </w:tr>
      <w:tr w:rsidR="00D52ED4" w:rsidRPr="00954D05" w14:paraId="6F5AAE3D" w14:textId="77777777" w:rsidTr="004124CF">
        <w:tc>
          <w:tcPr>
            <w:tcW w:w="1318" w:type="pct"/>
          </w:tcPr>
          <w:p w14:paraId="0C83B17F" w14:textId="20DFADE7" w:rsidR="00D52ED4" w:rsidRPr="00954D05" w:rsidRDefault="00D52ED4" w:rsidP="004124CF">
            <w:pPr>
              <w:pStyle w:val="TableTextLeft"/>
            </w:pPr>
            <w:r>
              <w:t>&lt;</w:t>
            </w:r>
            <w:r w:rsidR="0063027E">
              <w:t xml:space="preserve"> </w:t>
            </w:r>
            <w:r>
              <w:t>10</w:t>
            </w:r>
            <w:r w:rsidR="0063027E">
              <w:t xml:space="preserve"> </w:t>
            </w:r>
            <w:r>
              <w:t>mm</w:t>
            </w:r>
          </w:p>
        </w:tc>
        <w:tc>
          <w:tcPr>
            <w:cnfStyle w:val="000010000000" w:firstRow="0" w:lastRow="0" w:firstColumn="0" w:lastColumn="0" w:oddVBand="1" w:evenVBand="0" w:oddHBand="0" w:evenHBand="0" w:firstRowFirstColumn="0" w:firstRowLastColumn="0" w:lastRowFirstColumn="0" w:lastRowLastColumn="0"/>
            <w:tcW w:w="1317" w:type="pct"/>
          </w:tcPr>
          <w:p w14:paraId="333D028B" w14:textId="31CE5957" w:rsidR="00D52ED4" w:rsidRPr="00954D05" w:rsidRDefault="00D52ED4" w:rsidP="004124CF">
            <w:pPr>
              <w:pStyle w:val="TableTextLeft"/>
            </w:pPr>
            <w:r>
              <w:t>&lt;</w:t>
            </w:r>
            <w:r w:rsidR="0063027E">
              <w:t xml:space="preserve"> </w:t>
            </w:r>
            <w:r>
              <w:t>20</w:t>
            </w:r>
            <w:r w:rsidR="0063027E">
              <w:t xml:space="preserve"> </w:t>
            </w:r>
            <w:r>
              <w:t>mm</w:t>
            </w:r>
          </w:p>
        </w:tc>
        <w:tc>
          <w:tcPr>
            <w:tcW w:w="1317" w:type="pct"/>
          </w:tcPr>
          <w:p w14:paraId="46976B2F" w14:textId="401F4BF6" w:rsidR="00D52ED4" w:rsidRPr="00954D05"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&lt;</w:t>
            </w:r>
            <w:r w:rsidR="0063027E">
              <w:t xml:space="preserve"> </w:t>
            </w:r>
            <w:r>
              <w:t>50</w:t>
            </w:r>
            <w:r w:rsidR="0063027E">
              <w:t xml:space="preserve"> </w:t>
            </w:r>
            <w:r>
              <w:t>mm</w:t>
            </w:r>
          </w:p>
        </w:tc>
        <w:tc>
          <w:tcPr>
            <w:cnfStyle w:val="000010000000" w:firstRow="0" w:lastRow="0" w:firstColumn="0" w:lastColumn="0" w:oddVBand="1" w:evenVBand="0" w:oddHBand="0" w:evenHBand="0" w:firstRowFirstColumn="0" w:firstRowLastColumn="0" w:lastRowFirstColumn="0" w:lastRowLastColumn="0"/>
            <w:tcW w:w="1047" w:type="pct"/>
          </w:tcPr>
          <w:p w14:paraId="39F7B800" w14:textId="0BB1FC6E" w:rsidR="00D52ED4" w:rsidRDefault="00D52ED4" w:rsidP="004124CF">
            <w:pPr>
              <w:pStyle w:val="TableTextLeft"/>
            </w:pPr>
            <w:r>
              <w:t>&lt;</w:t>
            </w:r>
            <w:r w:rsidR="0063027E">
              <w:t xml:space="preserve"> </w:t>
            </w:r>
            <w:r>
              <w:t>100</w:t>
            </w:r>
            <w:r w:rsidR="0063027E">
              <w:t xml:space="preserve"> </w:t>
            </w:r>
            <w:r>
              <w:t>mm</w:t>
            </w:r>
          </w:p>
        </w:tc>
      </w:tr>
    </w:tbl>
    <w:p w14:paraId="6E8B0F14" w14:textId="742B688A" w:rsidR="00D52ED4" w:rsidRDefault="00D52ED4" w:rsidP="002F16F2">
      <w:pPr>
        <w:pStyle w:val="ListBullet"/>
      </w:pPr>
      <w:r>
        <w:t xml:space="preserve">It is commonly accepted that project requirements may only specify survey uncertainty. This acknowledges the project primary focus on survey agreement within the project survey control network which will be treated as fixed constraint for all subsequent survey activities.  </w:t>
      </w:r>
    </w:p>
    <w:p w14:paraId="67CE62CE" w14:textId="77777777" w:rsidR="00D52ED4" w:rsidRDefault="00D52ED4" w:rsidP="00D52ED4">
      <w:pPr>
        <w:pStyle w:val="BodyText"/>
      </w:pPr>
    </w:p>
    <w:p w14:paraId="73B17271" w14:textId="77777777" w:rsidR="00D52ED4" w:rsidRPr="00954D05" w:rsidRDefault="00D52ED4" w:rsidP="00D52ED4">
      <w:pPr>
        <w:pStyle w:val="Heading1"/>
      </w:pPr>
      <w:bookmarkStart w:id="54" w:name="_Toc107753649"/>
      <w:r>
        <w:br w:type="column"/>
      </w:r>
      <w:bookmarkStart w:id="55" w:name="_Toc115960575"/>
      <w:bookmarkStart w:id="56" w:name="_Toc119037135"/>
      <w:r>
        <w:lastRenderedPageBreak/>
        <w:t>Survey control mark infrastructure</w:t>
      </w:r>
      <w:bookmarkEnd w:id="54"/>
      <w:bookmarkEnd w:id="55"/>
      <w:bookmarkEnd w:id="56"/>
    </w:p>
    <w:p w14:paraId="798051AF" w14:textId="77777777" w:rsidR="00D52ED4" w:rsidRDefault="00D52ED4" w:rsidP="00D52ED4">
      <w:pPr>
        <w:pStyle w:val="BodyText"/>
      </w:pPr>
      <w:r>
        <w:t>Survey control mark infrastructure is required to be maintained and enhanced to support project development and construction, ongoing monitoring and future surveying and spatial applications.</w:t>
      </w:r>
    </w:p>
    <w:p w14:paraId="4ACA917F" w14:textId="77777777" w:rsidR="00D52ED4" w:rsidRDefault="00D52ED4" w:rsidP="00D52ED4">
      <w:pPr>
        <w:pStyle w:val="BodyText"/>
      </w:pPr>
      <w:r>
        <w:t>The survey control mark network provides physical reference points for surveying activities and ensures subsequent spatial information is aligned to the national datums.</w:t>
      </w:r>
    </w:p>
    <w:p w14:paraId="583C96C4" w14:textId="77777777" w:rsidR="00D52ED4" w:rsidRDefault="00D52ED4" w:rsidP="0063027E">
      <w:pPr>
        <w:pStyle w:val="Heading2"/>
        <w:numPr>
          <w:ilvl w:val="1"/>
          <w:numId w:val="18"/>
        </w:numPr>
        <w:tabs>
          <w:tab w:val="clear" w:pos="0"/>
          <w:tab w:val="num" w:pos="567"/>
        </w:tabs>
        <w:ind w:left="567" w:hanging="567"/>
      </w:pPr>
      <w:bookmarkStart w:id="57" w:name="_Toc107753650"/>
      <w:bookmarkStart w:id="58" w:name="_Toc115960576"/>
      <w:bookmarkStart w:id="59" w:name="_Toc119037136"/>
      <w:r>
        <w:t>Survey control mark monumentation</w:t>
      </w:r>
      <w:bookmarkEnd w:id="57"/>
      <w:bookmarkEnd w:id="58"/>
      <w:bookmarkEnd w:id="59"/>
    </w:p>
    <w:p w14:paraId="2770D10B" w14:textId="77777777" w:rsidR="00D52ED4" w:rsidRDefault="00D52ED4" w:rsidP="0063027E">
      <w:pPr>
        <w:pStyle w:val="Heading3"/>
        <w:numPr>
          <w:ilvl w:val="2"/>
          <w:numId w:val="18"/>
        </w:numPr>
      </w:pPr>
      <w:bookmarkStart w:id="60" w:name="_Toc107753651"/>
      <w:bookmarkStart w:id="61" w:name="_Toc115960577"/>
      <w:bookmarkStart w:id="62" w:name="_Toc119037137"/>
      <w:r>
        <w:t>Permanent marks</w:t>
      </w:r>
      <w:bookmarkEnd w:id="60"/>
      <w:bookmarkEnd w:id="61"/>
      <w:bookmarkEnd w:id="62"/>
    </w:p>
    <w:p w14:paraId="2E1065CB" w14:textId="77777777" w:rsidR="00D52ED4" w:rsidRDefault="00D52ED4" w:rsidP="00D52ED4">
      <w:pPr>
        <w:pStyle w:val="BodyText"/>
      </w:pPr>
      <w:r>
        <w:t xml:space="preserve">Permanent marks (PMs) are survey control marks intended to support all phases of the project cycle and any ongoing monitoring and future surveying activities in the surrounding area. </w:t>
      </w:r>
    </w:p>
    <w:p w14:paraId="461DEB92" w14:textId="0F234086" w:rsidR="00D52ED4" w:rsidRPr="0025420B" w:rsidRDefault="00D52ED4" w:rsidP="00D52ED4">
      <w:pPr>
        <w:pStyle w:val="BodyText"/>
      </w:pPr>
      <w:r>
        <w:t xml:space="preserve">Permanent marks are required to be installed and recorded in accordance with ICSM SP1 </w:t>
      </w:r>
      <w:hyperlink r:id="rId38" w:tooltip="Guideline-for-Installation-and-Documentation-of-Survey-Control-Marks_v2.2.pdf" w:history="1">
        <w:r w:rsidRPr="00502220">
          <w:t>Guideline for Installation and Documentation of Survey Control Marks v2.2</w:t>
        </w:r>
      </w:hyperlink>
      <w:r>
        <w:t>.</w:t>
      </w:r>
    </w:p>
    <w:p w14:paraId="04E31D2E" w14:textId="77777777" w:rsidR="00D52ED4" w:rsidRDefault="00D52ED4" w:rsidP="00D52ED4">
      <w:pPr>
        <w:pStyle w:val="BodyText"/>
      </w:pPr>
      <w:r>
        <w:t xml:space="preserve">This corresponds with Regulations 4 and 5 of the Survey Co-ordination Regulations 2014 which specifies a permanent mark </w:t>
      </w:r>
      <w:r w:rsidRPr="006757CA">
        <w:rPr>
          <w:b/>
          <w:bCs/>
        </w:rPr>
        <w:t>must</w:t>
      </w:r>
      <w:r>
        <w:t xml:space="preserve"> be: </w:t>
      </w:r>
    </w:p>
    <w:p w14:paraId="17E318B9" w14:textId="77777777" w:rsidR="00D52ED4" w:rsidRDefault="00D52ED4" w:rsidP="0063027E">
      <w:pPr>
        <w:pStyle w:val="BodyText"/>
        <w:numPr>
          <w:ilvl w:val="0"/>
          <w:numId w:val="21"/>
        </w:numPr>
      </w:pPr>
      <w:r>
        <w:t xml:space="preserve">of a durable, permanent and stable construction and material; and in the form of a monument in Schedule 1 </w:t>
      </w:r>
    </w:p>
    <w:p w14:paraId="7E382EB8" w14:textId="77777777" w:rsidR="00D52ED4" w:rsidRDefault="00D52ED4" w:rsidP="0063027E">
      <w:pPr>
        <w:pStyle w:val="BodyText"/>
        <w:numPr>
          <w:ilvl w:val="0"/>
          <w:numId w:val="21"/>
        </w:numPr>
      </w:pPr>
      <w:r>
        <w:t>established where it is in the most stable location and least likely to be subject to damage, disturbance or removal or to constitute a hazard</w:t>
      </w:r>
    </w:p>
    <w:p w14:paraId="4C654DEA" w14:textId="77777777" w:rsidR="00D52ED4" w:rsidRDefault="00D52ED4" w:rsidP="0063027E">
      <w:pPr>
        <w:pStyle w:val="BodyText"/>
        <w:numPr>
          <w:ilvl w:val="0"/>
          <w:numId w:val="21"/>
        </w:numPr>
      </w:pPr>
      <w:r>
        <w:t>facilitating horizontal and vertical connections to existing and future marks</w:t>
      </w:r>
    </w:p>
    <w:p w14:paraId="656AFAA0" w14:textId="77777777" w:rsidR="00D52ED4" w:rsidRDefault="00D52ED4" w:rsidP="0063027E">
      <w:pPr>
        <w:pStyle w:val="BodyText"/>
        <w:numPr>
          <w:ilvl w:val="0"/>
          <w:numId w:val="21"/>
        </w:numPr>
      </w:pPr>
      <w:r>
        <w:t xml:space="preserve">readily identifiable and easy to find. </w:t>
      </w:r>
    </w:p>
    <w:p w14:paraId="541DA630" w14:textId="77777777" w:rsidR="00D52ED4" w:rsidRPr="00AA59A4" w:rsidRDefault="00D52ED4" w:rsidP="00D52ED4">
      <w:pPr>
        <w:pStyle w:val="BodyText"/>
      </w:pPr>
      <w:r w:rsidRPr="00AA59A4">
        <w:t xml:space="preserve">Permanent mark information </w:t>
      </w:r>
      <w:r w:rsidRPr="006757CA">
        <w:rPr>
          <w:b/>
          <w:bCs/>
        </w:rPr>
        <w:t>must</w:t>
      </w:r>
      <w:r w:rsidRPr="00AA59A4">
        <w:t xml:space="preserve"> be registered in the online Survey Marks Enquiry Service (SMES)</w:t>
      </w:r>
      <w:r>
        <w:t xml:space="preserve"> as per Regulation 6 and 7 of the</w:t>
      </w:r>
      <w:r w:rsidRPr="002E426D">
        <w:t xml:space="preserve"> Survey Co-ordination Regulations 2014</w:t>
      </w:r>
      <w:r>
        <w:t xml:space="preserve">. </w:t>
      </w:r>
    </w:p>
    <w:p w14:paraId="107D6604" w14:textId="77777777" w:rsidR="00D52ED4" w:rsidRPr="00954D05" w:rsidRDefault="00D52ED4" w:rsidP="00D52ED4">
      <w:pPr>
        <w:pStyle w:val="BodyText"/>
      </w:pPr>
      <w:r w:rsidRPr="00954D05">
        <w:t xml:space="preserve">Table </w:t>
      </w:r>
      <w:r>
        <w:rPr>
          <w:noProof/>
        </w:rPr>
        <w:t>3</w:t>
      </w:r>
      <w:r w:rsidRPr="00954D05">
        <w:t xml:space="preserve">: </w:t>
      </w:r>
      <w:r>
        <w:t>Example types of permanent marks</w:t>
      </w:r>
    </w:p>
    <w:tbl>
      <w:tblPr>
        <w:tblStyle w:val="TableGrid"/>
        <w:tblW w:w="4927" w:type="pct"/>
        <w:tblLook w:val="00A0" w:firstRow="1" w:lastRow="0" w:firstColumn="1" w:lastColumn="0" w:noHBand="0" w:noVBand="0"/>
      </w:tblPr>
      <w:tblGrid>
        <w:gridCol w:w="2834"/>
        <w:gridCol w:w="6664"/>
      </w:tblGrid>
      <w:tr w:rsidR="00D52ED4" w:rsidRPr="00954D05" w14:paraId="3091B475"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492" w:type="pct"/>
          </w:tcPr>
          <w:p w14:paraId="35BF747B" w14:textId="77777777" w:rsidR="00D52ED4" w:rsidRPr="00954D05" w:rsidRDefault="00D52ED4" w:rsidP="004124CF">
            <w:pPr>
              <w:pStyle w:val="TableHeadingLeft"/>
            </w:pPr>
            <w:r>
              <w:t>Example types of permanent marks</w:t>
            </w:r>
          </w:p>
        </w:tc>
        <w:tc>
          <w:tcPr>
            <w:cnfStyle w:val="000010000000" w:firstRow="0" w:lastRow="0" w:firstColumn="0" w:lastColumn="0" w:oddVBand="1" w:evenVBand="0" w:oddHBand="0" w:evenHBand="0" w:firstRowFirstColumn="0" w:firstRowLastColumn="0" w:lastRowFirstColumn="0" w:lastRowLastColumn="0"/>
            <w:tcW w:w="3508" w:type="pct"/>
          </w:tcPr>
          <w:p w14:paraId="0CE46209" w14:textId="77777777" w:rsidR="00D52ED4" w:rsidRPr="00954D05" w:rsidRDefault="00D52ED4" w:rsidP="004124CF">
            <w:pPr>
              <w:pStyle w:val="TableHeadingLeft"/>
            </w:pPr>
            <w:r>
              <w:t>Notes</w:t>
            </w:r>
          </w:p>
        </w:tc>
      </w:tr>
      <w:tr w:rsidR="00D52ED4" w:rsidRPr="00954D05" w14:paraId="52450A70" w14:textId="77777777" w:rsidTr="004124CF">
        <w:tc>
          <w:tcPr>
            <w:tcW w:w="1492" w:type="pct"/>
          </w:tcPr>
          <w:p w14:paraId="60C4C764" w14:textId="77777777" w:rsidR="00D52ED4" w:rsidRPr="00954D05" w:rsidRDefault="00D52ED4" w:rsidP="004124CF">
            <w:pPr>
              <w:pStyle w:val="TableTextLeft"/>
            </w:pPr>
            <w:r>
              <w:t>High stability mark</w:t>
            </w:r>
          </w:p>
        </w:tc>
        <w:tc>
          <w:tcPr>
            <w:cnfStyle w:val="000010000000" w:firstRow="0" w:lastRow="0" w:firstColumn="0" w:lastColumn="0" w:oddVBand="1" w:evenVBand="0" w:oddHBand="0" w:evenHBand="0" w:firstRowFirstColumn="0" w:firstRowLastColumn="0" w:lastRowFirstColumn="0" w:lastRowLastColumn="0"/>
            <w:tcW w:w="3508" w:type="pct"/>
          </w:tcPr>
          <w:p w14:paraId="78222DD4" w14:textId="77777777" w:rsidR="00D52ED4" w:rsidRPr="00954D05" w:rsidRDefault="00D52ED4" w:rsidP="004124CF">
            <w:pPr>
              <w:pStyle w:val="TableTextLeft"/>
            </w:pPr>
            <w:r>
              <w:t>Deep-seated marks are recommended in projects where the monument stability is critical such as deformation monitoring or precision engineering.</w:t>
            </w:r>
          </w:p>
        </w:tc>
      </w:tr>
      <w:tr w:rsidR="00D52ED4" w:rsidRPr="00954D05" w14:paraId="00DE470F" w14:textId="77777777" w:rsidTr="004124CF">
        <w:tc>
          <w:tcPr>
            <w:tcW w:w="1492" w:type="pct"/>
          </w:tcPr>
          <w:p w14:paraId="3DAE3E3C" w14:textId="77777777" w:rsidR="00D52ED4" w:rsidRDefault="00D52ED4" w:rsidP="004124CF">
            <w:pPr>
              <w:pStyle w:val="TableTextLeft"/>
            </w:pPr>
            <w:r>
              <w:t>Plaque set in pre-cast concrete block or in situ</w:t>
            </w:r>
          </w:p>
        </w:tc>
        <w:tc>
          <w:tcPr>
            <w:cnfStyle w:val="000010000000" w:firstRow="0" w:lastRow="0" w:firstColumn="0" w:lastColumn="0" w:oddVBand="1" w:evenVBand="0" w:oddHBand="0" w:evenHBand="0" w:firstRowFirstColumn="0" w:firstRowLastColumn="0" w:lastRowFirstColumn="0" w:lastRowLastColumn="0"/>
            <w:tcW w:w="3508" w:type="pct"/>
          </w:tcPr>
          <w:p w14:paraId="60964B94" w14:textId="77777777" w:rsidR="00D52ED4" w:rsidRDefault="00D52ED4" w:rsidP="004124CF">
            <w:pPr>
              <w:pStyle w:val="TableTextLeft"/>
            </w:pPr>
            <w:r>
              <w:t>Standard and most common monument. Should be installed as part of project construction work, such as for new estate developments and major infrastructure projects.</w:t>
            </w:r>
          </w:p>
        </w:tc>
      </w:tr>
      <w:tr w:rsidR="00D52ED4" w:rsidRPr="00954D05" w14:paraId="0B38A150" w14:textId="77777777" w:rsidTr="004124CF">
        <w:tc>
          <w:tcPr>
            <w:tcW w:w="1492" w:type="pct"/>
          </w:tcPr>
          <w:p w14:paraId="6A58B934" w14:textId="77777777" w:rsidR="00D52ED4" w:rsidRDefault="00D52ED4" w:rsidP="004124CF">
            <w:pPr>
              <w:pStyle w:val="TableTextLeft"/>
            </w:pPr>
            <w:r>
              <w:t>Plaque set in existing stable concrete structure (e.g. pit surround)</w:t>
            </w:r>
          </w:p>
        </w:tc>
        <w:tc>
          <w:tcPr>
            <w:cnfStyle w:val="000010000000" w:firstRow="0" w:lastRow="0" w:firstColumn="0" w:lastColumn="0" w:oddVBand="1" w:evenVBand="0" w:oddHBand="0" w:evenHBand="0" w:firstRowFirstColumn="0" w:firstRowLastColumn="0" w:lastRowFirstColumn="0" w:lastRowLastColumn="0"/>
            <w:tcW w:w="3508" w:type="pct"/>
          </w:tcPr>
          <w:p w14:paraId="68C5E6EB" w14:textId="77777777" w:rsidR="00D52ED4" w:rsidRDefault="00D52ED4" w:rsidP="004124CF">
            <w:pPr>
              <w:pStyle w:val="TableTextLeft"/>
            </w:pPr>
            <w:r>
              <w:t>Only suitable in built-up areas (such as CBD), where it is not possible to install other permanent mark types.</w:t>
            </w:r>
          </w:p>
        </w:tc>
      </w:tr>
    </w:tbl>
    <w:p w14:paraId="169128AC" w14:textId="77777777" w:rsidR="00D52ED4" w:rsidRDefault="00D52ED4" w:rsidP="0063027E">
      <w:pPr>
        <w:pStyle w:val="Heading3"/>
        <w:numPr>
          <w:ilvl w:val="2"/>
          <w:numId w:val="18"/>
        </w:numPr>
      </w:pPr>
      <w:bookmarkStart w:id="63" w:name="_Toc107753652"/>
      <w:bookmarkStart w:id="64" w:name="_Toc115960578"/>
      <w:bookmarkStart w:id="65" w:name="_Toc119037138"/>
      <w:r>
        <w:t>Temporary benchmarks</w:t>
      </w:r>
      <w:bookmarkEnd w:id="63"/>
      <w:bookmarkEnd w:id="64"/>
      <w:bookmarkEnd w:id="65"/>
    </w:p>
    <w:p w14:paraId="59D20136" w14:textId="77777777" w:rsidR="00D52ED4" w:rsidRDefault="00D52ED4" w:rsidP="00D52ED4">
      <w:pPr>
        <w:pStyle w:val="BodyText"/>
      </w:pPr>
      <w:r>
        <w:t>Temporary bench</w:t>
      </w:r>
      <w:r w:rsidRPr="003D1BAD">
        <w:t>marks</w:t>
      </w:r>
      <w:r>
        <w:t xml:space="preserve"> (TBM)</w:t>
      </w:r>
      <w:r w:rsidRPr="003D1BAD">
        <w:t xml:space="preserve"> </w:t>
      </w:r>
      <w:r>
        <w:t>can be</w:t>
      </w:r>
      <w:r w:rsidRPr="003D1BAD">
        <w:t xml:space="preserve"> established within and around the project area as stable points of reference for operation</w:t>
      </w:r>
      <w:r>
        <w:t>al</w:t>
      </w:r>
      <w:r w:rsidRPr="003D1BAD">
        <w:t xml:space="preserve"> survey activities such as </w:t>
      </w:r>
      <w:r>
        <w:t xml:space="preserve">monitoring, </w:t>
      </w:r>
      <w:r w:rsidRPr="003D1BAD">
        <w:t xml:space="preserve">feature surveys and construction set out. </w:t>
      </w:r>
    </w:p>
    <w:p w14:paraId="68854D55" w14:textId="77777777" w:rsidR="00D52ED4" w:rsidRPr="003D1BAD" w:rsidRDefault="00D52ED4" w:rsidP="00D52ED4">
      <w:pPr>
        <w:pStyle w:val="BodyText"/>
      </w:pPr>
      <w:r w:rsidRPr="003D1BAD">
        <w:t xml:space="preserve">Acknowledging that </w:t>
      </w:r>
      <w:r>
        <w:t>TBMs</w:t>
      </w:r>
      <w:r w:rsidRPr="003D1BAD">
        <w:t xml:space="preserve"> may be destroyed during construction activities</w:t>
      </w:r>
      <w:r>
        <w:t>, l</w:t>
      </w:r>
      <w:r w:rsidRPr="003D1BAD">
        <w:t xml:space="preserve">ower quality survey monuments such as nails, rivets and star iron pickets are </w:t>
      </w:r>
      <w:r>
        <w:t>acceptable.</w:t>
      </w:r>
      <w:r w:rsidRPr="003D1BAD">
        <w:t xml:space="preserve"> </w:t>
      </w:r>
      <w:r>
        <w:t>However, t</w:t>
      </w:r>
      <w:r w:rsidRPr="003D1BAD">
        <w:t>hese lower quality survey monuments are not suitable for inclusion in SMES as permanent marks.</w:t>
      </w:r>
    </w:p>
    <w:p w14:paraId="5CF4921D" w14:textId="77777777" w:rsidR="00D52ED4" w:rsidRPr="00954D05" w:rsidRDefault="00D52ED4" w:rsidP="00D52ED4">
      <w:pPr>
        <w:pStyle w:val="BodyText"/>
      </w:pPr>
      <w:r w:rsidRPr="00954D05">
        <w:t xml:space="preserve">Table </w:t>
      </w:r>
      <w:r>
        <w:rPr>
          <w:noProof/>
        </w:rPr>
        <w:t>4</w:t>
      </w:r>
      <w:r w:rsidRPr="00954D05">
        <w:t xml:space="preserve">: </w:t>
      </w:r>
      <w:r>
        <w:t>Example types of temporary benchmarks</w:t>
      </w:r>
    </w:p>
    <w:tbl>
      <w:tblPr>
        <w:tblStyle w:val="TableGrid"/>
        <w:tblW w:w="3162" w:type="pct"/>
        <w:tblLook w:val="00A0" w:firstRow="1" w:lastRow="0" w:firstColumn="1" w:lastColumn="0" w:noHBand="0" w:noVBand="0"/>
      </w:tblPr>
      <w:tblGrid>
        <w:gridCol w:w="1605"/>
        <w:gridCol w:w="1606"/>
        <w:gridCol w:w="1606"/>
        <w:gridCol w:w="1279"/>
      </w:tblGrid>
      <w:tr w:rsidR="00D52ED4" w:rsidRPr="00954D05" w14:paraId="7B0978D7"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4"/>
          </w:tcPr>
          <w:p w14:paraId="2D965361" w14:textId="77777777" w:rsidR="00D52ED4" w:rsidRDefault="00D52ED4" w:rsidP="004124CF">
            <w:pPr>
              <w:pStyle w:val="TableHeadingLeft"/>
            </w:pPr>
            <w:r>
              <w:t>Example types of temporary benchmarks</w:t>
            </w:r>
          </w:p>
        </w:tc>
      </w:tr>
      <w:tr w:rsidR="00D52ED4" w:rsidRPr="00954D05" w14:paraId="284F5D1E" w14:textId="77777777" w:rsidTr="004124CF">
        <w:tc>
          <w:tcPr>
            <w:tcW w:w="1317" w:type="pct"/>
          </w:tcPr>
          <w:p w14:paraId="356DD0AF" w14:textId="77777777" w:rsidR="00D52ED4" w:rsidRPr="00954D05" w:rsidRDefault="00D52ED4" w:rsidP="004124CF">
            <w:pPr>
              <w:pStyle w:val="TableTextLeft"/>
            </w:pPr>
            <w:r>
              <w:t>Nail</w:t>
            </w:r>
          </w:p>
        </w:tc>
        <w:tc>
          <w:tcPr>
            <w:cnfStyle w:val="000010000000" w:firstRow="0" w:lastRow="0" w:firstColumn="0" w:lastColumn="0" w:oddVBand="1" w:evenVBand="0" w:oddHBand="0" w:evenHBand="0" w:firstRowFirstColumn="0" w:firstRowLastColumn="0" w:lastRowFirstColumn="0" w:lastRowLastColumn="0"/>
            <w:tcW w:w="1317" w:type="pct"/>
          </w:tcPr>
          <w:p w14:paraId="50EB97B9" w14:textId="77777777" w:rsidR="00D52ED4" w:rsidRPr="00954D05" w:rsidRDefault="00D52ED4" w:rsidP="004124CF">
            <w:pPr>
              <w:pStyle w:val="TableTextLeft"/>
            </w:pPr>
            <w:r>
              <w:t>Rivet</w:t>
            </w:r>
          </w:p>
        </w:tc>
        <w:tc>
          <w:tcPr>
            <w:tcW w:w="1317" w:type="pct"/>
          </w:tcPr>
          <w:p w14:paraId="79287F5A" w14:textId="77777777" w:rsidR="00D52ED4" w:rsidRPr="00954D05"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Deck spike</w:t>
            </w:r>
          </w:p>
        </w:tc>
        <w:tc>
          <w:tcPr>
            <w:cnfStyle w:val="000010000000" w:firstRow="0" w:lastRow="0" w:firstColumn="0" w:lastColumn="0" w:oddVBand="1" w:evenVBand="0" w:oddHBand="0" w:evenHBand="0" w:firstRowFirstColumn="0" w:firstRowLastColumn="0" w:lastRowFirstColumn="0" w:lastRowLastColumn="0"/>
            <w:tcW w:w="1048" w:type="pct"/>
          </w:tcPr>
          <w:p w14:paraId="21AA9629" w14:textId="77777777" w:rsidR="00D52ED4" w:rsidRDefault="00D52ED4" w:rsidP="004124CF">
            <w:pPr>
              <w:pStyle w:val="TableTextLeft"/>
            </w:pPr>
            <w:r>
              <w:t>Star picket</w:t>
            </w:r>
          </w:p>
        </w:tc>
      </w:tr>
    </w:tbl>
    <w:p w14:paraId="07B4008C" w14:textId="77777777" w:rsidR="00D52ED4" w:rsidRDefault="00D52ED4" w:rsidP="0063027E">
      <w:pPr>
        <w:pStyle w:val="Heading2"/>
        <w:numPr>
          <w:ilvl w:val="1"/>
          <w:numId w:val="18"/>
        </w:numPr>
        <w:tabs>
          <w:tab w:val="clear" w:pos="0"/>
          <w:tab w:val="num" w:pos="567"/>
        </w:tabs>
        <w:ind w:left="567" w:hanging="567"/>
      </w:pPr>
      <w:r>
        <w:br w:type="column"/>
      </w:r>
      <w:bookmarkStart w:id="66" w:name="_Toc107753653"/>
      <w:bookmarkStart w:id="67" w:name="_Toc115960579"/>
      <w:bookmarkStart w:id="68" w:name="_Toc119037139"/>
      <w:r>
        <w:lastRenderedPageBreak/>
        <w:t>Survey control mark distribution</w:t>
      </w:r>
      <w:bookmarkEnd w:id="66"/>
      <w:bookmarkEnd w:id="67"/>
      <w:bookmarkEnd w:id="68"/>
    </w:p>
    <w:p w14:paraId="1F85BAA0" w14:textId="77777777" w:rsidR="00D52ED4" w:rsidRDefault="00D52ED4" w:rsidP="00D52ED4">
      <w:pPr>
        <w:pStyle w:val="BodyText"/>
      </w:pPr>
      <w:r w:rsidRPr="000872BE">
        <w:t xml:space="preserve">A suitable </w:t>
      </w:r>
      <w:r>
        <w:t xml:space="preserve">distribution of </w:t>
      </w:r>
      <w:r w:rsidRPr="000872BE">
        <w:t>survey control mark</w:t>
      </w:r>
      <w:r>
        <w:t>s is</w:t>
      </w:r>
      <w:r w:rsidRPr="000872BE">
        <w:t xml:space="preserve"> required to support </w:t>
      </w:r>
      <w:r>
        <w:t xml:space="preserve">all infrastructure and development </w:t>
      </w:r>
      <w:r w:rsidRPr="000872BE">
        <w:t>projects</w:t>
      </w:r>
      <w:r>
        <w:t>. The project survey control mark network will feature a combination of permanent marks and temporary benchmarks. The number, distribution and spacing of these survey control marks depends on project requirements including:</w:t>
      </w:r>
    </w:p>
    <w:p w14:paraId="685555B4" w14:textId="77777777" w:rsidR="00D52ED4" w:rsidRDefault="00D52ED4" w:rsidP="0063027E">
      <w:pPr>
        <w:pStyle w:val="BodyText"/>
        <w:numPr>
          <w:ilvl w:val="0"/>
          <w:numId w:val="27"/>
        </w:numPr>
      </w:pPr>
      <w:r>
        <w:t>size and shape of the project area</w:t>
      </w:r>
    </w:p>
    <w:p w14:paraId="2CC5C278" w14:textId="77777777" w:rsidR="00D52ED4" w:rsidRDefault="00D52ED4" w:rsidP="0063027E">
      <w:pPr>
        <w:pStyle w:val="BodyText"/>
        <w:numPr>
          <w:ilvl w:val="0"/>
          <w:numId w:val="27"/>
        </w:numPr>
      </w:pPr>
      <w:r>
        <w:t>location of critical features</w:t>
      </w:r>
    </w:p>
    <w:p w14:paraId="39C23489" w14:textId="77777777" w:rsidR="00D52ED4" w:rsidRDefault="00D52ED4" w:rsidP="0063027E">
      <w:pPr>
        <w:pStyle w:val="BodyText"/>
        <w:numPr>
          <w:ilvl w:val="0"/>
          <w:numId w:val="27"/>
        </w:numPr>
      </w:pPr>
      <w:r>
        <w:t>survey techniques being employed</w:t>
      </w:r>
    </w:p>
    <w:p w14:paraId="6A66356C" w14:textId="77777777" w:rsidR="00D52ED4" w:rsidRDefault="00D52ED4" w:rsidP="0063027E">
      <w:pPr>
        <w:pStyle w:val="BodyText"/>
        <w:numPr>
          <w:ilvl w:val="0"/>
          <w:numId w:val="27"/>
        </w:numPr>
      </w:pPr>
      <w:r>
        <w:t>survey control uncertainty requirements</w:t>
      </w:r>
    </w:p>
    <w:p w14:paraId="6E1C5F47" w14:textId="77777777" w:rsidR="00D52ED4" w:rsidRDefault="00D52ED4" w:rsidP="0063027E">
      <w:pPr>
        <w:pStyle w:val="BodyText"/>
        <w:numPr>
          <w:ilvl w:val="0"/>
          <w:numId w:val="27"/>
        </w:numPr>
      </w:pPr>
      <w:r>
        <w:t>any planned deformation monitoring</w:t>
      </w:r>
    </w:p>
    <w:p w14:paraId="518007F9" w14:textId="77777777" w:rsidR="00D52ED4" w:rsidRDefault="00D52ED4" w:rsidP="0063027E">
      <w:pPr>
        <w:pStyle w:val="BodyText"/>
        <w:numPr>
          <w:ilvl w:val="0"/>
          <w:numId w:val="27"/>
        </w:numPr>
      </w:pPr>
      <w:r>
        <w:t>any additional project specific requests.</w:t>
      </w:r>
    </w:p>
    <w:p w14:paraId="37BECBED" w14:textId="77777777" w:rsidR="00D52ED4" w:rsidRDefault="00D52ED4" w:rsidP="00D52ED4">
      <w:pPr>
        <w:pStyle w:val="BodyText"/>
      </w:pPr>
      <w:r>
        <w:t xml:space="preserve">The minimum number of permanent marks and spacing requirements for different surveying projects are specified below. </w:t>
      </w:r>
    </w:p>
    <w:p w14:paraId="2DA20F3A" w14:textId="77777777" w:rsidR="00D52ED4" w:rsidRPr="00954D05" w:rsidRDefault="00D52ED4" w:rsidP="00D52ED4">
      <w:pPr>
        <w:pStyle w:val="BodyText"/>
      </w:pPr>
      <w:r w:rsidRPr="00954D05">
        <w:t xml:space="preserve">Table </w:t>
      </w:r>
      <w:r>
        <w:rPr>
          <w:noProof/>
        </w:rPr>
        <w:t>5</w:t>
      </w:r>
      <w:r w:rsidRPr="00954D05">
        <w:t xml:space="preserve">: </w:t>
      </w:r>
      <w:r>
        <w:t>Minimum permanent marks and spacing requirements</w:t>
      </w:r>
    </w:p>
    <w:tbl>
      <w:tblPr>
        <w:tblStyle w:val="TableGrid"/>
        <w:tblW w:w="3868" w:type="pct"/>
        <w:tblLook w:val="00A0" w:firstRow="1" w:lastRow="0" w:firstColumn="1" w:lastColumn="0" w:noHBand="0" w:noVBand="0"/>
      </w:tblPr>
      <w:tblGrid>
        <w:gridCol w:w="3086"/>
        <w:gridCol w:w="2186"/>
        <w:gridCol w:w="2185"/>
      </w:tblGrid>
      <w:tr w:rsidR="00D52ED4" w14:paraId="74588A1B"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069" w:type="pct"/>
          </w:tcPr>
          <w:p w14:paraId="3D2EEC87" w14:textId="77777777" w:rsidR="00D52ED4" w:rsidRDefault="00D52ED4" w:rsidP="004124CF">
            <w:pPr>
              <w:pStyle w:val="TableHeadingLeft"/>
              <w:ind w:left="0"/>
            </w:pPr>
            <w:r>
              <w:t xml:space="preserve">Surveying project </w:t>
            </w:r>
          </w:p>
        </w:tc>
        <w:tc>
          <w:tcPr>
            <w:cnfStyle w:val="000010000000" w:firstRow="0" w:lastRow="0" w:firstColumn="0" w:lastColumn="0" w:oddVBand="1" w:evenVBand="0" w:oddHBand="0" w:evenHBand="0" w:firstRowFirstColumn="0" w:firstRowLastColumn="0" w:lastRowFirstColumn="0" w:lastRowLastColumn="0"/>
            <w:tcW w:w="1466" w:type="pct"/>
          </w:tcPr>
          <w:p w14:paraId="4C34C352" w14:textId="77777777" w:rsidR="00D52ED4" w:rsidRDefault="00D52ED4" w:rsidP="004124CF">
            <w:pPr>
              <w:pStyle w:val="TableHeadingLeft"/>
              <w:ind w:left="0"/>
            </w:pPr>
            <w:r>
              <w:t>Minimum number of permanent marks</w:t>
            </w:r>
          </w:p>
        </w:tc>
        <w:tc>
          <w:tcPr>
            <w:tcW w:w="1466" w:type="pct"/>
          </w:tcPr>
          <w:p w14:paraId="1F35F72F" w14:textId="77777777" w:rsidR="00D52ED4" w:rsidRDefault="00D52ED4" w:rsidP="004124CF">
            <w:pPr>
              <w:pStyle w:val="TableHeadingLeft"/>
              <w:ind w:left="0"/>
              <w:cnfStyle w:val="100000000000" w:firstRow="1" w:lastRow="0" w:firstColumn="0" w:lastColumn="0" w:oddVBand="0" w:evenVBand="0" w:oddHBand="0" w:evenHBand="0" w:firstRowFirstColumn="0" w:firstRowLastColumn="0" w:lastRowFirstColumn="0" w:lastRowLastColumn="0"/>
            </w:pPr>
            <w:r>
              <w:t>Permanent mark spacing</w:t>
            </w:r>
          </w:p>
        </w:tc>
      </w:tr>
      <w:tr w:rsidR="00D52ED4" w:rsidRPr="00954D05" w14:paraId="0CB79C41" w14:textId="77777777" w:rsidTr="004124CF">
        <w:tc>
          <w:tcPr>
            <w:tcW w:w="2069" w:type="pct"/>
          </w:tcPr>
          <w:p w14:paraId="03B72B51" w14:textId="77777777" w:rsidR="00D52ED4" w:rsidRPr="00954D05" w:rsidRDefault="00D52ED4" w:rsidP="004124CF">
            <w:pPr>
              <w:pStyle w:val="TableTextLeft"/>
            </w:pPr>
            <w:r>
              <w:t>Major infrastructure projects</w:t>
            </w:r>
          </w:p>
        </w:tc>
        <w:tc>
          <w:tcPr>
            <w:cnfStyle w:val="000010000000" w:firstRow="0" w:lastRow="0" w:firstColumn="0" w:lastColumn="0" w:oddVBand="1" w:evenVBand="0" w:oddHBand="0" w:evenHBand="0" w:firstRowFirstColumn="0" w:firstRowLastColumn="0" w:lastRowFirstColumn="0" w:lastRowLastColumn="0"/>
            <w:tcW w:w="1466" w:type="pct"/>
          </w:tcPr>
          <w:p w14:paraId="25057F7F" w14:textId="77777777" w:rsidR="00D52ED4" w:rsidRDefault="00D52ED4" w:rsidP="004124CF">
            <w:pPr>
              <w:pStyle w:val="TableTextLeft"/>
            </w:pPr>
            <w:r>
              <w:t>3</w:t>
            </w:r>
          </w:p>
        </w:tc>
        <w:tc>
          <w:tcPr>
            <w:tcW w:w="1466" w:type="pct"/>
          </w:tcPr>
          <w:p w14:paraId="5EF8E009" w14:textId="1E19C523" w:rsidR="00D52ED4" w:rsidRPr="00954D05"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500</w:t>
            </w:r>
            <w:r w:rsidR="0063027E">
              <w:t xml:space="preserve"> </w:t>
            </w:r>
            <w:r>
              <w:t>m – 1000</w:t>
            </w:r>
            <w:r w:rsidR="0063027E">
              <w:t xml:space="preserve"> </w:t>
            </w:r>
            <w:r>
              <w:t>m</w:t>
            </w:r>
            <w:r w:rsidR="0063027E">
              <w:t xml:space="preserve"> </w:t>
            </w:r>
            <w:r>
              <w:t>*</w:t>
            </w:r>
          </w:p>
        </w:tc>
      </w:tr>
      <w:tr w:rsidR="00D52ED4" w:rsidRPr="00954D05" w14:paraId="188D2F73" w14:textId="77777777" w:rsidTr="004124CF">
        <w:tc>
          <w:tcPr>
            <w:tcW w:w="2069" w:type="pct"/>
          </w:tcPr>
          <w:p w14:paraId="7AF21B10" w14:textId="77777777" w:rsidR="00D52ED4" w:rsidRDefault="00D52ED4" w:rsidP="004124CF">
            <w:pPr>
              <w:pStyle w:val="TableTextLeft"/>
            </w:pPr>
            <w:r>
              <w:t>New estate developments</w:t>
            </w:r>
          </w:p>
        </w:tc>
        <w:tc>
          <w:tcPr>
            <w:cnfStyle w:val="000010000000" w:firstRow="0" w:lastRow="0" w:firstColumn="0" w:lastColumn="0" w:oddVBand="1" w:evenVBand="0" w:oddHBand="0" w:evenHBand="0" w:firstRowFirstColumn="0" w:firstRowLastColumn="0" w:lastRowFirstColumn="0" w:lastRowLastColumn="0"/>
            <w:tcW w:w="1466" w:type="pct"/>
          </w:tcPr>
          <w:p w14:paraId="35053085" w14:textId="77777777" w:rsidR="00D52ED4" w:rsidRDefault="00D52ED4" w:rsidP="004124CF">
            <w:pPr>
              <w:pStyle w:val="TableTextLeft"/>
            </w:pPr>
            <w:r>
              <w:t>3</w:t>
            </w:r>
          </w:p>
        </w:tc>
        <w:tc>
          <w:tcPr>
            <w:tcW w:w="1466" w:type="pct"/>
          </w:tcPr>
          <w:p w14:paraId="232333F6" w14:textId="32F3C6F2" w:rsidR="00D52ED4"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100</w:t>
            </w:r>
            <w:r w:rsidR="0063027E">
              <w:t xml:space="preserve"> </w:t>
            </w:r>
            <w:r>
              <w:t>m – 500</w:t>
            </w:r>
            <w:r w:rsidR="0063027E">
              <w:t xml:space="preserve"> </w:t>
            </w:r>
            <w:r>
              <w:t>m</w:t>
            </w:r>
          </w:p>
        </w:tc>
      </w:tr>
      <w:tr w:rsidR="00D52ED4" w:rsidRPr="00954D05" w14:paraId="3F05AF5A" w14:textId="77777777" w:rsidTr="004124CF">
        <w:tc>
          <w:tcPr>
            <w:tcW w:w="2069" w:type="pct"/>
          </w:tcPr>
          <w:p w14:paraId="7B620266" w14:textId="77777777" w:rsidR="00D52ED4" w:rsidRDefault="00D52ED4" w:rsidP="004124CF">
            <w:pPr>
              <w:pStyle w:val="TableTextLeft"/>
            </w:pPr>
            <w:r>
              <w:t>Larger area airborne remote sensing projects</w:t>
            </w:r>
          </w:p>
        </w:tc>
        <w:tc>
          <w:tcPr>
            <w:cnfStyle w:val="000010000000" w:firstRow="0" w:lastRow="0" w:firstColumn="0" w:lastColumn="0" w:oddVBand="1" w:evenVBand="0" w:oddHBand="0" w:evenHBand="0" w:firstRowFirstColumn="0" w:firstRowLastColumn="0" w:lastRowFirstColumn="0" w:lastRowLastColumn="0"/>
            <w:tcW w:w="1466" w:type="pct"/>
          </w:tcPr>
          <w:p w14:paraId="7A030906" w14:textId="77777777" w:rsidR="00D52ED4" w:rsidRDefault="00D52ED4" w:rsidP="004124CF">
            <w:pPr>
              <w:pStyle w:val="TableTextLeft"/>
            </w:pPr>
            <w:r>
              <w:t>5</w:t>
            </w:r>
          </w:p>
        </w:tc>
        <w:tc>
          <w:tcPr>
            <w:tcW w:w="1466" w:type="pct"/>
          </w:tcPr>
          <w:p w14:paraId="617E22B0" w14:textId="4D2411F9" w:rsidR="00D52ED4"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5</w:t>
            </w:r>
            <w:r w:rsidR="0063027E">
              <w:t xml:space="preserve"> </w:t>
            </w:r>
            <w:r>
              <w:t>km – 10</w:t>
            </w:r>
            <w:r w:rsidR="0063027E">
              <w:t xml:space="preserve"> </w:t>
            </w:r>
            <w:r>
              <w:t>km</w:t>
            </w:r>
          </w:p>
        </w:tc>
      </w:tr>
    </w:tbl>
    <w:p w14:paraId="5824DB5F" w14:textId="176C6B68" w:rsidR="00D52ED4" w:rsidRDefault="00D52ED4" w:rsidP="00D52ED4">
      <w:pPr>
        <w:pStyle w:val="BodyText"/>
      </w:pPr>
      <w:bookmarkStart w:id="69" w:name="_Toc107753654"/>
      <w:r>
        <w:t xml:space="preserve">* Permanent mark spacing for long linear projects in rural </w:t>
      </w:r>
      <w:r w:rsidR="0063027E">
        <w:t>areas</w:t>
      </w:r>
      <w:r>
        <w:t xml:space="preserve"> may be increased to 2</w:t>
      </w:r>
      <w:r w:rsidR="0063027E">
        <w:t xml:space="preserve"> </w:t>
      </w:r>
      <w:r w:rsidR="006E22F3">
        <w:t>k</w:t>
      </w:r>
      <w:r>
        <w:t>m</w:t>
      </w:r>
      <w:r w:rsidR="0063027E">
        <w:t xml:space="preserve"> </w:t>
      </w:r>
      <w:r w:rsidR="006E22F3">
        <w:t>–</w:t>
      </w:r>
      <w:r w:rsidR="0063027E">
        <w:t xml:space="preserve"> </w:t>
      </w:r>
      <w:r>
        <w:t>5</w:t>
      </w:r>
      <w:r w:rsidR="006E22F3">
        <w:t xml:space="preserve"> k</w:t>
      </w:r>
      <w:r>
        <w:t>m</w:t>
      </w:r>
      <w:r w:rsidR="0063027E">
        <w:t>.</w:t>
      </w:r>
      <w:r>
        <w:t xml:space="preserve"> </w:t>
      </w:r>
    </w:p>
    <w:p w14:paraId="1900B6E3" w14:textId="77777777" w:rsidR="00D52ED4" w:rsidRDefault="00D52ED4" w:rsidP="0063027E">
      <w:pPr>
        <w:pStyle w:val="Heading3"/>
        <w:numPr>
          <w:ilvl w:val="2"/>
          <w:numId w:val="18"/>
        </w:numPr>
      </w:pPr>
      <w:bookmarkStart w:id="70" w:name="_Toc115960580"/>
      <w:bookmarkStart w:id="71" w:name="_Toc119037140"/>
      <w:r>
        <w:t>Major infrastructure projects</w:t>
      </w:r>
      <w:bookmarkEnd w:id="69"/>
      <w:bookmarkEnd w:id="70"/>
      <w:bookmarkEnd w:id="71"/>
    </w:p>
    <w:p w14:paraId="4B74E11B" w14:textId="77777777" w:rsidR="00D52ED4" w:rsidRDefault="00D52ED4" w:rsidP="00D52ED4">
      <w:pPr>
        <w:pStyle w:val="BodyText"/>
      </w:pPr>
      <w:r>
        <w:t xml:space="preserve">Major infrastructure projects involve the development of large-scale infrastructure assets usually owned by the Victorian Government and include major transportation (road, rail, air and sea ports), major utilities (e.g. power, water) and other major public construction projects (e.g. hospitals, sport and culture precincts). The project survey control mark network for major infrastructure projects </w:t>
      </w:r>
      <w:r w:rsidRPr="00FC6A50">
        <w:rPr>
          <w:b/>
          <w:bCs/>
        </w:rPr>
        <w:t>must</w:t>
      </w:r>
      <w:r w:rsidRPr="00A42B42">
        <w:t xml:space="preserve"> </w:t>
      </w:r>
      <w:r>
        <w:t xml:space="preserve">consist of at least three (3) permanent marks, existing or newly established, within or near the project area. Additional, survey control marks may be required depending on project requirements and to accord with permanent mark distribution requirements in Table 5. </w:t>
      </w:r>
    </w:p>
    <w:p w14:paraId="5DEC9CF4" w14:textId="77777777" w:rsidR="00D52ED4" w:rsidRDefault="00D52ED4" w:rsidP="00D52ED4">
      <w:pPr>
        <w:pStyle w:val="BodyText"/>
      </w:pPr>
      <w:r>
        <w:t>If the project includes an element of deformation monitoring, there may be a need to establish additional permanent marks outside the project area and potential zone of influence (e.g. subsidence due to tunnelling, structural monitoring).</w:t>
      </w:r>
    </w:p>
    <w:p w14:paraId="594E15CE" w14:textId="77777777" w:rsidR="00D52ED4" w:rsidRDefault="00D52ED4" w:rsidP="0063027E">
      <w:pPr>
        <w:pStyle w:val="Heading3"/>
        <w:numPr>
          <w:ilvl w:val="2"/>
          <w:numId w:val="18"/>
        </w:numPr>
      </w:pPr>
      <w:bookmarkStart w:id="72" w:name="_Toc107753655"/>
      <w:bookmarkStart w:id="73" w:name="_Toc115960581"/>
      <w:bookmarkStart w:id="74" w:name="_Toc119037141"/>
      <w:r>
        <w:t>New estate developments</w:t>
      </w:r>
      <w:bookmarkEnd w:id="72"/>
      <w:bookmarkEnd w:id="73"/>
      <w:bookmarkEnd w:id="74"/>
    </w:p>
    <w:p w14:paraId="23A75F85" w14:textId="77777777" w:rsidR="00D52ED4" w:rsidRDefault="00D52ED4" w:rsidP="00D52ED4">
      <w:pPr>
        <w:pStyle w:val="BodyText"/>
      </w:pPr>
      <w:r>
        <w:t xml:space="preserve">Local Government Authorities set requirements for the establishment of permanent marks in new estate developments. The number of permanent marks required is as per regulation 11(3) of the Surveying (Cadastral Surveys) Regulations 2015 and is based on the number of lots in the new estate, with a minimum of three (3) permanent marks and additional permanent marks if there are 10 or more lots at ground level.  Permanent marks are usually installed in footpaths at road intersections, as part of civil construction works. This supports ongoing accessibility and line of sight observations. </w:t>
      </w:r>
    </w:p>
    <w:p w14:paraId="6708496E" w14:textId="77777777" w:rsidR="00D52ED4" w:rsidRPr="00213127" w:rsidRDefault="00D52ED4" w:rsidP="00D52ED4">
      <w:pPr>
        <w:pStyle w:val="BodyText"/>
        <w:rPr>
          <w:lang w:eastAsia="en-AU"/>
        </w:rPr>
      </w:pPr>
      <w:r w:rsidRPr="00213127">
        <w:rPr>
          <w:lang w:eastAsia="en-AU"/>
        </w:rPr>
        <w:t>A TBM is equivalent to a primary cadastral mark (PCM) in a cadastral survey. Section 2.6 of the Victorian Cadastral Surveys Practice Directives July 2021 provides further information on establishing PCMs in a cadastral survey.</w:t>
      </w:r>
    </w:p>
    <w:p w14:paraId="43F5F22D" w14:textId="77777777" w:rsidR="00D52ED4" w:rsidRDefault="00D52ED4" w:rsidP="0063027E">
      <w:pPr>
        <w:pStyle w:val="Heading3"/>
        <w:numPr>
          <w:ilvl w:val="2"/>
          <w:numId w:val="18"/>
        </w:numPr>
      </w:pPr>
      <w:bookmarkStart w:id="75" w:name="_Toc107753656"/>
      <w:bookmarkStart w:id="76" w:name="_Toc115960582"/>
      <w:bookmarkStart w:id="77" w:name="_Toc119037142"/>
      <w:r>
        <w:t>Airborne remote sensing projects</w:t>
      </w:r>
      <w:bookmarkEnd w:id="75"/>
      <w:bookmarkEnd w:id="76"/>
      <w:bookmarkEnd w:id="77"/>
    </w:p>
    <w:p w14:paraId="4D5893CB" w14:textId="77777777" w:rsidR="00D52ED4" w:rsidRDefault="00D52ED4" w:rsidP="00D52ED4">
      <w:pPr>
        <w:pStyle w:val="BodyText"/>
      </w:pPr>
      <w:r>
        <w:rPr>
          <w:lang w:eastAsia="en-AU"/>
        </w:rPr>
        <w:t xml:space="preserve">At least five (5) permanent marks are required for airborne remote sensing projects (such as imagery and LiDAR) and they should be distributed around the spatial extents of the project area, with at least one mark central to the project area. For large project areas, additional permanent marks may be required to adhere with the survey control mark spacing requirements provided in Table 5. </w:t>
      </w:r>
    </w:p>
    <w:p w14:paraId="5A2ABEB7" w14:textId="77777777" w:rsidR="00D52ED4" w:rsidRPr="00253675" w:rsidRDefault="00D52ED4" w:rsidP="00D52ED4">
      <w:pPr>
        <w:pStyle w:val="BodyText"/>
        <w:rPr>
          <w:lang w:eastAsia="en-AU"/>
        </w:rPr>
      </w:pPr>
    </w:p>
    <w:p w14:paraId="34E368DE" w14:textId="77777777" w:rsidR="00D52ED4" w:rsidRDefault="00D52ED4" w:rsidP="0063027E">
      <w:pPr>
        <w:pStyle w:val="Heading2"/>
        <w:numPr>
          <w:ilvl w:val="1"/>
          <w:numId w:val="18"/>
        </w:numPr>
        <w:tabs>
          <w:tab w:val="clear" w:pos="0"/>
          <w:tab w:val="num" w:pos="567"/>
        </w:tabs>
        <w:ind w:left="567" w:hanging="567"/>
      </w:pPr>
      <w:r>
        <w:br w:type="column"/>
      </w:r>
      <w:bookmarkStart w:id="78" w:name="_Toc107753657"/>
      <w:bookmarkStart w:id="79" w:name="_Toc115960583"/>
      <w:bookmarkStart w:id="80" w:name="_Toc119037143"/>
      <w:r>
        <w:lastRenderedPageBreak/>
        <w:t>Process to establish survey control mark network</w:t>
      </w:r>
      <w:bookmarkEnd w:id="78"/>
      <w:bookmarkEnd w:id="79"/>
      <w:bookmarkEnd w:id="80"/>
    </w:p>
    <w:p w14:paraId="133AE631" w14:textId="77777777" w:rsidR="00D52ED4" w:rsidRDefault="00D52ED4" w:rsidP="0063027E">
      <w:pPr>
        <w:pStyle w:val="Heading3"/>
        <w:numPr>
          <w:ilvl w:val="2"/>
          <w:numId w:val="18"/>
        </w:numPr>
      </w:pPr>
      <w:bookmarkStart w:id="81" w:name="_Toc107753658"/>
      <w:bookmarkStart w:id="82" w:name="_Toc115960584"/>
      <w:bookmarkStart w:id="83" w:name="_Toc119037144"/>
      <w:r>
        <w:t>Assess existing permanent mark network</w:t>
      </w:r>
      <w:bookmarkEnd w:id="81"/>
      <w:bookmarkEnd w:id="82"/>
      <w:bookmarkEnd w:id="83"/>
    </w:p>
    <w:p w14:paraId="559D9B99" w14:textId="77777777" w:rsidR="00D52ED4" w:rsidRPr="00F25C4E" w:rsidRDefault="00D52ED4" w:rsidP="00D52ED4">
      <w:pPr>
        <w:pStyle w:val="BodyText"/>
      </w:pPr>
      <w:r>
        <w:t xml:space="preserve">Before commencing a project, assess the existing permanent mark network within and around the project area.  </w:t>
      </w:r>
    </w:p>
    <w:p w14:paraId="1A672675" w14:textId="77777777" w:rsidR="00D52ED4" w:rsidRDefault="00D52ED4" w:rsidP="0063027E">
      <w:pPr>
        <w:pStyle w:val="BodyText"/>
        <w:numPr>
          <w:ilvl w:val="0"/>
          <w:numId w:val="22"/>
        </w:numPr>
      </w:pPr>
      <w:r>
        <w:t xml:space="preserve">Review SMES and conduct field site inspection </w:t>
      </w:r>
    </w:p>
    <w:p w14:paraId="023B233C" w14:textId="77777777" w:rsidR="00D52ED4" w:rsidRDefault="00D52ED4" w:rsidP="0063027E">
      <w:pPr>
        <w:pStyle w:val="BodyText"/>
        <w:numPr>
          <w:ilvl w:val="0"/>
          <w:numId w:val="22"/>
        </w:numPr>
      </w:pPr>
      <w:r>
        <w:t>Identify existing permanent marks within the Victorian SCN and VLN to support connection to datum (GDA2020/AHD).</w:t>
      </w:r>
    </w:p>
    <w:p w14:paraId="31C36846" w14:textId="77777777" w:rsidR="00D52ED4" w:rsidRDefault="00D52ED4" w:rsidP="0063027E">
      <w:pPr>
        <w:pStyle w:val="BodyText"/>
        <w:numPr>
          <w:ilvl w:val="1"/>
          <w:numId w:val="22"/>
        </w:numPr>
      </w:pPr>
      <w:r>
        <w:t>Contact SGV Geodesy for additional support, if required.</w:t>
      </w:r>
    </w:p>
    <w:p w14:paraId="3084171B" w14:textId="77777777" w:rsidR="00D52ED4" w:rsidRDefault="00D52ED4" w:rsidP="0063027E">
      <w:pPr>
        <w:pStyle w:val="BodyText"/>
        <w:numPr>
          <w:ilvl w:val="0"/>
          <w:numId w:val="22"/>
        </w:numPr>
      </w:pPr>
      <w:r>
        <w:t>Identify existing permanent marks within project area that are to be protected and included in project survey control mark network.</w:t>
      </w:r>
    </w:p>
    <w:p w14:paraId="567730D6" w14:textId="77777777" w:rsidR="00D52ED4" w:rsidRDefault="00D52ED4" w:rsidP="0063027E">
      <w:pPr>
        <w:pStyle w:val="BodyText"/>
        <w:numPr>
          <w:ilvl w:val="0"/>
          <w:numId w:val="22"/>
        </w:numPr>
      </w:pPr>
      <w:r>
        <w:t>Identify existing permanent marks within project area that will be destroyed as part of project works, as per Regulations 8 of the</w:t>
      </w:r>
      <w:r w:rsidRPr="002E426D">
        <w:t xml:space="preserve"> Survey Co-ordination Regulations 2014</w:t>
      </w:r>
      <w:r>
        <w:t>.</w:t>
      </w:r>
    </w:p>
    <w:p w14:paraId="35996D44" w14:textId="77777777" w:rsidR="00D52ED4" w:rsidRDefault="00D52ED4" w:rsidP="0063027E">
      <w:pPr>
        <w:pStyle w:val="BodyText"/>
        <w:numPr>
          <w:ilvl w:val="1"/>
          <w:numId w:val="22"/>
        </w:numPr>
      </w:pPr>
      <w:r>
        <w:t xml:space="preserve">SGV Geodesy </w:t>
      </w:r>
      <w:r w:rsidRPr="00FC6A50">
        <w:rPr>
          <w:b/>
          <w:bCs/>
        </w:rPr>
        <w:t>must</w:t>
      </w:r>
      <w:r>
        <w:t xml:space="preserve"> be contacted to discuss remediation – may require survey to preserve permanent mark information (e.g. AHD height connection). </w:t>
      </w:r>
    </w:p>
    <w:p w14:paraId="5A019647" w14:textId="77777777" w:rsidR="00D52ED4" w:rsidRDefault="00D52ED4" w:rsidP="0063027E">
      <w:pPr>
        <w:pStyle w:val="BodyText"/>
        <w:numPr>
          <w:ilvl w:val="1"/>
          <w:numId w:val="22"/>
        </w:numPr>
      </w:pPr>
      <w:r>
        <w:t xml:space="preserve">SMES </w:t>
      </w:r>
      <w:r w:rsidRPr="00FC6A50">
        <w:rPr>
          <w:b/>
          <w:bCs/>
        </w:rPr>
        <w:t>must</w:t>
      </w:r>
      <w:r>
        <w:t xml:space="preserve"> be updated with details of mark disturbance or removal. </w:t>
      </w:r>
    </w:p>
    <w:p w14:paraId="09EF1410" w14:textId="77777777" w:rsidR="00D52ED4" w:rsidRPr="007928CE" w:rsidRDefault="00D52ED4" w:rsidP="0063027E">
      <w:pPr>
        <w:pStyle w:val="Heading3"/>
        <w:numPr>
          <w:ilvl w:val="2"/>
          <w:numId w:val="18"/>
        </w:numPr>
      </w:pPr>
      <w:bookmarkStart w:id="84" w:name="_Toc105862020"/>
      <w:bookmarkStart w:id="85" w:name="_Toc107753659"/>
      <w:bookmarkStart w:id="86" w:name="_Toc115960585"/>
      <w:bookmarkStart w:id="87" w:name="_Toc119037145"/>
      <w:r w:rsidRPr="007928CE">
        <w:t>Design and installation of survey control</w:t>
      </w:r>
      <w:bookmarkEnd w:id="84"/>
      <w:r w:rsidRPr="007928CE">
        <w:t xml:space="preserve"> marks</w:t>
      </w:r>
      <w:bookmarkEnd w:id="85"/>
      <w:bookmarkEnd w:id="86"/>
      <w:bookmarkEnd w:id="87"/>
    </w:p>
    <w:p w14:paraId="33E15D5D" w14:textId="77777777" w:rsidR="00D52ED4" w:rsidRDefault="00D52ED4" w:rsidP="00D52ED4">
      <w:pPr>
        <w:pStyle w:val="BodyText"/>
      </w:pPr>
      <w:r>
        <w:t xml:space="preserve">Design and install the project survey control mark network and integrate with the existing permanent mark network. </w:t>
      </w:r>
    </w:p>
    <w:p w14:paraId="67C7916C" w14:textId="566F1DE2" w:rsidR="00D52ED4" w:rsidRDefault="00D52ED4" w:rsidP="0063027E">
      <w:pPr>
        <w:pStyle w:val="BodyText"/>
        <w:numPr>
          <w:ilvl w:val="0"/>
          <w:numId w:val="23"/>
        </w:numPr>
      </w:pPr>
      <w:r>
        <w:t xml:space="preserve">Survey control marks are required to be installed in accordance with Section 3 of the ICSM SP1 </w:t>
      </w:r>
      <w:hyperlink r:id="rId39" w:tooltip="Guideline-for-Installation-and-Documentation-of-Survey-Control-Marks_v2.2.pdf" w:history="1">
        <w:r w:rsidRPr="00502220">
          <w:t>Guideline for Installation and Documentation of Survey Control Marks v2.2</w:t>
        </w:r>
      </w:hyperlink>
      <w:r>
        <w:t>.</w:t>
      </w:r>
    </w:p>
    <w:p w14:paraId="6E22D7DD" w14:textId="77777777" w:rsidR="00D52ED4" w:rsidRDefault="00D52ED4" w:rsidP="0063027E">
      <w:pPr>
        <w:pStyle w:val="BodyText"/>
        <w:numPr>
          <w:ilvl w:val="0"/>
          <w:numId w:val="23"/>
        </w:numPr>
      </w:pPr>
      <w:r>
        <w:t>Determine suitable survey control mark monumentation, in accordance with Section 5.1, taking into consideration project requirements, environment, geology, etc.</w:t>
      </w:r>
    </w:p>
    <w:p w14:paraId="49C02E3F" w14:textId="77777777" w:rsidR="00D52ED4" w:rsidRDefault="00D52ED4" w:rsidP="0063027E">
      <w:pPr>
        <w:pStyle w:val="BodyText"/>
        <w:numPr>
          <w:ilvl w:val="0"/>
          <w:numId w:val="23"/>
        </w:numPr>
      </w:pPr>
      <w:r>
        <w:t xml:space="preserve">Identify placement of additional permanent marks and temporary benchmarks, in accordance with Section 5.2 </w:t>
      </w:r>
    </w:p>
    <w:p w14:paraId="6CBB158E" w14:textId="77777777" w:rsidR="00D52ED4" w:rsidRDefault="00D52ED4" w:rsidP="0063027E">
      <w:pPr>
        <w:pStyle w:val="BodyText"/>
        <w:numPr>
          <w:ilvl w:val="1"/>
          <w:numId w:val="23"/>
        </w:numPr>
      </w:pPr>
      <w:r>
        <w:t>Ensure site safety for surveying activities and general public</w:t>
      </w:r>
    </w:p>
    <w:p w14:paraId="6036CD4A" w14:textId="77777777" w:rsidR="00D52ED4" w:rsidRDefault="00D52ED4" w:rsidP="0063027E">
      <w:pPr>
        <w:pStyle w:val="BodyText"/>
        <w:numPr>
          <w:ilvl w:val="1"/>
          <w:numId w:val="23"/>
        </w:numPr>
      </w:pPr>
      <w:r>
        <w:t>Consider ongoing site access requirements during and after project construction</w:t>
      </w:r>
    </w:p>
    <w:p w14:paraId="316E6E85" w14:textId="77777777" w:rsidR="00D52ED4" w:rsidRDefault="00D52ED4" w:rsidP="0063027E">
      <w:pPr>
        <w:pStyle w:val="BodyText"/>
        <w:numPr>
          <w:ilvl w:val="1"/>
          <w:numId w:val="23"/>
        </w:numPr>
      </w:pPr>
      <w:r>
        <w:t xml:space="preserve">Consider distribution inside and outside project area </w:t>
      </w:r>
    </w:p>
    <w:p w14:paraId="7492A799" w14:textId="77777777" w:rsidR="00D52ED4" w:rsidRDefault="00D52ED4" w:rsidP="0063027E">
      <w:pPr>
        <w:pStyle w:val="BodyText"/>
        <w:numPr>
          <w:ilvl w:val="1"/>
          <w:numId w:val="23"/>
        </w:numPr>
      </w:pPr>
      <w:bookmarkStart w:id="88" w:name="_Hlk105927987"/>
      <w:r>
        <w:t>Consider connection to existing permanent mark network</w:t>
      </w:r>
      <w:bookmarkEnd w:id="88"/>
    </w:p>
    <w:p w14:paraId="39349D22" w14:textId="77777777" w:rsidR="00D52ED4" w:rsidRDefault="00D52ED4" w:rsidP="0063027E">
      <w:pPr>
        <w:pStyle w:val="BodyText"/>
        <w:numPr>
          <w:ilvl w:val="1"/>
          <w:numId w:val="23"/>
        </w:numPr>
      </w:pPr>
      <w:bookmarkStart w:id="89" w:name="_Hlk105928035"/>
      <w:r>
        <w:t>Consider sky-visibility for GNSS observation and possible intervisibility for terrestrial observations</w:t>
      </w:r>
    </w:p>
    <w:p w14:paraId="327CE144" w14:textId="77777777" w:rsidR="00D52ED4" w:rsidRDefault="00D52ED4" w:rsidP="0063027E">
      <w:pPr>
        <w:pStyle w:val="BodyText"/>
        <w:numPr>
          <w:ilvl w:val="1"/>
          <w:numId w:val="23"/>
        </w:numPr>
      </w:pPr>
      <w:r>
        <w:t>Confirm site suitability – Before You Dig Australia (BYDA), authority asset search</w:t>
      </w:r>
      <w:bookmarkEnd w:id="89"/>
      <w:r>
        <w:t xml:space="preserve"> </w:t>
      </w:r>
    </w:p>
    <w:p w14:paraId="7BDAC537" w14:textId="77777777" w:rsidR="00D52ED4" w:rsidRDefault="00D52ED4" w:rsidP="0063027E">
      <w:pPr>
        <w:pStyle w:val="BodyText"/>
        <w:numPr>
          <w:ilvl w:val="0"/>
          <w:numId w:val="23"/>
        </w:numPr>
      </w:pPr>
      <w:r>
        <w:t>Install permanent marks and temporary benchmarks.</w:t>
      </w:r>
    </w:p>
    <w:p w14:paraId="12CCD52E" w14:textId="77777777" w:rsidR="00D52ED4" w:rsidRDefault="00D52ED4" w:rsidP="0063027E">
      <w:pPr>
        <w:pStyle w:val="BodyText"/>
        <w:numPr>
          <w:ilvl w:val="0"/>
          <w:numId w:val="24"/>
        </w:numPr>
        <w:rPr>
          <w:lang w:eastAsia="en-AU"/>
        </w:rPr>
      </w:pPr>
      <w:r>
        <w:t>Contact SGV Geodesy for additional support, if required.</w:t>
      </w:r>
    </w:p>
    <w:p w14:paraId="571B0579" w14:textId="77777777" w:rsidR="00D52ED4" w:rsidRDefault="00D52ED4" w:rsidP="0063027E">
      <w:pPr>
        <w:pStyle w:val="BodyText"/>
        <w:numPr>
          <w:ilvl w:val="0"/>
          <w:numId w:val="24"/>
        </w:numPr>
        <w:rPr>
          <w:lang w:eastAsia="en-AU"/>
        </w:rPr>
      </w:pPr>
      <w:r>
        <w:t xml:space="preserve">At the completion of project construction, additional permanent marks </w:t>
      </w:r>
      <w:r w:rsidRPr="00F86710">
        <w:t>may</w:t>
      </w:r>
      <w:r>
        <w:t xml:space="preserve"> be required to be installed to ensure suitable coverage across the project area (as per Section 5.2) for future surveying and spatial applications.</w:t>
      </w:r>
    </w:p>
    <w:p w14:paraId="42ADE2E6" w14:textId="77777777" w:rsidR="00D52ED4" w:rsidRPr="007928CE" w:rsidRDefault="00D52ED4" w:rsidP="0063027E">
      <w:pPr>
        <w:pStyle w:val="Heading3"/>
        <w:numPr>
          <w:ilvl w:val="2"/>
          <w:numId w:val="18"/>
        </w:numPr>
      </w:pPr>
      <w:bookmarkStart w:id="90" w:name="_Toc107753660"/>
      <w:bookmarkStart w:id="91" w:name="_Toc115960586"/>
      <w:bookmarkStart w:id="92" w:name="_Toc119037146"/>
      <w:r>
        <w:t>Register</w:t>
      </w:r>
      <w:r w:rsidRPr="007928CE">
        <w:t xml:space="preserve"> </w:t>
      </w:r>
      <w:r>
        <w:t>permanent</w:t>
      </w:r>
      <w:r w:rsidRPr="007928CE">
        <w:t xml:space="preserve"> marks</w:t>
      </w:r>
      <w:bookmarkEnd w:id="90"/>
      <w:bookmarkEnd w:id="91"/>
      <w:bookmarkEnd w:id="92"/>
    </w:p>
    <w:p w14:paraId="23E679A2" w14:textId="77777777" w:rsidR="00D52ED4" w:rsidRDefault="00D52ED4" w:rsidP="00D52ED4">
      <w:pPr>
        <w:pStyle w:val="BodyText"/>
      </w:pPr>
      <w:r>
        <w:t xml:space="preserve">Permanent mark information </w:t>
      </w:r>
      <w:r w:rsidRPr="00FC6A50">
        <w:rPr>
          <w:b/>
          <w:bCs/>
        </w:rPr>
        <w:t>must</w:t>
      </w:r>
      <w:r w:rsidRPr="00BE5838">
        <w:t xml:space="preserve"> </w:t>
      </w:r>
      <w:r>
        <w:t>be submitted in SMES as per Regulations 6 and 7 of the</w:t>
      </w:r>
      <w:r w:rsidRPr="002E426D">
        <w:t xml:space="preserve"> Survey Co-ordination Regulations 2014</w:t>
      </w:r>
    </w:p>
    <w:p w14:paraId="5BD4FACA" w14:textId="7FDA52B2" w:rsidR="00D52ED4" w:rsidRDefault="00D52ED4" w:rsidP="0063027E">
      <w:pPr>
        <w:pStyle w:val="BodyText"/>
        <w:numPr>
          <w:ilvl w:val="0"/>
          <w:numId w:val="25"/>
        </w:numPr>
      </w:pPr>
      <w:r>
        <w:t xml:space="preserve">Survey control mark information to be recorded in accordance with Section 4 of the ICSM SP1 </w:t>
      </w:r>
      <w:hyperlink r:id="rId40" w:tooltip="Guideline-for-Installation-and-Documentation-of-Survey-Control-Marks_v2.2.pdf" w:history="1">
        <w:r w:rsidRPr="00502220">
          <w:t>Guideline for Installation and Documentation of Survey Control Marks v2.2</w:t>
        </w:r>
      </w:hyperlink>
      <w:r>
        <w:t>.</w:t>
      </w:r>
    </w:p>
    <w:p w14:paraId="14A60767" w14:textId="77777777" w:rsidR="00D52ED4" w:rsidRDefault="00D52ED4" w:rsidP="0063027E">
      <w:pPr>
        <w:pStyle w:val="BodyText"/>
        <w:numPr>
          <w:ilvl w:val="0"/>
          <w:numId w:val="25"/>
        </w:numPr>
      </w:pPr>
      <w:r>
        <w:t xml:space="preserve">New permanent mark numbers </w:t>
      </w:r>
      <w:r w:rsidRPr="00FC6A50">
        <w:rPr>
          <w:b/>
          <w:bCs/>
        </w:rPr>
        <w:t>must</w:t>
      </w:r>
      <w:r>
        <w:t xml:space="preserve"> be reserved in SMES and assigned to each permanent mark according to the Parish they are located in.</w:t>
      </w:r>
    </w:p>
    <w:p w14:paraId="4076C319" w14:textId="77777777" w:rsidR="00D52ED4" w:rsidRDefault="00D52ED4" w:rsidP="0063027E">
      <w:pPr>
        <w:pStyle w:val="BodyText"/>
        <w:numPr>
          <w:ilvl w:val="0"/>
          <w:numId w:val="25"/>
        </w:numPr>
      </w:pPr>
      <w:r>
        <w:t xml:space="preserve">Permanent mark sketch plans </w:t>
      </w:r>
      <w:r w:rsidRPr="00FC6A50">
        <w:rPr>
          <w:b/>
          <w:bCs/>
        </w:rPr>
        <w:t>must</w:t>
      </w:r>
      <w:r>
        <w:t xml:space="preserve"> be prepared for permanent marks using the template shown in Schedule 2 of the Survey Co-ordination Regulations 2014.</w:t>
      </w:r>
    </w:p>
    <w:p w14:paraId="27277744" w14:textId="77777777" w:rsidR="00D52ED4" w:rsidRPr="00497623" w:rsidRDefault="00D52ED4" w:rsidP="0063027E">
      <w:pPr>
        <w:pStyle w:val="BodyText"/>
        <w:numPr>
          <w:ilvl w:val="0"/>
          <w:numId w:val="25"/>
        </w:numPr>
        <w:rPr>
          <w:color w:val="auto"/>
        </w:rPr>
      </w:pPr>
      <w:r>
        <w:lastRenderedPageBreak/>
        <w:t xml:space="preserve">Permanent mark information </w:t>
      </w:r>
      <w:r w:rsidRPr="00FC6A50">
        <w:rPr>
          <w:b/>
          <w:bCs/>
        </w:rPr>
        <w:t>must</w:t>
      </w:r>
      <w:r>
        <w:t xml:space="preserve"> be registered in SMES within </w:t>
      </w:r>
      <w:r w:rsidRPr="00FC6A50">
        <w:rPr>
          <w:b/>
          <w:bCs/>
        </w:rPr>
        <w:t>one month</w:t>
      </w:r>
      <w:r>
        <w:t xml:space="preserve"> of establishing a </w:t>
      </w:r>
      <w:r w:rsidRPr="00497623">
        <w:rPr>
          <w:color w:val="auto"/>
        </w:rPr>
        <w:t>permanent mark or finding an unregistered permanent mark. Information includes:</w:t>
      </w:r>
    </w:p>
    <w:p w14:paraId="301735BC" w14:textId="77777777" w:rsidR="00D52ED4" w:rsidRPr="00497623" w:rsidRDefault="00D52ED4" w:rsidP="0063027E">
      <w:pPr>
        <w:pStyle w:val="BodyText"/>
        <w:numPr>
          <w:ilvl w:val="1"/>
          <w:numId w:val="25"/>
        </w:numPr>
        <w:rPr>
          <w:color w:val="auto"/>
        </w:rPr>
      </w:pPr>
      <w:r w:rsidRPr="00497623">
        <w:rPr>
          <w:color w:val="auto"/>
        </w:rPr>
        <w:t>Sketch plans, photos, coordinates, height, etc.</w:t>
      </w:r>
    </w:p>
    <w:p w14:paraId="05753276" w14:textId="77777777" w:rsidR="00D52ED4" w:rsidRPr="00497623" w:rsidRDefault="00D52ED4" w:rsidP="0063027E">
      <w:pPr>
        <w:pStyle w:val="BodyText"/>
        <w:numPr>
          <w:ilvl w:val="0"/>
          <w:numId w:val="25"/>
        </w:numPr>
        <w:rPr>
          <w:color w:val="auto"/>
        </w:rPr>
      </w:pPr>
      <w:bookmarkStart w:id="93" w:name="_Hlk105928165"/>
      <w:r w:rsidRPr="00497623">
        <w:rPr>
          <w:color w:val="auto"/>
        </w:rPr>
        <w:t xml:space="preserve">Surveyors are also encouraged to prepare and register in SMES supplementary sketch plans for </w:t>
      </w:r>
      <w:r>
        <w:rPr>
          <w:color w:val="auto"/>
        </w:rPr>
        <w:t>permanent mark</w:t>
      </w:r>
      <w:r w:rsidRPr="00497623">
        <w:rPr>
          <w:color w:val="auto"/>
        </w:rPr>
        <w:t xml:space="preserve">s when the existing sketch is no longer consistent with the situation in the local area. </w:t>
      </w:r>
    </w:p>
    <w:p w14:paraId="7C1D7F14" w14:textId="77777777" w:rsidR="00D52ED4" w:rsidRDefault="00D52ED4" w:rsidP="0063027E">
      <w:pPr>
        <w:pStyle w:val="BodyText"/>
        <w:numPr>
          <w:ilvl w:val="0"/>
          <w:numId w:val="25"/>
        </w:numPr>
      </w:pPr>
      <w:r w:rsidRPr="00497623">
        <w:rPr>
          <w:color w:val="auto"/>
        </w:rPr>
        <w:t xml:space="preserve">Project survey control </w:t>
      </w:r>
      <w:r>
        <w:t>marks may be withheld if not appropriate for inclusion in SMES – e.g. low quality monumentation, survey control marks in exclusion zones (rail corridors), project specific monitoring survey control marks.</w:t>
      </w:r>
    </w:p>
    <w:p w14:paraId="12A11489" w14:textId="77777777" w:rsidR="00D52ED4" w:rsidRDefault="00D52ED4" w:rsidP="00D52ED4">
      <w:pPr>
        <w:pStyle w:val="BodyText"/>
        <w:ind w:left="720"/>
      </w:pPr>
    </w:p>
    <w:p w14:paraId="489D7F65" w14:textId="77777777" w:rsidR="00D52ED4" w:rsidRPr="00954D05" w:rsidRDefault="00D52ED4" w:rsidP="00D52ED4">
      <w:pPr>
        <w:pStyle w:val="Heading1"/>
      </w:pPr>
      <w:r>
        <w:br w:type="column"/>
      </w:r>
      <w:bookmarkStart w:id="94" w:name="_Toc107753661"/>
      <w:bookmarkStart w:id="95" w:name="_Toc115960587"/>
      <w:bookmarkStart w:id="96" w:name="_Toc119037147"/>
      <w:r>
        <w:lastRenderedPageBreak/>
        <w:t>Control survey</w:t>
      </w:r>
      <w:bookmarkEnd w:id="94"/>
      <w:bookmarkEnd w:id="95"/>
      <w:bookmarkEnd w:id="96"/>
    </w:p>
    <w:p w14:paraId="5D2D254C" w14:textId="64DDFDC4" w:rsidR="00D52ED4" w:rsidRDefault="00D52ED4" w:rsidP="00D52ED4">
      <w:pPr>
        <w:pStyle w:val="BodyText"/>
      </w:pPr>
      <w:r>
        <w:t xml:space="preserve">Control surveys are to be performed in accordance with </w:t>
      </w:r>
      <w:r w:rsidR="0021361C">
        <w:t xml:space="preserve">the </w:t>
      </w:r>
      <w:r>
        <w:t>ICSM SP1 Standard for the Australian Survey Control Network v2.2 and associated guidelines to achieve survey control uncertainty requirements of the project.</w:t>
      </w:r>
    </w:p>
    <w:p w14:paraId="27FCCC1F" w14:textId="77777777" w:rsidR="00D52ED4" w:rsidRDefault="00D52ED4" w:rsidP="0063027E">
      <w:pPr>
        <w:pStyle w:val="Heading2"/>
        <w:numPr>
          <w:ilvl w:val="1"/>
          <w:numId w:val="18"/>
        </w:numPr>
        <w:tabs>
          <w:tab w:val="clear" w:pos="0"/>
          <w:tab w:val="num" w:pos="567"/>
        </w:tabs>
        <w:ind w:left="567" w:hanging="567"/>
      </w:pPr>
      <w:bookmarkStart w:id="97" w:name="_Toc107753662"/>
      <w:bookmarkStart w:id="98" w:name="_Toc115960588"/>
      <w:bookmarkStart w:id="99" w:name="_Toc119037148"/>
      <w:r>
        <w:t>GNSS control survey</w:t>
      </w:r>
      <w:bookmarkEnd w:id="97"/>
      <w:bookmarkEnd w:id="98"/>
      <w:bookmarkEnd w:id="99"/>
    </w:p>
    <w:bookmarkEnd w:id="93"/>
    <w:p w14:paraId="282F903D" w14:textId="75A37092" w:rsidR="00D52ED4" w:rsidRDefault="00D52ED4" w:rsidP="00DA2EBF">
      <w:pPr>
        <w:pStyle w:val="ListParagraph"/>
        <w:spacing w:after="120"/>
        <w:ind w:left="0"/>
      </w:pPr>
      <w:r>
        <w:t xml:space="preserve">Static GNSS control surveys to be performed in accordance with ICSM SP1 </w:t>
      </w:r>
      <w:hyperlink r:id="rId41" w:tooltip="Guideline for Control Surveys by GNSS v2.2" w:history="1">
        <w:r w:rsidRPr="00B624C9">
          <w:t>Guideline for Control Surveys by GNSS v2.2</w:t>
        </w:r>
      </w:hyperlink>
      <w:r>
        <w:t>. This details static GNSS survey equipment, observation techniques and processing strategies to be employed to achieve survey uncertainty:</w:t>
      </w:r>
    </w:p>
    <w:p w14:paraId="43BD38DF" w14:textId="438D7B1B" w:rsidR="00D52ED4" w:rsidRPr="00954D05" w:rsidRDefault="00D52ED4" w:rsidP="00D52ED4">
      <w:pPr>
        <w:pStyle w:val="BodyText"/>
      </w:pPr>
      <w:r w:rsidRPr="00954D05">
        <w:t xml:space="preserve">Table </w:t>
      </w:r>
      <w:r>
        <w:rPr>
          <w:noProof/>
        </w:rPr>
        <w:t>6</w:t>
      </w:r>
      <w:r w:rsidRPr="00954D05">
        <w:t xml:space="preserve">: </w:t>
      </w:r>
      <w:r>
        <w:t>Static GNSS survey example achievable survey uncertainty</w:t>
      </w:r>
    </w:p>
    <w:tbl>
      <w:tblPr>
        <w:tblStyle w:val="TableGrid"/>
        <w:tblW w:w="4485" w:type="pct"/>
        <w:tblLook w:val="00A0" w:firstRow="1" w:lastRow="0" w:firstColumn="1" w:lastColumn="0" w:noHBand="0" w:noVBand="0"/>
      </w:tblPr>
      <w:tblGrid>
        <w:gridCol w:w="4252"/>
        <w:gridCol w:w="4394"/>
      </w:tblGrid>
      <w:tr w:rsidR="00D52ED4" w:rsidRPr="00954D05" w14:paraId="007C25B6" w14:textId="77777777" w:rsidTr="0063027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2"/>
          </w:tcPr>
          <w:p w14:paraId="4D3B8C24" w14:textId="77777777" w:rsidR="00D52ED4" w:rsidRDefault="00D52ED4" w:rsidP="004124CF">
            <w:pPr>
              <w:pStyle w:val="TableHeadingLeft"/>
            </w:pPr>
            <w:r>
              <w:t>Static GNSS survey - example achievable survey uncertainty</w:t>
            </w:r>
          </w:p>
        </w:tc>
      </w:tr>
      <w:tr w:rsidR="00D52ED4" w:rsidRPr="00954D05" w14:paraId="5C3F82DA" w14:textId="77777777" w:rsidTr="0063027E">
        <w:tc>
          <w:tcPr>
            <w:tcW w:w="2459" w:type="pct"/>
          </w:tcPr>
          <w:p w14:paraId="79CF288B" w14:textId="4AA8352F" w:rsidR="0063027E" w:rsidRDefault="00D52ED4" w:rsidP="004124CF">
            <w:pPr>
              <w:pStyle w:val="TableTextLeft"/>
            </w:pPr>
            <w:r>
              <w:t>&lt; 15</w:t>
            </w:r>
            <w:r w:rsidR="0063027E">
              <w:t xml:space="preserve"> </w:t>
            </w:r>
            <w:r>
              <w:t>mm (</w:t>
            </w:r>
            <w:r w:rsidR="0063027E">
              <w:t>Horizontal</w:t>
            </w:r>
            <w:r>
              <w:t xml:space="preserve">) </w:t>
            </w:r>
          </w:p>
          <w:p w14:paraId="35BF686C" w14:textId="4A160AC6" w:rsidR="00D52ED4" w:rsidRPr="00954D05" w:rsidRDefault="00D52ED4" w:rsidP="004124CF">
            <w:pPr>
              <w:pStyle w:val="TableTextLeft"/>
            </w:pPr>
            <w:r>
              <w:t>&lt;</w:t>
            </w:r>
            <w:r w:rsidR="0063027E">
              <w:t xml:space="preserve"> </w:t>
            </w:r>
            <w:r>
              <w:t>20</w:t>
            </w:r>
            <w:r w:rsidR="0063027E">
              <w:t xml:space="preserve"> </w:t>
            </w:r>
            <w:r>
              <w:t>mm (</w:t>
            </w:r>
            <w:r w:rsidR="0063027E">
              <w:t>Ellipsoidal h</w:t>
            </w:r>
            <w:r>
              <w:t>eight)</w:t>
            </w:r>
          </w:p>
        </w:tc>
        <w:tc>
          <w:tcPr>
            <w:cnfStyle w:val="000010000000" w:firstRow="0" w:lastRow="0" w:firstColumn="0" w:lastColumn="0" w:oddVBand="1" w:evenVBand="0" w:oddHBand="0" w:evenHBand="0" w:firstRowFirstColumn="0" w:firstRowLastColumn="0" w:lastRowFirstColumn="0" w:lastRowLastColumn="0"/>
            <w:tcW w:w="2541" w:type="pct"/>
          </w:tcPr>
          <w:p w14:paraId="5CAC1C96" w14:textId="320D168E" w:rsidR="0063027E" w:rsidRDefault="00D52ED4" w:rsidP="004124CF">
            <w:pPr>
              <w:pStyle w:val="TableTextLeft"/>
            </w:pPr>
            <w:r>
              <w:t>&lt; 30</w:t>
            </w:r>
            <w:r w:rsidR="0063027E">
              <w:t xml:space="preserve"> </w:t>
            </w:r>
            <w:r>
              <w:t>mm (</w:t>
            </w:r>
            <w:r w:rsidR="0063027E">
              <w:t>Horizontal</w:t>
            </w:r>
            <w:r>
              <w:t xml:space="preserve">) </w:t>
            </w:r>
          </w:p>
          <w:p w14:paraId="0B15BEA5" w14:textId="3B270E31" w:rsidR="00D52ED4" w:rsidRPr="00954D05" w:rsidRDefault="00D52ED4" w:rsidP="004124CF">
            <w:pPr>
              <w:pStyle w:val="TableTextLeft"/>
            </w:pPr>
            <w:r>
              <w:t>&lt;</w:t>
            </w:r>
            <w:r w:rsidR="0063027E">
              <w:t xml:space="preserve"> </w:t>
            </w:r>
            <w:r>
              <w:t>50</w:t>
            </w:r>
            <w:r w:rsidR="0063027E">
              <w:t xml:space="preserve"> </w:t>
            </w:r>
            <w:r>
              <w:t>mm (</w:t>
            </w:r>
            <w:r w:rsidR="0063027E">
              <w:t xml:space="preserve">Ellipsoidal </w:t>
            </w:r>
            <w:r>
              <w:t>Height)</w:t>
            </w:r>
          </w:p>
        </w:tc>
      </w:tr>
    </w:tbl>
    <w:p w14:paraId="0B8BC6E8" w14:textId="55F4C350" w:rsidR="00D52ED4" w:rsidRDefault="00D52ED4" w:rsidP="00077874">
      <w:pPr>
        <w:pStyle w:val="ListBullet"/>
      </w:pPr>
      <w:r>
        <w:t>When using GNSS to determine AHD height, static GNSS observation</w:t>
      </w:r>
      <w:r w:rsidR="000E18FD">
        <w:t>s</w:t>
      </w:r>
      <w:r>
        <w:t xml:space="preserve"> </w:t>
      </w:r>
      <w:r w:rsidRPr="00FC6A50">
        <w:rPr>
          <w:b/>
          <w:bCs/>
        </w:rPr>
        <w:t>must</w:t>
      </w:r>
      <w:r>
        <w:t xml:space="preserve"> be made to at least two VLN marks to verify GNSS survey observations and datum connection. </w:t>
      </w:r>
    </w:p>
    <w:p w14:paraId="0C5A605E" w14:textId="77777777" w:rsidR="00D52ED4" w:rsidRDefault="00D52ED4" w:rsidP="0063027E">
      <w:pPr>
        <w:pStyle w:val="Heading2"/>
        <w:numPr>
          <w:ilvl w:val="1"/>
          <w:numId w:val="18"/>
        </w:numPr>
        <w:tabs>
          <w:tab w:val="clear" w:pos="0"/>
          <w:tab w:val="num" w:pos="567"/>
        </w:tabs>
        <w:ind w:left="567" w:hanging="567"/>
      </w:pPr>
      <w:bookmarkStart w:id="100" w:name="_Toc115960589"/>
      <w:bookmarkStart w:id="101" w:name="_Toc119037149"/>
      <w:r>
        <w:t>Conventional traverse survey</w:t>
      </w:r>
      <w:bookmarkEnd w:id="100"/>
      <w:bookmarkEnd w:id="101"/>
    </w:p>
    <w:p w14:paraId="022F9E77" w14:textId="1A227F43" w:rsidR="00D52ED4" w:rsidRDefault="00D52ED4" w:rsidP="00D52ED4">
      <w:pPr>
        <w:pStyle w:val="BodyText"/>
      </w:pPr>
      <w:r>
        <w:t xml:space="preserve">Conventional traverse surveys to be performed in accordance with ICSM SP1 </w:t>
      </w:r>
      <w:hyperlink r:id="rId42" w:tooltip="Guideline for Conventional Traverse Surveys v2.2" w:history="1">
        <w:r w:rsidRPr="00B624C9">
          <w:t>Guideline for Conventional Traverse Surveys v2.2</w:t>
        </w:r>
      </w:hyperlink>
      <w:r>
        <w:t>. This outlines conventional traverse equipment and survey procedures to achieve survey uncertainty:</w:t>
      </w:r>
    </w:p>
    <w:p w14:paraId="77DEE410" w14:textId="46554EB6" w:rsidR="00D52ED4" w:rsidRPr="00954D05" w:rsidRDefault="00D52ED4" w:rsidP="00D52ED4">
      <w:pPr>
        <w:pStyle w:val="BodyText"/>
      </w:pPr>
      <w:r w:rsidRPr="00954D05">
        <w:t xml:space="preserve">Table </w:t>
      </w:r>
      <w:r>
        <w:rPr>
          <w:noProof/>
        </w:rPr>
        <w:t>7</w:t>
      </w:r>
      <w:r w:rsidRPr="00954D05">
        <w:t xml:space="preserve">: </w:t>
      </w:r>
      <w:r>
        <w:t>Conventional traverse survey example achievable survey uncertainty</w:t>
      </w:r>
    </w:p>
    <w:tbl>
      <w:tblPr>
        <w:tblStyle w:val="TableGrid"/>
        <w:tblW w:w="4559" w:type="pct"/>
        <w:tblLook w:val="00A0" w:firstRow="1" w:lastRow="0" w:firstColumn="1" w:lastColumn="0" w:noHBand="0" w:noVBand="0"/>
      </w:tblPr>
      <w:tblGrid>
        <w:gridCol w:w="2835"/>
        <w:gridCol w:w="2978"/>
        <w:gridCol w:w="2976"/>
      </w:tblGrid>
      <w:tr w:rsidR="00D52ED4" w:rsidRPr="00954D05" w14:paraId="0115F498"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3CE039CB" w14:textId="77777777" w:rsidR="00D52ED4" w:rsidRDefault="00D52ED4" w:rsidP="004124CF">
            <w:pPr>
              <w:pStyle w:val="TableHeadingLeft"/>
            </w:pPr>
            <w:r>
              <w:t>Conventional traverse survey- example achievable survey uncertainty</w:t>
            </w:r>
          </w:p>
        </w:tc>
      </w:tr>
      <w:tr w:rsidR="00D52ED4" w:rsidRPr="00954D05" w14:paraId="784CBBD9" w14:textId="77777777" w:rsidTr="004124CF">
        <w:tc>
          <w:tcPr>
            <w:tcW w:w="1613" w:type="pct"/>
          </w:tcPr>
          <w:p w14:paraId="42552883" w14:textId="01483496" w:rsidR="00D52ED4" w:rsidRPr="00954D05" w:rsidRDefault="00D52ED4" w:rsidP="004124CF">
            <w:pPr>
              <w:pStyle w:val="TableTextLeft"/>
            </w:pPr>
            <w:r>
              <w:t>&lt; 2</w:t>
            </w:r>
            <w:r w:rsidR="0063027E">
              <w:t xml:space="preserve"> </w:t>
            </w:r>
            <w:r>
              <w:t>mm</w:t>
            </w:r>
          </w:p>
        </w:tc>
        <w:tc>
          <w:tcPr>
            <w:cnfStyle w:val="000010000000" w:firstRow="0" w:lastRow="0" w:firstColumn="0" w:lastColumn="0" w:oddVBand="1" w:evenVBand="0" w:oddHBand="0" w:evenHBand="0" w:firstRowFirstColumn="0" w:firstRowLastColumn="0" w:lastRowFirstColumn="0" w:lastRowLastColumn="0"/>
            <w:tcW w:w="1694" w:type="pct"/>
          </w:tcPr>
          <w:p w14:paraId="57FFF365" w14:textId="77777777" w:rsidR="00D52ED4" w:rsidRPr="00954D05" w:rsidRDefault="00D52ED4" w:rsidP="004124CF">
            <w:pPr>
              <w:pStyle w:val="TableTextLeft"/>
            </w:pPr>
            <w:r>
              <w:t>&lt; 10 mm</w:t>
            </w:r>
          </w:p>
        </w:tc>
        <w:tc>
          <w:tcPr>
            <w:tcW w:w="1693" w:type="pct"/>
          </w:tcPr>
          <w:p w14:paraId="11294BC7" w14:textId="77777777" w:rsidR="00D52ED4"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&lt; 30 mm</w:t>
            </w:r>
          </w:p>
        </w:tc>
      </w:tr>
    </w:tbl>
    <w:p w14:paraId="32CF7AA1" w14:textId="77777777" w:rsidR="00D52ED4" w:rsidRDefault="00D52ED4" w:rsidP="00077874">
      <w:pPr>
        <w:pStyle w:val="ListBullet"/>
      </w:pPr>
      <w:r>
        <w:t>Direct traversing connection to at least three Victorian SCN marks or marks established using static GNSS survey techniques required to verify datum connection and support integration into the Victorian SCN.</w:t>
      </w:r>
    </w:p>
    <w:p w14:paraId="5CA043A2" w14:textId="77777777" w:rsidR="00D52ED4" w:rsidRDefault="00D52ED4" w:rsidP="0063027E">
      <w:pPr>
        <w:pStyle w:val="Heading2"/>
        <w:numPr>
          <w:ilvl w:val="1"/>
          <w:numId w:val="18"/>
        </w:numPr>
        <w:tabs>
          <w:tab w:val="clear" w:pos="0"/>
          <w:tab w:val="num" w:pos="567"/>
        </w:tabs>
        <w:ind w:left="567" w:hanging="567"/>
      </w:pPr>
      <w:bookmarkStart w:id="102" w:name="_Toc107753664"/>
      <w:bookmarkStart w:id="103" w:name="_Toc115960590"/>
      <w:bookmarkStart w:id="104" w:name="_Toc119037150"/>
      <w:r>
        <w:t>Differential levelling survey</w:t>
      </w:r>
      <w:bookmarkEnd w:id="102"/>
      <w:bookmarkEnd w:id="103"/>
      <w:bookmarkEnd w:id="104"/>
    </w:p>
    <w:p w14:paraId="0B4F9331" w14:textId="3878E84F" w:rsidR="00D52ED4" w:rsidRDefault="00D52ED4" w:rsidP="00DA2EBF">
      <w:pPr>
        <w:pStyle w:val="ListParagraph"/>
        <w:spacing w:after="120"/>
        <w:ind w:left="0"/>
      </w:pPr>
      <w:r>
        <w:t xml:space="preserve">Differential levelling to be performed in accordance with ICSM SP1 </w:t>
      </w:r>
      <w:hyperlink r:id="rId43" w:tooltip="Guideline for Control Surveys by Differential Levelling v2.2" w:history="1">
        <w:r w:rsidRPr="00B624C9">
          <w:t>Guideline for Control Surveys by Differential Levelling v2.2</w:t>
        </w:r>
      </w:hyperlink>
      <w:r>
        <w:t>. This details differential levelling equipment and survey procedures to achieve maximum allowable misclosure:</w:t>
      </w:r>
    </w:p>
    <w:p w14:paraId="06CE8384" w14:textId="77777777" w:rsidR="00D52ED4" w:rsidRPr="00954D05" w:rsidRDefault="00D52ED4" w:rsidP="00D52ED4">
      <w:pPr>
        <w:pStyle w:val="BodyText"/>
      </w:pPr>
      <w:r w:rsidRPr="00954D05">
        <w:t xml:space="preserve">Table </w:t>
      </w:r>
      <w:r>
        <w:rPr>
          <w:noProof/>
        </w:rPr>
        <w:t>8</w:t>
      </w:r>
      <w:r w:rsidRPr="00954D05">
        <w:t xml:space="preserve">: </w:t>
      </w:r>
      <w:r>
        <w:t>Differential levelling survey example achievable maximum allowable misclosure</w:t>
      </w:r>
    </w:p>
    <w:tbl>
      <w:tblPr>
        <w:tblStyle w:val="TableGrid"/>
        <w:tblW w:w="4559" w:type="pct"/>
        <w:tblLook w:val="00A0" w:firstRow="1" w:lastRow="0" w:firstColumn="1" w:lastColumn="0" w:noHBand="0" w:noVBand="0"/>
      </w:tblPr>
      <w:tblGrid>
        <w:gridCol w:w="2835"/>
        <w:gridCol w:w="2978"/>
        <w:gridCol w:w="2976"/>
      </w:tblGrid>
      <w:tr w:rsidR="00D52ED4" w:rsidRPr="00954D05" w14:paraId="5186D479"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3B9801B8" w14:textId="77777777" w:rsidR="00D52ED4" w:rsidRDefault="00D52ED4" w:rsidP="004124CF">
            <w:pPr>
              <w:pStyle w:val="TableHeadingLeft"/>
            </w:pPr>
            <w:r>
              <w:t>Differential levelling survey - example achievable maximum allowable misclosure</w:t>
            </w:r>
          </w:p>
        </w:tc>
      </w:tr>
      <w:tr w:rsidR="00D52ED4" w:rsidRPr="00954D05" w14:paraId="1A5D84B5" w14:textId="77777777" w:rsidTr="004124CF">
        <w:tc>
          <w:tcPr>
            <w:tcW w:w="1613" w:type="pct"/>
          </w:tcPr>
          <w:p w14:paraId="3C91FDA0" w14:textId="64584803" w:rsidR="00D52ED4" w:rsidRPr="00954D05" w:rsidRDefault="00D52ED4" w:rsidP="004124CF">
            <w:pPr>
              <w:pStyle w:val="TableTextLeft"/>
            </w:pPr>
            <w:r>
              <w:t>&lt; 2</w:t>
            </w:r>
            <w:r w:rsidR="0063027E">
              <w:t xml:space="preserve"> </w:t>
            </w:r>
            <w:r>
              <w:t xml:space="preserve">mm * </w:t>
            </w:r>
            <w:r w:rsidRPr="00DD3CF4">
              <w:rPr>
                <w:rFonts w:hint="eastAsia"/>
              </w:rPr>
              <w:t>√</w:t>
            </w:r>
            <w:r w:rsidRPr="00DD3CF4">
              <w:t xml:space="preserve">K </w:t>
            </w:r>
            <w:r>
              <w:t>(k</w:t>
            </w:r>
            <w:r w:rsidRPr="00DD3CF4">
              <w:t>m</w:t>
            </w:r>
            <w:r>
              <w:t>)</w:t>
            </w:r>
          </w:p>
        </w:tc>
        <w:tc>
          <w:tcPr>
            <w:cnfStyle w:val="000010000000" w:firstRow="0" w:lastRow="0" w:firstColumn="0" w:lastColumn="0" w:oddVBand="1" w:evenVBand="0" w:oddHBand="0" w:evenHBand="0" w:firstRowFirstColumn="0" w:firstRowLastColumn="0" w:lastRowFirstColumn="0" w:lastRowLastColumn="0"/>
            <w:tcW w:w="1694" w:type="pct"/>
          </w:tcPr>
          <w:p w14:paraId="47BBAA88" w14:textId="77777777" w:rsidR="00D52ED4" w:rsidRPr="00954D05" w:rsidRDefault="00D52ED4" w:rsidP="004124CF">
            <w:pPr>
              <w:pStyle w:val="TableTextLeft"/>
            </w:pPr>
            <w:r>
              <w:t xml:space="preserve">&lt; 6 mm * </w:t>
            </w:r>
            <w:r w:rsidRPr="00DD3CF4">
              <w:rPr>
                <w:rFonts w:hint="eastAsia"/>
              </w:rPr>
              <w:t>√</w:t>
            </w:r>
            <w:r w:rsidRPr="00DD3CF4">
              <w:t xml:space="preserve">K </w:t>
            </w:r>
            <w:r>
              <w:t>(k</w:t>
            </w:r>
            <w:r w:rsidRPr="00DD3CF4">
              <w:t>m</w:t>
            </w:r>
            <w:r>
              <w:t>)</w:t>
            </w:r>
          </w:p>
        </w:tc>
        <w:tc>
          <w:tcPr>
            <w:tcW w:w="1693" w:type="pct"/>
          </w:tcPr>
          <w:p w14:paraId="058A0138" w14:textId="77777777" w:rsidR="00D52ED4"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 xml:space="preserve">&lt; 12 mm * </w:t>
            </w:r>
            <w:r w:rsidRPr="00DD3CF4">
              <w:rPr>
                <w:rFonts w:hint="eastAsia"/>
              </w:rPr>
              <w:t>√</w:t>
            </w:r>
            <w:r w:rsidRPr="00DD3CF4">
              <w:t xml:space="preserve">K </w:t>
            </w:r>
            <w:r>
              <w:t>(k</w:t>
            </w:r>
            <w:r w:rsidRPr="00DD3CF4">
              <w:t>m</w:t>
            </w:r>
            <w:r>
              <w:t>)</w:t>
            </w:r>
          </w:p>
        </w:tc>
      </w:tr>
    </w:tbl>
    <w:p w14:paraId="10B8D28C" w14:textId="77777777" w:rsidR="00D52ED4" w:rsidRDefault="00D52ED4" w:rsidP="00077874">
      <w:pPr>
        <w:pStyle w:val="ListBullet"/>
      </w:pPr>
      <w:r>
        <w:t xml:space="preserve">Direct levelling connection </w:t>
      </w:r>
      <w:r w:rsidRPr="00FC6A50">
        <w:rPr>
          <w:b/>
          <w:bCs/>
        </w:rPr>
        <w:t>must</w:t>
      </w:r>
      <w:r>
        <w:t xml:space="preserve"> be made to at least two VLN marks to verify AHD connection and support integration into the VLN. </w:t>
      </w:r>
    </w:p>
    <w:p w14:paraId="1D720094" w14:textId="77777777" w:rsidR="00D52ED4" w:rsidRPr="009B2102" w:rsidRDefault="00D52ED4" w:rsidP="00077874">
      <w:pPr>
        <w:pStyle w:val="ListBullet"/>
      </w:pPr>
      <w:r w:rsidRPr="009B2102">
        <w:t xml:space="preserve">Where the difference between the direct levelling and VLN mark SMES published AHD heights exceeds a 12mm * </w:t>
      </w:r>
      <w:r w:rsidRPr="009B2102">
        <w:rPr>
          <w:rFonts w:hint="eastAsia"/>
        </w:rPr>
        <w:t>√</w:t>
      </w:r>
      <w:r w:rsidRPr="009B2102">
        <w:t xml:space="preserve">K (km) misclosure, direct levelling connection </w:t>
      </w:r>
      <w:r w:rsidRPr="00FC6A50">
        <w:rPr>
          <w:b/>
          <w:bCs/>
        </w:rPr>
        <w:t>must</w:t>
      </w:r>
      <w:r w:rsidRPr="009B2102">
        <w:t xml:space="preserve"> be made to additional VLN marks to verify the AHD connection and determine the sources of the discrepancy. </w:t>
      </w:r>
    </w:p>
    <w:p w14:paraId="398CFEB0" w14:textId="77777777" w:rsidR="00D52ED4" w:rsidRDefault="00D52ED4" w:rsidP="00077874">
      <w:pPr>
        <w:pStyle w:val="ListBullet"/>
      </w:pPr>
      <w:r w:rsidRPr="009B2102">
        <w:t>Surveyors are required to advise SGV Geodesy of discrepancies in the SMES published AHD heights</w:t>
      </w:r>
      <w:r>
        <w:t>. Notification can be by email or included i</w:t>
      </w:r>
      <w:r w:rsidRPr="009B2102">
        <w:t>n support information accompanying the submission of control survey measurement data</w:t>
      </w:r>
      <w:r>
        <w:t xml:space="preserve"> to SGV Geodesy</w:t>
      </w:r>
      <w:r w:rsidRPr="009B2102">
        <w:t>.</w:t>
      </w:r>
      <w:r>
        <w:t xml:space="preserve"> </w:t>
      </w:r>
    </w:p>
    <w:p w14:paraId="7113865E" w14:textId="23E1512A" w:rsidR="00D52ED4" w:rsidRPr="00FF6676" w:rsidRDefault="002B4948" w:rsidP="0063027E">
      <w:pPr>
        <w:pStyle w:val="Heading2"/>
        <w:numPr>
          <w:ilvl w:val="1"/>
          <w:numId w:val="18"/>
        </w:numPr>
        <w:tabs>
          <w:tab w:val="clear" w:pos="0"/>
          <w:tab w:val="num" w:pos="567"/>
        </w:tabs>
        <w:ind w:left="567" w:hanging="567"/>
      </w:pPr>
      <w:bookmarkStart w:id="105" w:name="_Toc105862027"/>
      <w:bookmarkStart w:id="106" w:name="_Toc107753665"/>
      <w:bookmarkStart w:id="107" w:name="_Toc115960591"/>
      <w:r>
        <w:br w:type="column"/>
      </w:r>
      <w:bookmarkStart w:id="108" w:name="_Toc119037151"/>
      <w:r w:rsidR="00D52ED4" w:rsidRPr="00FF6676">
        <w:lastRenderedPageBreak/>
        <w:t>Surveying data adjustment and evaluation</w:t>
      </w:r>
      <w:bookmarkEnd w:id="105"/>
      <w:bookmarkEnd w:id="106"/>
      <w:bookmarkEnd w:id="107"/>
      <w:bookmarkEnd w:id="108"/>
    </w:p>
    <w:p w14:paraId="1516BB96" w14:textId="77777777" w:rsidR="00D52ED4" w:rsidRDefault="00D52ED4" w:rsidP="00D52ED4">
      <w:pPr>
        <w:pStyle w:val="BodyText"/>
      </w:pPr>
      <w:r>
        <w:t>Control survey data to be adjusted and evaluated in accordance with ICSM SP1 Guideline for Adjustment and Evaluation of Survey Control v2.2</w:t>
      </w:r>
    </w:p>
    <w:p w14:paraId="242731A6" w14:textId="77777777" w:rsidR="00D52ED4" w:rsidRDefault="00D52ED4" w:rsidP="0063027E">
      <w:pPr>
        <w:pStyle w:val="BodyText"/>
        <w:numPr>
          <w:ilvl w:val="0"/>
          <w:numId w:val="26"/>
        </w:numPr>
      </w:pPr>
      <w:r>
        <w:t>Horizontal (MGA2020) coordinates to be derived from a least-squares adjustment of the project survey control mark network constrained to the existing SCN permanent marks and nearby GNSS ground stations (if connected in GNSS survey).</w:t>
      </w:r>
    </w:p>
    <w:p w14:paraId="0EA88413" w14:textId="77777777" w:rsidR="00D52ED4" w:rsidRDefault="00D52ED4" w:rsidP="0063027E">
      <w:pPr>
        <w:pStyle w:val="BodyText"/>
        <w:numPr>
          <w:ilvl w:val="0"/>
          <w:numId w:val="26"/>
        </w:numPr>
      </w:pPr>
      <w:r>
        <w:t>Vertical AHD heights to be derived from a two-way levelling survey reduction or least squares adjustment of levelling observations constrained to VLN permanent marks</w:t>
      </w:r>
    </w:p>
    <w:p w14:paraId="71DF8D6A" w14:textId="77777777" w:rsidR="00D52ED4" w:rsidRDefault="00D52ED4" w:rsidP="00D52ED4">
      <w:pPr>
        <w:pStyle w:val="ListParagraph"/>
        <w:ind w:left="0"/>
      </w:pPr>
    </w:p>
    <w:p w14:paraId="28410469" w14:textId="4006C8F2" w:rsidR="00D52ED4" w:rsidRPr="00954D05" w:rsidRDefault="002B4948" w:rsidP="00D52ED4">
      <w:pPr>
        <w:pStyle w:val="Heading1"/>
      </w:pPr>
      <w:bookmarkStart w:id="109" w:name="_Toc107753666"/>
      <w:bookmarkStart w:id="110" w:name="_Toc115960592"/>
      <w:r>
        <w:br w:type="column"/>
      </w:r>
      <w:bookmarkStart w:id="111" w:name="_Toc119037152"/>
      <w:r w:rsidR="00D52ED4">
        <w:lastRenderedPageBreak/>
        <w:t>Control survey information</w:t>
      </w:r>
      <w:bookmarkEnd w:id="109"/>
      <w:bookmarkEnd w:id="110"/>
      <w:bookmarkEnd w:id="111"/>
    </w:p>
    <w:p w14:paraId="6152EF02" w14:textId="77777777" w:rsidR="00D52ED4" w:rsidRDefault="00D52ED4" w:rsidP="00D52ED4">
      <w:pPr>
        <w:pStyle w:val="BodyText"/>
      </w:pPr>
      <w:r>
        <w:t xml:space="preserve">Control survey measurement data and support information </w:t>
      </w:r>
      <w:r w:rsidRPr="00FC6A50">
        <w:rPr>
          <w:b/>
          <w:bCs/>
        </w:rPr>
        <w:t>must</w:t>
      </w:r>
      <w:r>
        <w:t xml:space="preserve"> be submitted to SGV Geodesy for inclusion in the Victorian SCN and VLN. </w:t>
      </w:r>
    </w:p>
    <w:p w14:paraId="45A808C7" w14:textId="77777777" w:rsidR="00D52ED4" w:rsidRDefault="00D52ED4" w:rsidP="0063027E">
      <w:pPr>
        <w:pStyle w:val="Heading2"/>
        <w:numPr>
          <w:ilvl w:val="1"/>
          <w:numId w:val="18"/>
        </w:numPr>
        <w:tabs>
          <w:tab w:val="clear" w:pos="0"/>
          <w:tab w:val="num" w:pos="567"/>
        </w:tabs>
        <w:ind w:left="567" w:hanging="567"/>
      </w:pPr>
      <w:bookmarkStart w:id="112" w:name="_Toc115960593"/>
      <w:bookmarkStart w:id="113" w:name="_Toc119037153"/>
      <w:r>
        <w:t>GNSS control survey</w:t>
      </w:r>
      <w:bookmarkEnd w:id="112"/>
      <w:bookmarkEnd w:id="113"/>
    </w:p>
    <w:p w14:paraId="5A658718" w14:textId="77777777" w:rsidR="00D52ED4" w:rsidRDefault="00D52ED4" w:rsidP="00D52ED4">
      <w:pPr>
        <w:tabs>
          <w:tab w:val="left" w:pos="1065"/>
        </w:tabs>
        <w:rPr>
          <w:lang w:eastAsia="en-US"/>
        </w:rPr>
      </w:pPr>
      <w:r>
        <w:rPr>
          <w:lang w:eastAsia="en-US"/>
        </w:rPr>
        <w:t>GNSS control survey measurement data and support information to be submitted include:</w:t>
      </w:r>
    </w:p>
    <w:p w14:paraId="03FC8488" w14:textId="77777777" w:rsidR="00D52ED4" w:rsidRDefault="00D52ED4" w:rsidP="0033018A">
      <w:pPr>
        <w:pStyle w:val="ListParagraph"/>
        <w:numPr>
          <w:ilvl w:val="0"/>
          <w:numId w:val="28"/>
        </w:numPr>
        <w:tabs>
          <w:tab w:val="left" w:pos="1065"/>
        </w:tabs>
        <w:spacing w:before="60" w:after="120"/>
        <w:contextualSpacing w:val="0"/>
        <w:rPr>
          <w:lang w:eastAsia="en-US"/>
        </w:rPr>
      </w:pPr>
      <w:r>
        <w:t>Raw GNSS observation data in common proprietary binary format or RINEX format.</w:t>
      </w:r>
    </w:p>
    <w:p w14:paraId="0974FC99" w14:textId="1174F6AB" w:rsidR="00D52ED4" w:rsidRDefault="00D52ED4" w:rsidP="0033018A">
      <w:pPr>
        <w:pStyle w:val="ListParagraph"/>
        <w:numPr>
          <w:ilvl w:val="0"/>
          <w:numId w:val="28"/>
        </w:numPr>
        <w:tabs>
          <w:tab w:val="left" w:pos="1065"/>
        </w:tabs>
        <w:spacing w:before="60" w:after="120"/>
        <w:contextualSpacing w:val="0"/>
        <w:rPr>
          <w:lang w:eastAsia="en-US"/>
        </w:rPr>
      </w:pPr>
      <w:r>
        <w:t xml:space="preserve">Completed </w:t>
      </w:r>
      <w:hyperlink r:id="rId44" w:history="1">
        <w:r w:rsidRPr="00041920">
          <w:rPr>
            <w:rStyle w:val="Hyperlink"/>
          </w:rPr>
          <w:t>booking sheet</w:t>
        </w:r>
      </w:hyperlink>
      <w:r>
        <w:t xml:space="preserve"> including key fields:</w:t>
      </w:r>
    </w:p>
    <w:p w14:paraId="680B2CFB" w14:textId="77777777" w:rsidR="00D52ED4" w:rsidRDefault="00D52ED4" w:rsidP="0033018A">
      <w:pPr>
        <w:pStyle w:val="ListParagraph"/>
        <w:numPr>
          <w:ilvl w:val="1"/>
          <w:numId w:val="28"/>
        </w:numPr>
        <w:tabs>
          <w:tab w:val="left" w:pos="1065"/>
        </w:tabs>
        <w:spacing w:before="60" w:after="120"/>
        <w:ind w:left="1434" w:hanging="357"/>
        <w:contextualSpacing w:val="0"/>
        <w:rPr>
          <w:lang w:eastAsia="en-US"/>
        </w:rPr>
      </w:pPr>
      <w:r>
        <w:t>PM name and/or nine-figure number</w:t>
      </w:r>
    </w:p>
    <w:p w14:paraId="0FC98A41" w14:textId="77777777" w:rsidR="00D52ED4" w:rsidRDefault="00D52ED4" w:rsidP="0033018A">
      <w:pPr>
        <w:pStyle w:val="ListParagraph"/>
        <w:numPr>
          <w:ilvl w:val="1"/>
          <w:numId w:val="28"/>
        </w:numPr>
        <w:tabs>
          <w:tab w:val="left" w:pos="1065"/>
        </w:tabs>
        <w:spacing w:before="60" w:after="120"/>
        <w:ind w:left="1434" w:hanging="357"/>
        <w:contextualSpacing w:val="0"/>
        <w:rPr>
          <w:lang w:eastAsia="en-US"/>
        </w:rPr>
      </w:pPr>
      <w:r>
        <w:t xml:space="preserve">Antenna and receiver type </w:t>
      </w:r>
    </w:p>
    <w:p w14:paraId="41C996C3" w14:textId="77777777" w:rsidR="00D52ED4" w:rsidRDefault="00D52ED4" w:rsidP="0033018A">
      <w:pPr>
        <w:pStyle w:val="ListParagraph"/>
        <w:numPr>
          <w:ilvl w:val="1"/>
          <w:numId w:val="28"/>
        </w:numPr>
        <w:tabs>
          <w:tab w:val="left" w:pos="1065"/>
        </w:tabs>
        <w:spacing w:before="60" w:after="120"/>
        <w:ind w:left="1434" w:hanging="357"/>
        <w:contextualSpacing w:val="0"/>
        <w:rPr>
          <w:lang w:eastAsia="en-US"/>
        </w:rPr>
      </w:pPr>
      <w:r>
        <w:t>Antenna height and height measurement method</w:t>
      </w:r>
    </w:p>
    <w:p w14:paraId="6DA984B0" w14:textId="77777777" w:rsidR="00D52ED4" w:rsidRDefault="00D52ED4" w:rsidP="0033018A">
      <w:pPr>
        <w:pStyle w:val="ListParagraph"/>
        <w:numPr>
          <w:ilvl w:val="1"/>
          <w:numId w:val="28"/>
        </w:numPr>
        <w:tabs>
          <w:tab w:val="left" w:pos="1065"/>
        </w:tabs>
        <w:spacing w:before="60" w:after="120"/>
        <w:ind w:left="1434" w:hanging="357"/>
        <w:contextualSpacing w:val="0"/>
        <w:rPr>
          <w:lang w:eastAsia="en-US"/>
        </w:rPr>
      </w:pPr>
      <w:r>
        <w:t>Start and end times</w:t>
      </w:r>
    </w:p>
    <w:p w14:paraId="1B544994" w14:textId="77777777" w:rsidR="00D52ED4" w:rsidRDefault="00D52ED4" w:rsidP="0033018A">
      <w:pPr>
        <w:pStyle w:val="ListParagraph"/>
        <w:numPr>
          <w:ilvl w:val="1"/>
          <w:numId w:val="28"/>
        </w:numPr>
        <w:tabs>
          <w:tab w:val="left" w:pos="1065"/>
        </w:tabs>
        <w:spacing w:before="60" w:after="120"/>
        <w:ind w:left="1434" w:hanging="357"/>
        <w:contextualSpacing w:val="0"/>
        <w:rPr>
          <w:lang w:eastAsia="en-US"/>
        </w:rPr>
      </w:pPr>
      <w:r>
        <w:t>File naming details associated to each measurement</w:t>
      </w:r>
    </w:p>
    <w:p w14:paraId="0B976D23" w14:textId="4F27BB0A" w:rsidR="00D52ED4" w:rsidRDefault="00D52ED4" w:rsidP="0033018A">
      <w:pPr>
        <w:pStyle w:val="ListParagraph"/>
        <w:numPr>
          <w:ilvl w:val="0"/>
          <w:numId w:val="28"/>
        </w:numPr>
        <w:tabs>
          <w:tab w:val="left" w:pos="1065"/>
        </w:tabs>
        <w:spacing w:before="60" w:after="120"/>
        <w:contextualSpacing w:val="0"/>
        <w:rPr>
          <w:lang w:eastAsia="en-US"/>
        </w:rPr>
      </w:pPr>
      <w:r>
        <w:rPr>
          <w:lang w:eastAsia="en-US"/>
        </w:rPr>
        <w:t xml:space="preserve">Additional information on the </w:t>
      </w:r>
      <w:hyperlink r:id="rId45" w:history="1">
        <w:r w:rsidRPr="003114B4">
          <w:rPr>
            <w:rStyle w:val="Hyperlink"/>
            <w:lang w:eastAsia="en-US"/>
          </w:rPr>
          <w:t>submission of GNSS data</w:t>
        </w:r>
      </w:hyperlink>
      <w:r>
        <w:rPr>
          <w:lang w:eastAsia="en-US"/>
        </w:rPr>
        <w:t xml:space="preserve"> to SGV Geodesy</w:t>
      </w:r>
      <w:r w:rsidR="002F6560">
        <w:rPr>
          <w:lang w:eastAsia="en-US"/>
        </w:rPr>
        <w:t>.</w:t>
      </w:r>
    </w:p>
    <w:p w14:paraId="4B429E4C" w14:textId="77777777" w:rsidR="00D52ED4" w:rsidRDefault="00D52ED4" w:rsidP="0063027E">
      <w:pPr>
        <w:pStyle w:val="Heading2"/>
        <w:numPr>
          <w:ilvl w:val="1"/>
          <w:numId w:val="18"/>
        </w:numPr>
        <w:tabs>
          <w:tab w:val="clear" w:pos="0"/>
          <w:tab w:val="num" w:pos="567"/>
        </w:tabs>
        <w:ind w:left="567" w:hanging="567"/>
      </w:pPr>
      <w:bookmarkStart w:id="114" w:name="_Toc115960594"/>
      <w:bookmarkStart w:id="115" w:name="_Toc119037154"/>
      <w:r>
        <w:t>Conventional traverse survey</w:t>
      </w:r>
      <w:bookmarkEnd w:id="114"/>
      <w:bookmarkEnd w:id="115"/>
    </w:p>
    <w:p w14:paraId="55BFA77E" w14:textId="77777777" w:rsidR="00D52ED4" w:rsidRDefault="00D52ED4" w:rsidP="00D52ED4">
      <w:pPr>
        <w:pStyle w:val="BodyText"/>
        <w:rPr>
          <w:lang w:eastAsia="en-AU"/>
        </w:rPr>
      </w:pPr>
      <w:r>
        <w:rPr>
          <w:lang w:eastAsia="en-AU"/>
        </w:rPr>
        <w:t>Conventional traverse control survey measurements observed with a total station and support information to be submitted include:</w:t>
      </w:r>
    </w:p>
    <w:p w14:paraId="34897D77" w14:textId="77777777" w:rsidR="00D52ED4" w:rsidRDefault="00D52ED4" w:rsidP="0063027E">
      <w:pPr>
        <w:pStyle w:val="BodyText"/>
        <w:numPr>
          <w:ilvl w:val="0"/>
          <w:numId w:val="29"/>
        </w:numPr>
        <w:rPr>
          <w:lang w:eastAsia="en-AU"/>
        </w:rPr>
      </w:pPr>
      <w:r>
        <w:rPr>
          <w:lang w:eastAsia="en-AU"/>
        </w:rPr>
        <w:t>Raw, unreduced total station observations in structured digital survey file format, such as .gsi or .fld.</w:t>
      </w:r>
    </w:p>
    <w:p w14:paraId="199F1F44" w14:textId="77777777" w:rsidR="00D52ED4" w:rsidRDefault="00D52ED4" w:rsidP="0063027E">
      <w:pPr>
        <w:pStyle w:val="BodyText"/>
        <w:numPr>
          <w:ilvl w:val="0"/>
          <w:numId w:val="29"/>
        </w:numPr>
        <w:rPr>
          <w:lang w:eastAsia="en-AU"/>
        </w:rPr>
      </w:pPr>
      <w:r>
        <w:rPr>
          <w:lang w:eastAsia="en-AU"/>
        </w:rPr>
        <w:t>Measurement information to support three-dimensional adjustment of data, featuring:</w:t>
      </w:r>
    </w:p>
    <w:p w14:paraId="087F2FCD" w14:textId="77777777" w:rsidR="00D52ED4" w:rsidRDefault="00D52ED4" w:rsidP="0063027E">
      <w:pPr>
        <w:pStyle w:val="BodyText"/>
        <w:numPr>
          <w:ilvl w:val="1"/>
          <w:numId w:val="29"/>
        </w:numPr>
        <w:rPr>
          <w:lang w:eastAsia="en-AU"/>
        </w:rPr>
      </w:pPr>
      <w:r>
        <w:rPr>
          <w:lang w:eastAsia="en-AU"/>
        </w:rPr>
        <w:t>Unreduced horizontal and vertical angle observations</w:t>
      </w:r>
    </w:p>
    <w:p w14:paraId="12597283" w14:textId="77777777" w:rsidR="00D52ED4" w:rsidRDefault="00D52ED4" w:rsidP="0063027E">
      <w:pPr>
        <w:pStyle w:val="BodyText"/>
        <w:numPr>
          <w:ilvl w:val="1"/>
          <w:numId w:val="29"/>
        </w:numPr>
        <w:rPr>
          <w:lang w:eastAsia="en-AU"/>
        </w:rPr>
      </w:pPr>
      <w:r>
        <w:rPr>
          <w:lang w:eastAsia="en-AU"/>
        </w:rPr>
        <w:t xml:space="preserve">Slope distances preferred over horizontal ground distance </w:t>
      </w:r>
    </w:p>
    <w:p w14:paraId="0C8AD76C" w14:textId="77777777" w:rsidR="00D52ED4" w:rsidRDefault="00D52ED4" w:rsidP="0063027E">
      <w:pPr>
        <w:pStyle w:val="BodyText"/>
        <w:numPr>
          <w:ilvl w:val="1"/>
          <w:numId w:val="29"/>
        </w:numPr>
        <w:rPr>
          <w:lang w:eastAsia="en-AU"/>
        </w:rPr>
      </w:pPr>
      <w:r>
        <w:rPr>
          <w:lang w:eastAsia="en-AU"/>
        </w:rPr>
        <w:t>Instrument and target heights recorded</w:t>
      </w:r>
    </w:p>
    <w:p w14:paraId="4576F6D1" w14:textId="77777777" w:rsidR="00D52ED4" w:rsidRDefault="00D52ED4" w:rsidP="0063027E">
      <w:pPr>
        <w:pStyle w:val="BodyText"/>
        <w:numPr>
          <w:ilvl w:val="1"/>
          <w:numId w:val="29"/>
        </w:numPr>
        <w:rPr>
          <w:lang w:eastAsia="en-AU"/>
        </w:rPr>
      </w:pPr>
      <w:r>
        <w:rPr>
          <w:lang w:eastAsia="en-AU"/>
        </w:rPr>
        <w:t>All multiple sets of FL/FR and distance observations</w:t>
      </w:r>
    </w:p>
    <w:p w14:paraId="7FE78CAF" w14:textId="77777777" w:rsidR="00D52ED4" w:rsidRDefault="00D52ED4" w:rsidP="0063027E">
      <w:pPr>
        <w:pStyle w:val="BodyText"/>
        <w:numPr>
          <w:ilvl w:val="1"/>
          <w:numId w:val="29"/>
        </w:numPr>
        <w:rPr>
          <w:lang w:eastAsia="en-AU"/>
        </w:rPr>
      </w:pPr>
      <w:r>
        <w:rPr>
          <w:lang w:eastAsia="en-AU"/>
        </w:rPr>
        <w:t xml:space="preserve">Identifiable PM names/nine-figure numbers </w:t>
      </w:r>
    </w:p>
    <w:p w14:paraId="710D10D4" w14:textId="77777777" w:rsidR="00D52ED4" w:rsidRPr="00823F74" w:rsidRDefault="00D52ED4" w:rsidP="0063027E">
      <w:pPr>
        <w:pStyle w:val="BodyText"/>
        <w:numPr>
          <w:ilvl w:val="1"/>
          <w:numId w:val="29"/>
        </w:numPr>
        <w:rPr>
          <w:lang w:eastAsia="en-AU"/>
        </w:rPr>
      </w:pPr>
      <w:r>
        <w:rPr>
          <w:lang w:eastAsia="en-AU"/>
        </w:rPr>
        <w:t>Blunders removed or identified in support documentation</w:t>
      </w:r>
    </w:p>
    <w:p w14:paraId="1D4B8D94" w14:textId="77777777" w:rsidR="00D52ED4" w:rsidRDefault="00D52ED4" w:rsidP="0063027E">
      <w:pPr>
        <w:pStyle w:val="BodyText"/>
        <w:numPr>
          <w:ilvl w:val="1"/>
          <w:numId w:val="29"/>
        </w:numPr>
        <w:rPr>
          <w:lang w:eastAsia="en-AU"/>
        </w:rPr>
      </w:pPr>
      <w:r>
        <w:rPr>
          <w:lang w:eastAsia="en-AU"/>
        </w:rPr>
        <w:t xml:space="preserve">Observations predominantly recorded directly between PMs, minimising inclusion of TBMs where practical.  </w:t>
      </w:r>
    </w:p>
    <w:p w14:paraId="76832447" w14:textId="77777777" w:rsidR="00D52ED4" w:rsidRDefault="00D52ED4" w:rsidP="0063027E">
      <w:pPr>
        <w:pStyle w:val="Heading2"/>
        <w:numPr>
          <w:ilvl w:val="1"/>
          <w:numId w:val="18"/>
        </w:numPr>
        <w:tabs>
          <w:tab w:val="clear" w:pos="0"/>
          <w:tab w:val="num" w:pos="567"/>
        </w:tabs>
        <w:ind w:left="567" w:hanging="567"/>
      </w:pPr>
      <w:bookmarkStart w:id="116" w:name="_Toc115960595"/>
      <w:bookmarkStart w:id="117" w:name="_Toc119037155"/>
      <w:r>
        <w:t>Differential levelling survey</w:t>
      </w:r>
      <w:bookmarkEnd w:id="116"/>
      <w:bookmarkEnd w:id="117"/>
    </w:p>
    <w:p w14:paraId="2013BCDE" w14:textId="77777777" w:rsidR="00D52ED4" w:rsidRDefault="00D52ED4" w:rsidP="00D52ED4">
      <w:pPr>
        <w:pStyle w:val="BodyText"/>
        <w:rPr>
          <w:lang w:eastAsia="en-AU"/>
        </w:rPr>
      </w:pPr>
      <w:r>
        <w:rPr>
          <w:lang w:eastAsia="en-AU"/>
        </w:rPr>
        <w:t>Differential levelling control survey measurement and support information to be submitted include:</w:t>
      </w:r>
    </w:p>
    <w:p w14:paraId="30415AE7" w14:textId="77777777" w:rsidR="00D52ED4" w:rsidRDefault="00D52ED4" w:rsidP="0063027E">
      <w:pPr>
        <w:pStyle w:val="BodyText"/>
        <w:numPr>
          <w:ilvl w:val="0"/>
          <w:numId w:val="30"/>
        </w:numPr>
        <w:rPr>
          <w:lang w:eastAsia="en-AU"/>
        </w:rPr>
      </w:pPr>
      <w:r>
        <w:rPr>
          <w:lang w:eastAsia="en-AU"/>
        </w:rPr>
        <w:t>Raw, unreduced levelling observations in structured digital survey file format, such as .gsi and .fld.</w:t>
      </w:r>
    </w:p>
    <w:p w14:paraId="564929FB" w14:textId="77777777" w:rsidR="00D52ED4" w:rsidRDefault="00D52ED4" w:rsidP="0063027E">
      <w:pPr>
        <w:pStyle w:val="BodyText"/>
        <w:numPr>
          <w:ilvl w:val="0"/>
          <w:numId w:val="30"/>
        </w:numPr>
        <w:rPr>
          <w:lang w:eastAsia="en-AU"/>
        </w:rPr>
      </w:pPr>
      <w:r>
        <w:rPr>
          <w:lang w:eastAsia="en-AU"/>
        </w:rPr>
        <w:t>Measurement information to feature:</w:t>
      </w:r>
    </w:p>
    <w:p w14:paraId="4FDC68C3" w14:textId="77777777" w:rsidR="00D52ED4" w:rsidRDefault="00D52ED4" w:rsidP="0063027E">
      <w:pPr>
        <w:pStyle w:val="BodyText"/>
        <w:numPr>
          <w:ilvl w:val="1"/>
          <w:numId w:val="30"/>
        </w:numPr>
        <w:rPr>
          <w:lang w:eastAsia="en-AU"/>
        </w:rPr>
      </w:pPr>
      <w:r>
        <w:rPr>
          <w:lang w:eastAsia="en-AU"/>
        </w:rPr>
        <w:t>Unreduced back sight and fore sight observations</w:t>
      </w:r>
    </w:p>
    <w:p w14:paraId="55ABCDDD" w14:textId="77777777" w:rsidR="00D52ED4" w:rsidRDefault="00D52ED4" w:rsidP="0063027E">
      <w:pPr>
        <w:pStyle w:val="BodyText"/>
        <w:numPr>
          <w:ilvl w:val="1"/>
          <w:numId w:val="30"/>
        </w:numPr>
        <w:rPr>
          <w:lang w:eastAsia="en-AU"/>
        </w:rPr>
      </w:pPr>
      <w:r>
        <w:rPr>
          <w:lang w:eastAsia="en-AU"/>
        </w:rPr>
        <w:t>Identifiable PM names/nine-figure numbers</w:t>
      </w:r>
    </w:p>
    <w:p w14:paraId="3B058D00" w14:textId="77777777" w:rsidR="00D52ED4" w:rsidRDefault="00D52ED4" w:rsidP="0063027E">
      <w:pPr>
        <w:pStyle w:val="BodyText"/>
        <w:numPr>
          <w:ilvl w:val="1"/>
          <w:numId w:val="30"/>
        </w:numPr>
        <w:rPr>
          <w:lang w:eastAsia="en-AU"/>
        </w:rPr>
      </w:pPr>
      <w:r>
        <w:rPr>
          <w:lang w:eastAsia="en-AU"/>
        </w:rPr>
        <w:t>Blunders removed or identified in support documentation.</w:t>
      </w:r>
    </w:p>
    <w:p w14:paraId="76D0DE53" w14:textId="6B2B2696" w:rsidR="00D52ED4" w:rsidRDefault="00114217" w:rsidP="0063027E">
      <w:pPr>
        <w:pStyle w:val="Heading2"/>
        <w:numPr>
          <w:ilvl w:val="1"/>
          <w:numId w:val="18"/>
        </w:numPr>
        <w:tabs>
          <w:tab w:val="clear" w:pos="0"/>
          <w:tab w:val="num" w:pos="567"/>
        </w:tabs>
        <w:ind w:left="567" w:hanging="567"/>
      </w:pPr>
      <w:bookmarkStart w:id="118" w:name="_Toc115960596"/>
      <w:r>
        <w:br w:type="column"/>
      </w:r>
      <w:bookmarkStart w:id="119" w:name="_Toc119037156"/>
      <w:r w:rsidR="00D52ED4">
        <w:lastRenderedPageBreak/>
        <w:t>Support documentation</w:t>
      </w:r>
      <w:bookmarkEnd w:id="118"/>
      <w:bookmarkEnd w:id="119"/>
    </w:p>
    <w:p w14:paraId="45EDFCA7" w14:textId="77777777" w:rsidR="00D52ED4" w:rsidRDefault="00D52ED4" w:rsidP="00D52ED4">
      <w:pPr>
        <w:pStyle w:val="BodyText"/>
        <w:rPr>
          <w:lang w:eastAsia="en-AU"/>
        </w:rPr>
      </w:pPr>
      <w:r>
        <w:rPr>
          <w:lang w:eastAsia="en-AU"/>
        </w:rPr>
        <w:t>Details of survey equipment, techniques and other information should be supplied to support the reduction and adjustment of control survey measurements. This may include:</w:t>
      </w:r>
    </w:p>
    <w:p w14:paraId="56027F17" w14:textId="77777777" w:rsidR="00D52ED4" w:rsidRDefault="00D52ED4" w:rsidP="0063027E">
      <w:pPr>
        <w:pStyle w:val="BodyText"/>
        <w:numPr>
          <w:ilvl w:val="0"/>
          <w:numId w:val="31"/>
        </w:numPr>
        <w:rPr>
          <w:lang w:eastAsia="en-AU"/>
        </w:rPr>
      </w:pPr>
      <w:r>
        <w:rPr>
          <w:lang w:eastAsia="en-AU"/>
        </w:rPr>
        <w:t>Booking sheets and field notes</w:t>
      </w:r>
    </w:p>
    <w:p w14:paraId="38D268D4" w14:textId="77777777" w:rsidR="00D52ED4" w:rsidRDefault="00D52ED4" w:rsidP="0063027E">
      <w:pPr>
        <w:pStyle w:val="BodyText"/>
        <w:numPr>
          <w:ilvl w:val="0"/>
          <w:numId w:val="31"/>
        </w:numPr>
        <w:rPr>
          <w:lang w:eastAsia="en-AU"/>
        </w:rPr>
      </w:pPr>
      <w:r>
        <w:rPr>
          <w:lang w:eastAsia="en-AU"/>
        </w:rPr>
        <w:t>Summary of survey equipment and any calibration details</w:t>
      </w:r>
    </w:p>
    <w:p w14:paraId="7B0C4DD3" w14:textId="77777777" w:rsidR="00D52ED4" w:rsidRDefault="00D52ED4" w:rsidP="0063027E">
      <w:pPr>
        <w:pStyle w:val="BodyText"/>
        <w:numPr>
          <w:ilvl w:val="0"/>
          <w:numId w:val="31"/>
        </w:numPr>
        <w:rPr>
          <w:lang w:eastAsia="en-AU"/>
        </w:rPr>
      </w:pPr>
      <w:r>
        <w:rPr>
          <w:lang w:eastAsia="en-AU"/>
        </w:rPr>
        <w:t xml:space="preserve">Summary of permanent marks that feature in the control survey </w:t>
      </w:r>
    </w:p>
    <w:p w14:paraId="22129C6D" w14:textId="77777777" w:rsidR="00D52ED4" w:rsidRDefault="00D52ED4" w:rsidP="0063027E">
      <w:pPr>
        <w:pStyle w:val="BodyText"/>
        <w:numPr>
          <w:ilvl w:val="0"/>
          <w:numId w:val="31"/>
        </w:numPr>
        <w:rPr>
          <w:lang w:eastAsia="en-AU"/>
        </w:rPr>
      </w:pPr>
      <w:r>
        <w:rPr>
          <w:lang w:eastAsia="en-AU"/>
        </w:rPr>
        <w:t>Summary of data files</w:t>
      </w:r>
    </w:p>
    <w:p w14:paraId="3F07D658" w14:textId="77777777" w:rsidR="00D52ED4" w:rsidRPr="00C3177F" w:rsidRDefault="00D52ED4" w:rsidP="0063027E">
      <w:pPr>
        <w:pStyle w:val="BodyText"/>
        <w:numPr>
          <w:ilvl w:val="0"/>
          <w:numId w:val="31"/>
        </w:numPr>
        <w:rPr>
          <w:lang w:eastAsia="en-AU"/>
        </w:rPr>
      </w:pPr>
      <w:r>
        <w:rPr>
          <w:lang w:eastAsia="en-AU"/>
        </w:rPr>
        <w:t>Any other relevant information.</w:t>
      </w:r>
    </w:p>
    <w:p w14:paraId="742ADEE7" w14:textId="77777777" w:rsidR="001C5A30" w:rsidRDefault="001C5A30" w:rsidP="001C5A30">
      <w:pPr>
        <w:pStyle w:val="BodyText"/>
      </w:pPr>
    </w:p>
    <w:p w14:paraId="1683BAF6" w14:textId="77777777" w:rsidR="00D52ED4" w:rsidRDefault="00D52ED4" w:rsidP="001C5A30">
      <w:pPr>
        <w:pStyle w:val="BodyText"/>
      </w:pPr>
    </w:p>
    <w:bookmarkEnd w:id="7"/>
    <w:bookmarkEnd w:id="8"/>
    <w:p w14:paraId="217F3A1C" w14:textId="77777777" w:rsidR="0061769A" w:rsidRPr="00954D05" w:rsidRDefault="0061769A" w:rsidP="001C5A30">
      <w:pPr>
        <w:pStyle w:val="BodyText"/>
        <w:sectPr w:rsidR="0061769A" w:rsidRPr="00954D05" w:rsidSect="005611A8">
          <w:headerReference w:type="default" r:id="rId46"/>
          <w:footerReference w:type="default" r:id="rId47"/>
          <w:pgSz w:w="11907" w:h="16840" w:code="9"/>
          <w:pgMar w:top="1134" w:right="1134" w:bottom="1134" w:left="1134" w:header="283" w:footer="283" w:gutter="0"/>
          <w:pgNumType w:start="1"/>
          <w:cols w:space="720"/>
          <w:docGrid w:linePitch="360"/>
        </w:sectPr>
      </w:pPr>
    </w:p>
    <w:p w14:paraId="28E4FE3E" w14:textId="05ABBA99" w:rsidR="001C5A30" w:rsidRPr="00954D05" w:rsidRDefault="00D52ED4" w:rsidP="001C5A30">
      <w:pPr>
        <w:pStyle w:val="Heading8"/>
        <w:framePr w:wrap="around"/>
        <w:tabs>
          <w:tab w:val="left" w:pos="3685"/>
        </w:tabs>
      </w:pPr>
      <w:bookmarkStart w:id="120" w:name="_Toc119037157"/>
      <w:r>
        <w:lastRenderedPageBreak/>
        <w:t>Sample Contract Specification</w:t>
      </w:r>
      <w:bookmarkEnd w:id="120"/>
    </w:p>
    <w:p w14:paraId="4E7E6870" w14:textId="394C7D0E" w:rsidR="00D67947" w:rsidRDefault="00C254A3" w:rsidP="00D52ED4">
      <w:pPr>
        <w:pStyle w:val="BodyText"/>
      </w:pPr>
      <w:r>
        <w:t xml:space="preserve">This sample contract specification is provided as a </w:t>
      </w:r>
      <w:r w:rsidR="002923B0">
        <w:t>guide</w:t>
      </w:r>
      <w:r w:rsidR="003C7718">
        <w:t xml:space="preserve">. </w:t>
      </w:r>
      <w:r w:rsidR="00401184">
        <w:t xml:space="preserve">Survey uncertainty and positional uncertainty </w:t>
      </w:r>
      <w:r w:rsidR="00AF3A18">
        <w:t xml:space="preserve">for horizontal coordinates and height are </w:t>
      </w:r>
      <w:r w:rsidR="00801F8E">
        <w:t xml:space="preserve">example only and </w:t>
      </w:r>
      <w:r w:rsidR="00F77769">
        <w:t>should</w:t>
      </w:r>
      <w:r w:rsidR="00C36807">
        <w:t xml:space="preserve"> </w:t>
      </w:r>
      <w:r w:rsidR="00AF3A18">
        <w:t xml:space="preserve">be </w:t>
      </w:r>
      <w:r w:rsidR="002923B0">
        <w:t>revised to suit</w:t>
      </w:r>
      <w:r w:rsidR="000577B0">
        <w:t xml:space="preserve"> project requirements.</w:t>
      </w:r>
      <w:r w:rsidR="00DA29D7">
        <w:t xml:space="preserve"> </w:t>
      </w:r>
    </w:p>
    <w:p w14:paraId="64F605DD" w14:textId="77777777" w:rsidR="00D67947" w:rsidRDefault="00D67947" w:rsidP="00D52ED4">
      <w:pPr>
        <w:pStyle w:val="BodyText"/>
      </w:pPr>
    </w:p>
    <w:p w14:paraId="656F54D8" w14:textId="62795D1D" w:rsidR="00D52ED4" w:rsidRDefault="00D52ED4" w:rsidP="00D52ED4">
      <w:pPr>
        <w:pStyle w:val="BodyText"/>
      </w:pPr>
      <w:r w:rsidRPr="007A27AA">
        <w:t xml:space="preserve">Survey control mark infrastructure and information is required to be established and </w:t>
      </w:r>
      <w:r>
        <w:t>surveyed</w:t>
      </w:r>
      <w:r w:rsidRPr="007A27AA">
        <w:t xml:space="preserve"> in accordance with the Victorian Survey Control Requirements </w:t>
      </w:r>
      <w:r>
        <w:t>(</w:t>
      </w:r>
      <w:r w:rsidRPr="007A27AA">
        <w:t>2022</w:t>
      </w:r>
      <w:r>
        <w:t>)</w:t>
      </w:r>
      <w:r w:rsidRPr="007A27AA">
        <w:t>.</w:t>
      </w:r>
      <w:r>
        <w:t xml:space="preserve"> </w:t>
      </w:r>
      <w:r w:rsidRPr="007A27AA">
        <w:t>This includes</w:t>
      </w:r>
      <w:r>
        <w:t>:</w:t>
      </w:r>
    </w:p>
    <w:p w14:paraId="7B16D721" w14:textId="77777777" w:rsidR="00D52ED4" w:rsidRDefault="00D52ED4" w:rsidP="0063027E">
      <w:pPr>
        <w:pStyle w:val="BodyText"/>
        <w:numPr>
          <w:ilvl w:val="0"/>
          <w:numId w:val="34"/>
        </w:numPr>
      </w:pPr>
      <w:r>
        <w:t>Establishment of a project survey control mark network that meets project requirements for monumentation and distribution in terms of survey control mark spacing and number of permanent marks.</w:t>
      </w:r>
    </w:p>
    <w:p w14:paraId="36480613" w14:textId="77777777" w:rsidR="00D52ED4" w:rsidRDefault="00D52ED4" w:rsidP="0063027E">
      <w:pPr>
        <w:pStyle w:val="BodyText"/>
        <w:numPr>
          <w:ilvl w:val="0"/>
          <w:numId w:val="34"/>
        </w:numPr>
      </w:pPr>
      <w:r>
        <w:t>C</w:t>
      </w:r>
      <w:r w:rsidRPr="007A27AA">
        <w:t>ontrol survey</w:t>
      </w:r>
      <w:r>
        <w:t xml:space="preserve">s performed </w:t>
      </w:r>
      <w:r w:rsidRPr="007A27AA">
        <w:t xml:space="preserve">to achieve project survey </w:t>
      </w:r>
      <w:r>
        <w:t xml:space="preserve">control </w:t>
      </w:r>
      <w:r w:rsidRPr="007A27AA">
        <w:t>uncertaint</w:t>
      </w:r>
      <w:r>
        <w:t>y requirements.</w:t>
      </w:r>
    </w:p>
    <w:tbl>
      <w:tblPr>
        <w:tblStyle w:val="TableGrid"/>
        <w:tblW w:w="3677" w:type="pct"/>
        <w:tblInd w:w="741" w:type="dxa"/>
        <w:tblLook w:val="00A0" w:firstRow="1" w:lastRow="0" w:firstColumn="1" w:lastColumn="0" w:noHBand="0" w:noVBand="0"/>
      </w:tblPr>
      <w:tblGrid>
        <w:gridCol w:w="2835"/>
        <w:gridCol w:w="2127"/>
        <w:gridCol w:w="2127"/>
      </w:tblGrid>
      <w:tr w:rsidR="00D52ED4" w:rsidRPr="00954D05" w14:paraId="4F65DEA6" w14:textId="77777777" w:rsidTr="004124C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000" w:type="pct"/>
          </w:tcPr>
          <w:p w14:paraId="041DCEC3" w14:textId="77777777" w:rsidR="00D52ED4" w:rsidRDefault="00D52ED4" w:rsidP="004124CF">
            <w:pPr>
              <w:pStyle w:val="TableHeadingLeft"/>
            </w:pPr>
            <w:r>
              <w:t xml:space="preserve"> Project requirements</w:t>
            </w:r>
          </w:p>
        </w:tc>
        <w:tc>
          <w:tcPr>
            <w:cnfStyle w:val="000010000000" w:firstRow="0" w:lastRow="0" w:firstColumn="0" w:lastColumn="0" w:oddVBand="1" w:evenVBand="0" w:oddHBand="0" w:evenHBand="0" w:firstRowFirstColumn="0" w:firstRowLastColumn="0" w:lastRowFirstColumn="0" w:lastRowLastColumn="0"/>
            <w:tcW w:w="1500" w:type="pct"/>
          </w:tcPr>
          <w:p w14:paraId="0691C9BD" w14:textId="77777777" w:rsidR="00D52ED4" w:rsidRDefault="00D52ED4" w:rsidP="004124CF">
            <w:pPr>
              <w:pStyle w:val="TableHeadingLeft"/>
            </w:pPr>
            <w:r>
              <w:t>Survey uncertainty</w:t>
            </w:r>
          </w:p>
        </w:tc>
        <w:tc>
          <w:tcPr>
            <w:tcW w:w="1500" w:type="pct"/>
          </w:tcPr>
          <w:p w14:paraId="21F5024C" w14:textId="77777777" w:rsidR="00D52ED4" w:rsidRDefault="00D52ED4" w:rsidP="004124CF">
            <w:pPr>
              <w:pStyle w:val="TableHeadingLeft"/>
              <w:cnfStyle w:val="100000000000" w:firstRow="1" w:lastRow="0" w:firstColumn="0" w:lastColumn="0" w:oddVBand="0" w:evenVBand="0" w:oddHBand="0" w:evenHBand="0" w:firstRowFirstColumn="0" w:firstRowLastColumn="0" w:lastRowFirstColumn="0" w:lastRowLastColumn="0"/>
            </w:pPr>
            <w:r>
              <w:t>Positional uncertainty</w:t>
            </w:r>
          </w:p>
        </w:tc>
      </w:tr>
      <w:tr w:rsidR="00D52ED4" w:rsidRPr="00954D05" w14:paraId="570C2172" w14:textId="77777777" w:rsidTr="004124CF">
        <w:tc>
          <w:tcPr>
            <w:tcW w:w="2000" w:type="pct"/>
          </w:tcPr>
          <w:p w14:paraId="121B5342" w14:textId="77777777" w:rsidR="00D52ED4" w:rsidRPr="00954D05" w:rsidRDefault="00D52ED4" w:rsidP="004124CF">
            <w:pPr>
              <w:pStyle w:val="TableTextLeft"/>
            </w:pPr>
            <w:r>
              <w:t>Horizontal coordinates</w:t>
            </w:r>
          </w:p>
        </w:tc>
        <w:tc>
          <w:tcPr>
            <w:cnfStyle w:val="000010000000" w:firstRow="0" w:lastRow="0" w:firstColumn="0" w:lastColumn="0" w:oddVBand="1" w:evenVBand="0" w:oddHBand="0" w:evenHBand="0" w:firstRowFirstColumn="0" w:firstRowLastColumn="0" w:lastRowFirstColumn="0" w:lastRowLastColumn="0"/>
            <w:tcW w:w="1500" w:type="pct"/>
          </w:tcPr>
          <w:p w14:paraId="3D55D35C" w14:textId="086312A7" w:rsidR="00D52ED4" w:rsidRPr="00954D05" w:rsidRDefault="00D52ED4" w:rsidP="004124CF">
            <w:pPr>
              <w:pStyle w:val="TableTextLeft"/>
            </w:pPr>
            <w:r>
              <w:t>&lt;</w:t>
            </w:r>
            <w:r w:rsidR="0063027E">
              <w:t xml:space="preserve"> </w:t>
            </w:r>
            <w:r w:rsidR="00D03C91">
              <w:t>10</w:t>
            </w:r>
            <w:r>
              <w:t xml:space="preserve"> mm</w:t>
            </w:r>
            <w:r w:rsidR="000577B0">
              <w:t xml:space="preserve"> </w:t>
            </w:r>
          </w:p>
        </w:tc>
        <w:tc>
          <w:tcPr>
            <w:tcW w:w="1500" w:type="pct"/>
          </w:tcPr>
          <w:p w14:paraId="209A35BC" w14:textId="5466A147" w:rsidR="00D52ED4"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&lt;</w:t>
            </w:r>
            <w:r w:rsidR="0063027E">
              <w:t xml:space="preserve"> </w:t>
            </w:r>
            <w:r w:rsidR="00D03C91">
              <w:t>20</w:t>
            </w:r>
            <w:r>
              <w:t xml:space="preserve"> mm</w:t>
            </w:r>
            <w:r w:rsidR="000577B0">
              <w:t xml:space="preserve"> </w:t>
            </w:r>
          </w:p>
        </w:tc>
      </w:tr>
      <w:tr w:rsidR="00D52ED4" w:rsidRPr="00954D05" w14:paraId="59D24CAA" w14:textId="77777777" w:rsidTr="004124CF">
        <w:tc>
          <w:tcPr>
            <w:tcW w:w="2000" w:type="pct"/>
          </w:tcPr>
          <w:p w14:paraId="076BFC71" w14:textId="77777777" w:rsidR="00D52ED4" w:rsidRDefault="00D52ED4" w:rsidP="004124CF">
            <w:pPr>
              <w:pStyle w:val="TableTextLeft"/>
            </w:pPr>
            <w:r>
              <w:t>Height</w:t>
            </w:r>
          </w:p>
        </w:tc>
        <w:tc>
          <w:tcPr>
            <w:cnfStyle w:val="000010000000" w:firstRow="0" w:lastRow="0" w:firstColumn="0" w:lastColumn="0" w:oddVBand="1" w:evenVBand="0" w:oddHBand="0" w:evenHBand="0" w:firstRowFirstColumn="0" w:firstRowLastColumn="0" w:lastRowFirstColumn="0" w:lastRowLastColumn="0"/>
            <w:tcW w:w="1500" w:type="pct"/>
          </w:tcPr>
          <w:p w14:paraId="54C02F5A" w14:textId="4AD3AD97" w:rsidR="00D52ED4" w:rsidRDefault="00D52ED4" w:rsidP="004124CF">
            <w:pPr>
              <w:pStyle w:val="TableTextLeft"/>
            </w:pPr>
            <w:r>
              <w:t>&lt;</w:t>
            </w:r>
            <w:r w:rsidR="0063027E">
              <w:t xml:space="preserve"> </w:t>
            </w:r>
            <w:r>
              <w:t>1</w:t>
            </w:r>
            <w:r w:rsidR="00D7260D">
              <w:t>0</w:t>
            </w:r>
            <w:r>
              <w:t xml:space="preserve"> mm</w:t>
            </w:r>
            <w:r w:rsidR="000577B0">
              <w:t xml:space="preserve"> </w:t>
            </w:r>
          </w:p>
        </w:tc>
        <w:tc>
          <w:tcPr>
            <w:tcW w:w="1500" w:type="pct"/>
          </w:tcPr>
          <w:p w14:paraId="6BE5614A" w14:textId="025E3943" w:rsidR="00D52ED4" w:rsidRDefault="00D52ED4" w:rsidP="004124CF">
            <w:pPr>
              <w:pStyle w:val="TableTextLeft"/>
              <w:cnfStyle w:val="000000000000" w:firstRow="0" w:lastRow="0" w:firstColumn="0" w:lastColumn="0" w:oddVBand="0" w:evenVBand="0" w:oddHBand="0" w:evenHBand="0" w:firstRowFirstColumn="0" w:firstRowLastColumn="0" w:lastRowFirstColumn="0" w:lastRowLastColumn="0"/>
            </w:pPr>
            <w:r>
              <w:t>&lt;</w:t>
            </w:r>
            <w:r w:rsidR="0063027E">
              <w:t xml:space="preserve"> </w:t>
            </w:r>
            <w:r w:rsidR="00D7260D">
              <w:t>20</w:t>
            </w:r>
            <w:r>
              <w:t xml:space="preserve"> mm</w:t>
            </w:r>
            <w:r w:rsidR="000577B0">
              <w:t xml:space="preserve"> </w:t>
            </w:r>
          </w:p>
        </w:tc>
      </w:tr>
    </w:tbl>
    <w:p w14:paraId="73D40E77" w14:textId="77777777" w:rsidR="00D52ED4" w:rsidRDefault="00D52ED4" w:rsidP="0063027E">
      <w:pPr>
        <w:pStyle w:val="BodyText"/>
        <w:numPr>
          <w:ilvl w:val="0"/>
          <w:numId w:val="32"/>
        </w:numPr>
      </w:pPr>
      <w:r>
        <w:t>Control</w:t>
      </w:r>
      <w:r w:rsidRPr="00DD3CF4">
        <w:t xml:space="preserve"> </w:t>
      </w:r>
      <w:r>
        <w:t>s</w:t>
      </w:r>
      <w:r w:rsidRPr="00DD3CF4">
        <w:t>urvey</w:t>
      </w:r>
      <w:r>
        <w:t xml:space="preserve"> report (optional).</w:t>
      </w:r>
    </w:p>
    <w:p w14:paraId="293BDCF9" w14:textId="77777777" w:rsidR="00D52ED4" w:rsidRDefault="00D52ED4" w:rsidP="0063027E">
      <w:pPr>
        <w:pStyle w:val="BodyText"/>
        <w:numPr>
          <w:ilvl w:val="0"/>
          <w:numId w:val="32"/>
        </w:numPr>
      </w:pPr>
      <w:r>
        <w:t xml:space="preserve">Permanent mark information </w:t>
      </w:r>
      <w:r w:rsidRPr="00FC6A50">
        <w:rPr>
          <w:b/>
          <w:bCs/>
        </w:rPr>
        <w:t>must</w:t>
      </w:r>
      <w:r>
        <w:rPr>
          <w:b/>
          <w:bCs/>
        </w:rPr>
        <w:t xml:space="preserve"> </w:t>
      </w:r>
      <w:r w:rsidRPr="009B542F">
        <w:t>be</w:t>
      </w:r>
      <w:r>
        <w:t xml:space="preserve"> registered in the Survey Marks Enquiry Service (SMES).</w:t>
      </w:r>
    </w:p>
    <w:p w14:paraId="3209D504" w14:textId="7AB52F3F" w:rsidR="0061769A" w:rsidRPr="00CF6D14" w:rsidRDefault="00D52ED4" w:rsidP="0063027E">
      <w:pPr>
        <w:pStyle w:val="BodyText"/>
        <w:numPr>
          <w:ilvl w:val="0"/>
          <w:numId w:val="33"/>
        </w:numPr>
      </w:pPr>
      <w:r>
        <w:t xml:space="preserve">Control survey measurements </w:t>
      </w:r>
      <w:r w:rsidRPr="00FC6A50">
        <w:rPr>
          <w:b/>
          <w:bCs/>
        </w:rPr>
        <w:t>must</w:t>
      </w:r>
      <w:r w:rsidRPr="00D95E91">
        <w:t xml:space="preserve"> </w:t>
      </w:r>
      <w:r>
        <w:t xml:space="preserve">be submitted to SGV Geodesy for inclusion in the Victorian Survey Control Network and/or Victorian Levelling Network. </w:t>
      </w:r>
    </w:p>
    <w:sectPr w:rsidR="0061769A" w:rsidRPr="00CF6D14" w:rsidSect="001C5A30">
      <w:headerReference w:type="even" r:id="rId48"/>
      <w:footerReference w:type="even" r:id="rId49"/>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5438B" w14:textId="77777777" w:rsidR="00F20942" w:rsidRDefault="00F20942">
      <w:r>
        <w:separator/>
      </w:r>
    </w:p>
    <w:p w14:paraId="0F5D275B" w14:textId="77777777" w:rsidR="00F20942" w:rsidRDefault="00F20942"/>
  </w:endnote>
  <w:endnote w:type="continuationSeparator" w:id="0">
    <w:p w14:paraId="4CDAE5A1" w14:textId="77777777" w:rsidR="00F20942" w:rsidRDefault="00F20942">
      <w:r>
        <w:continuationSeparator/>
      </w:r>
    </w:p>
    <w:p w14:paraId="04A82C3B" w14:textId="77777777" w:rsidR="00F20942" w:rsidRDefault="00F20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6585B" w14:paraId="70EFAAF4" w14:textId="77777777" w:rsidTr="00D83BD4">
      <w:trPr>
        <w:trHeight w:val="397"/>
      </w:trPr>
      <w:tc>
        <w:tcPr>
          <w:tcW w:w="340" w:type="dxa"/>
        </w:tcPr>
        <w:p w14:paraId="53848FC7" w14:textId="0D3B1054" w:rsidR="0036585B" w:rsidRPr="00D55628" w:rsidRDefault="0063027E" w:rsidP="00D55628">
          <w:pPr>
            <w:pStyle w:val="FooterEven"/>
          </w:pPr>
          <w:r>
            <w:rPr>
              <w:noProof/>
            </w:rPr>
            <mc:AlternateContent>
              <mc:Choice Requires="wps">
                <w:drawing>
                  <wp:anchor distT="0" distB="0" distL="114300" distR="114300" simplePos="1" relativeHeight="251671552" behindDoc="0" locked="0" layoutInCell="0" allowOverlap="1" wp14:anchorId="2DEE2349" wp14:editId="67889B26">
                    <wp:simplePos x="0" y="10229453"/>
                    <wp:positionH relativeFrom="page">
                      <wp:posOffset>0</wp:posOffset>
                    </wp:positionH>
                    <wp:positionV relativeFrom="page">
                      <wp:posOffset>10229215</wp:posOffset>
                    </wp:positionV>
                    <wp:extent cx="7560945" cy="273050"/>
                    <wp:effectExtent l="0" t="0" r="0" b="12700"/>
                    <wp:wrapNone/>
                    <wp:docPr id="252" name="MSIPCMbc37449b9abe69f489e6287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94C5BE" w14:textId="71F74A8A"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EE2349" id="_x0000_t202" coordsize="21600,21600" o:spt="202" path="m,l,21600r21600,l21600,xe">
                    <v:stroke joinstyle="miter"/>
                    <v:path gradientshapeok="t" o:connecttype="rect"/>
                  </v:shapetype>
                  <v:shape id="MSIPCMbc37449b9abe69f489e6287a"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394C5BE" w14:textId="71F74A8A"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v:textbox>
                    <w10:wrap anchorx="page" anchory="page"/>
                  </v:shape>
                </w:pict>
              </mc:Fallback>
            </mc:AlternateContent>
          </w:r>
          <w:r w:rsidR="0036585B" w:rsidRPr="00D55628">
            <w:fldChar w:fldCharType="begin"/>
          </w:r>
          <w:r w:rsidR="0036585B" w:rsidRPr="00D55628">
            <w:instrText xml:space="preserve"> PAGE   \* MERGEFORMAT </w:instrText>
          </w:r>
          <w:r w:rsidR="0036585B" w:rsidRPr="00D55628">
            <w:fldChar w:fldCharType="separate"/>
          </w:r>
          <w:r w:rsidR="0036585B">
            <w:rPr>
              <w:noProof/>
            </w:rPr>
            <w:t>10</w:t>
          </w:r>
          <w:r w:rsidR="0036585B" w:rsidRPr="00D55628">
            <w:fldChar w:fldCharType="end"/>
          </w:r>
        </w:p>
      </w:tc>
      <w:tc>
        <w:tcPr>
          <w:tcW w:w="8164" w:type="dxa"/>
        </w:tcPr>
        <w:p w14:paraId="1F8CA055" w14:textId="77777777" w:rsidR="0036585B" w:rsidRPr="00D55628" w:rsidRDefault="0036585B" w:rsidP="00D55628">
          <w:pPr>
            <w:pStyle w:val="FooterEven"/>
          </w:pPr>
          <w:r w:rsidRPr="000A15E4">
            <w:rPr>
              <w:rStyle w:val="Bold"/>
            </w:rPr>
            <w:t>Title of document</w:t>
          </w:r>
          <w:r w:rsidRPr="00D55628">
            <w:t xml:space="preserve"> Subtitle</w:t>
          </w:r>
        </w:p>
      </w:tc>
    </w:tr>
  </w:tbl>
  <w:p w14:paraId="357E36D2" w14:textId="77777777" w:rsidR="0036585B" w:rsidRPr="008B6D45" w:rsidRDefault="0036585B"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3D3C" w14:textId="64694AD5" w:rsidR="0036585B" w:rsidRDefault="0063027E">
    <w:pPr>
      <w:pStyle w:val="Footer"/>
    </w:pPr>
    <w:r>
      <w:rPr>
        <w:noProof/>
      </w:rPr>
      <mc:AlternateContent>
        <mc:Choice Requires="wps">
          <w:drawing>
            <wp:anchor distT="0" distB="0" distL="114300" distR="114300" simplePos="0" relativeHeight="251663360" behindDoc="0" locked="0" layoutInCell="0" allowOverlap="1" wp14:anchorId="3668BFB8" wp14:editId="38DACC2E">
              <wp:simplePos x="0" y="0"/>
              <wp:positionH relativeFrom="page">
                <wp:posOffset>0</wp:posOffset>
              </wp:positionH>
              <wp:positionV relativeFrom="page">
                <wp:posOffset>10229215</wp:posOffset>
              </wp:positionV>
              <wp:extent cx="7560945" cy="273050"/>
              <wp:effectExtent l="0" t="0" r="0" b="12700"/>
              <wp:wrapNone/>
              <wp:docPr id="250" name="MSIPCM07de4617b38ccdca1dc4bcf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D7218" w14:textId="41AB6A7B"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68BFB8" id="_x0000_t202" coordsize="21600,21600" o:spt="202" path="m,l,21600r21600,l21600,xe">
              <v:stroke joinstyle="miter"/>
              <v:path gradientshapeok="t" o:connecttype="rect"/>
            </v:shapetype>
            <v:shape id="MSIPCM07de4617b38ccdca1dc4bcf9"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082D7218" w14:textId="41AB6A7B"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v:textbox>
              <w10:wrap anchorx="page" anchory="page"/>
            </v:shape>
          </w:pict>
        </mc:Fallback>
      </mc:AlternateContent>
    </w:r>
    <w:r w:rsidR="0036585B" w:rsidRPr="00D55628">
      <w:rPr>
        <w:noProof/>
      </w:rPr>
      <mc:AlternateContent>
        <mc:Choice Requires="wps">
          <w:drawing>
            <wp:anchor distT="0" distB="0" distL="114300" distR="114300" simplePos="0" relativeHeight="251651072" behindDoc="1" locked="1" layoutInCell="1" allowOverlap="1" wp14:anchorId="479045B4" wp14:editId="04CEE3A2">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E6EA" w14:textId="65A1D53D"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45B4" id="Text Box 224" o:spid="_x0000_s1033"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7D4E6EA" w14:textId="65A1D53D" w:rsidR="0036585B" w:rsidRPr="0001226A" w:rsidRDefault="003658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72ED7E1" w14:textId="77777777" w:rsidR="0036585B" w:rsidRDefault="00365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5F56" w14:textId="3F330D0B" w:rsidR="0036585B" w:rsidRDefault="0063027E">
    <w:pPr>
      <w:pStyle w:val="Footer"/>
    </w:pPr>
    <w:r>
      <w:rPr>
        <w:noProof/>
      </w:rPr>
      <mc:AlternateContent>
        <mc:Choice Requires="wps">
          <w:drawing>
            <wp:anchor distT="0" distB="0" distL="114300" distR="114300" simplePos="0" relativeHeight="251667456" behindDoc="0" locked="0" layoutInCell="0" allowOverlap="1" wp14:anchorId="24882F79" wp14:editId="03CF5138">
              <wp:simplePos x="0" y="0"/>
              <wp:positionH relativeFrom="page">
                <wp:posOffset>0</wp:posOffset>
              </wp:positionH>
              <wp:positionV relativeFrom="page">
                <wp:posOffset>10229215</wp:posOffset>
              </wp:positionV>
              <wp:extent cx="7560945" cy="273050"/>
              <wp:effectExtent l="0" t="0" r="0" b="12700"/>
              <wp:wrapNone/>
              <wp:docPr id="251" name="MSIPCM89cd4510bee415362c2f3a0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077690" w14:textId="1BC04DE5"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882F79" id="_x0000_t202" coordsize="21600,21600" o:spt="202" path="m,l,21600r21600,l21600,xe">
              <v:stroke joinstyle="miter"/>
              <v:path gradientshapeok="t" o:connecttype="rect"/>
            </v:shapetype>
            <v:shape id="MSIPCM89cd4510bee415362c2f3a0c"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54077690" w14:textId="1BC04DE5"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v:textbox>
              <w10:wrap anchorx="page" anchory="page"/>
            </v:shape>
          </w:pict>
        </mc:Fallback>
      </mc:AlternateContent>
    </w:r>
    <w:r w:rsidR="00501A66">
      <w:rPr>
        <w:noProof/>
      </w:rPr>
      <w:drawing>
        <wp:anchor distT="0" distB="0" distL="114300" distR="114300" simplePos="0" relativeHeight="251659264" behindDoc="1" locked="1" layoutInCell="1" allowOverlap="1" wp14:anchorId="0FFF7E25" wp14:editId="5796FF12">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36585B">
      <w:rPr>
        <w:noProof/>
      </w:rPr>
      <w:drawing>
        <wp:anchor distT="0" distB="0" distL="114300" distR="114300" simplePos="0" relativeHeight="251655168" behindDoc="1" locked="1" layoutInCell="1" allowOverlap="1" wp14:anchorId="56C44721" wp14:editId="42E9A4EA">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5B" w:rsidRPr="00D55628">
      <w:rPr>
        <w:noProof/>
      </w:rPr>
      <w:drawing>
        <wp:anchor distT="0" distB="0" distL="114300" distR="114300" simplePos="0" relativeHeight="251646976" behindDoc="1" locked="1" layoutInCell="1" allowOverlap="1" wp14:anchorId="18687C60" wp14:editId="7B7840C5">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8457" w14:textId="77777777" w:rsidR="0036585B" w:rsidRPr="00124E8F" w:rsidRDefault="0036585B" w:rsidP="00124E8F">
    <w:pPr>
      <w:pStyle w:val="Footer"/>
    </w:pPr>
    <w:r w:rsidRPr="00D55628">
      <w:rPr>
        <w:noProof/>
      </w:rPr>
      <mc:AlternateContent>
        <mc:Choice Requires="wps">
          <w:drawing>
            <wp:anchor distT="0" distB="0" distL="114300" distR="114300" simplePos="0" relativeHeight="251645952" behindDoc="1" locked="1" layoutInCell="1" allowOverlap="1" wp14:anchorId="4F59B3DC" wp14:editId="3F55E726">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BAD8" w14:textId="085CFC1E"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9B3DC" id="_x0000_t202" coordsize="21600,21600" o:spt="202" path="m,l,21600r21600,l21600,xe">
              <v:stroke joinstyle="miter"/>
              <v:path gradientshapeok="t" o:connecttype="rect"/>
            </v:shapetype>
            <v:shape id="Text Box 225" o:spid="_x0000_s1035" type="#_x0000_t202"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7AC5BAD8" w14:textId="085CFC1E"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D046" w14:textId="77777777" w:rsidR="0036585B" w:rsidRDefault="0036585B">
    <w:pPr>
      <w:pStyle w:val="Footer"/>
    </w:pPr>
    <w:r w:rsidRPr="00D55628">
      <w:rPr>
        <w:noProof/>
      </w:rPr>
      <mc:AlternateContent>
        <mc:Choice Requires="wps">
          <w:drawing>
            <wp:anchor distT="0" distB="0" distL="114300" distR="114300" simplePos="0" relativeHeight="251644928" behindDoc="1" locked="1" layoutInCell="1" allowOverlap="1" wp14:anchorId="5D9169AE" wp14:editId="2E901FF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DAFC" w14:textId="6BC97E39"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169AE"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D4EDAFC" w14:textId="6BC97E39" w:rsidR="0036585B" w:rsidRPr="0001226A" w:rsidRDefault="003658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B25ED44" w14:textId="77777777" w:rsidR="0036585B" w:rsidRDefault="003658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B0EBB" w14:paraId="671C76C5" w14:textId="77777777" w:rsidTr="00A965C8">
      <w:trPr>
        <w:trHeight w:val="397"/>
      </w:trPr>
      <w:tc>
        <w:tcPr>
          <w:tcW w:w="9071" w:type="dxa"/>
        </w:tcPr>
        <w:p w14:paraId="4E39FB50" w14:textId="178B9A29" w:rsidR="00BB0EBB" w:rsidRDefault="001546ED" w:rsidP="00A965C8">
          <w:pPr>
            <w:pStyle w:val="FooterOdd"/>
          </w:pPr>
          <w:r>
            <w:rPr>
              <w:noProof/>
            </w:rPr>
            <mc:AlternateContent>
              <mc:Choice Requires="wps">
                <w:drawing>
                  <wp:anchor distT="0" distB="0" distL="114300" distR="114300" simplePos="0" relativeHeight="251682816" behindDoc="0" locked="0" layoutInCell="0" allowOverlap="1" wp14:anchorId="61A5C63F" wp14:editId="71BF8857">
                    <wp:simplePos x="0" y="0"/>
                    <wp:positionH relativeFrom="page">
                      <wp:posOffset>0</wp:posOffset>
                    </wp:positionH>
                    <wp:positionV relativeFrom="page">
                      <wp:posOffset>10229215</wp:posOffset>
                    </wp:positionV>
                    <wp:extent cx="7560945" cy="273050"/>
                    <wp:effectExtent l="0" t="0" r="0" b="12700"/>
                    <wp:wrapNone/>
                    <wp:docPr id="15" name="MSIPCMfddd46f7b7c5c56543ec95c9"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6C2C4E" w14:textId="6E1B5976" w:rsidR="001546ED" w:rsidRPr="001546ED" w:rsidRDefault="001546ED" w:rsidP="001546ED">
                                <w:pPr>
                                  <w:jc w:val="center"/>
                                  <w:rPr>
                                    <w:rFonts w:ascii="Calibri" w:hAnsi="Calibri" w:cs="Calibri"/>
                                    <w:color w:val="000000"/>
                                    <w:sz w:val="24"/>
                                  </w:rPr>
                                </w:pPr>
                                <w:r w:rsidRPr="001546E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5C63F" id="_x0000_t202" coordsize="21600,21600" o:spt="202" path="m,l,21600r21600,l21600,xe">
                    <v:stroke joinstyle="miter"/>
                    <v:path gradientshapeok="t" o:connecttype="rect"/>
                  </v:shapetype>
                  <v:shape id="MSIPCMfddd46f7b7c5c56543ec95c9" o:spid="_x0000_s1037"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4F6C2C4E" w14:textId="6E1B5976" w:rsidR="001546ED" w:rsidRPr="001546ED" w:rsidRDefault="001546ED" w:rsidP="001546ED">
                          <w:pPr>
                            <w:jc w:val="center"/>
                            <w:rPr>
                              <w:rFonts w:ascii="Calibri" w:hAnsi="Calibri" w:cs="Calibri"/>
                              <w:color w:val="000000"/>
                              <w:sz w:val="24"/>
                            </w:rPr>
                          </w:pPr>
                          <w:r w:rsidRPr="001546ED">
                            <w:rPr>
                              <w:rFonts w:ascii="Calibri" w:hAnsi="Calibri" w:cs="Calibri"/>
                              <w:color w:val="000000"/>
                              <w:sz w:val="24"/>
                            </w:rPr>
                            <w:t>OFFICIAL</w:t>
                          </w:r>
                        </w:p>
                      </w:txbxContent>
                    </v:textbox>
                    <w10:wrap anchorx="page" anchory="page"/>
                  </v:shape>
                </w:pict>
              </mc:Fallback>
            </mc:AlternateContent>
          </w:r>
          <w:r w:rsidR="0063027E">
            <w:rPr>
              <w:noProof/>
            </w:rPr>
            <mc:AlternateContent>
              <mc:Choice Requires="wps">
                <w:drawing>
                  <wp:anchor distT="0" distB="0" distL="114300" distR="114300" simplePos="0" relativeHeight="251681792" behindDoc="0" locked="0" layoutInCell="0" allowOverlap="1" wp14:anchorId="59A859D5" wp14:editId="5C2A3681">
                    <wp:simplePos x="0" y="0"/>
                    <wp:positionH relativeFrom="page">
                      <wp:posOffset>0</wp:posOffset>
                    </wp:positionH>
                    <wp:positionV relativeFrom="page">
                      <wp:posOffset>10229215</wp:posOffset>
                    </wp:positionV>
                    <wp:extent cx="7560945" cy="273050"/>
                    <wp:effectExtent l="0" t="0" r="0" b="12700"/>
                    <wp:wrapNone/>
                    <wp:docPr id="254" name="MSIPCMbb804c07b9f946b5ddfeb70a"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1FB03" w14:textId="6DF2B711"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A859D5" id="MSIPCMbb804c07b9f946b5ddfeb70a" o:spid="_x0000_s1038"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3961FB03" w14:textId="6DF2B711" w:rsidR="0063027E" w:rsidRPr="0063027E" w:rsidRDefault="0063027E" w:rsidP="0063027E">
                          <w:pPr>
                            <w:jc w:val="center"/>
                            <w:rPr>
                              <w:rFonts w:ascii="Calibri" w:hAnsi="Calibri" w:cs="Calibri"/>
                              <w:color w:val="000000"/>
                              <w:sz w:val="24"/>
                            </w:rPr>
                          </w:pPr>
                          <w:r w:rsidRPr="0063027E">
                            <w:rPr>
                              <w:rFonts w:ascii="Calibri" w:hAnsi="Calibri" w:cs="Calibri"/>
                              <w:color w:val="000000"/>
                              <w:sz w:val="24"/>
                            </w:rPr>
                            <w:t>OFFICIAL</w:t>
                          </w:r>
                        </w:p>
                      </w:txbxContent>
                    </v:textbox>
                    <w10:wrap anchorx="page" anchory="page"/>
                  </v:shape>
                </w:pict>
              </mc:Fallback>
            </mc:AlternateContent>
          </w:r>
          <w:fldSimple w:instr=" DOCPROPERTY  xFooterTitle  \* MERGEFORMAT ">
            <w:r w:rsidR="005611A8">
              <w:t>Victorian Survey Control Requirements</w:t>
            </w:r>
          </w:fldSimple>
        </w:p>
        <w:p w14:paraId="216B000F" w14:textId="3089F15F" w:rsidR="00BB0EBB" w:rsidRPr="00CB1FB7" w:rsidRDefault="00B239D6" w:rsidP="00A965C8">
          <w:pPr>
            <w:pStyle w:val="FooterOdd"/>
            <w:rPr>
              <w:b/>
            </w:rPr>
          </w:pPr>
          <w:fldSimple w:instr=" DOCPROPERTY  xFooterSubtitle  \* MERGEFORMAT ">
            <w:r w:rsidR="005611A8">
              <w:t xml:space="preserve">Specifications for installing and enhancing survey control infrastructure </w:t>
            </w:r>
          </w:fldSimple>
        </w:p>
      </w:tc>
      <w:tc>
        <w:tcPr>
          <w:tcW w:w="340" w:type="dxa"/>
        </w:tcPr>
        <w:p w14:paraId="20EE0AAE" w14:textId="77777777" w:rsidR="00BB0EBB" w:rsidRPr="00D55628" w:rsidRDefault="00BB0EBB"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4A05614C" w14:textId="77777777" w:rsidR="00BB0EBB" w:rsidRDefault="00BB0EBB" w:rsidP="00A965C8">
    <w:pPr>
      <w:pStyle w:val="Footer"/>
    </w:pPr>
    <w:r w:rsidRPr="00D55628">
      <w:rPr>
        <w:noProof/>
      </w:rPr>
      <mc:AlternateContent>
        <mc:Choice Requires="wps">
          <w:drawing>
            <wp:anchor distT="0" distB="0" distL="114300" distR="114300" simplePos="0" relativeHeight="251674624" behindDoc="1" locked="1" layoutInCell="1" allowOverlap="1" wp14:anchorId="2679B737" wp14:editId="26766E68">
              <wp:simplePos x="0" y="0"/>
              <wp:positionH relativeFrom="page">
                <wp:align>center</wp:align>
              </wp:positionH>
              <wp:positionV relativeFrom="page">
                <wp:align>center</wp:align>
              </wp:positionV>
              <wp:extent cx="7560000" cy="1796400"/>
              <wp:effectExtent l="0" t="0" r="0" b="0"/>
              <wp:wrapNone/>
              <wp:docPr id="4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00939" w14:textId="191E2A6C" w:rsidR="00BB0EBB" w:rsidRPr="0001226A" w:rsidRDefault="00BB0EB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9B737" id="_x0000_s1039" type="#_x0000_t202" alt="Title: Background Watermark Image"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5AB00939" w14:textId="191E2A6C" w:rsidR="00BB0EBB" w:rsidRPr="0001226A" w:rsidRDefault="00BB0EB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B727281" w14:textId="77777777" w:rsidR="00BB0EBB" w:rsidRDefault="00BB0EBB" w:rsidP="00A965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B0EBB" w14:paraId="2860C32E" w14:textId="77777777" w:rsidTr="00A965C8">
      <w:trPr>
        <w:trHeight w:val="397"/>
      </w:trPr>
      <w:tc>
        <w:tcPr>
          <w:tcW w:w="340" w:type="dxa"/>
        </w:tcPr>
        <w:p w14:paraId="595569F9" w14:textId="77777777" w:rsidR="00BB0EBB" w:rsidRPr="00D55628" w:rsidRDefault="00BB0EBB"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3CCF4D89" w14:textId="0B0836AA" w:rsidR="00BB0EBB" w:rsidRDefault="00B239D6" w:rsidP="00A965C8">
          <w:pPr>
            <w:pStyle w:val="FooterEven"/>
          </w:pPr>
          <w:fldSimple w:instr=" DOCPROPERTY  xFooterTitle  \* MERGEFORMAT ">
            <w:r w:rsidR="005611A8">
              <w:t>Victorian Survey Control Requirements</w:t>
            </w:r>
          </w:fldSimple>
        </w:p>
        <w:p w14:paraId="77DE5B48" w14:textId="28905056" w:rsidR="00BB0EBB" w:rsidRPr="00810C40" w:rsidRDefault="00B239D6" w:rsidP="00A965C8">
          <w:pPr>
            <w:pStyle w:val="FooterEven"/>
          </w:pPr>
          <w:fldSimple w:instr=" DOCPROPERTY  xFooterSubtitle  \* MERGEFORMAT ">
            <w:r w:rsidR="005611A8">
              <w:t xml:space="preserve">Specifications for installing and enhancing survey control infrastructure </w:t>
            </w:r>
          </w:fldSimple>
        </w:p>
      </w:tc>
    </w:tr>
  </w:tbl>
  <w:p w14:paraId="232C9674" w14:textId="77777777" w:rsidR="00BB0EBB" w:rsidRDefault="00BB0EBB" w:rsidP="00A965C8">
    <w:pPr>
      <w:pStyle w:val="FooterEven"/>
    </w:pPr>
    <w:r w:rsidRPr="00D55628">
      <w:rPr>
        <w:noProof/>
      </w:rPr>
      <mc:AlternateContent>
        <mc:Choice Requires="wps">
          <w:drawing>
            <wp:anchor distT="0" distB="0" distL="114300" distR="114300" simplePos="0" relativeHeight="251676672" behindDoc="1" locked="1" layoutInCell="1" allowOverlap="1" wp14:anchorId="287652D1" wp14:editId="5E53D6E5">
              <wp:simplePos x="0" y="0"/>
              <wp:positionH relativeFrom="page">
                <wp:align>center</wp:align>
              </wp:positionH>
              <wp:positionV relativeFrom="page">
                <wp:align>center</wp:align>
              </wp:positionV>
              <wp:extent cx="7560000" cy="1796400"/>
              <wp:effectExtent l="0" t="0" r="0" b="0"/>
              <wp:wrapNone/>
              <wp:docPr id="4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CE94E" w14:textId="3A3CF335" w:rsidR="00BB0EBB" w:rsidRPr="0001226A" w:rsidRDefault="00BB0EB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652D1"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39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086CE94E" w14:textId="3A3CF335" w:rsidR="00BB0EBB" w:rsidRPr="0001226A" w:rsidRDefault="00BB0EB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0949259" w14:textId="77777777" w:rsidR="00BB0EBB" w:rsidRPr="00B5221E" w:rsidRDefault="00BB0EBB" w:rsidP="00A96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129CB" w14:textId="77777777" w:rsidR="00F20942" w:rsidRPr="008F5280" w:rsidRDefault="00F20942" w:rsidP="008F5280">
      <w:pPr>
        <w:pStyle w:val="FootnoteSeparator"/>
      </w:pPr>
    </w:p>
  </w:footnote>
  <w:footnote w:type="continuationSeparator" w:id="0">
    <w:p w14:paraId="157E2BB6" w14:textId="77777777" w:rsidR="00F20942" w:rsidRDefault="00F20942" w:rsidP="008F5280">
      <w:pPr>
        <w:pStyle w:val="FootnoteSeparator"/>
      </w:pPr>
    </w:p>
    <w:p w14:paraId="245F9692" w14:textId="77777777" w:rsidR="00F20942" w:rsidRDefault="00F20942"/>
  </w:footnote>
  <w:footnote w:type="continuationNotice" w:id="1">
    <w:p w14:paraId="2886692C" w14:textId="77777777" w:rsidR="00F20942" w:rsidRDefault="00F20942" w:rsidP="00D55628"/>
    <w:p w14:paraId="477D8119" w14:textId="77777777" w:rsidR="00F20942" w:rsidRDefault="00F209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F31D" w14:textId="77777777" w:rsidR="001546ED" w:rsidRDefault="00154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A939" w14:textId="77777777" w:rsidR="001546ED" w:rsidRDefault="001546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E938" w14:textId="77777777" w:rsidR="001546ED" w:rsidRDefault="00154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9FEA" w14:textId="77777777" w:rsidR="0036585B" w:rsidRPr="00DB0C35" w:rsidRDefault="0036585B"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A3D3" w14:textId="77777777" w:rsidR="0036585B" w:rsidRDefault="003658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0D16" w14:textId="77777777" w:rsidR="00BB0EBB" w:rsidRDefault="00BB0EBB" w:rsidP="00A965C8">
    <w:pPr>
      <w:pStyle w:val="Header"/>
    </w:pPr>
  </w:p>
  <w:p w14:paraId="0711FF81" w14:textId="77777777" w:rsidR="00BB0EBB" w:rsidRPr="00393205" w:rsidRDefault="00BB0EBB" w:rsidP="00A965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2BFC3" w14:textId="77777777" w:rsidR="00BB0EBB" w:rsidRDefault="00BB0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2" w15:restartNumberingAfterBreak="0">
    <w:nsid w:val="085D1704"/>
    <w:multiLevelType w:val="hybridMultilevel"/>
    <w:tmpl w:val="453472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901A4"/>
    <w:multiLevelType w:val="multilevel"/>
    <w:tmpl w:val="A36281D8"/>
    <w:name w:val="DELWP Headings"/>
    <w:numStyleLink w:val="DELWPHeadings"/>
  </w:abstractNum>
  <w:abstractNum w:abstractNumId="4" w15:restartNumberingAfterBreak="0">
    <w:nsid w:val="0AD9573A"/>
    <w:multiLevelType w:val="hybridMultilevel"/>
    <w:tmpl w:val="04C07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E1D2664"/>
    <w:multiLevelType w:val="hybridMultilevel"/>
    <w:tmpl w:val="2A5EC5A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38759E4"/>
    <w:multiLevelType w:val="hybridMultilevel"/>
    <w:tmpl w:val="9524337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4037DCC"/>
    <w:multiLevelType w:val="hybridMultilevel"/>
    <w:tmpl w:val="AFC8F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B01229B"/>
    <w:multiLevelType w:val="hybridMultilevel"/>
    <w:tmpl w:val="B24A6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1BDD1423"/>
    <w:multiLevelType w:val="hybridMultilevel"/>
    <w:tmpl w:val="EBACE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408614C"/>
    <w:multiLevelType w:val="hybridMultilevel"/>
    <w:tmpl w:val="8D1CF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524921"/>
    <w:multiLevelType w:val="hybridMultilevel"/>
    <w:tmpl w:val="6A1E7BB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986587"/>
    <w:multiLevelType w:val="multilevel"/>
    <w:tmpl w:val="B9E07D6E"/>
    <w:name w:val="DELWP Appendices"/>
    <w:numStyleLink w:val="DELWPAppendices"/>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3D92F3E"/>
    <w:multiLevelType w:val="hybridMultilevel"/>
    <w:tmpl w:val="5134B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0514F9"/>
    <w:multiLevelType w:val="hybridMultilevel"/>
    <w:tmpl w:val="6E540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D5107F"/>
    <w:multiLevelType w:val="hybridMultilevel"/>
    <w:tmpl w:val="C56E84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7910F89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10C7B66"/>
    <w:multiLevelType w:val="hybridMultilevel"/>
    <w:tmpl w:val="88AA8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2AD4B8E"/>
    <w:multiLevelType w:val="hybridMultilevel"/>
    <w:tmpl w:val="A462B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F2D58E6"/>
    <w:multiLevelType w:val="hybridMultilevel"/>
    <w:tmpl w:val="047E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38A35F2"/>
    <w:multiLevelType w:val="hybridMultilevel"/>
    <w:tmpl w:val="A47CC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7D5097"/>
    <w:multiLevelType w:val="hybridMultilevel"/>
    <w:tmpl w:val="E64CA740"/>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3"/>
  </w:num>
  <w:num w:numId="3">
    <w:abstractNumId w:val="38"/>
  </w:num>
  <w:num w:numId="4">
    <w:abstractNumId w:val="15"/>
  </w:num>
  <w:num w:numId="5">
    <w:abstractNumId w:val="7"/>
  </w:num>
  <w:num w:numId="6">
    <w:abstractNumId w:val="1"/>
  </w:num>
  <w:num w:numId="7">
    <w:abstractNumId w:val="35"/>
  </w:num>
  <w:num w:numId="8">
    <w:abstractNumId w:val="10"/>
  </w:num>
  <w:num w:numId="9">
    <w:abstractNumId w:val="18"/>
  </w:num>
  <w:num w:numId="10">
    <w:abstractNumId w:val="13"/>
  </w:num>
  <w:num w:numId="11">
    <w:abstractNumId w:val="22"/>
  </w:num>
  <w:num w:numId="12">
    <w:abstractNumId w:val="26"/>
  </w:num>
  <w:num w:numId="13">
    <w:abstractNumId w:val="0"/>
  </w:num>
  <w:num w:numId="14">
    <w:abstractNumId w:val="14"/>
  </w:num>
  <w:num w:numId="15">
    <w:abstractNumId w:val="3"/>
  </w:num>
  <w:num w:numId="16">
    <w:abstractNumId w:val="21"/>
  </w:num>
  <w:num w:numId="17">
    <w:abstractNumId w:val="11"/>
  </w:num>
  <w:num w:numId="18">
    <w:abstractNumId w:val="3"/>
    <w:lvlOverride w:ilvl="0">
      <w:lvl w:ilvl="0">
        <w:numFmt w:val="decimal"/>
        <w:pStyle w:val="Heading1"/>
        <w:lvlText w:val=""/>
        <w:lvlJc w:val="left"/>
      </w:lvl>
    </w:lvlOverride>
    <w:lvlOverride w:ilvl="1">
      <w:lvl w:ilvl="1">
        <w:start w:val="1"/>
        <w:numFmt w:val="decimal"/>
        <w:pStyle w:val="Heading2"/>
        <w:suff w:val="space"/>
        <w:lvlText w:val="%1.%2"/>
        <w:lvlJc w:val="left"/>
        <w:pPr>
          <w:tabs>
            <w:tab w:val="num" w:pos="0"/>
          </w:tabs>
          <w:ind w:left="0" w:firstLine="0"/>
        </w:pPr>
      </w:lvl>
    </w:lvlOverride>
  </w:num>
  <w:num w:numId="19">
    <w:abstractNumId w:val="8"/>
  </w:num>
  <w:num w:numId="20">
    <w:abstractNumId w:val="9"/>
  </w:num>
  <w:num w:numId="21">
    <w:abstractNumId w:val="16"/>
  </w:num>
  <w:num w:numId="22">
    <w:abstractNumId w:val="12"/>
  </w:num>
  <w:num w:numId="23">
    <w:abstractNumId w:val="25"/>
  </w:num>
  <w:num w:numId="24">
    <w:abstractNumId w:val="31"/>
  </w:num>
  <w:num w:numId="25">
    <w:abstractNumId w:val="4"/>
  </w:num>
  <w:num w:numId="26">
    <w:abstractNumId w:val="34"/>
  </w:num>
  <w:num w:numId="27">
    <w:abstractNumId w:val="17"/>
  </w:num>
  <w:num w:numId="28">
    <w:abstractNumId w:val="2"/>
  </w:num>
  <w:num w:numId="29">
    <w:abstractNumId w:val="6"/>
  </w:num>
  <w:num w:numId="30">
    <w:abstractNumId w:val="27"/>
  </w:num>
  <w:num w:numId="31">
    <w:abstractNumId w:val="37"/>
  </w:num>
  <w:num w:numId="32">
    <w:abstractNumId w:val="36"/>
  </w:num>
  <w:num w:numId="33">
    <w:abstractNumId w:val="23"/>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Client"/>
    <w:docVar w:name="CoverProjectBar" w:val="Fals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LocalInfrastructure"/>
    <w:docVar w:name="TOC" w:val="True"/>
    <w:docVar w:name="TOCNew" w:val="True"/>
    <w:docVar w:name="Version" w:val="3"/>
  </w:docVars>
  <w:rsids>
    <w:rsidRoot w:val="00BB0EBB"/>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704"/>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7B0"/>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E5A"/>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7874"/>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FE6"/>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2F8"/>
    <w:rsid w:val="000E1779"/>
    <w:rsid w:val="000E18FD"/>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217"/>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6ED"/>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61C"/>
    <w:rsid w:val="002139D9"/>
    <w:rsid w:val="00213B45"/>
    <w:rsid w:val="00214653"/>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06B"/>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3B0"/>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948"/>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44D"/>
    <w:rsid w:val="002F0A6E"/>
    <w:rsid w:val="002F0BF5"/>
    <w:rsid w:val="002F0D71"/>
    <w:rsid w:val="002F16F2"/>
    <w:rsid w:val="002F1ECC"/>
    <w:rsid w:val="002F25E9"/>
    <w:rsid w:val="002F3E23"/>
    <w:rsid w:val="002F4165"/>
    <w:rsid w:val="002F44C2"/>
    <w:rsid w:val="002F4916"/>
    <w:rsid w:val="002F4B98"/>
    <w:rsid w:val="002F4FB6"/>
    <w:rsid w:val="002F57C5"/>
    <w:rsid w:val="002F57C9"/>
    <w:rsid w:val="002F5CA3"/>
    <w:rsid w:val="002F5DE3"/>
    <w:rsid w:val="002F6560"/>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73B"/>
    <w:rsid w:val="00327052"/>
    <w:rsid w:val="00327485"/>
    <w:rsid w:val="003274B6"/>
    <w:rsid w:val="00327FD3"/>
    <w:rsid w:val="0033013A"/>
    <w:rsid w:val="0033018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196"/>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325"/>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718"/>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184"/>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1C"/>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3B7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2EC"/>
    <w:rsid w:val="004A35BE"/>
    <w:rsid w:val="004A39FD"/>
    <w:rsid w:val="004A45E4"/>
    <w:rsid w:val="004A4A85"/>
    <w:rsid w:val="004A4D43"/>
    <w:rsid w:val="004A4E2F"/>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C45"/>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1A8"/>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8A4"/>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7E"/>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7F0"/>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2F3"/>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6E9"/>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74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268"/>
    <w:rsid w:val="007E7B22"/>
    <w:rsid w:val="007E7E4B"/>
    <w:rsid w:val="007E7F34"/>
    <w:rsid w:val="007F1A6B"/>
    <w:rsid w:val="007F1BE5"/>
    <w:rsid w:val="007F1D7C"/>
    <w:rsid w:val="007F2545"/>
    <w:rsid w:val="007F26D5"/>
    <w:rsid w:val="007F297D"/>
    <w:rsid w:val="007F2BA6"/>
    <w:rsid w:val="007F3088"/>
    <w:rsid w:val="007F32C9"/>
    <w:rsid w:val="007F35A0"/>
    <w:rsid w:val="007F37E6"/>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1F8E"/>
    <w:rsid w:val="00802595"/>
    <w:rsid w:val="00802698"/>
    <w:rsid w:val="00802711"/>
    <w:rsid w:val="00802A6A"/>
    <w:rsid w:val="00803067"/>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5EF8"/>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66F"/>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02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0E8"/>
    <w:rsid w:val="009472D7"/>
    <w:rsid w:val="00947B3D"/>
    <w:rsid w:val="0095047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F9"/>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76"/>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C99"/>
    <w:rsid w:val="00A014C6"/>
    <w:rsid w:val="00A025B3"/>
    <w:rsid w:val="00A0276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072"/>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097"/>
    <w:rsid w:val="00AD3296"/>
    <w:rsid w:val="00AD33BC"/>
    <w:rsid w:val="00AD391C"/>
    <w:rsid w:val="00AD49FA"/>
    <w:rsid w:val="00AD4A41"/>
    <w:rsid w:val="00AD4C26"/>
    <w:rsid w:val="00AD52BD"/>
    <w:rsid w:val="00AD5C61"/>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A18"/>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7A9"/>
    <w:rsid w:val="00B0383E"/>
    <w:rsid w:val="00B03852"/>
    <w:rsid w:val="00B03B76"/>
    <w:rsid w:val="00B03C53"/>
    <w:rsid w:val="00B03D71"/>
    <w:rsid w:val="00B04AFC"/>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4"/>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9D6"/>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49C"/>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A52"/>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0EBB"/>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30"/>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C80"/>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68"/>
    <w:rsid w:val="00BF759E"/>
    <w:rsid w:val="00BF7E75"/>
    <w:rsid w:val="00BF7F62"/>
    <w:rsid w:val="00C00A4F"/>
    <w:rsid w:val="00C01033"/>
    <w:rsid w:val="00C012F5"/>
    <w:rsid w:val="00C014C4"/>
    <w:rsid w:val="00C017FB"/>
    <w:rsid w:val="00C0287D"/>
    <w:rsid w:val="00C03D86"/>
    <w:rsid w:val="00C03E57"/>
    <w:rsid w:val="00C04246"/>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4A3"/>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6E"/>
    <w:rsid w:val="00C324FF"/>
    <w:rsid w:val="00C32704"/>
    <w:rsid w:val="00C32969"/>
    <w:rsid w:val="00C32A12"/>
    <w:rsid w:val="00C32AF1"/>
    <w:rsid w:val="00C32E4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807"/>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C91"/>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2D5"/>
    <w:rsid w:val="00D15362"/>
    <w:rsid w:val="00D16623"/>
    <w:rsid w:val="00D16A40"/>
    <w:rsid w:val="00D16DC4"/>
    <w:rsid w:val="00D16DEC"/>
    <w:rsid w:val="00D16E03"/>
    <w:rsid w:val="00D1715D"/>
    <w:rsid w:val="00D175A9"/>
    <w:rsid w:val="00D17F9A"/>
    <w:rsid w:val="00D2011A"/>
    <w:rsid w:val="00D205C9"/>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2ED4"/>
    <w:rsid w:val="00D532EB"/>
    <w:rsid w:val="00D53636"/>
    <w:rsid w:val="00D536EF"/>
    <w:rsid w:val="00D538D4"/>
    <w:rsid w:val="00D538D8"/>
    <w:rsid w:val="00D54DBF"/>
    <w:rsid w:val="00D5556B"/>
    <w:rsid w:val="00D55628"/>
    <w:rsid w:val="00D55663"/>
    <w:rsid w:val="00D5594A"/>
    <w:rsid w:val="00D55961"/>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947"/>
    <w:rsid w:val="00D67BAA"/>
    <w:rsid w:val="00D67EC9"/>
    <w:rsid w:val="00D70537"/>
    <w:rsid w:val="00D7066E"/>
    <w:rsid w:val="00D70792"/>
    <w:rsid w:val="00D70C58"/>
    <w:rsid w:val="00D710A9"/>
    <w:rsid w:val="00D71424"/>
    <w:rsid w:val="00D7153E"/>
    <w:rsid w:val="00D71A3C"/>
    <w:rsid w:val="00D7260D"/>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50B"/>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9D7"/>
    <w:rsid w:val="00DA2A2F"/>
    <w:rsid w:val="00DA2BA1"/>
    <w:rsid w:val="00DA2EBF"/>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146"/>
    <w:rsid w:val="00DE03C3"/>
    <w:rsid w:val="00DE07DE"/>
    <w:rsid w:val="00DE0987"/>
    <w:rsid w:val="00DE09EA"/>
    <w:rsid w:val="00DE0E1F"/>
    <w:rsid w:val="00DE0EB4"/>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267"/>
    <w:rsid w:val="00E43398"/>
    <w:rsid w:val="00E433BE"/>
    <w:rsid w:val="00E436CF"/>
    <w:rsid w:val="00E437BC"/>
    <w:rsid w:val="00E43977"/>
    <w:rsid w:val="00E43CD5"/>
    <w:rsid w:val="00E43D99"/>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1F5"/>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D03"/>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6E"/>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8C9"/>
    <w:rsid w:val="00EC3971"/>
    <w:rsid w:val="00EC39A2"/>
    <w:rsid w:val="00EC3FEA"/>
    <w:rsid w:val="00EC4250"/>
    <w:rsid w:val="00EC446D"/>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2F"/>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942"/>
    <w:rsid w:val="00F20DF0"/>
    <w:rsid w:val="00F210A1"/>
    <w:rsid w:val="00F21378"/>
    <w:rsid w:val="00F21940"/>
    <w:rsid w:val="00F21A36"/>
    <w:rsid w:val="00F21C81"/>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34"/>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130D"/>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769"/>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665E68A"/>
  <w15:docId w15:val="{73F0D1F2-75BE-4420-964E-6E0CFC29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91506F"/>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B0EBB"/>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B3272F"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B3272F"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footer" Target="footer3.xml"/><Relationship Id="rId39" Type="http://schemas.openxmlformats.org/officeDocument/2006/relationships/hyperlink" Target="https://www.icsm.gov.au/sites/default/files/2020-12/Guideline-for-Installation-and-Documentation-of-Survey-Control-Marks_v2.2.pdf"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hyperlink" Target="https://www.icsm.gov.au/publications/guideline-conventional-traverse-surveys-v22" TargetMode="Externa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hyperlink" Target="https://www.icsm.gov.au/sites/default/files/2020-12/Guideline-for-Installation-and-Documentation-of-Survey-Control-Marks_v2.2.pdf"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hyperlink" Target="http://creativecommons.org/licenses/by/4.0/" TargetMode="External"/><Relationship Id="rId41" Type="http://schemas.openxmlformats.org/officeDocument/2006/relationships/hyperlink" Target="https://www.icsm.gov.au/publications/guideline-control-surveys-gnss-v2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yperlink" Target="http://www.delwp.vic.gov.au" TargetMode="External"/><Relationship Id="rId37" Type="http://schemas.openxmlformats.org/officeDocument/2006/relationships/hyperlink" Target="mailto:SMES.Support@delwp.vic.gov.au" TargetMode="External"/><Relationship Id="rId40" Type="http://schemas.openxmlformats.org/officeDocument/2006/relationships/hyperlink" Target="https://www.icsm.gov.au/sites/default/files/2020-12/Guideline-for-Installation-and-Documentation-of-Survey-Control-Marks_v2.2.pdf" TargetMode="External"/><Relationship Id="rId45" Type="http://schemas.openxmlformats.org/officeDocument/2006/relationships/hyperlink" Target="https://www.land.vic.gov.au/__data/assets/word_doc/0015/512331/GNSS-Submission-Fact-Sheet.docx"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footer" Target="footer1.xml"/><Relationship Id="rId28" Type="http://schemas.openxmlformats.org/officeDocument/2006/relationships/image" Target="media/image13.emf"/><Relationship Id="rId36" Type="http://schemas.openxmlformats.org/officeDocument/2006/relationships/footer" Target="footer5.xml"/><Relationship Id="rId49"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hyperlink" Target="http://www.relayservice.com.au" TargetMode="External"/><Relationship Id="rId44" Type="http://schemas.openxmlformats.org/officeDocument/2006/relationships/hyperlink" Target="https://www.land.vic.gov.au/__data/assets/word_doc/0022/541561/DELWP-GNSS-Booking-Sheet-Template_2021.doc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hyperlink" Target="mailto:customer.service@delwp.vic.gov.au" TargetMode="External"/><Relationship Id="rId35" Type="http://schemas.openxmlformats.org/officeDocument/2006/relationships/header" Target="header5.xml"/><Relationship Id="rId43" Type="http://schemas.openxmlformats.org/officeDocument/2006/relationships/hyperlink" Target="https://www.icsm.gov.au/publications/guideline-control-surveys-differential-levelling-v22" TargetMode="External"/><Relationship Id="rId48" Type="http://schemas.openxmlformats.org/officeDocument/2006/relationships/header" Target="header7.xml"/><Relationship Id="rId8" Type="http://schemas.openxmlformats.org/officeDocument/2006/relationships/styles" Target="styles.xml"/><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70\OneDrive%20-%20Department%20of%20Environment,%20Land,%20Water%20and%20Planning\Survey%20Control%20Requirements\DELWP%20Branded%20Word%20Templates\Word%20Templates\DELWP%20Technical%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0EC6F83DF946D58A5997083C2D6430"/>
        <w:category>
          <w:name w:val="General"/>
          <w:gallery w:val="placeholder"/>
        </w:category>
        <w:types>
          <w:type w:val="bbPlcHdr"/>
        </w:types>
        <w:behaviors>
          <w:behavior w:val="content"/>
        </w:behaviors>
        <w:guid w:val="{93E40D12-4B21-4459-A613-E0458F251A91}"/>
      </w:docPartPr>
      <w:docPartBody>
        <w:p w:rsidR="00A3037E" w:rsidRDefault="00F63F13">
          <w:pPr>
            <w:pStyle w:val="D90EC6F83DF946D58A5997083C2D6430"/>
          </w:pPr>
          <w:r w:rsidRPr="00F66997">
            <w:rPr>
              <w:rStyle w:val="PlaceholderText"/>
            </w:rPr>
            <w:t>Click here to enter text.</w:t>
          </w:r>
        </w:p>
      </w:docPartBody>
    </w:docPart>
    <w:docPart>
      <w:docPartPr>
        <w:name w:val="55A17CF8415742A988D4176DF4A28618"/>
        <w:category>
          <w:name w:val="General"/>
          <w:gallery w:val="placeholder"/>
        </w:category>
        <w:types>
          <w:type w:val="bbPlcHdr"/>
        </w:types>
        <w:behaviors>
          <w:behavior w:val="content"/>
        </w:behaviors>
        <w:guid w:val="{60EB9871-AA2C-475D-B51E-C880C54DD0E8}"/>
      </w:docPartPr>
      <w:docPartBody>
        <w:p w:rsidR="00A3037E" w:rsidRDefault="00F63F13">
          <w:pPr>
            <w:pStyle w:val="55A17CF8415742A988D4176DF4A28618"/>
          </w:pPr>
          <w:r w:rsidRPr="009E4E71">
            <w:t>Date</w:t>
          </w:r>
        </w:p>
      </w:docPartBody>
    </w:docPart>
    <w:docPart>
      <w:docPartPr>
        <w:name w:val="63683028C0A744848CAFC9E75C47FBE2"/>
        <w:category>
          <w:name w:val="General"/>
          <w:gallery w:val="placeholder"/>
        </w:category>
        <w:types>
          <w:type w:val="bbPlcHdr"/>
        </w:types>
        <w:behaviors>
          <w:behavior w:val="content"/>
        </w:behaviors>
        <w:guid w:val="{5154139E-0FF7-4ED8-90ED-C305E31CE5CB}"/>
      </w:docPartPr>
      <w:docPartBody>
        <w:p w:rsidR="00A3037E" w:rsidRDefault="00F63F13">
          <w:pPr>
            <w:pStyle w:val="63683028C0A744848CAFC9E75C47FBE2"/>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13"/>
    <w:rsid w:val="001F5B17"/>
    <w:rsid w:val="00A3037E"/>
    <w:rsid w:val="00F63F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90EC6F83DF946D58A5997083C2D6430">
    <w:name w:val="D90EC6F83DF946D58A5997083C2D6430"/>
  </w:style>
  <w:style w:type="paragraph" w:customStyle="1" w:styleId="55A17CF8415742A988D4176DF4A28618">
    <w:name w:val="55A17CF8415742A988D4176DF4A28618"/>
  </w:style>
  <w:style w:type="paragraph" w:customStyle="1" w:styleId="63683028C0A744848CAFC9E75C47FBE2">
    <w:name w:val="63683028C0A744848CAFC9E75C47FB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E4F5512A1CBF294FAE7691CF16804126" ma:contentTypeVersion="15" ma:contentTypeDescription="Create a new document." ma:contentTypeScope="" ma:versionID="ad656a9ad6a420f0e2eadac90122df7c">
  <xsd:schema xmlns:xsd="http://www.w3.org/2001/XMLSchema" xmlns:xs="http://www.w3.org/2001/XMLSchema" xmlns:p="http://schemas.microsoft.com/office/2006/metadata/properties" xmlns:ns2="a5f32de4-e402-4188-b034-e71ca7d22e54" xmlns:ns3="0f69af93-896f-4e1b-a070-7c9d6ea750c0" xmlns:ns4="68c84231-13dd-480f-a043-9d4152f1a1f2" targetNamespace="http://schemas.microsoft.com/office/2006/metadata/properties" ma:root="true" ma:fieldsID="30495950bdd7727634194749e9474589" ns2:_="" ns3:_="" ns4:_="">
    <xsd:import namespace="a5f32de4-e402-4188-b034-e71ca7d22e54"/>
    <xsd:import namespace="0f69af93-896f-4e1b-a070-7c9d6ea750c0"/>
    <xsd:import namespace="68c84231-13dd-480f-a043-9d4152f1a1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f69af93-896f-4e1b-a070-7c9d6ea750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c84231-13dd-480f-a043-9d4152f1a1f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68c84231-13dd-480f-a043-9d4152f1a1f2">
      <UserInfo>
        <DisplayName>Melissa S Harris (DELWP)</DisplayName>
        <AccountId>45</AccountId>
        <AccountType/>
      </UserInfo>
      <UserInfo>
        <DisplayName>Craig L Sandy (DELWP)</DisplayName>
        <AccountId>47</AccountId>
        <AccountType/>
      </UserInfo>
      <UserInfo>
        <DisplayName>Roger W Fraser (DELWP)</DisplayName>
        <AccountId>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6FBA6092-8BC2-45B9-8A1C-9E0659D4212B}">
  <ds:schemaRefs>
    <ds:schemaRef ds:uri="Microsoft.SharePoint.Taxonomy.ContentTypeSync"/>
  </ds:schemaRefs>
</ds:datastoreItem>
</file>

<file path=customXml/itemProps2.xml><?xml version="1.0" encoding="utf-8"?>
<ds:datastoreItem xmlns:ds="http://schemas.openxmlformats.org/officeDocument/2006/customXml" ds:itemID="{250D69D6-DA6D-4E44-8FCE-ED9F906D7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f69af93-896f-4e1b-a070-7c9d6ea750c0"/>
    <ds:schemaRef ds:uri="68c84231-13dd-480f-a043-9d4152f1a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3E3D2-92E9-438C-A3C1-5F7A9D8EBAA5}">
  <ds:schemaRefs>
    <ds:schemaRef ds:uri="http://schemas.openxmlformats.org/officeDocument/2006/bibliography"/>
  </ds:schemaRefs>
</ds:datastoreItem>
</file>

<file path=customXml/itemProps4.xml><?xml version="1.0" encoding="utf-8"?>
<ds:datastoreItem xmlns:ds="http://schemas.openxmlformats.org/officeDocument/2006/customXml" ds:itemID="{FFEB91AB-814D-4CCC-939A-758987B872C9}">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a5f32de4-e402-4188-b034-e71ca7d22e54"/>
    <ds:schemaRef ds:uri="68c84231-13dd-480f-a043-9d4152f1a1f2"/>
    <ds:schemaRef ds:uri="0f69af93-896f-4e1b-a070-7c9d6ea750c0"/>
    <ds:schemaRef ds:uri="http://www.w3.org/XML/1998/namespace"/>
  </ds:schemaRefs>
</ds:datastoreItem>
</file>

<file path=customXml/itemProps5.xml><?xml version="1.0" encoding="utf-8"?>
<ds:datastoreItem xmlns:ds="http://schemas.openxmlformats.org/officeDocument/2006/customXml" ds:itemID="{D8C965C4-DAF5-4CA2-BFFF-4B56185D272F}">
  <ds:schemaRefs>
    <ds:schemaRef ds:uri="http://schemas.microsoft.com/sharepoint/v3/contenttype/forms"/>
  </ds:schemaRefs>
</ds:datastoreItem>
</file>

<file path=customXml/itemProps6.xml><?xml version="1.0" encoding="utf-8"?>
<ds:datastoreItem xmlns:ds="http://schemas.openxmlformats.org/officeDocument/2006/customXml" ds:itemID="{406F64D3-CE86-40B0-BE23-85FBBC035D9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DELWP Technical Report template.dotm</Template>
  <TotalTime>15</TotalTime>
  <Pages>19</Pages>
  <Words>4852</Words>
  <Characters>27661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Victorian Survey Control Requirements</vt:lpstr>
    </vt:vector>
  </TitlesOfParts>
  <Company/>
  <LinksUpToDate>false</LinksUpToDate>
  <CharactersWithSpaces>32449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Survey Control Requirements</dc:title>
  <dc:subject>Specifications for installing and enhancing survey control infrastructure</dc:subject>
  <dc:creator>Alex R Woods (DELWP)</dc:creator>
  <cp:keywords/>
  <dc:description/>
  <cp:lastModifiedBy>Nuddin R Tengku (DELWP)</cp:lastModifiedBy>
  <cp:revision>2</cp:revision>
  <cp:lastPrinted>2017-08-31T09:28:00Z</cp:lastPrinted>
  <dcterms:created xsi:type="dcterms:W3CDTF">2022-11-29T22:27:00Z</dcterms:created>
  <dcterms:modified xsi:type="dcterms:W3CDTF">2022-11-29T22:27:00Z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Survey Control Requirements</vt:lpwstr>
  </property>
  <property fmtid="{D5CDD505-2E9C-101B-9397-08002B2CF9AE}" pid="3" name="xSubtitle">
    <vt:lpwstr>Specifications for installing and enhancing survey control infrastructure </vt:lpwstr>
  </property>
  <property fmtid="{D5CDD505-2E9C-101B-9397-08002B2CF9AE}" pid="4" name="xDate">
    <vt:lpwstr>December 2022 - Edition 1</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Victorian Survey Control Requirements</vt:lpwstr>
  </property>
  <property fmtid="{D5CDD505-2E9C-101B-9397-08002B2CF9AE}" pid="16" name="xFooterSubtitle">
    <vt:lpwstr>Specifications for installing and enhancing survey control infrastructure </vt:lpwstr>
  </property>
  <property fmtid="{D5CDD505-2E9C-101B-9397-08002B2CF9AE}" pid="17" name="xAppendixName">
    <vt:lpwstr>Appendix</vt:lpwstr>
  </property>
  <property fmtid="{D5CDD505-2E9C-101B-9397-08002B2CF9AE}" pid="18" name="ContentTypeId">
    <vt:lpwstr>0x010100E4F5512A1CBF294FAE7691CF16804126</vt:lpwstr>
  </property>
  <property fmtid="{D5CDD505-2E9C-101B-9397-08002B2CF9AE}" pid="19" name="MSIP_Label_4257e2ab-f512-40e2-9c9a-c64247360765_Enabled">
    <vt:lpwstr>true</vt:lpwstr>
  </property>
  <property fmtid="{D5CDD505-2E9C-101B-9397-08002B2CF9AE}" pid="20" name="MSIP_Label_4257e2ab-f512-40e2-9c9a-c64247360765_SetDate">
    <vt:lpwstr>2022-11-29T22:27:17Z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2e1bc437-df00-4b7d-9c30-9c320ecaeef4</vt:lpwstr>
  </property>
  <property fmtid="{D5CDD505-2E9C-101B-9397-08002B2CF9AE}" pid="25" name="MSIP_Label_4257e2ab-f512-40e2-9c9a-c64247360765_ContentBits">
    <vt:lpwstr>2</vt:lpwstr>
  </property>
</Properties>
</file>