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2693" w:tblpY="455"/>
        <w:tblOverlap w:val="never"/>
        <w:tblW w:w="0" w:type="auto"/>
        <w:tblLayout w:type="fixed"/>
        <w:tblCellMar>
          <w:left w:w="0" w:type="dxa"/>
          <w:right w:w="0" w:type="dxa"/>
        </w:tblCellMar>
        <w:tblLook w:val="04A0" w:firstRow="1" w:lastRow="0" w:firstColumn="1" w:lastColumn="0" w:noHBand="0" w:noVBand="1"/>
      </w:tblPr>
      <w:tblGrid>
        <w:gridCol w:w="284"/>
        <w:gridCol w:w="8187"/>
      </w:tblGrid>
      <w:tr w:rsidR="002B62A7" w:rsidRPr="00975ED3" w14:paraId="28544D9D" w14:textId="77777777" w:rsidTr="0030429A">
        <w:trPr>
          <w:gridBefore w:val="1"/>
          <w:wBefore w:w="284" w:type="dxa"/>
          <w:trHeight w:hRule="exact" w:val="1418"/>
        </w:trPr>
        <w:tc>
          <w:tcPr>
            <w:tcW w:w="8187" w:type="dxa"/>
            <w:vAlign w:val="center"/>
          </w:tcPr>
          <w:p w14:paraId="00382571" w14:textId="2A39382A" w:rsidR="002B62A7" w:rsidRDefault="009D3E5D" w:rsidP="0030429A">
            <w:pPr>
              <w:pStyle w:val="Title"/>
            </w:pPr>
            <w:r>
              <w:t xml:space="preserve">Requirements for </w:t>
            </w:r>
          </w:p>
          <w:p w14:paraId="007BCC2B" w14:textId="72A05518" w:rsidR="002B62A7" w:rsidRPr="009B1003" w:rsidRDefault="00DE62B1" w:rsidP="0030429A">
            <w:pPr>
              <w:pStyle w:val="Title"/>
            </w:pPr>
            <w:r>
              <w:t>p</w:t>
            </w:r>
            <w:r w:rsidR="003A7019">
              <w:t>ermanent</w:t>
            </w:r>
            <w:r w:rsidR="00EC4FE5">
              <w:t xml:space="preserve"> </w:t>
            </w:r>
            <w:r w:rsidR="002B62A7">
              <w:t>marks</w:t>
            </w:r>
            <w:r w:rsidR="00D37963">
              <w:t xml:space="preserve"> in new estates</w:t>
            </w:r>
          </w:p>
        </w:tc>
      </w:tr>
      <w:tr w:rsidR="00E31716" w14:paraId="32A13DBF" w14:textId="77777777" w:rsidTr="0030429A">
        <w:trPr>
          <w:trHeight w:val="1247"/>
        </w:trPr>
        <w:tc>
          <w:tcPr>
            <w:tcW w:w="8471" w:type="dxa"/>
            <w:gridSpan w:val="2"/>
            <w:vAlign w:val="center"/>
          </w:tcPr>
          <w:p w14:paraId="45323828" w14:textId="0BED7787" w:rsidR="00E31716" w:rsidRPr="009B1003" w:rsidRDefault="002D6DED" w:rsidP="0030429A">
            <w:pPr>
              <w:pStyle w:val="Subtitle"/>
            </w:pPr>
            <w:r>
              <w:t xml:space="preserve">Permanent marks are </w:t>
            </w:r>
            <w:r w:rsidR="00D22950">
              <w:t xml:space="preserve">required </w:t>
            </w:r>
            <w:r w:rsidR="003A4228">
              <w:t>in new estates</w:t>
            </w:r>
            <w:r w:rsidR="00D22950">
              <w:t xml:space="preserve"> to </w:t>
            </w:r>
            <w:r w:rsidR="00E31716">
              <w:t xml:space="preserve">support </w:t>
            </w:r>
            <w:r w:rsidR="0030429A">
              <w:t xml:space="preserve">ongoing </w:t>
            </w:r>
            <w:r w:rsidR="00E31716">
              <w:t xml:space="preserve">surveying of property boundaries, </w:t>
            </w:r>
            <w:proofErr w:type="gramStart"/>
            <w:r w:rsidR="0022557A">
              <w:t>construction</w:t>
            </w:r>
            <w:proofErr w:type="gramEnd"/>
            <w:r w:rsidR="00706EAE">
              <w:t xml:space="preserve"> and mapping</w:t>
            </w:r>
            <w:r w:rsidR="009C3A0D">
              <w:t xml:space="preserve"> </w:t>
            </w:r>
          </w:p>
        </w:tc>
      </w:tr>
    </w:tbl>
    <w:p w14:paraId="6ECA970F" w14:textId="685AA267" w:rsidR="00806AB6" w:rsidRDefault="006E1C8D" w:rsidP="00307C36">
      <w:r w:rsidRPr="00806AB6">
        <w:rPr>
          <w:noProof/>
        </w:rPr>
        <mc:AlternateContent>
          <mc:Choice Requires="wps">
            <w:drawing>
              <wp:anchor distT="36195" distB="107950" distL="114300" distR="114300" simplePos="0" relativeHeight="251661312" behindDoc="1" locked="1" layoutInCell="1" allowOverlap="1" wp14:anchorId="1EFAD0C8" wp14:editId="781526A0">
                <wp:simplePos x="0" y="0"/>
                <wp:positionH relativeFrom="page">
                  <wp:posOffset>288290</wp:posOffset>
                </wp:positionH>
                <wp:positionV relativeFrom="page">
                  <wp:posOffset>2250440</wp:posOffset>
                </wp:positionV>
                <wp:extent cx="6984000" cy="180000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4000" cy="1800000"/>
                        </a:xfrm>
                        <a:prstGeom prst="rect">
                          <a:avLst/>
                        </a:prstGeom>
                        <a:blipFill dpi="0" rotWithShape="1">
                          <a:blip r:embed="rId8"/>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F5B51C" id="PicSingle" o:spid="_x0000_s1026" style="position:absolute;margin-left:22.7pt;margin-top:177.2pt;width:549.9pt;height:141.75pt;z-index:-25165516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" stroked="f">
                <v:fill r:id="rId9" o:title="" recolor="t" rotate="t" type="frame"/>
                <w10:wrap type="topAndBottom" anchorx="page" anchory="page"/>
                <w10:anchorlock/>
              </v:rect>
            </w:pict>
          </mc:Fallback>
        </mc:AlternateContent>
      </w:r>
    </w:p>
    <w:p w14:paraId="6D121002" w14:textId="77777777" w:rsidR="00806AB6" w:rsidRDefault="00806AB6" w:rsidP="00806AB6">
      <w:pPr>
        <w:pStyle w:val="BodyText"/>
        <w:sectPr w:rsidR="00806AB6" w:rsidSect="0033793B">
          <w:headerReference w:type="even" r:id="rId10"/>
          <w:headerReference w:type="default" r:id="rId11"/>
          <w:footerReference w:type="even" r:id="rId12"/>
          <w:footerReference w:type="default" r:id="rId13"/>
          <w:headerReference w:type="first" r:id="rId14"/>
          <w:footerReference w:type="first" r:id="rId15"/>
          <w:pgSz w:w="11907" w:h="16840" w:code="9"/>
          <w:pgMar w:top="2211" w:right="737" w:bottom="1758" w:left="851" w:header="284" w:footer="284" w:gutter="0"/>
          <w:cols w:space="284"/>
          <w:titlePg/>
          <w:docGrid w:linePitch="360"/>
        </w:sectPr>
      </w:pPr>
    </w:p>
    <w:p w14:paraId="68FD1CC7" w14:textId="21B13074" w:rsidR="00254A01" w:rsidRPr="00050253" w:rsidRDefault="00866E61" w:rsidP="00254A01">
      <w:pPr>
        <w:pStyle w:val="IntroFeatureText"/>
      </w:pPr>
      <w:bookmarkStart w:id="0" w:name="Here"/>
      <w:bookmarkEnd w:id="0"/>
      <w:r>
        <w:t>Per</w:t>
      </w:r>
      <w:r w:rsidR="00DE5AD8">
        <w:t>manent</w:t>
      </w:r>
      <w:r w:rsidR="008F1C85">
        <w:t xml:space="preserve"> </w:t>
      </w:r>
      <w:r w:rsidR="00681197">
        <w:t xml:space="preserve">marks </w:t>
      </w:r>
      <w:r w:rsidR="00FA60D8">
        <w:t xml:space="preserve">are </w:t>
      </w:r>
      <w:r w:rsidR="004D659B">
        <w:t xml:space="preserve">stable </w:t>
      </w:r>
      <w:r w:rsidR="00C709D6">
        <w:t xml:space="preserve">reference </w:t>
      </w:r>
      <w:r w:rsidR="004D659B">
        <w:t xml:space="preserve">points in the ground </w:t>
      </w:r>
      <w:r w:rsidR="003006FD">
        <w:t>with</w:t>
      </w:r>
      <w:r w:rsidR="00F03165">
        <w:t xml:space="preserve"> accurate</w:t>
      </w:r>
      <w:r w:rsidR="00054C7F">
        <w:t xml:space="preserve">ly </w:t>
      </w:r>
      <w:r w:rsidR="008852F4">
        <w:t>measured</w:t>
      </w:r>
      <w:r w:rsidR="00B35FD3">
        <w:t xml:space="preserve"> </w:t>
      </w:r>
      <w:r w:rsidR="008852F4">
        <w:t>coordinate</w:t>
      </w:r>
      <w:r w:rsidR="007279F7">
        <w:t xml:space="preserve"> and height</w:t>
      </w:r>
      <w:r w:rsidR="00B35FD3">
        <w:t xml:space="preserve"> information</w:t>
      </w:r>
      <w:r w:rsidR="00237B61">
        <w:t xml:space="preserve">. </w:t>
      </w:r>
      <w:r w:rsidR="00286B82">
        <w:t>In new estate</w:t>
      </w:r>
      <w:r w:rsidR="00FD5128">
        <w:t xml:space="preserve"> developments</w:t>
      </w:r>
      <w:r w:rsidR="00286B82">
        <w:t xml:space="preserve"> i</w:t>
      </w:r>
      <w:r w:rsidR="00237B61">
        <w:t xml:space="preserve">t is important that </w:t>
      </w:r>
      <w:r w:rsidR="001A57B6">
        <w:t>clearly</w:t>
      </w:r>
      <w:r w:rsidR="00CB579E">
        <w:t xml:space="preserve"> identifiable</w:t>
      </w:r>
      <w:r w:rsidR="009D7EFB">
        <w:t>,</w:t>
      </w:r>
      <w:r w:rsidR="001A57B6">
        <w:t xml:space="preserve"> </w:t>
      </w:r>
      <w:r w:rsidR="00325A26">
        <w:t>permanent</w:t>
      </w:r>
      <w:r w:rsidR="008F1C85">
        <w:t xml:space="preserve"> </w:t>
      </w:r>
      <w:r w:rsidR="00237B61">
        <w:t xml:space="preserve">marks are </w:t>
      </w:r>
      <w:r w:rsidR="00217113">
        <w:t>installed,</w:t>
      </w:r>
      <w:r w:rsidR="002C3C11">
        <w:t xml:space="preserve"> and information recorded</w:t>
      </w:r>
      <w:r w:rsidR="001234C6">
        <w:t xml:space="preserve"> to support </w:t>
      </w:r>
      <w:r w:rsidR="00764E4E">
        <w:t xml:space="preserve">ongoing </w:t>
      </w:r>
      <w:r w:rsidR="001234C6">
        <w:t>survey</w:t>
      </w:r>
      <w:r w:rsidR="001F0C38">
        <w:t>ing</w:t>
      </w:r>
      <w:r w:rsidR="00217113">
        <w:t xml:space="preserve">, </w:t>
      </w:r>
      <w:proofErr w:type="gramStart"/>
      <w:r w:rsidR="00217113">
        <w:t>construction</w:t>
      </w:r>
      <w:proofErr w:type="gramEnd"/>
      <w:r w:rsidR="001F0C38">
        <w:t xml:space="preserve"> </w:t>
      </w:r>
      <w:r w:rsidR="00A06431">
        <w:t xml:space="preserve">and </w:t>
      </w:r>
      <w:r w:rsidR="00217113">
        <w:t xml:space="preserve">mapping </w:t>
      </w:r>
      <w:r w:rsidR="001234C6">
        <w:t>activities</w:t>
      </w:r>
      <w:r w:rsidR="00CE6E9B">
        <w:t>.</w:t>
      </w:r>
      <w:r w:rsidR="00254A01" w:rsidRPr="00050253">
        <w:t xml:space="preserve">  </w:t>
      </w:r>
    </w:p>
    <w:p w14:paraId="5145E877" w14:textId="371EFFD2" w:rsidR="00254A01" w:rsidRPr="00050253" w:rsidRDefault="00B8311E" w:rsidP="00254A01">
      <w:pPr>
        <w:pStyle w:val="Heading2"/>
      </w:pPr>
      <w:r>
        <w:t xml:space="preserve">Importance of </w:t>
      </w:r>
      <w:r w:rsidR="00325A26">
        <w:t>permanent</w:t>
      </w:r>
      <w:r w:rsidR="008F1C85">
        <w:t xml:space="preserve"> </w:t>
      </w:r>
      <w:r>
        <w:t>marks</w:t>
      </w:r>
    </w:p>
    <w:p w14:paraId="19611A67" w14:textId="62104828" w:rsidR="00254A01" w:rsidRPr="00050253" w:rsidRDefault="00325A26" w:rsidP="00254A01">
      <w:r>
        <w:t>Permanent</w:t>
      </w:r>
      <w:r w:rsidR="008F1C85">
        <w:t xml:space="preserve"> </w:t>
      </w:r>
      <w:r w:rsidR="007160D7">
        <w:t>marks</w:t>
      </w:r>
      <w:r>
        <w:t xml:space="preserve"> </w:t>
      </w:r>
      <w:r w:rsidR="007160D7">
        <w:t>are valuable infrastructure that support surveying</w:t>
      </w:r>
      <w:r w:rsidR="00576213">
        <w:t xml:space="preserve"> </w:t>
      </w:r>
      <w:r w:rsidR="008073AA">
        <w:t xml:space="preserve">of property boundaries, </w:t>
      </w:r>
      <w:r w:rsidR="0035673D">
        <w:t>development and</w:t>
      </w:r>
      <w:r w:rsidR="005E4AFD">
        <w:t xml:space="preserve"> </w:t>
      </w:r>
      <w:r w:rsidR="0092368A">
        <w:t>construction</w:t>
      </w:r>
      <w:r w:rsidR="009355C0">
        <w:t xml:space="preserve"> activities</w:t>
      </w:r>
      <w:r w:rsidR="00C62003">
        <w:t xml:space="preserve">, </w:t>
      </w:r>
      <w:proofErr w:type="gramStart"/>
      <w:r w:rsidR="00C62003">
        <w:t>mapping</w:t>
      </w:r>
      <w:proofErr w:type="gramEnd"/>
      <w:r w:rsidR="00A93AEA">
        <w:t xml:space="preserve"> </w:t>
      </w:r>
      <w:r w:rsidR="00097867">
        <w:t>and environmental monitoring.</w:t>
      </w:r>
      <w:r w:rsidR="00D075BA">
        <w:t xml:space="preserve"> </w:t>
      </w:r>
      <w:r>
        <w:t>P</w:t>
      </w:r>
      <w:r w:rsidR="00BC3065">
        <w:t>ermanent marks</w:t>
      </w:r>
      <w:r w:rsidR="004F2099">
        <w:t xml:space="preserve"> h</w:t>
      </w:r>
      <w:r w:rsidR="00274BED">
        <w:t>old</w:t>
      </w:r>
      <w:r w:rsidR="004F2099">
        <w:t xml:space="preserve"> accurate coordinate and height information </w:t>
      </w:r>
      <w:r w:rsidR="00B243CE">
        <w:t>and</w:t>
      </w:r>
      <w:r w:rsidR="004F2099">
        <w:t xml:space="preserve"> p</w:t>
      </w:r>
      <w:r w:rsidR="0021240B">
        <w:t xml:space="preserve">rovide a point of reference </w:t>
      </w:r>
      <w:r w:rsidR="004E69DA">
        <w:t>for survey</w:t>
      </w:r>
      <w:r w:rsidR="003A17BE">
        <w:t>ing</w:t>
      </w:r>
      <w:r w:rsidR="00020337">
        <w:t xml:space="preserve"> activities</w:t>
      </w:r>
      <w:r w:rsidR="00E03F84">
        <w:t>.</w:t>
      </w:r>
      <w:r w:rsidR="00A1659B">
        <w:t xml:space="preserve"> </w:t>
      </w:r>
      <w:r w:rsidR="00B14CD2">
        <w:t xml:space="preserve">It is important that </w:t>
      </w:r>
      <w:r w:rsidR="008F1C85">
        <w:t>they</w:t>
      </w:r>
      <w:r w:rsidR="00B14CD2">
        <w:t xml:space="preserve"> </w:t>
      </w:r>
      <w:r w:rsidR="001E60F3">
        <w:t>are</w:t>
      </w:r>
      <w:r w:rsidR="00B14CD2">
        <w:t xml:space="preserve"> accessible</w:t>
      </w:r>
      <w:r w:rsidR="000E3CE3">
        <w:t xml:space="preserve">, </w:t>
      </w:r>
      <w:proofErr w:type="gramStart"/>
      <w:r w:rsidR="00B14CD2">
        <w:t>stable</w:t>
      </w:r>
      <w:proofErr w:type="gramEnd"/>
      <w:r w:rsidR="000E3CE3">
        <w:t xml:space="preserve"> and built of durable </w:t>
      </w:r>
      <w:r w:rsidR="00F37E3D">
        <w:t>material</w:t>
      </w:r>
      <w:r w:rsidR="00B14CD2">
        <w:t xml:space="preserve"> t</w:t>
      </w:r>
      <w:r w:rsidR="007C64C4">
        <w:t xml:space="preserve">o </w:t>
      </w:r>
      <w:r w:rsidR="002F5DAC">
        <w:t>ensure</w:t>
      </w:r>
      <w:r w:rsidR="00956077">
        <w:t xml:space="preserve"> the</w:t>
      </w:r>
      <w:r w:rsidR="00A446A3">
        <w:t xml:space="preserve"> accuracy and reliability of </w:t>
      </w:r>
      <w:r w:rsidR="001018E9">
        <w:t xml:space="preserve">the </w:t>
      </w:r>
      <w:r w:rsidR="00BC3065">
        <w:t>permanent mark</w:t>
      </w:r>
      <w:r w:rsidR="007C64C4">
        <w:t xml:space="preserve"> </w:t>
      </w:r>
      <w:r w:rsidR="009E2B7A">
        <w:t>information</w:t>
      </w:r>
      <w:r w:rsidR="008F1C85">
        <w:t xml:space="preserve"> is preserved</w:t>
      </w:r>
      <w:r w:rsidR="00D556CA">
        <w:t xml:space="preserve">. </w:t>
      </w:r>
      <w:r w:rsidR="00BC3065">
        <w:t>P</w:t>
      </w:r>
      <w:r w:rsidR="00282603">
        <w:t>ermanent mark</w:t>
      </w:r>
      <w:r w:rsidR="00BC3065">
        <w:t>s</w:t>
      </w:r>
      <w:r w:rsidR="00A43EE1">
        <w:t xml:space="preserve"> </w:t>
      </w:r>
      <w:r w:rsidR="0062112F">
        <w:t>en</w:t>
      </w:r>
      <w:r w:rsidR="00631372">
        <w:t>able</w:t>
      </w:r>
      <w:r w:rsidR="0062112F">
        <w:t xml:space="preserve"> </w:t>
      </w:r>
      <w:r w:rsidR="00730391">
        <w:t>surveyors</w:t>
      </w:r>
      <w:r w:rsidR="00A510DB">
        <w:t xml:space="preserve"> </w:t>
      </w:r>
      <w:r w:rsidR="00631372">
        <w:t>to</w:t>
      </w:r>
      <w:r w:rsidR="00A510DB">
        <w:t xml:space="preserve"> easily comply with legislation </w:t>
      </w:r>
      <w:r w:rsidR="00DF5893">
        <w:t xml:space="preserve">and project </w:t>
      </w:r>
      <w:r w:rsidR="00A510DB">
        <w:t>requirements</w:t>
      </w:r>
      <w:r w:rsidR="00C0055E">
        <w:t xml:space="preserve">, which </w:t>
      </w:r>
      <w:r w:rsidR="00670499">
        <w:t>improve</w:t>
      </w:r>
      <w:r w:rsidR="00BF76E2">
        <w:t>s</w:t>
      </w:r>
      <w:r w:rsidR="00670499">
        <w:t xml:space="preserve"> the efficiency of</w:t>
      </w:r>
      <w:r w:rsidR="000B0B9B">
        <w:t xml:space="preserve"> surveying activities</w:t>
      </w:r>
      <w:r w:rsidR="00730391">
        <w:t xml:space="preserve">, reducing </w:t>
      </w:r>
      <w:r w:rsidR="004222B5">
        <w:t>costs for</w:t>
      </w:r>
      <w:r w:rsidR="006E1927">
        <w:t xml:space="preserve"> industry and</w:t>
      </w:r>
      <w:r w:rsidR="004222B5">
        <w:t xml:space="preserve"> the community</w:t>
      </w:r>
      <w:r w:rsidR="00B14CD2">
        <w:t>.</w:t>
      </w:r>
    </w:p>
    <w:p w14:paraId="5FF9C667" w14:textId="77777777" w:rsidR="009F5B64" w:rsidRDefault="009F5B64" w:rsidP="00254A01">
      <w:pPr>
        <w:pStyle w:val="BodyText"/>
      </w:pPr>
    </w:p>
    <w:p w14:paraId="65EF4014" w14:textId="3FC1387A" w:rsidR="00A8237B" w:rsidRPr="00050253" w:rsidRDefault="00772311" w:rsidP="00A8237B">
      <w:pPr>
        <w:pStyle w:val="Heading2"/>
      </w:pPr>
      <w:r>
        <w:t>Permanent</w:t>
      </w:r>
      <w:r w:rsidR="00A8237B">
        <w:t xml:space="preserve"> mark materials</w:t>
      </w:r>
    </w:p>
    <w:p w14:paraId="267A270B" w14:textId="5D393CDC" w:rsidR="00A8237B" w:rsidRDefault="00945920" w:rsidP="00A8237B">
      <w:pPr>
        <w:pStyle w:val="BodyText"/>
      </w:pPr>
      <w:r>
        <w:t xml:space="preserve">Permanent marks should be </w:t>
      </w:r>
      <w:r w:rsidR="00B86853">
        <w:t>made of good quality, durable, corrosion resistant material</w:t>
      </w:r>
      <w:r w:rsidR="00114048">
        <w:t xml:space="preserve"> and </w:t>
      </w:r>
      <w:r w:rsidR="004006CC">
        <w:t xml:space="preserve">installed employing </w:t>
      </w:r>
      <w:r w:rsidR="007254EF">
        <w:t xml:space="preserve">robust construction techniques. </w:t>
      </w:r>
      <w:r w:rsidR="00A8237B">
        <w:t xml:space="preserve">The most common permanent mark is a brass plaque set in concrete below ground level and enclosed by a protective surround with a cover/lid. Examples of permanent mark types are shown in </w:t>
      </w:r>
      <w:hyperlink r:id="rId16" w:history="1">
        <w:r w:rsidR="00A8237B" w:rsidRPr="00535646">
          <w:rPr>
            <w:rStyle w:val="Hyperlink"/>
          </w:rPr>
          <w:t>Schedule 1 of the Survey Co-ordination Regulations 2014</w:t>
        </w:r>
      </w:hyperlink>
      <w:r w:rsidR="00A8237B">
        <w:t xml:space="preserve">. </w:t>
      </w:r>
    </w:p>
    <w:p w14:paraId="10C9B793" w14:textId="51468BE8" w:rsidR="00F34717" w:rsidRPr="00050253" w:rsidRDefault="003A3032" w:rsidP="00A8237B">
      <w:pPr>
        <w:pStyle w:val="BodyText"/>
      </w:pPr>
      <w:r>
        <w:t>L</w:t>
      </w:r>
      <w:r w:rsidR="00AF07B4">
        <w:t xml:space="preserve">ower quality survey monuments such as </w:t>
      </w:r>
      <w:r w:rsidR="007233B5">
        <w:t>nails</w:t>
      </w:r>
      <w:r w:rsidR="00BB0C8C">
        <w:t>,</w:t>
      </w:r>
      <w:r w:rsidR="007233B5">
        <w:t xml:space="preserve"> rivets</w:t>
      </w:r>
      <w:r w:rsidR="00BB0C8C">
        <w:t xml:space="preserve"> and star iron pickets</w:t>
      </w:r>
      <w:r w:rsidR="007233B5">
        <w:t xml:space="preserve"> are not considered suitable as permanent marks. These types of </w:t>
      </w:r>
      <w:r w:rsidR="00332AAE">
        <w:t xml:space="preserve">materials are generally </w:t>
      </w:r>
      <w:r w:rsidR="00BB0C8C">
        <w:t>recorded as</w:t>
      </w:r>
      <w:r w:rsidR="00332AAE">
        <w:t xml:space="preserve"> </w:t>
      </w:r>
      <w:r w:rsidR="00356D30">
        <w:t>primary cadastral marks (PCMs).</w:t>
      </w:r>
    </w:p>
    <w:p w14:paraId="6CC7AF08" w14:textId="55B61212" w:rsidR="00623D6E" w:rsidRDefault="00623D6E" w:rsidP="00AB0F15">
      <w:pPr>
        <w:pStyle w:val="BodyText"/>
        <w:jc w:val="center"/>
      </w:pPr>
      <w:r>
        <w:rPr>
          <w:noProof/>
        </w:rPr>
        <w:drawing>
          <wp:inline distT="0" distB="0" distL="0" distR="0" wp14:anchorId="7C2EF24C" wp14:editId="75F8BCF5">
            <wp:extent cx="1055106" cy="1168214"/>
            <wp:effectExtent l="635"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705" t="-770" r="19663" b="3783"/>
                    <a:stretch/>
                  </pic:blipFill>
                  <pic:spPr bwMode="auto">
                    <a:xfrm rot="5400000">
                      <a:off x="0" y="0"/>
                      <a:ext cx="1055106" cy="1168214"/>
                    </a:xfrm>
                    <a:prstGeom prst="rect">
                      <a:avLst/>
                    </a:prstGeom>
                    <a:noFill/>
                    <a:ln>
                      <a:noFill/>
                    </a:ln>
                    <a:extLst>
                      <a:ext uri="{53640926-AAD7-44D8-BBD7-CCE9431645EC}">
                        <a14:shadowObscured xmlns:a14="http://schemas.microsoft.com/office/drawing/2010/main"/>
                      </a:ext>
                    </a:extLst>
                  </pic:spPr>
                </pic:pic>
              </a:graphicData>
            </a:graphic>
          </wp:inline>
        </w:drawing>
      </w:r>
      <w:r w:rsidR="00AB0F15">
        <w:t xml:space="preserve">  </w:t>
      </w:r>
      <w:r>
        <w:rPr>
          <w:noProof/>
        </w:rPr>
        <w:drawing>
          <wp:inline distT="0" distB="0" distL="0" distR="0" wp14:anchorId="4AAFE5C1" wp14:editId="4E509E62">
            <wp:extent cx="1138238" cy="105727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534" t="19892" r="30211" b="22581"/>
                    <a:stretch/>
                  </pic:blipFill>
                  <pic:spPr bwMode="auto">
                    <a:xfrm>
                      <a:off x="0" y="0"/>
                      <a:ext cx="1162027" cy="1079372"/>
                    </a:xfrm>
                    <a:prstGeom prst="rect">
                      <a:avLst/>
                    </a:prstGeom>
                    <a:noFill/>
                    <a:ln>
                      <a:noFill/>
                    </a:ln>
                    <a:extLst>
                      <a:ext uri="{53640926-AAD7-44D8-BBD7-CCE9431645EC}">
                        <a14:shadowObscured xmlns:a14="http://schemas.microsoft.com/office/drawing/2010/main"/>
                      </a:ext>
                    </a:extLst>
                  </pic:spPr>
                </pic:pic>
              </a:graphicData>
            </a:graphic>
          </wp:inline>
        </w:drawing>
      </w:r>
    </w:p>
    <w:p w14:paraId="3C7A2E77" w14:textId="77777777" w:rsidR="00F05307" w:rsidRDefault="00623D6E" w:rsidP="001572E5">
      <w:pPr>
        <w:pStyle w:val="BodyText"/>
        <w:jc w:val="center"/>
      </w:pPr>
      <w:r>
        <w:rPr>
          <w:noProof/>
        </w:rPr>
        <w:drawing>
          <wp:inline distT="0" distB="0" distL="0" distR="0" wp14:anchorId="0A31C483" wp14:editId="155D2610">
            <wp:extent cx="1150608" cy="11141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rvey_Coor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0608" cy="1114189"/>
                    </a:xfrm>
                    <a:prstGeom prst="rect">
                      <a:avLst/>
                    </a:prstGeom>
                  </pic:spPr>
                </pic:pic>
              </a:graphicData>
            </a:graphic>
          </wp:inline>
        </w:drawing>
      </w:r>
      <w:r w:rsidR="00AB0F15">
        <w:t xml:space="preserve">  </w:t>
      </w:r>
      <w:r>
        <w:rPr>
          <w:noProof/>
        </w:rPr>
        <w:drawing>
          <wp:inline distT="0" distB="0" distL="0" distR="0" wp14:anchorId="3C9509F6" wp14:editId="17D891A0">
            <wp:extent cx="1123950" cy="1121909"/>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c_cov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2519" cy="1170390"/>
                    </a:xfrm>
                    <a:prstGeom prst="rect">
                      <a:avLst/>
                    </a:prstGeom>
                  </pic:spPr>
                </pic:pic>
              </a:graphicData>
            </a:graphic>
          </wp:inline>
        </w:drawing>
      </w:r>
    </w:p>
    <w:p w14:paraId="6DF5724D" w14:textId="23AE564C" w:rsidR="00623D6E" w:rsidRPr="001572E5" w:rsidRDefault="00623D6E" w:rsidP="001572E5">
      <w:pPr>
        <w:pStyle w:val="BodyText"/>
        <w:jc w:val="center"/>
        <w:rPr>
          <w:b/>
          <w:sz w:val="16"/>
          <w:szCs w:val="16"/>
        </w:rPr>
      </w:pPr>
      <w:r w:rsidRPr="001572E5">
        <w:rPr>
          <w:b/>
          <w:sz w:val="16"/>
          <w:szCs w:val="16"/>
        </w:rPr>
        <w:t xml:space="preserve"> Common </w:t>
      </w:r>
      <w:r w:rsidR="0025188D">
        <w:rPr>
          <w:b/>
          <w:sz w:val="16"/>
          <w:szCs w:val="16"/>
        </w:rPr>
        <w:t>permanent</w:t>
      </w:r>
      <w:r w:rsidR="00BF6257" w:rsidRPr="001572E5">
        <w:rPr>
          <w:b/>
          <w:sz w:val="16"/>
          <w:szCs w:val="16"/>
        </w:rPr>
        <w:t xml:space="preserve"> </w:t>
      </w:r>
      <w:r w:rsidRPr="001572E5">
        <w:rPr>
          <w:b/>
          <w:sz w:val="16"/>
          <w:szCs w:val="16"/>
        </w:rPr>
        <w:t>marks and covers</w:t>
      </w:r>
    </w:p>
    <w:p w14:paraId="645B949C" w14:textId="23EF4C96" w:rsidR="00A8237B" w:rsidRPr="00050253" w:rsidRDefault="00A8237B" w:rsidP="00A8237B">
      <w:pPr>
        <w:pStyle w:val="Heading2"/>
      </w:pPr>
      <w:r>
        <w:lastRenderedPageBreak/>
        <w:t xml:space="preserve">Council </w:t>
      </w:r>
      <w:r w:rsidR="0038567D">
        <w:t xml:space="preserve">and engineering </w:t>
      </w:r>
      <w:r>
        <w:t>requirements</w:t>
      </w:r>
    </w:p>
    <w:p w14:paraId="286100B0" w14:textId="11FF9EDB" w:rsidR="00A8237B" w:rsidRDefault="00A8237B" w:rsidP="00A8237B">
      <w:pPr>
        <w:pStyle w:val="BodyText"/>
      </w:pPr>
      <w:r>
        <w:t xml:space="preserve">Local government authorities (LGAs) set requirements for the establishment of permanent marks in new estate developments. The number of permanent marks required is usually based on the number of lots in the new estate. Permanent marks are usually </w:t>
      </w:r>
      <w:r w:rsidR="00D8584C">
        <w:t xml:space="preserve">installed </w:t>
      </w:r>
      <w:r>
        <w:t>in footpaths at road intersection</w:t>
      </w:r>
      <w:r w:rsidR="00DB0888">
        <w:t>s</w:t>
      </w:r>
      <w:r w:rsidR="00737FFA">
        <w:t>,</w:t>
      </w:r>
      <w:r w:rsidR="00A8624B">
        <w:t xml:space="preserve"> as part of civil construction</w:t>
      </w:r>
      <w:r w:rsidR="00AB3CA4">
        <w:t xml:space="preserve"> works</w:t>
      </w:r>
      <w:r w:rsidR="00A8624B">
        <w:t xml:space="preserve">. Engineers are encouraged to engage with the project cadastral surveying consultant to ensure permanent marks are placed to support </w:t>
      </w:r>
      <w:r w:rsidR="00AB3CA4">
        <w:t xml:space="preserve">ongoing </w:t>
      </w:r>
      <w:r w:rsidR="00A8624B">
        <w:t xml:space="preserve">accessibility and line of sight observations. </w:t>
      </w:r>
      <w:r>
        <w:t xml:space="preserve"> </w:t>
      </w:r>
    </w:p>
    <w:p w14:paraId="71C6AA88" w14:textId="4D99A4D7" w:rsidR="005D00E5" w:rsidRDefault="007B2193" w:rsidP="001572E5">
      <w:pPr>
        <w:pStyle w:val="Heading2"/>
        <w:numPr>
          <w:ilvl w:val="0"/>
          <w:numId w:val="0"/>
        </w:numPr>
      </w:pPr>
      <w:r>
        <w:t>Licensed</w:t>
      </w:r>
      <w:r w:rsidR="00EE7FC7">
        <w:t xml:space="preserve"> s</w:t>
      </w:r>
      <w:r w:rsidR="003639E4">
        <w:t>urvey</w:t>
      </w:r>
      <w:r w:rsidR="00C741BA">
        <w:t>or responsibilities</w:t>
      </w:r>
    </w:p>
    <w:p w14:paraId="4F5F4B99" w14:textId="7208EF20" w:rsidR="007C23D3" w:rsidRDefault="007B2193" w:rsidP="007C23D3">
      <w:pPr>
        <w:pStyle w:val="BodyText"/>
      </w:pPr>
      <w:r>
        <w:t>Licensed s</w:t>
      </w:r>
      <w:r w:rsidR="0003711F">
        <w:t xml:space="preserve">urveyors are </w:t>
      </w:r>
      <w:r w:rsidR="00333670">
        <w:t>required to connect</w:t>
      </w:r>
      <w:r w:rsidR="00581671">
        <w:t xml:space="preserve"> </w:t>
      </w:r>
      <w:r w:rsidR="007621D4">
        <w:t>to</w:t>
      </w:r>
      <w:r w:rsidR="00333670">
        <w:t xml:space="preserve"> </w:t>
      </w:r>
      <w:r w:rsidR="00067BE6">
        <w:t>permanent</w:t>
      </w:r>
      <w:r w:rsidR="00333670">
        <w:t xml:space="preserve"> marks</w:t>
      </w:r>
      <w:r w:rsidR="00AA24AA">
        <w:t xml:space="preserve"> to </w:t>
      </w:r>
      <w:r w:rsidR="00581671">
        <w:t xml:space="preserve">align surveys with the national coordinate datum </w:t>
      </w:r>
      <w:r w:rsidR="007621D4">
        <w:t xml:space="preserve">(GDA2020, AHD) </w:t>
      </w:r>
      <w:r w:rsidR="00581671">
        <w:t xml:space="preserve">and </w:t>
      </w:r>
      <w:r w:rsidR="000527AB">
        <w:t xml:space="preserve">support ongoing </w:t>
      </w:r>
      <w:r w:rsidR="007621D4">
        <w:t>surveying and mapping activities.</w:t>
      </w:r>
      <w:r w:rsidR="00362FD9">
        <w:t xml:space="preserve"> </w:t>
      </w:r>
      <w:r w:rsidR="003869A4">
        <w:t>I</w:t>
      </w:r>
      <w:r w:rsidR="007D1A21">
        <w:t>n new estates</w:t>
      </w:r>
      <w:r w:rsidR="003869A4">
        <w:t>,</w:t>
      </w:r>
      <w:r w:rsidR="007D1A21">
        <w:t xml:space="preserve"> </w:t>
      </w:r>
      <w:r w:rsidR="00D15B16">
        <w:t xml:space="preserve">connections should be made to </w:t>
      </w:r>
      <w:r w:rsidR="00562CB8">
        <w:t>permanent</w:t>
      </w:r>
      <w:r w:rsidR="0045289B">
        <w:t xml:space="preserve"> mark</w:t>
      </w:r>
      <w:r w:rsidR="00120BFB">
        <w:t>s</w:t>
      </w:r>
      <w:r w:rsidR="00D15B16">
        <w:t xml:space="preserve"> as per </w:t>
      </w:r>
      <w:r w:rsidR="007C23D3">
        <w:t>Regulation 11</w:t>
      </w:r>
      <w:r w:rsidR="006E5934">
        <w:t xml:space="preserve"> (3)</w:t>
      </w:r>
      <w:r w:rsidR="007C23D3">
        <w:t xml:space="preserve"> of the Surveying (Cadastral Surveys) Regulations 2015</w:t>
      </w:r>
      <w:r w:rsidR="00667A67">
        <w:t>.</w:t>
      </w:r>
      <w:r w:rsidR="00227E04">
        <w:t xml:space="preserve"> The number of permanent marks to be connected to depend</w:t>
      </w:r>
      <w:r w:rsidR="003869A4">
        <w:t>s</w:t>
      </w:r>
      <w:r w:rsidR="00227E04">
        <w:t xml:space="preserve"> on the number of lots and the layout of the new estate.</w:t>
      </w:r>
    </w:p>
    <w:p w14:paraId="49583621" w14:textId="45560838" w:rsidR="00362FD9" w:rsidRPr="002E426D" w:rsidRDefault="00505237" w:rsidP="00362FD9">
      <w:pPr>
        <w:pStyle w:val="BodyText"/>
      </w:pPr>
      <w:r>
        <w:t xml:space="preserve">In addition, </w:t>
      </w:r>
      <w:r w:rsidR="00362FD9">
        <w:t>Regulations 6 and 7 of the</w:t>
      </w:r>
      <w:r w:rsidR="00362FD9" w:rsidRPr="002E426D">
        <w:t xml:space="preserve"> Survey Co-ordination Regulations 2014</w:t>
      </w:r>
      <w:r w:rsidR="00290A39">
        <w:t xml:space="preserve"> require </w:t>
      </w:r>
      <w:r w:rsidR="002E1AB4">
        <w:t xml:space="preserve">licensed surveyors to </w:t>
      </w:r>
      <w:r w:rsidR="00B306A7">
        <w:t>submi</w:t>
      </w:r>
      <w:r w:rsidR="002E1AB4">
        <w:t>t</w:t>
      </w:r>
      <w:r w:rsidR="00B306A7">
        <w:t xml:space="preserve"> </w:t>
      </w:r>
      <w:r w:rsidR="008B275D">
        <w:t xml:space="preserve">survey mark information </w:t>
      </w:r>
      <w:r w:rsidR="00813B92">
        <w:t xml:space="preserve">and sketch plans </w:t>
      </w:r>
      <w:r w:rsidR="008B275D">
        <w:t xml:space="preserve">to </w:t>
      </w:r>
      <w:r w:rsidR="005F4E3E">
        <w:t xml:space="preserve">the </w:t>
      </w:r>
      <w:r w:rsidR="008B275D">
        <w:t>S</w:t>
      </w:r>
      <w:r w:rsidR="003229AD">
        <w:t xml:space="preserve">urvey </w:t>
      </w:r>
      <w:r w:rsidR="008B275D">
        <w:t>M</w:t>
      </w:r>
      <w:r w:rsidR="003229AD">
        <w:t xml:space="preserve">arks </w:t>
      </w:r>
      <w:r w:rsidR="008B275D">
        <w:t>E</w:t>
      </w:r>
      <w:r w:rsidR="003229AD">
        <w:t xml:space="preserve">nquiry </w:t>
      </w:r>
      <w:r w:rsidR="008B275D">
        <w:t>S</w:t>
      </w:r>
      <w:r w:rsidR="003229AD">
        <w:t>ervice (SMES)</w:t>
      </w:r>
      <w:r w:rsidR="008B275D">
        <w:t xml:space="preserve"> for</w:t>
      </w:r>
      <w:r w:rsidR="00B306A7">
        <w:t xml:space="preserve"> new or unregistered </w:t>
      </w:r>
      <w:r w:rsidR="000116A4">
        <w:t>permanent marks</w:t>
      </w:r>
      <w:r w:rsidR="00362FD9" w:rsidRPr="002E426D">
        <w:t xml:space="preserve"> </w:t>
      </w:r>
      <w:r w:rsidR="008B275D">
        <w:t xml:space="preserve">that </w:t>
      </w:r>
      <w:r w:rsidR="003634C1">
        <w:t>are connected to in</w:t>
      </w:r>
      <w:r w:rsidR="008B275D">
        <w:t xml:space="preserve"> </w:t>
      </w:r>
      <w:r w:rsidR="003229AD">
        <w:t>cadastral surveys.</w:t>
      </w:r>
    </w:p>
    <w:p w14:paraId="1A190A55" w14:textId="7A8AB90A" w:rsidR="00254A01" w:rsidRPr="00050253" w:rsidRDefault="00292D0B" w:rsidP="00254A01">
      <w:pPr>
        <w:pStyle w:val="Heading2"/>
      </w:pPr>
      <w:r>
        <w:t>Survey Marks Enquiry Serv</w:t>
      </w:r>
      <w:r w:rsidR="00E8207F">
        <w:t>ic</w:t>
      </w:r>
      <w:r>
        <w:t>e</w:t>
      </w:r>
    </w:p>
    <w:p w14:paraId="68C21525" w14:textId="0DE70D04" w:rsidR="00C90EE5" w:rsidRDefault="00292D0B" w:rsidP="00F07FC5">
      <w:pPr>
        <w:pStyle w:val="BodyText"/>
      </w:pPr>
      <w:r>
        <w:t>Inform</w:t>
      </w:r>
      <w:r w:rsidR="00E8207F">
        <w:t xml:space="preserve">ation about </w:t>
      </w:r>
      <w:r w:rsidR="00A16C5B">
        <w:t xml:space="preserve">all </w:t>
      </w:r>
      <w:r w:rsidR="00067BE6">
        <w:t>permanent</w:t>
      </w:r>
      <w:r w:rsidR="00BF6257">
        <w:t xml:space="preserve"> </w:t>
      </w:r>
      <w:r w:rsidR="00E8207F">
        <w:t>marks</w:t>
      </w:r>
      <w:r w:rsidR="00A16C5B">
        <w:t xml:space="preserve"> in Victoria </w:t>
      </w:r>
      <w:r w:rsidR="00B65977">
        <w:t xml:space="preserve">is available at no cost through </w:t>
      </w:r>
      <w:r w:rsidR="00B0775F">
        <w:t>the SMES</w:t>
      </w:r>
      <w:r w:rsidR="00B65977">
        <w:t xml:space="preserve"> interactive online application</w:t>
      </w:r>
      <w:r w:rsidR="00F07FC5">
        <w:t xml:space="preserve"> at </w:t>
      </w:r>
      <w:hyperlink w:history="1"/>
      <w:r w:rsidR="0066558F" w:rsidRPr="0066558F">
        <w:t xml:space="preserve"> </w:t>
      </w:r>
      <w:hyperlink r:id="rId21" w:history="1">
        <w:r w:rsidR="0066558F">
          <w:rPr>
            <w:rStyle w:val="Hyperlink"/>
          </w:rPr>
          <w:t>Survey Marks Enquiry Service (land.vic.gov.au)</w:t>
        </w:r>
      </w:hyperlink>
      <w:r w:rsidR="0066558F">
        <w:t>.</w:t>
      </w:r>
    </w:p>
    <w:p w14:paraId="122D1959" w14:textId="16E7274E" w:rsidR="001D2AEA" w:rsidRDefault="00D94A83" w:rsidP="00254A01">
      <w:pPr>
        <w:pStyle w:val="BodyText"/>
      </w:pPr>
      <w:r>
        <w:t xml:space="preserve">The </w:t>
      </w:r>
      <w:r w:rsidR="00067BE6">
        <w:t>permanent</w:t>
      </w:r>
      <w:r w:rsidR="00BF6257">
        <w:t xml:space="preserve"> </w:t>
      </w:r>
      <w:r>
        <w:t xml:space="preserve">marks in an area can be </w:t>
      </w:r>
      <w:r w:rsidR="00516674">
        <w:t>located</w:t>
      </w:r>
      <w:r>
        <w:t xml:space="preserve"> through this online service</w:t>
      </w:r>
      <w:r w:rsidR="00516674">
        <w:t>. Coordinate</w:t>
      </w:r>
      <w:r w:rsidR="0071767E">
        <w:t xml:space="preserve"> and height information, mark type and sketch </w:t>
      </w:r>
      <w:r w:rsidR="00AD31D7">
        <w:t xml:space="preserve">plans </w:t>
      </w:r>
      <w:r w:rsidR="0071767E">
        <w:t>are available.</w:t>
      </w:r>
    </w:p>
    <w:p w14:paraId="03AEFF61" w14:textId="3CDB9ABA" w:rsidR="00ED04EA" w:rsidRDefault="001D2AEA" w:rsidP="00254A01">
      <w:pPr>
        <w:pStyle w:val="BodyText"/>
      </w:pPr>
      <w:r>
        <w:t xml:space="preserve">Registered users can log into </w:t>
      </w:r>
      <w:r w:rsidR="00BF6257">
        <w:t>SMES</w:t>
      </w:r>
      <w:r>
        <w:t xml:space="preserve"> </w:t>
      </w:r>
      <w:r w:rsidR="0045289B">
        <w:t xml:space="preserve">to reserve </w:t>
      </w:r>
      <w:r w:rsidR="00153B56">
        <w:t>permanent mark</w:t>
      </w:r>
      <w:r w:rsidR="0045289B">
        <w:t xml:space="preserve"> numbers and </w:t>
      </w:r>
      <w:r>
        <w:t xml:space="preserve">update information about </w:t>
      </w:r>
      <w:r w:rsidR="00153B56">
        <w:t>permanent marks</w:t>
      </w:r>
      <w:r w:rsidR="002470D6" w:rsidRPr="002470D6">
        <w:t xml:space="preserve"> </w:t>
      </w:r>
      <w:r w:rsidR="002470D6">
        <w:t>as required by Regulations 6 and 7 of the</w:t>
      </w:r>
      <w:r w:rsidR="002470D6" w:rsidRPr="002E426D">
        <w:t xml:space="preserve"> Survey Co-ordination Regulations 2014</w:t>
      </w:r>
      <w:r w:rsidR="00AD31D7">
        <w:t>.</w:t>
      </w:r>
    </w:p>
    <w:p w14:paraId="7DE2A656" w14:textId="77777777" w:rsidR="00C70BC8" w:rsidRDefault="00ED04EA" w:rsidP="003308A7">
      <w:pPr>
        <w:pStyle w:val="BodyText"/>
      </w:pPr>
      <w:r>
        <w:rPr>
          <w:noProof/>
        </w:rPr>
        <w:drawing>
          <wp:inline distT="0" distB="0" distL="0" distR="0" wp14:anchorId="035CF024" wp14:editId="52F40D0A">
            <wp:extent cx="2886075" cy="2372868"/>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4690" cy="2421060"/>
                    </a:xfrm>
                    <a:prstGeom prst="rect">
                      <a:avLst/>
                    </a:prstGeom>
                  </pic:spPr>
                </pic:pic>
              </a:graphicData>
            </a:graphic>
          </wp:inline>
        </w:drawing>
      </w:r>
    </w:p>
    <w:p w14:paraId="4DAE2ADB" w14:textId="145D2629" w:rsidR="00254A01" w:rsidRDefault="00C70BC8" w:rsidP="00FC0F8B">
      <w:pPr>
        <w:pStyle w:val="CaptionImageorFigure"/>
        <w:jc w:val="center"/>
      </w:pPr>
      <w:r>
        <w:t>Survey Marks Enquiry Service (SMES)</w:t>
      </w:r>
    </w:p>
    <w:p w14:paraId="2DAEF471" w14:textId="381FCAFA" w:rsidR="00FF13A0" w:rsidRDefault="000476C0" w:rsidP="00FF13A0">
      <w:pPr>
        <w:pStyle w:val="Heading2"/>
      </w:pPr>
      <w:r>
        <w:t xml:space="preserve">Reporting </w:t>
      </w:r>
      <w:r w:rsidR="00DE076C">
        <w:t>issues</w:t>
      </w:r>
    </w:p>
    <w:p w14:paraId="39AE5AF9" w14:textId="3B8C9820" w:rsidR="00A123A2" w:rsidRDefault="00DC09CB" w:rsidP="00FF13A0">
      <w:pPr>
        <w:pStyle w:val="BodyText"/>
      </w:pPr>
      <w:r>
        <w:t xml:space="preserve">It is important that </w:t>
      </w:r>
      <w:r w:rsidR="007549A5">
        <w:t>permanent mark</w:t>
      </w:r>
      <w:r w:rsidR="00CE2D6E">
        <w:t>s</w:t>
      </w:r>
      <w:r>
        <w:t xml:space="preserve"> are not disturbed and that they remain stable and accessible</w:t>
      </w:r>
      <w:r w:rsidR="008E4B56">
        <w:rPr>
          <w:i/>
          <w:iCs/>
        </w:rPr>
        <w:t>.</w:t>
      </w:r>
      <w:r w:rsidR="004B7A3E">
        <w:t xml:space="preserve"> </w:t>
      </w:r>
      <w:r w:rsidR="00BC7A12">
        <w:t>Council</w:t>
      </w:r>
      <w:r w:rsidR="00C6259F">
        <w:t>s</w:t>
      </w:r>
      <w:r w:rsidR="00BC7A12">
        <w:t xml:space="preserve"> and construction contractors </w:t>
      </w:r>
      <w:r w:rsidR="002C4D13">
        <w:t>should</w:t>
      </w:r>
      <w:r w:rsidR="00BC7A12">
        <w:t xml:space="preserve"> make every effort </w:t>
      </w:r>
      <w:r w:rsidR="00C6259F">
        <w:t xml:space="preserve">to preserve existing </w:t>
      </w:r>
      <w:r w:rsidR="00E2302E">
        <w:t>permanent marks</w:t>
      </w:r>
      <w:r w:rsidR="00C6259F">
        <w:t xml:space="preserve">. </w:t>
      </w:r>
      <w:r w:rsidR="00E715ED">
        <w:t>S</w:t>
      </w:r>
      <w:r w:rsidR="00C80044">
        <w:t xml:space="preserve">ometimes </w:t>
      </w:r>
      <w:r w:rsidR="005F6435">
        <w:t xml:space="preserve">interference </w:t>
      </w:r>
      <w:r w:rsidR="00AD3F52">
        <w:t>with these</w:t>
      </w:r>
      <w:r w:rsidR="00116288">
        <w:t xml:space="preserve"> permanent</w:t>
      </w:r>
      <w:r w:rsidR="00AD3F52">
        <w:t xml:space="preserve"> </w:t>
      </w:r>
      <w:r w:rsidR="005F6435">
        <w:t xml:space="preserve">marks is unavoidable due to development and other works. In these instances, it is important to notify </w:t>
      </w:r>
      <w:r w:rsidR="00F92A10">
        <w:t>SMES Support</w:t>
      </w:r>
      <w:r w:rsidR="00467C4E">
        <w:t>:</w:t>
      </w:r>
    </w:p>
    <w:p w14:paraId="3D15ECB6" w14:textId="0A5677AE" w:rsidR="00467C4E" w:rsidRDefault="00467C4E" w:rsidP="00057BE1">
      <w:pPr>
        <w:pStyle w:val="BodyText"/>
        <w:ind w:firstLine="567"/>
      </w:pPr>
      <w:r>
        <w:t>Phone:</w:t>
      </w:r>
      <w:r w:rsidR="00FD05CF">
        <w:t xml:space="preserve"> 03 9194</w:t>
      </w:r>
      <w:r w:rsidR="00B513FE">
        <w:t xml:space="preserve"> </w:t>
      </w:r>
      <w:r w:rsidR="00FD05CF">
        <w:t>0770</w:t>
      </w:r>
    </w:p>
    <w:p w14:paraId="2A195CD5" w14:textId="57D66728" w:rsidR="00467C4E" w:rsidRDefault="00467C4E" w:rsidP="00057BE1">
      <w:pPr>
        <w:pStyle w:val="BodyText"/>
        <w:ind w:firstLine="567"/>
      </w:pPr>
      <w:r>
        <w:t xml:space="preserve">Email: </w:t>
      </w:r>
      <w:r w:rsidR="00A55867">
        <w:t>smes.support@delwp.vic.gov.au</w:t>
      </w:r>
    </w:p>
    <w:p w14:paraId="3D3CF8C4" w14:textId="748C2C07" w:rsidR="00DC09CB" w:rsidRDefault="00315BB1" w:rsidP="00FF13A0">
      <w:pPr>
        <w:pStyle w:val="BodyText"/>
      </w:pPr>
      <w:r>
        <w:t>P</w:t>
      </w:r>
      <w:r w:rsidR="005F6435">
        <w:t xml:space="preserve">otential damage or destruction of </w:t>
      </w:r>
      <w:r w:rsidR="00E2302E">
        <w:t>permanent mark</w:t>
      </w:r>
      <w:r w:rsidR="00717599">
        <w:t>s</w:t>
      </w:r>
      <w:r>
        <w:t xml:space="preserve"> </w:t>
      </w:r>
      <w:r w:rsidR="009078C6">
        <w:t xml:space="preserve">may require </w:t>
      </w:r>
      <w:r w:rsidR="00AD3F52">
        <w:t>them to</w:t>
      </w:r>
      <w:r w:rsidR="00CD6765">
        <w:t xml:space="preserve"> </w:t>
      </w:r>
      <w:r w:rsidR="0023423E">
        <w:t>be removed or replaced</w:t>
      </w:r>
      <w:r w:rsidR="007541A1">
        <w:t xml:space="preserve">. SMES Support </w:t>
      </w:r>
      <w:r w:rsidR="00A74C99">
        <w:t>will</w:t>
      </w:r>
      <w:r w:rsidR="007541A1">
        <w:t xml:space="preserve"> advise the appropriate course of action</w:t>
      </w:r>
      <w:r w:rsidR="007A3EFB">
        <w:t xml:space="preserve"> and </w:t>
      </w:r>
      <w:r w:rsidR="00A74C99">
        <w:t>update the SMES</w:t>
      </w:r>
      <w:r w:rsidR="004F723C">
        <w:t xml:space="preserve"> database</w:t>
      </w:r>
      <w:r w:rsidR="003C36DE">
        <w:t xml:space="preserve"> as required</w:t>
      </w:r>
      <w:r w:rsidR="00561126">
        <w:t>.</w:t>
      </w:r>
      <w:r w:rsidR="0084176D">
        <w:t xml:space="preserve"> </w:t>
      </w:r>
      <w:r w:rsidR="005F6435">
        <w:t xml:space="preserve"> </w:t>
      </w:r>
    </w:p>
    <w:p w14:paraId="049A4396" w14:textId="4710A5D8" w:rsidR="00A55867" w:rsidRDefault="00A55867" w:rsidP="00A55867">
      <w:pPr>
        <w:pStyle w:val="Heading2"/>
      </w:pPr>
      <w:r>
        <w:t>Your assistance is appreciated</w:t>
      </w:r>
    </w:p>
    <w:p w14:paraId="41B424AA" w14:textId="771B4209" w:rsidR="00254A01" w:rsidRDefault="00A2755F" w:rsidP="000F4D3C">
      <w:pPr>
        <w:pStyle w:val="BodyText"/>
      </w:pPr>
      <w:r>
        <w:t>S</w:t>
      </w:r>
      <w:r w:rsidR="00722D84">
        <w:t>urveyor-General Victoria (S</w:t>
      </w:r>
      <w:r w:rsidR="00A55867">
        <w:t>GV</w:t>
      </w:r>
      <w:r w:rsidR="00722D84">
        <w:t>)</w:t>
      </w:r>
      <w:r w:rsidR="00A55867">
        <w:t xml:space="preserve"> </w:t>
      </w:r>
      <w:r w:rsidR="00E13930">
        <w:t>appreciates a</w:t>
      </w:r>
      <w:r w:rsidR="00B37494">
        <w:t>ny</w:t>
      </w:r>
      <w:r w:rsidR="00E13930">
        <w:t xml:space="preserve"> assistance in the maintenance and enhancement of the Victorian survey </w:t>
      </w:r>
      <w:r w:rsidR="00AD3F52">
        <w:t xml:space="preserve">control </w:t>
      </w:r>
      <w:r w:rsidR="00E13930">
        <w:t>mark network</w:t>
      </w:r>
      <w:r w:rsidR="007D3C48">
        <w:t>.</w:t>
      </w:r>
      <w:r w:rsidR="00FA6D5F">
        <w:t xml:space="preserve"> </w:t>
      </w:r>
      <w:r w:rsidR="00C17BF2">
        <w:t>C</w:t>
      </w:r>
      <w:r w:rsidR="00FA6D5F">
        <w:t>ollaborati</w:t>
      </w:r>
      <w:r w:rsidR="001A4199">
        <w:t>on</w:t>
      </w:r>
      <w:r w:rsidR="008977A0">
        <w:t xml:space="preserve"> by the surveying industry, local government and SGV will ensure the </w:t>
      </w:r>
      <w:r w:rsidR="00A03214">
        <w:t xml:space="preserve">protection of this </w:t>
      </w:r>
      <w:r w:rsidR="005F3F6D">
        <w:t xml:space="preserve">important and </w:t>
      </w:r>
      <w:r w:rsidR="00A03214">
        <w:t xml:space="preserve">valuable </w:t>
      </w:r>
      <w:r w:rsidR="005F3F6D">
        <w:t>infrastructure</w:t>
      </w:r>
      <w:r w:rsidR="00DF2898">
        <w:t>.</w:t>
      </w:r>
      <w:r w:rsidR="00263E4A">
        <w:t xml:space="preserve"> </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2FCAB3B8" w14:textId="77777777" w:rsidTr="009540BF">
        <w:trPr>
          <w:trHeight w:val="2608"/>
        </w:trPr>
        <w:tc>
          <w:tcPr>
            <w:tcW w:w="5216" w:type="dxa"/>
            <w:shd w:val="clear" w:color="auto" w:fill="auto"/>
          </w:tcPr>
          <w:p w14:paraId="36EF619A" w14:textId="6E53BF5C" w:rsidR="00254A01" w:rsidRDefault="00254A01" w:rsidP="00B40C2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1F507D">
              <w:rPr>
                <w:noProof/>
              </w:rPr>
              <w:t>2021</w:t>
            </w:r>
            <w:r>
              <w:fldChar w:fldCharType="end"/>
            </w:r>
          </w:p>
          <w:p w14:paraId="1880349A" w14:textId="72AF1DB0" w:rsidR="00254A01" w:rsidRDefault="00254A01" w:rsidP="00B40C2E">
            <w:pPr>
              <w:pStyle w:val="SmallBodyText"/>
            </w:pPr>
            <w:r>
              <w:rPr>
                <w:noProof/>
              </w:rPr>
              <w:drawing>
                <wp:anchor distT="0" distB="0" distL="114300" distR="36195" simplePos="0" relativeHeight="251653632" behindDoc="0" locked="1" layoutInCell="1" allowOverlap="1" wp14:anchorId="0EE87D55" wp14:editId="4322EE51">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405DE3">
              <w:t>photographs</w:t>
            </w:r>
            <w:proofErr w:type="gramEnd"/>
            <w:r w:rsidRPr="00405DE3">
              <w:t xml:space="preserve">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51D32416" w14:textId="7B7978BC" w:rsidR="00254A01" w:rsidRPr="008F559C" w:rsidRDefault="00254A01" w:rsidP="00B40C2E">
            <w:pPr>
              <w:pStyle w:val="SmallHeading"/>
            </w:pPr>
            <w:r w:rsidRPr="00C255C2">
              <w:t>Disclaimer</w:t>
            </w:r>
          </w:p>
          <w:p w14:paraId="2C1C5136" w14:textId="061E03F9" w:rsidR="00254A01" w:rsidRDefault="00254A01" w:rsidP="00B40C2E">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556449B3" w14:textId="77777777" w:rsidR="00254A01" w:rsidRPr="00E97294" w:rsidRDefault="00254A01" w:rsidP="00B40C2E">
            <w:pPr>
              <w:pStyle w:val="xAccessibilityHeading"/>
            </w:pPr>
            <w:bookmarkStart w:id="2" w:name="_Accessibility"/>
            <w:bookmarkEnd w:id="2"/>
            <w:r w:rsidRPr="00E97294">
              <w:t>Accessibility</w:t>
            </w:r>
          </w:p>
          <w:p w14:paraId="036C4401" w14:textId="18BD5184" w:rsidR="00254A01" w:rsidRDefault="00254A01" w:rsidP="00B40C2E">
            <w:pPr>
              <w:pStyle w:val="xAccessibilityText"/>
            </w:pPr>
            <w:r>
              <w:t>If you would like to receive this publication in an alternative format, please telephone the DELWP Customer Service Centre on 136186, email </w:t>
            </w:r>
            <w:hyperlink r:id="rId24" w:history="1">
              <w:r w:rsidRPr="003C5C56">
                <w:t>customer.service@delwp.vic.gov.au</w:t>
              </w:r>
            </w:hyperlink>
            <w:r>
              <w:t xml:space="preserve">, or via the National Relay Service on 133 677 </w:t>
            </w:r>
            <w:hyperlink r:id="rId25" w:history="1">
              <w:r w:rsidRPr="00AE3298">
                <w:t>www.relayservice.com.au</w:t>
              </w:r>
            </w:hyperlink>
            <w:r>
              <w:t xml:space="preserve">. This document is also available on the internet at </w:t>
            </w:r>
            <w:hyperlink r:id="rId26" w:history="1">
              <w:r w:rsidRPr="00AE3298">
                <w:t>www.delwp.vic.gov.au</w:t>
              </w:r>
            </w:hyperlink>
            <w:r>
              <w:t xml:space="preserve">. </w:t>
            </w:r>
          </w:p>
          <w:p w14:paraId="6B798405" w14:textId="77777777" w:rsidR="00254A01" w:rsidRDefault="00254A01" w:rsidP="00B40C2E">
            <w:pPr>
              <w:pStyle w:val="SmallBodyText"/>
            </w:pPr>
          </w:p>
        </w:tc>
      </w:tr>
    </w:tbl>
    <w:p w14:paraId="3287CE1C" w14:textId="77777777" w:rsidR="006E1C8D" w:rsidRDefault="006E1C8D" w:rsidP="005D0B1C">
      <w:pPr>
        <w:pStyle w:val="BodyText"/>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46795" w14:textId="77777777" w:rsidR="00E10639" w:rsidRDefault="00E10639">
      <w:r>
        <w:separator/>
      </w:r>
    </w:p>
    <w:p w14:paraId="4136A209" w14:textId="77777777" w:rsidR="00E10639" w:rsidRDefault="00E10639"/>
    <w:p w14:paraId="67F3041D" w14:textId="77777777" w:rsidR="00E10639" w:rsidRDefault="00E10639"/>
  </w:endnote>
  <w:endnote w:type="continuationSeparator" w:id="0">
    <w:p w14:paraId="0739E0FC" w14:textId="77777777" w:rsidR="00E10639" w:rsidRDefault="00E10639">
      <w:r>
        <w:continuationSeparator/>
      </w:r>
    </w:p>
    <w:p w14:paraId="5278C4E4" w14:textId="77777777" w:rsidR="00E10639" w:rsidRDefault="00E10639"/>
    <w:p w14:paraId="7E263225" w14:textId="77777777" w:rsidR="00E10639" w:rsidRDefault="00E106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A68EE" w14:textId="56BC1E76" w:rsidR="00B40C2E" w:rsidRPr="00B5221E" w:rsidRDefault="00487F81" w:rsidP="00E97294">
    <w:pPr>
      <w:pStyle w:val="FooterEven"/>
    </w:pPr>
    <w:r>
      <w:rPr>
        <w:noProof/>
      </w:rPr>
      <mc:AlternateContent>
        <mc:Choice Requires="wps">
          <w:drawing>
            <wp:anchor distT="0" distB="0" distL="114300" distR="114300" simplePos="0" relativeHeight="251676672" behindDoc="0" locked="0" layoutInCell="0" allowOverlap="1" wp14:anchorId="09E96AAA" wp14:editId="69F632A5">
              <wp:simplePos x="0" y="0"/>
              <wp:positionH relativeFrom="page">
                <wp:posOffset>0</wp:posOffset>
              </wp:positionH>
              <wp:positionV relativeFrom="page">
                <wp:posOffset>10229215</wp:posOffset>
              </wp:positionV>
              <wp:extent cx="7560945" cy="273050"/>
              <wp:effectExtent l="0" t="0" r="0" b="12700"/>
              <wp:wrapNone/>
              <wp:docPr id="21" name="MSIPCM03324b46b4cb7ee288327f8c"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80D4C" w14:textId="20C6226F" w:rsidR="00487F81" w:rsidRPr="00487F81" w:rsidRDefault="00487F81" w:rsidP="00487F81">
                          <w:pPr>
                            <w:jc w:val="center"/>
                            <w:rPr>
                              <w:rFonts w:ascii="Calibri" w:hAnsi="Calibri" w:cs="Calibri"/>
                              <w:color w:val="000000"/>
                              <w:sz w:val="24"/>
                            </w:rPr>
                          </w:pPr>
                          <w:r w:rsidRPr="00487F8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E96AAA" id="_x0000_t202" coordsize="21600,21600" o:spt="202" path="m,l,21600r21600,l21600,xe">
              <v:stroke joinstyle="miter"/>
              <v:path gradientshapeok="t" o:connecttype="rect"/>
            </v:shapetype>
            <v:shape id="MSIPCM03324b46b4cb7ee288327f8c"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" o:allowincell="f" filled="f" stroked="f" strokeweight=".5pt">
              <v:fill o:detectmouseclick="t"/>
              <v:textbox inset=",0,,0">
                <w:txbxContent>
                  <w:p w14:paraId="23B80D4C" w14:textId="20C6226F" w:rsidR="00487F81" w:rsidRPr="00487F81" w:rsidRDefault="00487F81" w:rsidP="00487F81">
                    <w:pPr>
                      <w:jc w:val="center"/>
                      <w:rPr>
                        <w:rFonts w:ascii="Calibri" w:hAnsi="Calibri" w:cs="Calibri"/>
                        <w:color w:val="000000"/>
                        <w:sz w:val="24"/>
                      </w:rPr>
                    </w:pPr>
                    <w:r w:rsidRPr="00487F81">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37760" behindDoc="1" locked="1" layoutInCell="1" allowOverlap="1" wp14:anchorId="2DDCE1B0" wp14:editId="0DCAE087">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6C800" w14:textId="5F36157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CE1B0" id="Text Box 224" o:spid="_x0000_s1027"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filled="f" stroked="f">
              <v:textbox>
                <w:txbxContent>
                  <w:p w14:paraId="2B76C800" w14:textId="5F36157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153D6" w14:textId="5EAD5D29" w:rsidR="00B40C2E" w:rsidRDefault="00487F81" w:rsidP="00213C82">
    <w:pPr>
      <w:pStyle w:val="Footer"/>
    </w:pPr>
    <w:r>
      <w:rPr>
        <w:noProof/>
      </w:rPr>
      <mc:AlternateContent>
        <mc:Choice Requires="wps">
          <w:drawing>
            <wp:anchor distT="0" distB="0" distL="114300" distR="114300" simplePos="0" relativeHeight="251674624" behindDoc="0" locked="0" layoutInCell="0" allowOverlap="1" wp14:anchorId="3BDBC869" wp14:editId="75A911EC">
              <wp:simplePos x="0" y="0"/>
              <wp:positionH relativeFrom="page">
                <wp:posOffset>0</wp:posOffset>
              </wp:positionH>
              <wp:positionV relativeFrom="page">
                <wp:posOffset>10229215</wp:posOffset>
              </wp:positionV>
              <wp:extent cx="7560945" cy="273050"/>
              <wp:effectExtent l="0" t="0" r="0" b="12700"/>
              <wp:wrapNone/>
              <wp:docPr id="15" name="MSIPCM3de04ccfbc495fe42b49b96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6484F" w14:textId="6EE20847" w:rsidR="00487F81" w:rsidRPr="00487F81" w:rsidRDefault="00487F81" w:rsidP="00487F81">
                          <w:pPr>
                            <w:jc w:val="center"/>
                            <w:rPr>
                              <w:rFonts w:ascii="Calibri" w:hAnsi="Calibri" w:cs="Calibri"/>
                              <w:color w:val="000000"/>
                              <w:sz w:val="24"/>
                            </w:rPr>
                          </w:pPr>
                          <w:r w:rsidRPr="00487F8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DBC869" id="_x0000_t202" coordsize="21600,21600" o:spt="202" path="m,l,21600r21600,l21600,xe">
              <v:stroke joinstyle="miter"/>
              <v:path gradientshapeok="t" o:connecttype="rect"/>
            </v:shapetype>
            <v:shape id="MSIPCM3de04ccfbc495fe42b49b961"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Qsvq/LICAABPBQAA&#10;DgAAAAAAAAAAAAAAAAAuAgAAZHJzL2Uyb0RvYy54bWxQSwECLQAUAAYACAAAACEAEXKnft8AAAAL&#10;AQAADwAAAAAAAAAAAAAAAAAMBQAAZHJzL2Rvd25yZXYueG1sUEsFBgAAAAAEAAQA8wAAABgGAAAA&#10;AA==&#10;" o:allowincell="f" filled="f" stroked="f" strokeweight=".5pt">
              <v:fill o:detectmouseclick="t"/>
              <v:textbox inset=",0,,0">
                <w:txbxContent>
                  <w:p w14:paraId="6C86484F" w14:textId="6EE20847" w:rsidR="00487F81" w:rsidRPr="00487F81" w:rsidRDefault="00487F81" w:rsidP="00487F81">
                    <w:pPr>
                      <w:jc w:val="center"/>
                      <w:rPr>
                        <w:rFonts w:ascii="Calibri" w:hAnsi="Calibri" w:cs="Calibri"/>
                        <w:color w:val="000000"/>
                        <w:sz w:val="24"/>
                      </w:rPr>
                    </w:pPr>
                    <w:r w:rsidRPr="00487F81">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41856" behindDoc="1" locked="1" layoutInCell="1" allowOverlap="1" wp14:anchorId="3B144860" wp14:editId="1429609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5DED" w14:textId="5AD38EFB"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44860" id="_x0000_s1029"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BwzA4CAADz&#10;AwAADgAAAAAAAAAAAAAAAAAuAgAAZHJzL2Uyb0RvYy54bWxQSwECLQAUAAYACAAAACEANMVEztsA&#10;AAAGAQAADwAAAAAAAAAAAAAAAABoBAAAZHJzL2Rvd25yZXYueG1sUEsFBgAAAAAEAAQA8wAAAHAF&#10;AAAAAA==&#10;" filled="f" stroked="f">
              <v:textbox>
                <w:txbxContent>
                  <w:p w14:paraId="5EF65DED" w14:textId="5AD38EFB"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A94B9" w14:textId="30FA57BB" w:rsidR="00B40C2E" w:rsidRDefault="00487F81" w:rsidP="00BF3066">
    <w:pPr>
      <w:pStyle w:val="Footer"/>
      <w:spacing w:before="1600"/>
    </w:pPr>
    <w:r>
      <w:rPr>
        <w:noProof/>
      </w:rPr>
      <mc:AlternateContent>
        <mc:Choice Requires="wps">
          <w:drawing>
            <wp:anchor distT="0" distB="0" distL="114300" distR="114300" simplePos="0" relativeHeight="251675648" behindDoc="0" locked="0" layoutInCell="0" allowOverlap="1" wp14:anchorId="0F0478FA" wp14:editId="504B1A73">
              <wp:simplePos x="0" y="0"/>
              <wp:positionH relativeFrom="page">
                <wp:posOffset>0</wp:posOffset>
              </wp:positionH>
              <wp:positionV relativeFrom="page">
                <wp:posOffset>10229215</wp:posOffset>
              </wp:positionV>
              <wp:extent cx="7560945" cy="273050"/>
              <wp:effectExtent l="0" t="0" r="0" b="12700"/>
              <wp:wrapNone/>
              <wp:docPr id="16" name="MSIPCMe1b8436d9241a5bb1501ee3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B92393" w14:textId="480AD029" w:rsidR="00487F81" w:rsidRPr="00487F81" w:rsidRDefault="00487F81" w:rsidP="00487F81">
                          <w:pPr>
                            <w:jc w:val="center"/>
                            <w:rPr>
                              <w:rFonts w:ascii="Calibri" w:hAnsi="Calibri" w:cs="Calibri"/>
                              <w:color w:val="000000"/>
                              <w:sz w:val="24"/>
                            </w:rPr>
                          </w:pPr>
                          <w:r w:rsidRPr="00487F8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0478FA" id="_x0000_t202" coordsize="21600,21600" o:spt="202" path="m,l,21600r21600,l21600,xe">
              <v:stroke joinstyle="miter"/>
              <v:path gradientshapeok="t" o:connecttype="rect"/>
            </v:shapetype>
            <v:shape id="MSIPCMe1b8436d9241a5bb1501ee3d"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CIXXtRtAIAAFEF&#10;AAAOAAAAAAAAAAAAAAAAAC4CAABkcnMvZTJvRG9jLnhtbFBLAQItABQABgAIAAAAIQARcqd+3wAA&#10;AAsBAAAPAAAAAAAAAAAAAAAAAA4FAABkcnMvZG93bnJldi54bWxQSwUGAAAAAAQABADzAAAAGgYA&#10;AAAA&#10;" o:allowincell="f" filled="f" stroked="f" strokeweight=".5pt">
              <v:fill o:detectmouseclick="t"/>
              <v:textbox inset=",0,,0">
                <w:txbxContent>
                  <w:p w14:paraId="06B92393" w14:textId="480AD029" w:rsidR="00487F81" w:rsidRPr="00487F81" w:rsidRDefault="00487F81" w:rsidP="00487F81">
                    <w:pPr>
                      <w:jc w:val="center"/>
                      <w:rPr>
                        <w:rFonts w:ascii="Calibri" w:hAnsi="Calibri" w:cs="Calibri"/>
                        <w:color w:val="000000"/>
                        <w:sz w:val="24"/>
                      </w:rPr>
                    </w:pPr>
                    <w:r w:rsidRPr="00487F81">
                      <w:rPr>
                        <w:rFonts w:ascii="Calibri" w:hAnsi="Calibri" w:cs="Calibri"/>
                        <w:color w:val="000000"/>
                        <w:sz w:val="24"/>
                      </w:rPr>
                      <w:t>OFFICIAL</w:t>
                    </w:r>
                  </w:p>
                </w:txbxContent>
              </v:textbox>
              <w10:wrap anchorx="page" anchory="page"/>
            </v:shape>
          </w:pict>
        </mc:Fallback>
      </mc:AlternateContent>
    </w:r>
    <w:r w:rsidR="00B40C2E">
      <w:rPr>
        <w:noProof/>
      </w:rPr>
      <w:drawing>
        <wp:anchor distT="0" distB="0" distL="114300" distR="114300" simplePos="0" relativeHeight="251668480" behindDoc="1" locked="1" layoutInCell="1" allowOverlap="1" wp14:anchorId="3D948BDD" wp14:editId="06C67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3600" behindDoc="0" locked="1" layoutInCell="1" allowOverlap="1" wp14:anchorId="061720D6" wp14:editId="40536837">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7A880"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720D6" id="WebAddress" o:spid="_x0000_s1031" type="#_x0000_t202" style="position:absolute;margin-left:0;margin-top:0;width:303pt;height:56.7pt;z-index:25167360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7FE7A880"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5AD1E1D7" wp14:editId="40D1E978">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6FD4A7" w14:textId="77777777" w:rsidR="00E10639" w:rsidRPr="008F5280" w:rsidRDefault="00E10639" w:rsidP="008F5280">
      <w:pPr>
        <w:pStyle w:val="FootnoteSeparator"/>
      </w:pPr>
    </w:p>
    <w:p w14:paraId="553DE9AD" w14:textId="77777777" w:rsidR="00E10639" w:rsidRDefault="00E10639"/>
  </w:footnote>
  <w:footnote w:type="continuationSeparator" w:id="0">
    <w:p w14:paraId="35197B67" w14:textId="77777777" w:rsidR="00E10639" w:rsidRDefault="00E10639" w:rsidP="008F5280">
      <w:pPr>
        <w:pStyle w:val="FootnoteSeparator"/>
      </w:pPr>
    </w:p>
    <w:p w14:paraId="2D9FE022" w14:textId="77777777" w:rsidR="00E10639" w:rsidRDefault="00E10639"/>
    <w:p w14:paraId="6966374A" w14:textId="77777777" w:rsidR="00E10639" w:rsidRDefault="00E10639"/>
  </w:footnote>
  <w:footnote w:type="continuationNotice" w:id="1">
    <w:p w14:paraId="44A9C399" w14:textId="77777777" w:rsidR="00E10639" w:rsidRDefault="00E10639" w:rsidP="00D55628"/>
    <w:p w14:paraId="3FC1A5C4" w14:textId="77777777" w:rsidR="00E10639" w:rsidRDefault="00E10639"/>
    <w:p w14:paraId="03011A3C" w14:textId="77777777" w:rsidR="00E10639" w:rsidRDefault="00E106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D13928A" w14:textId="77777777" w:rsidTr="00B40C2E">
      <w:trPr>
        <w:trHeight w:hRule="exact" w:val="1418"/>
      </w:trPr>
      <w:tc>
        <w:tcPr>
          <w:tcW w:w="7761" w:type="dxa"/>
          <w:vAlign w:val="center"/>
        </w:tcPr>
        <w:p w14:paraId="2DA4CDC4" w14:textId="77777777" w:rsidR="001F507D" w:rsidRDefault="003F0598" w:rsidP="001F507D">
          <w:pPr>
            <w:pStyle w:val="Title"/>
          </w:pPr>
          <w:r>
            <w:t>Requirements for</w:t>
          </w:r>
        </w:p>
        <w:p w14:paraId="370D877D" w14:textId="6B9E2957" w:rsidR="00B40C2E" w:rsidRPr="00975ED3" w:rsidRDefault="003F0598" w:rsidP="001F507D">
          <w:pPr>
            <w:pStyle w:val="Title"/>
          </w:pPr>
          <w:r>
            <w:t xml:space="preserve"> </w:t>
          </w:r>
          <w:r w:rsidR="0025188D">
            <w:t>permanent</w:t>
          </w:r>
          <w:r>
            <w:t xml:space="preserve"> marks</w:t>
          </w:r>
          <w:r w:rsidR="0025188D">
            <w:t xml:space="preserve"> in new estates</w:t>
          </w:r>
        </w:p>
      </w:tc>
    </w:tr>
  </w:tbl>
  <w:p w14:paraId="12E98097" w14:textId="1A1902A6"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00A53613" wp14:editId="5D18379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46978"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05188627" wp14:editId="18DF4842">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F1C11"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48E3C765" wp14:editId="6565491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1439F7"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r w:rsidR="0071392E">
      <w:t>`</w:t>
    </w:r>
  </w:p>
  <w:p w14:paraId="22F6ED22"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C9C7C61" w14:textId="77777777" w:rsidTr="00B40C2E">
      <w:trPr>
        <w:trHeight w:hRule="exact" w:val="1418"/>
      </w:trPr>
      <w:tc>
        <w:tcPr>
          <w:tcW w:w="7761" w:type="dxa"/>
          <w:vAlign w:val="center"/>
        </w:tcPr>
        <w:p w14:paraId="2DD9EE6C" w14:textId="02189EDB"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027EC2">
            <w:rPr>
              <w:noProof/>
            </w:rPr>
            <w:t>permanent marks in new estates</w:t>
          </w:r>
          <w:r>
            <w:rPr>
              <w:noProof/>
            </w:rPr>
            <w:fldChar w:fldCharType="end"/>
          </w:r>
        </w:p>
      </w:tc>
    </w:tr>
  </w:tbl>
  <w:p w14:paraId="3A5C523B"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79B25B5C" wp14:editId="4A67CE5C">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1A6AF"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0B6475AB" wp14:editId="2802D739">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F4924"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10075EBB" wp14:editId="05C9E82E">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320FB5"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02CB75BB"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D94F9" w14:textId="77777777" w:rsidR="00B40C2E" w:rsidRPr="00E97294" w:rsidRDefault="000B66BB" w:rsidP="00E97294">
    <w:pPr>
      <w:pStyle w:val="Header"/>
    </w:pPr>
    <w:r>
      <w:rPr>
        <w:noProof/>
      </w:rPr>
      <w:drawing>
        <wp:anchor distT="0" distB="0" distL="114300" distR="114300" simplePos="0" relativeHeight="251672576" behindDoc="1" locked="0" layoutInCell="1" allowOverlap="1" wp14:anchorId="126B7945" wp14:editId="4017FB92">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31AF005" wp14:editId="6B76E3CE">
          <wp:simplePos x="0" y="0"/>
          <wp:positionH relativeFrom="page">
            <wp:posOffset>720090</wp:posOffset>
          </wp:positionH>
          <wp:positionV relativeFrom="page">
            <wp:posOffset>1188085</wp:posOffset>
          </wp:positionV>
          <wp:extent cx="864000" cy="896400"/>
          <wp:effectExtent l="0" t="0" r="0" b="0"/>
          <wp:wrapNone/>
          <wp:docPr id="17" name="TriangleBottomACI"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4B0E3691" wp14:editId="7B5045B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F90CA"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518EA284" wp14:editId="67FD8EAC">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50D45"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1a9ac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05574BD5" wp14:editId="0104DAB6">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D561B"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b3272f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324731AA" wp14:editId="70490D6A">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DE31A0"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FA88D02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0241"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2"/>
    <w:docVar w:name="WebAddress" w:val="True"/>
  </w:docVars>
  <w:rsids>
    <w:rsidRoot w:val="009540BF"/>
    <w:rsid w:val="0000017F"/>
    <w:rsid w:val="00000279"/>
    <w:rsid w:val="000004BD"/>
    <w:rsid w:val="00000B7A"/>
    <w:rsid w:val="00000C89"/>
    <w:rsid w:val="00000FEB"/>
    <w:rsid w:val="000012BE"/>
    <w:rsid w:val="00001BD3"/>
    <w:rsid w:val="00001E86"/>
    <w:rsid w:val="00001F76"/>
    <w:rsid w:val="000024EB"/>
    <w:rsid w:val="0000279C"/>
    <w:rsid w:val="000028B4"/>
    <w:rsid w:val="00002B64"/>
    <w:rsid w:val="00002DE1"/>
    <w:rsid w:val="00003960"/>
    <w:rsid w:val="00004237"/>
    <w:rsid w:val="0000456E"/>
    <w:rsid w:val="00004641"/>
    <w:rsid w:val="0000491E"/>
    <w:rsid w:val="00004AC6"/>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6A4"/>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7F4"/>
    <w:rsid w:val="00017D91"/>
    <w:rsid w:val="00020337"/>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9D"/>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C2"/>
    <w:rsid w:val="00027EED"/>
    <w:rsid w:val="00027F13"/>
    <w:rsid w:val="000303AC"/>
    <w:rsid w:val="00030692"/>
    <w:rsid w:val="0003108C"/>
    <w:rsid w:val="00031190"/>
    <w:rsid w:val="000312CC"/>
    <w:rsid w:val="000312E9"/>
    <w:rsid w:val="0003176C"/>
    <w:rsid w:val="00031949"/>
    <w:rsid w:val="0003196C"/>
    <w:rsid w:val="00031F2C"/>
    <w:rsid w:val="000323E0"/>
    <w:rsid w:val="000323EF"/>
    <w:rsid w:val="0003294B"/>
    <w:rsid w:val="00032C3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11F"/>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6C0"/>
    <w:rsid w:val="00047C72"/>
    <w:rsid w:val="00047CE9"/>
    <w:rsid w:val="000501F1"/>
    <w:rsid w:val="00050257"/>
    <w:rsid w:val="00050487"/>
    <w:rsid w:val="000504A5"/>
    <w:rsid w:val="000507C3"/>
    <w:rsid w:val="000509CB"/>
    <w:rsid w:val="00052234"/>
    <w:rsid w:val="00052630"/>
    <w:rsid w:val="000527AB"/>
    <w:rsid w:val="00052825"/>
    <w:rsid w:val="00052C61"/>
    <w:rsid w:val="00053244"/>
    <w:rsid w:val="000534E2"/>
    <w:rsid w:val="0005357A"/>
    <w:rsid w:val="00053C43"/>
    <w:rsid w:val="0005472E"/>
    <w:rsid w:val="000547C6"/>
    <w:rsid w:val="00054AD4"/>
    <w:rsid w:val="00054C7F"/>
    <w:rsid w:val="00055546"/>
    <w:rsid w:val="0005568C"/>
    <w:rsid w:val="000557B4"/>
    <w:rsid w:val="00055860"/>
    <w:rsid w:val="00055D0B"/>
    <w:rsid w:val="000560BA"/>
    <w:rsid w:val="00056DEC"/>
    <w:rsid w:val="000570E5"/>
    <w:rsid w:val="00057BE1"/>
    <w:rsid w:val="00057EB2"/>
    <w:rsid w:val="0006013C"/>
    <w:rsid w:val="00060538"/>
    <w:rsid w:val="00060EE0"/>
    <w:rsid w:val="00060FD9"/>
    <w:rsid w:val="00061573"/>
    <w:rsid w:val="000617D7"/>
    <w:rsid w:val="000620DA"/>
    <w:rsid w:val="000623CA"/>
    <w:rsid w:val="000626EE"/>
    <w:rsid w:val="00062985"/>
    <w:rsid w:val="00063821"/>
    <w:rsid w:val="00063E71"/>
    <w:rsid w:val="000640A9"/>
    <w:rsid w:val="0006422E"/>
    <w:rsid w:val="00064489"/>
    <w:rsid w:val="00065584"/>
    <w:rsid w:val="000655FD"/>
    <w:rsid w:val="00065A52"/>
    <w:rsid w:val="00065B63"/>
    <w:rsid w:val="000660C5"/>
    <w:rsid w:val="000667F8"/>
    <w:rsid w:val="00066ABF"/>
    <w:rsid w:val="00066F02"/>
    <w:rsid w:val="00067098"/>
    <w:rsid w:val="0006742D"/>
    <w:rsid w:val="000675E8"/>
    <w:rsid w:val="000676F8"/>
    <w:rsid w:val="00067769"/>
    <w:rsid w:val="00067BE6"/>
    <w:rsid w:val="000704F3"/>
    <w:rsid w:val="0007061D"/>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A9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867"/>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30A"/>
    <w:rsid w:val="000B0536"/>
    <w:rsid w:val="000B06A6"/>
    <w:rsid w:val="000B0959"/>
    <w:rsid w:val="000B0A6B"/>
    <w:rsid w:val="000B0B9B"/>
    <w:rsid w:val="000B11F1"/>
    <w:rsid w:val="000B167B"/>
    <w:rsid w:val="000B1B52"/>
    <w:rsid w:val="000B20BF"/>
    <w:rsid w:val="000B22C0"/>
    <w:rsid w:val="000B250C"/>
    <w:rsid w:val="000B2568"/>
    <w:rsid w:val="000B2586"/>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078"/>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97D"/>
    <w:rsid w:val="000E3AF5"/>
    <w:rsid w:val="000E3B96"/>
    <w:rsid w:val="000E3CE3"/>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B80"/>
    <w:rsid w:val="000F1D45"/>
    <w:rsid w:val="000F1FA4"/>
    <w:rsid w:val="000F2014"/>
    <w:rsid w:val="000F2194"/>
    <w:rsid w:val="000F24B2"/>
    <w:rsid w:val="000F306B"/>
    <w:rsid w:val="000F31D9"/>
    <w:rsid w:val="000F376E"/>
    <w:rsid w:val="000F3FC7"/>
    <w:rsid w:val="000F4A13"/>
    <w:rsid w:val="000F4CD5"/>
    <w:rsid w:val="000F4D3C"/>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18E9"/>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741"/>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048"/>
    <w:rsid w:val="0011467A"/>
    <w:rsid w:val="00114751"/>
    <w:rsid w:val="0011484F"/>
    <w:rsid w:val="001148DA"/>
    <w:rsid w:val="00114F21"/>
    <w:rsid w:val="00114F4E"/>
    <w:rsid w:val="00115310"/>
    <w:rsid w:val="00115E3B"/>
    <w:rsid w:val="00115E3D"/>
    <w:rsid w:val="00116288"/>
    <w:rsid w:val="001177A2"/>
    <w:rsid w:val="00117819"/>
    <w:rsid w:val="001179D3"/>
    <w:rsid w:val="00117CFE"/>
    <w:rsid w:val="00117DD6"/>
    <w:rsid w:val="00117F77"/>
    <w:rsid w:val="001202B1"/>
    <w:rsid w:val="001203C0"/>
    <w:rsid w:val="001204D7"/>
    <w:rsid w:val="0012093F"/>
    <w:rsid w:val="00120BFB"/>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4C6"/>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6AA2"/>
    <w:rsid w:val="001270B7"/>
    <w:rsid w:val="00127385"/>
    <w:rsid w:val="00127410"/>
    <w:rsid w:val="0012741A"/>
    <w:rsid w:val="00127532"/>
    <w:rsid w:val="00127F2F"/>
    <w:rsid w:val="001300CB"/>
    <w:rsid w:val="001306D2"/>
    <w:rsid w:val="00131311"/>
    <w:rsid w:val="001313F5"/>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37E7C"/>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2F94"/>
    <w:rsid w:val="001430B0"/>
    <w:rsid w:val="0014351C"/>
    <w:rsid w:val="001435A6"/>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B56"/>
    <w:rsid w:val="00153FD1"/>
    <w:rsid w:val="00153FDB"/>
    <w:rsid w:val="001541A8"/>
    <w:rsid w:val="001544A7"/>
    <w:rsid w:val="00154503"/>
    <w:rsid w:val="0015452B"/>
    <w:rsid w:val="00154C0E"/>
    <w:rsid w:val="00154F44"/>
    <w:rsid w:val="00155B6F"/>
    <w:rsid w:val="001562D9"/>
    <w:rsid w:val="0015661D"/>
    <w:rsid w:val="001568CE"/>
    <w:rsid w:val="00156F4A"/>
    <w:rsid w:val="001572E5"/>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659"/>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5A6"/>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B7"/>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2D7D"/>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199"/>
    <w:rsid w:val="001A45A0"/>
    <w:rsid w:val="001A4BB8"/>
    <w:rsid w:val="001A50A5"/>
    <w:rsid w:val="001A548E"/>
    <w:rsid w:val="001A5625"/>
    <w:rsid w:val="001A57B6"/>
    <w:rsid w:val="001A677B"/>
    <w:rsid w:val="001A71CF"/>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4D54"/>
    <w:rsid w:val="001B58BC"/>
    <w:rsid w:val="001B5C69"/>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AEA"/>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0E14"/>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0F3"/>
    <w:rsid w:val="001E6920"/>
    <w:rsid w:val="001E693A"/>
    <w:rsid w:val="001E6EC8"/>
    <w:rsid w:val="001E74C1"/>
    <w:rsid w:val="001E7905"/>
    <w:rsid w:val="001F0190"/>
    <w:rsid w:val="001F0318"/>
    <w:rsid w:val="001F0858"/>
    <w:rsid w:val="001F0883"/>
    <w:rsid w:val="001F08A4"/>
    <w:rsid w:val="001F0A0A"/>
    <w:rsid w:val="001F0B61"/>
    <w:rsid w:val="001F0C38"/>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EFE"/>
    <w:rsid w:val="001F4FA9"/>
    <w:rsid w:val="001F507D"/>
    <w:rsid w:val="001F50E5"/>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40B"/>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113"/>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57A"/>
    <w:rsid w:val="00225CB2"/>
    <w:rsid w:val="002262A7"/>
    <w:rsid w:val="00227B32"/>
    <w:rsid w:val="00227E04"/>
    <w:rsid w:val="0023007D"/>
    <w:rsid w:val="002302F5"/>
    <w:rsid w:val="00230478"/>
    <w:rsid w:val="0023084B"/>
    <w:rsid w:val="00231311"/>
    <w:rsid w:val="0023151E"/>
    <w:rsid w:val="0023219B"/>
    <w:rsid w:val="0023282F"/>
    <w:rsid w:val="00232E2E"/>
    <w:rsid w:val="00232E42"/>
    <w:rsid w:val="00233827"/>
    <w:rsid w:val="00233EB7"/>
    <w:rsid w:val="00233F42"/>
    <w:rsid w:val="0023423E"/>
    <w:rsid w:val="00234272"/>
    <w:rsid w:val="002347C3"/>
    <w:rsid w:val="00234809"/>
    <w:rsid w:val="00234856"/>
    <w:rsid w:val="00235450"/>
    <w:rsid w:val="002359C3"/>
    <w:rsid w:val="00235ABC"/>
    <w:rsid w:val="00235C2D"/>
    <w:rsid w:val="00235CBD"/>
    <w:rsid w:val="00236442"/>
    <w:rsid w:val="00236737"/>
    <w:rsid w:val="00236778"/>
    <w:rsid w:val="00236E1C"/>
    <w:rsid w:val="00236F25"/>
    <w:rsid w:val="0023749F"/>
    <w:rsid w:val="002374F6"/>
    <w:rsid w:val="002375F5"/>
    <w:rsid w:val="0023766E"/>
    <w:rsid w:val="00237B61"/>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4E24"/>
    <w:rsid w:val="002454C8"/>
    <w:rsid w:val="00245790"/>
    <w:rsid w:val="00245971"/>
    <w:rsid w:val="00245CE9"/>
    <w:rsid w:val="00245E00"/>
    <w:rsid w:val="00246012"/>
    <w:rsid w:val="002470D6"/>
    <w:rsid w:val="00247B52"/>
    <w:rsid w:val="00247E49"/>
    <w:rsid w:val="00247EB2"/>
    <w:rsid w:val="00250568"/>
    <w:rsid w:val="002507C7"/>
    <w:rsid w:val="002511AF"/>
    <w:rsid w:val="0025188D"/>
    <w:rsid w:val="00251AF9"/>
    <w:rsid w:val="00251BF4"/>
    <w:rsid w:val="00252146"/>
    <w:rsid w:val="002525B9"/>
    <w:rsid w:val="00252A3D"/>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4A"/>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BED"/>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2603"/>
    <w:rsid w:val="00282ABB"/>
    <w:rsid w:val="00283592"/>
    <w:rsid w:val="0028363C"/>
    <w:rsid w:val="00283E4F"/>
    <w:rsid w:val="00283FA3"/>
    <w:rsid w:val="002845AC"/>
    <w:rsid w:val="00284B07"/>
    <w:rsid w:val="00285A5B"/>
    <w:rsid w:val="00285C44"/>
    <w:rsid w:val="00285E6C"/>
    <w:rsid w:val="00285F04"/>
    <w:rsid w:val="00286B82"/>
    <w:rsid w:val="00286C19"/>
    <w:rsid w:val="00287075"/>
    <w:rsid w:val="00287146"/>
    <w:rsid w:val="00287609"/>
    <w:rsid w:val="0028778B"/>
    <w:rsid w:val="002878A6"/>
    <w:rsid w:val="00287D08"/>
    <w:rsid w:val="00290136"/>
    <w:rsid w:val="0029046B"/>
    <w:rsid w:val="002905D9"/>
    <w:rsid w:val="00290935"/>
    <w:rsid w:val="00290A39"/>
    <w:rsid w:val="002913D6"/>
    <w:rsid w:val="00291BB4"/>
    <w:rsid w:val="002925DE"/>
    <w:rsid w:val="00292C66"/>
    <w:rsid w:val="00292D0B"/>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125"/>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2A7"/>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802"/>
    <w:rsid w:val="002C223F"/>
    <w:rsid w:val="002C25A0"/>
    <w:rsid w:val="002C2715"/>
    <w:rsid w:val="002C282D"/>
    <w:rsid w:val="002C296E"/>
    <w:rsid w:val="002C2E8E"/>
    <w:rsid w:val="002C31B3"/>
    <w:rsid w:val="002C321C"/>
    <w:rsid w:val="002C3384"/>
    <w:rsid w:val="002C3560"/>
    <w:rsid w:val="002C35FF"/>
    <w:rsid w:val="002C3C11"/>
    <w:rsid w:val="002C3EFD"/>
    <w:rsid w:val="002C4978"/>
    <w:rsid w:val="002C4D13"/>
    <w:rsid w:val="002C4FEB"/>
    <w:rsid w:val="002C5235"/>
    <w:rsid w:val="002C536C"/>
    <w:rsid w:val="002C555C"/>
    <w:rsid w:val="002C5995"/>
    <w:rsid w:val="002C5A26"/>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6DED"/>
    <w:rsid w:val="002D70B7"/>
    <w:rsid w:val="002D7C5A"/>
    <w:rsid w:val="002E0210"/>
    <w:rsid w:val="002E0666"/>
    <w:rsid w:val="002E0CE5"/>
    <w:rsid w:val="002E18B5"/>
    <w:rsid w:val="002E18FF"/>
    <w:rsid w:val="002E1AB4"/>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AC"/>
    <w:rsid w:val="002F5DE3"/>
    <w:rsid w:val="002F6632"/>
    <w:rsid w:val="002F6A05"/>
    <w:rsid w:val="002F6C77"/>
    <w:rsid w:val="002F71D3"/>
    <w:rsid w:val="002F7537"/>
    <w:rsid w:val="002F76E9"/>
    <w:rsid w:val="002F7E42"/>
    <w:rsid w:val="002F7F6A"/>
    <w:rsid w:val="00300224"/>
    <w:rsid w:val="003002D2"/>
    <w:rsid w:val="003003E2"/>
    <w:rsid w:val="00300640"/>
    <w:rsid w:val="003006FD"/>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29A"/>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BB1"/>
    <w:rsid w:val="00315CFC"/>
    <w:rsid w:val="00315F65"/>
    <w:rsid w:val="00316EE5"/>
    <w:rsid w:val="003177C7"/>
    <w:rsid w:val="00317B03"/>
    <w:rsid w:val="00317B60"/>
    <w:rsid w:val="00320D1D"/>
    <w:rsid w:val="00320E0A"/>
    <w:rsid w:val="00321131"/>
    <w:rsid w:val="00321137"/>
    <w:rsid w:val="003217EF"/>
    <w:rsid w:val="003229AD"/>
    <w:rsid w:val="003229CA"/>
    <w:rsid w:val="00323063"/>
    <w:rsid w:val="003234E6"/>
    <w:rsid w:val="0032380A"/>
    <w:rsid w:val="00323975"/>
    <w:rsid w:val="0032407D"/>
    <w:rsid w:val="00324330"/>
    <w:rsid w:val="00324361"/>
    <w:rsid w:val="003243D5"/>
    <w:rsid w:val="0032492D"/>
    <w:rsid w:val="00324C65"/>
    <w:rsid w:val="00324E02"/>
    <w:rsid w:val="003251E1"/>
    <w:rsid w:val="00325A26"/>
    <w:rsid w:val="00325B4F"/>
    <w:rsid w:val="00325C0C"/>
    <w:rsid w:val="003260D0"/>
    <w:rsid w:val="0032673B"/>
    <w:rsid w:val="00327052"/>
    <w:rsid w:val="00327485"/>
    <w:rsid w:val="003274B6"/>
    <w:rsid w:val="00327FD3"/>
    <w:rsid w:val="0033013A"/>
    <w:rsid w:val="00330302"/>
    <w:rsid w:val="00330504"/>
    <w:rsid w:val="003308A7"/>
    <w:rsid w:val="00330A9E"/>
    <w:rsid w:val="00330F50"/>
    <w:rsid w:val="00331509"/>
    <w:rsid w:val="003316FD"/>
    <w:rsid w:val="00331705"/>
    <w:rsid w:val="003319CC"/>
    <w:rsid w:val="00332131"/>
    <w:rsid w:val="0033220C"/>
    <w:rsid w:val="00332539"/>
    <w:rsid w:val="003327A3"/>
    <w:rsid w:val="00332AAE"/>
    <w:rsid w:val="00332B70"/>
    <w:rsid w:val="00332CA3"/>
    <w:rsid w:val="00332CF8"/>
    <w:rsid w:val="003331F6"/>
    <w:rsid w:val="003334C7"/>
    <w:rsid w:val="003335F7"/>
    <w:rsid w:val="0033364B"/>
    <w:rsid w:val="00333670"/>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386A"/>
    <w:rsid w:val="0035412D"/>
    <w:rsid w:val="00354216"/>
    <w:rsid w:val="00354841"/>
    <w:rsid w:val="00354EFD"/>
    <w:rsid w:val="00354F38"/>
    <w:rsid w:val="00354F4F"/>
    <w:rsid w:val="003555CC"/>
    <w:rsid w:val="003561B4"/>
    <w:rsid w:val="0035673D"/>
    <w:rsid w:val="00356D30"/>
    <w:rsid w:val="003574ED"/>
    <w:rsid w:val="003576A7"/>
    <w:rsid w:val="003576FA"/>
    <w:rsid w:val="0036096A"/>
    <w:rsid w:val="00360B61"/>
    <w:rsid w:val="00360F3F"/>
    <w:rsid w:val="00361287"/>
    <w:rsid w:val="0036145D"/>
    <w:rsid w:val="00361DA3"/>
    <w:rsid w:val="00361F2F"/>
    <w:rsid w:val="00361FBC"/>
    <w:rsid w:val="003628F9"/>
    <w:rsid w:val="00362D3F"/>
    <w:rsid w:val="00362E3A"/>
    <w:rsid w:val="00362FD9"/>
    <w:rsid w:val="003630B0"/>
    <w:rsid w:val="00363120"/>
    <w:rsid w:val="003634C1"/>
    <w:rsid w:val="00363532"/>
    <w:rsid w:val="00363763"/>
    <w:rsid w:val="003639E4"/>
    <w:rsid w:val="00363BBC"/>
    <w:rsid w:val="00364154"/>
    <w:rsid w:val="003649FB"/>
    <w:rsid w:val="00364CA5"/>
    <w:rsid w:val="003662FE"/>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6A66"/>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67D"/>
    <w:rsid w:val="003857BF"/>
    <w:rsid w:val="00385DC0"/>
    <w:rsid w:val="003866A9"/>
    <w:rsid w:val="003868F9"/>
    <w:rsid w:val="003869A4"/>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7BE"/>
    <w:rsid w:val="003A1988"/>
    <w:rsid w:val="003A1F80"/>
    <w:rsid w:val="003A2A8A"/>
    <w:rsid w:val="003A2A8F"/>
    <w:rsid w:val="003A2B1C"/>
    <w:rsid w:val="003A2BFD"/>
    <w:rsid w:val="003A2D2C"/>
    <w:rsid w:val="003A3032"/>
    <w:rsid w:val="003A34C6"/>
    <w:rsid w:val="003A37BF"/>
    <w:rsid w:val="003A3AE7"/>
    <w:rsid w:val="003A3B9B"/>
    <w:rsid w:val="003A4228"/>
    <w:rsid w:val="003A444D"/>
    <w:rsid w:val="003A4505"/>
    <w:rsid w:val="003A5365"/>
    <w:rsid w:val="003A546D"/>
    <w:rsid w:val="003A634F"/>
    <w:rsid w:val="003A6451"/>
    <w:rsid w:val="003A64FA"/>
    <w:rsid w:val="003A6CE9"/>
    <w:rsid w:val="003A6D48"/>
    <w:rsid w:val="003A7019"/>
    <w:rsid w:val="003A7237"/>
    <w:rsid w:val="003A7910"/>
    <w:rsid w:val="003A792C"/>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AE1"/>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6DE"/>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4DCB"/>
    <w:rsid w:val="003D545B"/>
    <w:rsid w:val="003D5476"/>
    <w:rsid w:val="003D5A45"/>
    <w:rsid w:val="003D5EA3"/>
    <w:rsid w:val="003D6113"/>
    <w:rsid w:val="003D6229"/>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43"/>
    <w:rsid w:val="003E39F6"/>
    <w:rsid w:val="003E3B39"/>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598"/>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188"/>
    <w:rsid w:val="003F635B"/>
    <w:rsid w:val="003F6842"/>
    <w:rsid w:val="003F6B4D"/>
    <w:rsid w:val="003F6CEB"/>
    <w:rsid w:val="003F6E4F"/>
    <w:rsid w:val="003F7759"/>
    <w:rsid w:val="003F7913"/>
    <w:rsid w:val="003F7B68"/>
    <w:rsid w:val="003F7E66"/>
    <w:rsid w:val="0040016A"/>
    <w:rsid w:val="004002A8"/>
    <w:rsid w:val="004006CC"/>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E76"/>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0C3"/>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2B5"/>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2F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F0C"/>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511"/>
    <w:rsid w:val="00450BFC"/>
    <w:rsid w:val="00450C2B"/>
    <w:rsid w:val="00450E1B"/>
    <w:rsid w:val="004512D8"/>
    <w:rsid w:val="0045153F"/>
    <w:rsid w:val="00451B45"/>
    <w:rsid w:val="00451D03"/>
    <w:rsid w:val="00451DF6"/>
    <w:rsid w:val="00451DFE"/>
    <w:rsid w:val="00452268"/>
    <w:rsid w:val="0045230A"/>
    <w:rsid w:val="0045289B"/>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1C6E"/>
    <w:rsid w:val="004621F0"/>
    <w:rsid w:val="004623BF"/>
    <w:rsid w:val="004627AB"/>
    <w:rsid w:val="0046283F"/>
    <w:rsid w:val="00462F2F"/>
    <w:rsid w:val="004631BC"/>
    <w:rsid w:val="004632CF"/>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C4E"/>
    <w:rsid w:val="00467FA5"/>
    <w:rsid w:val="004709A3"/>
    <w:rsid w:val="00471473"/>
    <w:rsid w:val="00471496"/>
    <w:rsid w:val="004717EA"/>
    <w:rsid w:val="0047188C"/>
    <w:rsid w:val="00471D90"/>
    <w:rsid w:val="00472154"/>
    <w:rsid w:val="004728D3"/>
    <w:rsid w:val="0047291F"/>
    <w:rsid w:val="00472D29"/>
    <w:rsid w:val="00473915"/>
    <w:rsid w:val="004741FF"/>
    <w:rsid w:val="0047431D"/>
    <w:rsid w:val="00474492"/>
    <w:rsid w:val="0047481C"/>
    <w:rsid w:val="00474924"/>
    <w:rsid w:val="004749BC"/>
    <w:rsid w:val="00474AB4"/>
    <w:rsid w:val="00474C65"/>
    <w:rsid w:val="0047533C"/>
    <w:rsid w:val="00475575"/>
    <w:rsid w:val="0047568E"/>
    <w:rsid w:val="00475DC7"/>
    <w:rsid w:val="00475E92"/>
    <w:rsid w:val="0047689E"/>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67"/>
    <w:rsid w:val="00482F8F"/>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87F81"/>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AB"/>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B12"/>
    <w:rsid w:val="004B3C6B"/>
    <w:rsid w:val="004B441C"/>
    <w:rsid w:val="004B44C5"/>
    <w:rsid w:val="004B4B80"/>
    <w:rsid w:val="004B55DC"/>
    <w:rsid w:val="004B7A3E"/>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3A"/>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59B"/>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46"/>
    <w:rsid w:val="004E4B5E"/>
    <w:rsid w:val="004E52B6"/>
    <w:rsid w:val="004E53E9"/>
    <w:rsid w:val="004E565A"/>
    <w:rsid w:val="004E6424"/>
    <w:rsid w:val="004E6426"/>
    <w:rsid w:val="004E657B"/>
    <w:rsid w:val="004E69DA"/>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099"/>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23C"/>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237"/>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166"/>
    <w:rsid w:val="00512229"/>
    <w:rsid w:val="00512DFB"/>
    <w:rsid w:val="00512E08"/>
    <w:rsid w:val="005135E4"/>
    <w:rsid w:val="00513EDA"/>
    <w:rsid w:val="00513F6B"/>
    <w:rsid w:val="005142A8"/>
    <w:rsid w:val="00514425"/>
    <w:rsid w:val="00514C99"/>
    <w:rsid w:val="00514E2D"/>
    <w:rsid w:val="00514ECF"/>
    <w:rsid w:val="00515B23"/>
    <w:rsid w:val="00515C39"/>
    <w:rsid w:val="00516381"/>
    <w:rsid w:val="00516487"/>
    <w:rsid w:val="00516674"/>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6FB8"/>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64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AA0"/>
    <w:rsid w:val="00550BE8"/>
    <w:rsid w:val="00550C69"/>
    <w:rsid w:val="00551607"/>
    <w:rsid w:val="00552423"/>
    <w:rsid w:val="005534BB"/>
    <w:rsid w:val="00553651"/>
    <w:rsid w:val="0055365C"/>
    <w:rsid w:val="00553668"/>
    <w:rsid w:val="00553ADF"/>
    <w:rsid w:val="005541D4"/>
    <w:rsid w:val="00554A10"/>
    <w:rsid w:val="00554E16"/>
    <w:rsid w:val="005550AC"/>
    <w:rsid w:val="005565AB"/>
    <w:rsid w:val="00556A21"/>
    <w:rsid w:val="00556E29"/>
    <w:rsid w:val="00556EE7"/>
    <w:rsid w:val="00557A63"/>
    <w:rsid w:val="0056060F"/>
    <w:rsid w:val="00561126"/>
    <w:rsid w:val="005613E8"/>
    <w:rsid w:val="0056158C"/>
    <w:rsid w:val="00561816"/>
    <w:rsid w:val="005619B2"/>
    <w:rsid w:val="00561C27"/>
    <w:rsid w:val="0056225F"/>
    <w:rsid w:val="0056255F"/>
    <w:rsid w:val="0056269B"/>
    <w:rsid w:val="005626BF"/>
    <w:rsid w:val="0056298E"/>
    <w:rsid w:val="00562C8B"/>
    <w:rsid w:val="00562CB8"/>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1AAC"/>
    <w:rsid w:val="00571AEF"/>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213"/>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71"/>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3F0B"/>
    <w:rsid w:val="005840D6"/>
    <w:rsid w:val="00584B8F"/>
    <w:rsid w:val="00584E40"/>
    <w:rsid w:val="0058551B"/>
    <w:rsid w:val="00585C73"/>
    <w:rsid w:val="005867AE"/>
    <w:rsid w:val="005868CB"/>
    <w:rsid w:val="00586AFC"/>
    <w:rsid w:val="00587A9A"/>
    <w:rsid w:val="00587F6A"/>
    <w:rsid w:val="00587FAB"/>
    <w:rsid w:val="005901E6"/>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3CFA"/>
    <w:rsid w:val="00594595"/>
    <w:rsid w:val="00594764"/>
    <w:rsid w:val="0059485F"/>
    <w:rsid w:val="005949B0"/>
    <w:rsid w:val="00595627"/>
    <w:rsid w:val="0059590E"/>
    <w:rsid w:val="0059613A"/>
    <w:rsid w:val="0059627F"/>
    <w:rsid w:val="0059717E"/>
    <w:rsid w:val="00597359"/>
    <w:rsid w:val="00597904"/>
    <w:rsid w:val="00597C8C"/>
    <w:rsid w:val="00597D3A"/>
    <w:rsid w:val="005A02B2"/>
    <w:rsid w:val="005A0352"/>
    <w:rsid w:val="005A0DC0"/>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707"/>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40"/>
    <w:rsid w:val="005B3497"/>
    <w:rsid w:val="005B3C1F"/>
    <w:rsid w:val="005B3CA8"/>
    <w:rsid w:val="005B3D17"/>
    <w:rsid w:val="005B3DA2"/>
    <w:rsid w:val="005B4201"/>
    <w:rsid w:val="005B45D0"/>
    <w:rsid w:val="005B4997"/>
    <w:rsid w:val="005B4CFC"/>
    <w:rsid w:val="005B50B4"/>
    <w:rsid w:val="005B515B"/>
    <w:rsid w:val="005B5324"/>
    <w:rsid w:val="005B544F"/>
    <w:rsid w:val="005B57B5"/>
    <w:rsid w:val="005B587D"/>
    <w:rsid w:val="005B6152"/>
    <w:rsid w:val="005B6242"/>
    <w:rsid w:val="005B64BD"/>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0E5"/>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4AFD"/>
    <w:rsid w:val="005E52F3"/>
    <w:rsid w:val="005E5351"/>
    <w:rsid w:val="005E542C"/>
    <w:rsid w:val="005E59CF"/>
    <w:rsid w:val="005E651B"/>
    <w:rsid w:val="005E6A00"/>
    <w:rsid w:val="005E6DD2"/>
    <w:rsid w:val="005E74A0"/>
    <w:rsid w:val="005E7D9F"/>
    <w:rsid w:val="005E7E2C"/>
    <w:rsid w:val="005E7ECE"/>
    <w:rsid w:val="005E7FAB"/>
    <w:rsid w:val="005F05E0"/>
    <w:rsid w:val="005F0BB2"/>
    <w:rsid w:val="005F0C5A"/>
    <w:rsid w:val="005F0D01"/>
    <w:rsid w:val="005F106A"/>
    <w:rsid w:val="005F1B40"/>
    <w:rsid w:val="005F1F06"/>
    <w:rsid w:val="005F2030"/>
    <w:rsid w:val="005F2104"/>
    <w:rsid w:val="005F2738"/>
    <w:rsid w:val="005F2CD9"/>
    <w:rsid w:val="005F2DD4"/>
    <w:rsid w:val="005F3F6D"/>
    <w:rsid w:val="005F40BB"/>
    <w:rsid w:val="005F4CC2"/>
    <w:rsid w:val="005F4E3E"/>
    <w:rsid w:val="005F4FED"/>
    <w:rsid w:val="005F551C"/>
    <w:rsid w:val="005F5CE7"/>
    <w:rsid w:val="005F5E45"/>
    <w:rsid w:val="005F5F36"/>
    <w:rsid w:val="005F618D"/>
    <w:rsid w:val="005F6435"/>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4ED"/>
    <w:rsid w:val="00604691"/>
    <w:rsid w:val="006048EA"/>
    <w:rsid w:val="00604976"/>
    <w:rsid w:val="00604A64"/>
    <w:rsid w:val="00604F9B"/>
    <w:rsid w:val="00605B53"/>
    <w:rsid w:val="00605D76"/>
    <w:rsid w:val="00605F62"/>
    <w:rsid w:val="00606186"/>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12F"/>
    <w:rsid w:val="00621407"/>
    <w:rsid w:val="00621757"/>
    <w:rsid w:val="00621D27"/>
    <w:rsid w:val="0062225C"/>
    <w:rsid w:val="00622B92"/>
    <w:rsid w:val="00622CC0"/>
    <w:rsid w:val="00622E33"/>
    <w:rsid w:val="00622FC5"/>
    <w:rsid w:val="0062371C"/>
    <w:rsid w:val="00623C20"/>
    <w:rsid w:val="00623D6E"/>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372"/>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476"/>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72B"/>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58F"/>
    <w:rsid w:val="00665A3C"/>
    <w:rsid w:val="00665D0D"/>
    <w:rsid w:val="00665E16"/>
    <w:rsid w:val="006662EB"/>
    <w:rsid w:val="0066679E"/>
    <w:rsid w:val="006669FB"/>
    <w:rsid w:val="00666DFB"/>
    <w:rsid w:val="0066740E"/>
    <w:rsid w:val="006679B3"/>
    <w:rsid w:val="00667A67"/>
    <w:rsid w:val="0067011C"/>
    <w:rsid w:val="00670499"/>
    <w:rsid w:val="00670C77"/>
    <w:rsid w:val="00670F64"/>
    <w:rsid w:val="00671151"/>
    <w:rsid w:val="00671260"/>
    <w:rsid w:val="006712C2"/>
    <w:rsid w:val="00671492"/>
    <w:rsid w:val="006717E1"/>
    <w:rsid w:val="00671D89"/>
    <w:rsid w:val="00671FFF"/>
    <w:rsid w:val="00672399"/>
    <w:rsid w:val="00672495"/>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4A"/>
    <w:rsid w:val="00680CBA"/>
    <w:rsid w:val="00681197"/>
    <w:rsid w:val="006813EB"/>
    <w:rsid w:val="00681603"/>
    <w:rsid w:val="006817C4"/>
    <w:rsid w:val="006819A9"/>
    <w:rsid w:val="00681E17"/>
    <w:rsid w:val="00682079"/>
    <w:rsid w:val="00682292"/>
    <w:rsid w:val="00682478"/>
    <w:rsid w:val="006829E9"/>
    <w:rsid w:val="00682A59"/>
    <w:rsid w:val="00682BD8"/>
    <w:rsid w:val="0068306F"/>
    <w:rsid w:val="0068323C"/>
    <w:rsid w:val="0068345F"/>
    <w:rsid w:val="00683AD9"/>
    <w:rsid w:val="0068458E"/>
    <w:rsid w:val="006848E7"/>
    <w:rsid w:val="006850FB"/>
    <w:rsid w:val="006851DD"/>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3C9C"/>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42"/>
    <w:rsid w:val="006C26A7"/>
    <w:rsid w:val="006C2AA5"/>
    <w:rsid w:val="006C2CEA"/>
    <w:rsid w:val="006C30E6"/>
    <w:rsid w:val="006C3273"/>
    <w:rsid w:val="006C373C"/>
    <w:rsid w:val="006C3B7C"/>
    <w:rsid w:val="006C3D2F"/>
    <w:rsid w:val="006C3FC4"/>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927"/>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934"/>
    <w:rsid w:val="006E5BE6"/>
    <w:rsid w:val="006E5FC9"/>
    <w:rsid w:val="006E6591"/>
    <w:rsid w:val="006E6C8C"/>
    <w:rsid w:val="006E7019"/>
    <w:rsid w:val="006E711E"/>
    <w:rsid w:val="006E71FE"/>
    <w:rsid w:val="006E77E2"/>
    <w:rsid w:val="006E7867"/>
    <w:rsid w:val="006E7900"/>
    <w:rsid w:val="006E7D6C"/>
    <w:rsid w:val="006F06E8"/>
    <w:rsid w:val="006F08C0"/>
    <w:rsid w:val="006F08EF"/>
    <w:rsid w:val="006F0AA8"/>
    <w:rsid w:val="006F0B87"/>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731"/>
    <w:rsid w:val="006F3881"/>
    <w:rsid w:val="006F3B0E"/>
    <w:rsid w:val="006F3D39"/>
    <w:rsid w:val="006F3F0A"/>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6F79AC"/>
    <w:rsid w:val="0070005F"/>
    <w:rsid w:val="00700C18"/>
    <w:rsid w:val="007010C5"/>
    <w:rsid w:val="007011AB"/>
    <w:rsid w:val="00701595"/>
    <w:rsid w:val="00701BC0"/>
    <w:rsid w:val="00701DAB"/>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EAE"/>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2E"/>
    <w:rsid w:val="00713B45"/>
    <w:rsid w:val="00714111"/>
    <w:rsid w:val="00714C34"/>
    <w:rsid w:val="00714FD3"/>
    <w:rsid w:val="0071530E"/>
    <w:rsid w:val="00715952"/>
    <w:rsid w:val="00715EE8"/>
    <w:rsid w:val="007160D7"/>
    <w:rsid w:val="00716791"/>
    <w:rsid w:val="00716795"/>
    <w:rsid w:val="007169A1"/>
    <w:rsid w:val="00716CA0"/>
    <w:rsid w:val="007172B7"/>
    <w:rsid w:val="00717599"/>
    <w:rsid w:val="0071767E"/>
    <w:rsid w:val="007178CC"/>
    <w:rsid w:val="00717B97"/>
    <w:rsid w:val="00720154"/>
    <w:rsid w:val="007202E0"/>
    <w:rsid w:val="007209C2"/>
    <w:rsid w:val="00720CF3"/>
    <w:rsid w:val="00720D32"/>
    <w:rsid w:val="00720D3D"/>
    <w:rsid w:val="007219AA"/>
    <w:rsid w:val="007219FD"/>
    <w:rsid w:val="00721A9C"/>
    <w:rsid w:val="00721E06"/>
    <w:rsid w:val="0072212E"/>
    <w:rsid w:val="007221FA"/>
    <w:rsid w:val="0072239F"/>
    <w:rsid w:val="0072260B"/>
    <w:rsid w:val="00722A0A"/>
    <w:rsid w:val="00722D84"/>
    <w:rsid w:val="007230EC"/>
    <w:rsid w:val="00723379"/>
    <w:rsid w:val="007233B5"/>
    <w:rsid w:val="007239D7"/>
    <w:rsid w:val="00723CAA"/>
    <w:rsid w:val="007244C5"/>
    <w:rsid w:val="00724536"/>
    <w:rsid w:val="007253F3"/>
    <w:rsid w:val="007254EF"/>
    <w:rsid w:val="00725BC7"/>
    <w:rsid w:val="007261D2"/>
    <w:rsid w:val="00726A4B"/>
    <w:rsid w:val="00726B50"/>
    <w:rsid w:val="00726E5A"/>
    <w:rsid w:val="00727294"/>
    <w:rsid w:val="00727346"/>
    <w:rsid w:val="0072771D"/>
    <w:rsid w:val="007279F7"/>
    <w:rsid w:val="00727BF4"/>
    <w:rsid w:val="00727D59"/>
    <w:rsid w:val="00730391"/>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37FFA"/>
    <w:rsid w:val="007402EF"/>
    <w:rsid w:val="007408FA"/>
    <w:rsid w:val="007408FC"/>
    <w:rsid w:val="0074145A"/>
    <w:rsid w:val="00741475"/>
    <w:rsid w:val="007418C9"/>
    <w:rsid w:val="00741B02"/>
    <w:rsid w:val="00741B24"/>
    <w:rsid w:val="00741FE3"/>
    <w:rsid w:val="007420BB"/>
    <w:rsid w:val="0074211D"/>
    <w:rsid w:val="007423AB"/>
    <w:rsid w:val="00742476"/>
    <w:rsid w:val="0074286B"/>
    <w:rsid w:val="00742974"/>
    <w:rsid w:val="00742E83"/>
    <w:rsid w:val="00743125"/>
    <w:rsid w:val="00743779"/>
    <w:rsid w:val="00743C5A"/>
    <w:rsid w:val="00743E88"/>
    <w:rsid w:val="007444C1"/>
    <w:rsid w:val="0074479B"/>
    <w:rsid w:val="00744CCB"/>
    <w:rsid w:val="00744D6D"/>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1A1"/>
    <w:rsid w:val="007549A5"/>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1D4"/>
    <w:rsid w:val="00762267"/>
    <w:rsid w:val="0076264F"/>
    <w:rsid w:val="00762D06"/>
    <w:rsid w:val="00762D0E"/>
    <w:rsid w:val="00763381"/>
    <w:rsid w:val="0076407E"/>
    <w:rsid w:val="00764110"/>
    <w:rsid w:val="00764456"/>
    <w:rsid w:val="00764E15"/>
    <w:rsid w:val="00764E4E"/>
    <w:rsid w:val="00765855"/>
    <w:rsid w:val="00765F41"/>
    <w:rsid w:val="00765F49"/>
    <w:rsid w:val="007660F9"/>
    <w:rsid w:val="007663C3"/>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311"/>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36F"/>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8E1"/>
    <w:rsid w:val="007A2C47"/>
    <w:rsid w:val="007A33FF"/>
    <w:rsid w:val="007A3485"/>
    <w:rsid w:val="007A38DD"/>
    <w:rsid w:val="007A3903"/>
    <w:rsid w:val="007A3B3F"/>
    <w:rsid w:val="007A3EFB"/>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193"/>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3D3"/>
    <w:rsid w:val="007C263F"/>
    <w:rsid w:val="007C2698"/>
    <w:rsid w:val="007C2782"/>
    <w:rsid w:val="007C27BC"/>
    <w:rsid w:val="007C2A32"/>
    <w:rsid w:val="007C2A69"/>
    <w:rsid w:val="007C2CCA"/>
    <w:rsid w:val="007C30CE"/>
    <w:rsid w:val="007C3122"/>
    <w:rsid w:val="007C33A4"/>
    <w:rsid w:val="007C348B"/>
    <w:rsid w:val="007C364B"/>
    <w:rsid w:val="007C36CA"/>
    <w:rsid w:val="007C3E5E"/>
    <w:rsid w:val="007C4181"/>
    <w:rsid w:val="007C472A"/>
    <w:rsid w:val="007C477E"/>
    <w:rsid w:val="007C487D"/>
    <w:rsid w:val="007C4BCE"/>
    <w:rsid w:val="007C4EA8"/>
    <w:rsid w:val="007C518E"/>
    <w:rsid w:val="007C5400"/>
    <w:rsid w:val="007C5554"/>
    <w:rsid w:val="007C57D5"/>
    <w:rsid w:val="007C64C4"/>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A21"/>
    <w:rsid w:val="007D1C4B"/>
    <w:rsid w:val="007D1D38"/>
    <w:rsid w:val="007D1D3B"/>
    <w:rsid w:val="007D2187"/>
    <w:rsid w:val="007D229D"/>
    <w:rsid w:val="007D25BC"/>
    <w:rsid w:val="007D29CE"/>
    <w:rsid w:val="007D2F8D"/>
    <w:rsid w:val="007D3C48"/>
    <w:rsid w:val="007D45FF"/>
    <w:rsid w:val="007D4723"/>
    <w:rsid w:val="007D4AB6"/>
    <w:rsid w:val="007D4B22"/>
    <w:rsid w:val="007D4E91"/>
    <w:rsid w:val="007D50FD"/>
    <w:rsid w:val="007D52FB"/>
    <w:rsid w:val="007D5363"/>
    <w:rsid w:val="007D5449"/>
    <w:rsid w:val="007D5534"/>
    <w:rsid w:val="007D5758"/>
    <w:rsid w:val="007D5923"/>
    <w:rsid w:val="007D5C33"/>
    <w:rsid w:val="007D605B"/>
    <w:rsid w:val="007D6BC4"/>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9DA"/>
    <w:rsid w:val="007E6F77"/>
    <w:rsid w:val="007E7B22"/>
    <w:rsid w:val="007E7E4B"/>
    <w:rsid w:val="007E7F34"/>
    <w:rsid w:val="007F1A6B"/>
    <w:rsid w:val="007F1D7C"/>
    <w:rsid w:val="007F2027"/>
    <w:rsid w:val="007F2545"/>
    <w:rsid w:val="007F26D5"/>
    <w:rsid w:val="007F297D"/>
    <w:rsid w:val="007F2BA6"/>
    <w:rsid w:val="007F3088"/>
    <w:rsid w:val="007F32C9"/>
    <w:rsid w:val="007F35A0"/>
    <w:rsid w:val="007F4249"/>
    <w:rsid w:val="007F4643"/>
    <w:rsid w:val="007F4A30"/>
    <w:rsid w:val="007F52F1"/>
    <w:rsid w:val="007F55DC"/>
    <w:rsid w:val="007F5B9D"/>
    <w:rsid w:val="007F5E2A"/>
    <w:rsid w:val="007F66D7"/>
    <w:rsid w:val="007F68B8"/>
    <w:rsid w:val="007F6F7A"/>
    <w:rsid w:val="007F7420"/>
    <w:rsid w:val="007F756E"/>
    <w:rsid w:val="007F75BE"/>
    <w:rsid w:val="007F7FB2"/>
    <w:rsid w:val="008000C5"/>
    <w:rsid w:val="00800745"/>
    <w:rsid w:val="0080079F"/>
    <w:rsid w:val="008009C7"/>
    <w:rsid w:val="00801416"/>
    <w:rsid w:val="008019AF"/>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3AA"/>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B92"/>
    <w:rsid w:val="008141F0"/>
    <w:rsid w:val="008144C5"/>
    <w:rsid w:val="0081521B"/>
    <w:rsid w:val="00815479"/>
    <w:rsid w:val="00815A5C"/>
    <w:rsid w:val="00815BDC"/>
    <w:rsid w:val="00816280"/>
    <w:rsid w:val="00816E7C"/>
    <w:rsid w:val="00817873"/>
    <w:rsid w:val="00820451"/>
    <w:rsid w:val="008207F6"/>
    <w:rsid w:val="00820CF6"/>
    <w:rsid w:val="00820F1C"/>
    <w:rsid w:val="00820FD7"/>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2B1"/>
    <w:rsid w:val="0082438E"/>
    <w:rsid w:val="00824EDE"/>
    <w:rsid w:val="0082545D"/>
    <w:rsid w:val="00825489"/>
    <w:rsid w:val="00825C51"/>
    <w:rsid w:val="00825D71"/>
    <w:rsid w:val="00825DF1"/>
    <w:rsid w:val="00825F08"/>
    <w:rsid w:val="0082647E"/>
    <w:rsid w:val="0082677C"/>
    <w:rsid w:val="00826FF7"/>
    <w:rsid w:val="008273E7"/>
    <w:rsid w:val="00827625"/>
    <w:rsid w:val="008276EA"/>
    <w:rsid w:val="00827937"/>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598"/>
    <w:rsid w:val="00832901"/>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76D"/>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0C"/>
    <w:rsid w:val="00856840"/>
    <w:rsid w:val="00856B69"/>
    <w:rsid w:val="008577AF"/>
    <w:rsid w:val="008579A6"/>
    <w:rsid w:val="0086000C"/>
    <w:rsid w:val="008601F2"/>
    <w:rsid w:val="008602BB"/>
    <w:rsid w:val="00860EA0"/>
    <w:rsid w:val="00860FAB"/>
    <w:rsid w:val="00861101"/>
    <w:rsid w:val="00861311"/>
    <w:rsid w:val="00861AF5"/>
    <w:rsid w:val="0086233C"/>
    <w:rsid w:val="0086266D"/>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DAD"/>
    <w:rsid w:val="00865EE9"/>
    <w:rsid w:val="0086636C"/>
    <w:rsid w:val="00866511"/>
    <w:rsid w:val="008666A0"/>
    <w:rsid w:val="00866B22"/>
    <w:rsid w:val="00866E61"/>
    <w:rsid w:val="00867115"/>
    <w:rsid w:val="008671AA"/>
    <w:rsid w:val="00867573"/>
    <w:rsid w:val="00867831"/>
    <w:rsid w:val="00867877"/>
    <w:rsid w:val="008678D0"/>
    <w:rsid w:val="00867C64"/>
    <w:rsid w:val="008701C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2F4"/>
    <w:rsid w:val="008854C4"/>
    <w:rsid w:val="008858A3"/>
    <w:rsid w:val="00885968"/>
    <w:rsid w:val="00885BBF"/>
    <w:rsid w:val="008861D3"/>
    <w:rsid w:val="00886BDE"/>
    <w:rsid w:val="00886E96"/>
    <w:rsid w:val="00887CAB"/>
    <w:rsid w:val="00887CC1"/>
    <w:rsid w:val="00887D0A"/>
    <w:rsid w:val="0089049E"/>
    <w:rsid w:val="00890567"/>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AD8"/>
    <w:rsid w:val="00893E62"/>
    <w:rsid w:val="008948B8"/>
    <w:rsid w:val="008949EF"/>
    <w:rsid w:val="00895015"/>
    <w:rsid w:val="0089550A"/>
    <w:rsid w:val="00895DD3"/>
    <w:rsid w:val="00896414"/>
    <w:rsid w:val="008977A0"/>
    <w:rsid w:val="008978A8"/>
    <w:rsid w:val="00897A8F"/>
    <w:rsid w:val="00897E3F"/>
    <w:rsid w:val="00897EE1"/>
    <w:rsid w:val="008A01EF"/>
    <w:rsid w:val="008A0394"/>
    <w:rsid w:val="008A0964"/>
    <w:rsid w:val="008A0AED"/>
    <w:rsid w:val="008A0C32"/>
    <w:rsid w:val="008A0D6A"/>
    <w:rsid w:val="008A0D6F"/>
    <w:rsid w:val="008A0EF7"/>
    <w:rsid w:val="008A1066"/>
    <w:rsid w:val="008A125A"/>
    <w:rsid w:val="008A125C"/>
    <w:rsid w:val="008A12C6"/>
    <w:rsid w:val="008A147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233"/>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75D"/>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18F"/>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4B56"/>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1BBA"/>
    <w:rsid w:val="008F1C8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8C6"/>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A75"/>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68A"/>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F54"/>
    <w:rsid w:val="00927A7F"/>
    <w:rsid w:val="00927C36"/>
    <w:rsid w:val="00930297"/>
    <w:rsid w:val="009304ED"/>
    <w:rsid w:val="0093064D"/>
    <w:rsid w:val="00930A28"/>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64D"/>
    <w:rsid w:val="009347B4"/>
    <w:rsid w:val="00934E7D"/>
    <w:rsid w:val="00934EB8"/>
    <w:rsid w:val="009355C0"/>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920"/>
    <w:rsid w:val="00945E56"/>
    <w:rsid w:val="0094707D"/>
    <w:rsid w:val="009472D7"/>
    <w:rsid w:val="0094755F"/>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0BF"/>
    <w:rsid w:val="00954751"/>
    <w:rsid w:val="009549AA"/>
    <w:rsid w:val="00954AD6"/>
    <w:rsid w:val="00954CD6"/>
    <w:rsid w:val="00954D1C"/>
    <w:rsid w:val="00954E80"/>
    <w:rsid w:val="00954ED4"/>
    <w:rsid w:val="00954FFC"/>
    <w:rsid w:val="009557CE"/>
    <w:rsid w:val="0095591B"/>
    <w:rsid w:val="00955B2B"/>
    <w:rsid w:val="00955DFD"/>
    <w:rsid w:val="00956077"/>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6F38"/>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DB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950"/>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151"/>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A0D"/>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3E5D"/>
    <w:rsid w:val="009D4157"/>
    <w:rsid w:val="009D434D"/>
    <w:rsid w:val="009D4394"/>
    <w:rsid w:val="009D45AE"/>
    <w:rsid w:val="009D4C68"/>
    <w:rsid w:val="009D4EBA"/>
    <w:rsid w:val="009D50B3"/>
    <w:rsid w:val="009D53C5"/>
    <w:rsid w:val="009D5AA8"/>
    <w:rsid w:val="009D691C"/>
    <w:rsid w:val="009D6B60"/>
    <w:rsid w:val="009D6F6C"/>
    <w:rsid w:val="009D756C"/>
    <w:rsid w:val="009D7C0D"/>
    <w:rsid w:val="009D7D08"/>
    <w:rsid w:val="009D7EFB"/>
    <w:rsid w:val="009E0728"/>
    <w:rsid w:val="009E0B37"/>
    <w:rsid w:val="009E0BF0"/>
    <w:rsid w:val="009E0C93"/>
    <w:rsid w:val="009E0F8F"/>
    <w:rsid w:val="009E1066"/>
    <w:rsid w:val="009E13E5"/>
    <w:rsid w:val="009E1853"/>
    <w:rsid w:val="009E1CCF"/>
    <w:rsid w:val="009E1EAC"/>
    <w:rsid w:val="009E2B7A"/>
    <w:rsid w:val="009E2F3B"/>
    <w:rsid w:val="009E3169"/>
    <w:rsid w:val="009E3528"/>
    <w:rsid w:val="009E3B07"/>
    <w:rsid w:val="009E3BBC"/>
    <w:rsid w:val="009E3C3B"/>
    <w:rsid w:val="009E3FD3"/>
    <w:rsid w:val="009E4848"/>
    <w:rsid w:val="009E4D3F"/>
    <w:rsid w:val="009E4E87"/>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B5"/>
    <w:rsid w:val="009F28C7"/>
    <w:rsid w:val="009F2912"/>
    <w:rsid w:val="009F30F1"/>
    <w:rsid w:val="009F3538"/>
    <w:rsid w:val="009F3846"/>
    <w:rsid w:val="009F3EBC"/>
    <w:rsid w:val="009F40DE"/>
    <w:rsid w:val="009F4174"/>
    <w:rsid w:val="009F4633"/>
    <w:rsid w:val="009F4EA8"/>
    <w:rsid w:val="009F5AD9"/>
    <w:rsid w:val="009F5B64"/>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3214"/>
    <w:rsid w:val="00A0424C"/>
    <w:rsid w:val="00A049CA"/>
    <w:rsid w:val="00A04A55"/>
    <w:rsid w:val="00A05269"/>
    <w:rsid w:val="00A053CC"/>
    <w:rsid w:val="00A0540D"/>
    <w:rsid w:val="00A05DC0"/>
    <w:rsid w:val="00A05F57"/>
    <w:rsid w:val="00A06296"/>
    <w:rsid w:val="00A06431"/>
    <w:rsid w:val="00A06A21"/>
    <w:rsid w:val="00A06AB1"/>
    <w:rsid w:val="00A07034"/>
    <w:rsid w:val="00A07207"/>
    <w:rsid w:val="00A07F76"/>
    <w:rsid w:val="00A10084"/>
    <w:rsid w:val="00A10656"/>
    <w:rsid w:val="00A10897"/>
    <w:rsid w:val="00A10C8A"/>
    <w:rsid w:val="00A11C70"/>
    <w:rsid w:val="00A11F87"/>
    <w:rsid w:val="00A123A2"/>
    <w:rsid w:val="00A124A0"/>
    <w:rsid w:val="00A128AF"/>
    <w:rsid w:val="00A12996"/>
    <w:rsid w:val="00A12A98"/>
    <w:rsid w:val="00A139AC"/>
    <w:rsid w:val="00A13CE0"/>
    <w:rsid w:val="00A1416B"/>
    <w:rsid w:val="00A1431F"/>
    <w:rsid w:val="00A14B4E"/>
    <w:rsid w:val="00A14C73"/>
    <w:rsid w:val="00A15676"/>
    <w:rsid w:val="00A159CE"/>
    <w:rsid w:val="00A16110"/>
    <w:rsid w:val="00A1659B"/>
    <w:rsid w:val="00A16714"/>
    <w:rsid w:val="00A16AB7"/>
    <w:rsid w:val="00A16B92"/>
    <w:rsid w:val="00A16C5B"/>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5F"/>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66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3A"/>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EE1"/>
    <w:rsid w:val="00A44135"/>
    <w:rsid w:val="00A4454A"/>
    <w:rsid w:val="00A446A3"/>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0DB"/>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EFB"/>
    <w:rsid w:val="00A54F2B"/>
    <w:rsid w:val="00A55099"/>
    <w:rsid w:val="00A551BD"/>
    <w:rsid w:val="00A553C8"/>
    <w:rsid w:val="00A5581C"/>
    <w:rsid w:val="00A55867"/>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6D6"/>
    <w:rsid w:val="00A74C99"/>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37B"/>
    <w:rsid w:val="00A8262B"/>
    <w:rsid w:val="00A82858"/>
    <w:rsid w:val="00A82E32"/>
    <w:rsid w:val="00A82E84"/>
    <w:rsid w:val="00A83517"/>
    <w:rsid w:val="00A8379A"/>
    <w:rsid w:val="00A842B9"/>
    <w:rsid w:val="00A84AB7"/>
    <w:rsid w:val="00A84FBB"/>
    <w:rsid w:val="00A85143"/>
    <w:rsid w:val="00A85F86"/>
    <w:rsid w:val="00A86220"/>
    <w:rsid w:val="00A8624B"/>
    <w:rsid w:val="00A86289"/>
    <w:rsid w:val="00A865D8"/>
    <w:rsid w:val="00A8674C"/>
    <w:rsid w:val="00A868F2"/>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AEA"/>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AA"/>
    <w:rsid w:val="00AA24BA"/>
    <w:rsid w:val="00AA2B8F"/>
    <w:rsid w:val="00AA2C74"/>
    <w:rsid w:val="00AA2D08"/>
    <w:rsid w:val="00AA2DCA"/>
    <w:rsid w:val="00AA34E3"/>
    <w:rsid w:val="00AA3625"/>
    <w:rsid w:val="00AA3C21"/>
    <w:rsid w:val="00AA3DD9"/>
    <w:rsid w:val="00AA4173"/>
    <w:rsid w:val="00AA4186"/>
    <w:rsid w:val="00AA4306"/>
    <w:rsid w:val="00AA432B"/>
    <w:rsid w:val="00AA43E8"/>
    <w:rsid w:val="00AA44B1"/>
    <w:rsid w:val="00AA4A49"/>
    <w:rsid w:val="00AA4BE4"/>
    <w:rsid w:val="00AA4F7B"/>
    <w:rsid w:val="00AA58B9"/>
    <w:rsid w:val="00AA63C9"/>
    <w:rsid w:val="00AA68B3"/>
    <w:rsid w:val="00AA6991"/>
    <w:rsid w:val="00AA6B4C"/>
    <w:rsid w:val="00AA6C49"/>
    <w:rsid w:val="00AA6C65"/>
    <w:rsid w:val="00AA741E"/>
    <w:rsid w:val="00AA7C65"/>
    <w:rsid w:val="00AB0F15"/>
    <w:rsid w:val="00AB14B9"/>
    <w:rsid w:val="00AB225D"/>
    <w:rsid w:val="00AB2526"/>
    <w:rsid w:val="00AB2532"/>
    <w:rsid w:val="00AB25F6"/>
    <w:rsid w:val="00AB275F"/>
    <w:rsid w:val="00AB27EA"/>
    <w:rsid w:val="00AB2EB2"/>
    <w:rsid w:val="00AB325D"/>
    <w:rsid w:val="00AB3846"/>
    <w:rsid w:val="00AB3877"/>
    <w:rsid w:val="00AB3BD5"/>
    <w:rsid w:val="00AB3C26"/>
    <w:rsid w:val="00AB3CA4"/>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D19"/>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5F68"/>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1D7"/>
    <w:rsid w:val="00AD3296"/>
    <w:rsid w:val="00AD33BC"/>
    <w:rsid w:val="00AD364C"/>
    <w:rsid w:val="00AD391C"/>
    <w:rsid w:val="00AD3F52"/>
    <w:rsid w:val="00AD4174"/>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D35"/>
    <w:rsid w:val="00AE2FBA"/>
    <w:rsid w:val="00AE3242"/>
    <w:rsid w:val="00AE3298"/>
    <w:rsid w:val="00AE36B4"/>
    <w:rsid w:val="00AE382A"/>
    <w:rsid w:val="00AE38F7"/>
    <w:rsid w:val="00AE3A90"/>
    <w:rsid w:val="00AE3CF0"/>
    <w:rsid w:val="00AE4098"/>
    <w:rsid w:val="00AE4226"/>
    <w:rsid w:val="00AE4CD3"/>
    <w:rsid w:val="00AE4F2B"/>
    <w:rsid w:val="00AE5034"/>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7B4"/>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4E"/>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148"/>
    <w:rsid w:val="00B075AD"/>
    <w:rsid w:val="00B0775F"/>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CD2"/>
    <w:rsid w:val="00B14E80"/>
    <w:rsid w:val="00B1501A"/>
    <w:rsid w:val="00B15683"/>
    <w:rsid w:val="00B158D7"/>
    <w:rsid w:val="00B15B7C"/>
    <w:rsid w:val="00B15C7C"/>
    <w:rsid w:val="00B15EDE"/>
    <w:rsid w:val="00B160BA"/>
    <w:rsid w:val="00B1651F"/>
    <w:rsid w:val="00B166D4"/>
    <w:rsid w:val="00B16745"/>
    <w:rsid w:val="00B1741F"/>
    <w:rsid w:val="00B175E1"/>
    <w:rsid w:val="00B175E2"/>
    <w:rsid w:val="00B17922"/>
    <w:rsid w:val="00B179BB"/>
    <w:rsid w:val="00B206CE"/>
    <w:rsid w:val="00B20DA0"/>
    <w:rsid w:val="00B20DB6"/>
    <w:rsid w:val="00B21420"/>
    <w:rsid w:val="00B2149A"/>
    <w:rsid w:val="00B2158E"/>
    <w:rsid w:val="00B21B74"/>
    <w:rsid w:val="00B21FAC"/>
    <w:rsid w:val="00B2231F"/>
    <w:rsid w:val="00B223DF"/>
    <w:rsid w:val="00B22493"/>
    <w:rsid w:val="00B224A8"/>
    <w:rsid w:val="00B229BB"/>
    <w:rsid w:val="00B22C57"/>
    <w:rsid w:val="00B23142"/>
    <w:rsid w:val="00B2360C"/>
    <w:rsid w:val="00B23832"/>
    <w:rsid w:val="00B23EFF"/>
    <w:rsid w:val="00B243CE"/>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6A7"/>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5FD3"/>
    <w:rsid w:val="00B36423"/>
    <w:rsid w:val="00B3655F"/>
    <w:rsid w:val="00B36FC7"/>
    <w:rsid w:val="00B37033"/>
    <w:rsid w:val="00B370F3"/>
    <w:rsid w:val="00B37494"/>
    <w:rsid w:val="00B37B74"/>
    <w:rsid w:val="00B37BA4"/>
    <w:rsid w:val="00B403AC"/>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985"/>
    <w:rsid w:val="00B50F32"/>
    <w:rsid w:val="00B512C9"/>
    <w:rsid w:val="00B513FE"/>
    <w:rsid w:val="00B52051"/>
    <w:rsid w:val="00B5221E"/>
    <w:rsid w:val="00B5248C"/>
    <w:rsid w:val="00B5263B"/>
    <w:rsid w:val="00B526A3"/>
    <w:rsid w:val="00B52D73"/>
    <w:rsid w:val="00B53063"/>
    <w:rsid w:val="00B5334F"/>
    <w:rsid w:val="00B533C7"/>
    <w:rsid w:val="00B5361C"/>
    <w:rsid w:val="00B53682"/>
    <w:rsid w:val="00B538B9"/>
    <w:rsid w:val="00B53EE2"/>
    <w:rsid w:val="00B54457"/>
    <w:rsid w:val="00B54531"/>
    <w:rsid w:val="00B547F5"/>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7D1"/>
    <w:rsid w:val="00B60C53"/>
    <w:rsid w:val="00B60DC1"/>
    <w:rsid w:val="00B60F9D"/>
    <w:rsid w:val="00B616F4"/>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977"/>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11E"/>
    <w:rsid w:val="00B836F9"/>
    <w:rsid w:val="00B83743"/>
    <w:rsid w:val="00B8374F"/>
    <w:rsid w:val="00B83BCF"/>
    <w:rsid w:val="00B83E0A"/>
    <w:rsid w:val="00B84996"/>
    <w:rsid w:val="00B84D2C"/>
    <w:rsid w:val="00B8504C"/>
    <w:rsid w:val="00B862EF"/>
    <w:rsid w:val="00B86500"/>
    <w:rsid w:val="00B86853"/>
    <w:rsid w:val="00B8691D"/>
    <w:rsid w:val="00B870F1"/>
    <w:rsid w:val="00B8751C"/>
    <w:rsid w:val="00B876CB"/>
    <w:rsid w:val="00B8775E"/>
    <w:rsid w:val="00B87C4A"/>
    <w:rsid w:val="00B902C1"/>
    <w:rsid w:val="00B9037D"/>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08D"/>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0C8C"/>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9B1"/>
    <w:rsid w:val="00BB4B4F"/>
    <w:rsid w:val="00BB5913"/>
    <w:rsid w:val="00BB5B40"/>
    <w:rsid w:val="00BB5B68"/>
    <w:rsid w:val="00BB5B8A"/>
    <w:rsid w:val="00BB6023"/>
    <w:rsid w:val="00BB6DCE"/>
    <w:rsid w:val="00BB766C"/>
    <w:rsid w:val="00BB7EEF"/>
    <w:rsid w:val="00BC0244"/>
    <w:rsid w:val="00BC0602"/>
    <w:rsid w:val="00BC0B32"/>
    <w:rsid w:val="00BC0DC9"/>
    <w:rsid w:val="00BC0FB0"/>
    <w:rsid w:val="00BC15FC"/>
    <w:rsid w:val="00BC1BF9"/>
    <w:rsid w:val="00BC1F14"/>
    <w:rsid w:val="00BC2134"/>
    <w:rsid w:val="00BC2643"/>
    <w:rsid w:val="00BC2C8D"/>
    <w:rsid w:val="00BC3065"/>
    <w:rsid w:val="00BC3E66"/>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A12"/>
    <w:rsid w:val="00BC7C79"/>
    <w:rsid w:val="00BC7E9C"/>
    <w:rsid w:val="00BC7F04"/>
    <w:rsid w:val="00BD027C"/>
    <w:rsid w:val="00BD02C5"/>
    <w:rsid w:val="00BD0318"/>
    <w:rsid w:val="00BD052E"/>
    <w:rsid w:val="00BD0578"/>
    <w:rsid w:val="00BD087D"/>
    <w:rsid w:val="00BD0A8C"/>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9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257"/>
    <w:rsid w:val="00BF65CD"/>
    <w:rsid w:val="00BF730C"/>
    <w:rsid w:val="00BF759E"/>
    <w:rsid w:val="00BF76E2"/>
    <w:rsid w:val="00BF7E75"/>
    <w:rsid w:val="00BF7F62"/>
    <w:rsid w:val="00C0055E"/>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0A41"/>
    <w:rsid w:val="00C11023"/>
    <w:rsid w:val="00C11036"/>
    <w:rsid w:val="00C111ED"/>
    <w:rsid w:val="00C11539"/>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BF2"/>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6AD"/>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C40"/>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C6A"/>
    <w:rsid w:val="00C46DE1"/>
    <w:rsid w:val="00C46EF4"/>
    <w:rsid w:val="00C46F79"/>
    <w:rsid w:val="00C46FC9"/>
    <w:rsid w:val="00C474A3"/>
    <w:rsid w:val="00C509E0"/>
    <w:rsid w:val="00C50B15"/>
    <w:rsid w:val="00C51011"/>
    <w:rsid w:val="00C51126"/>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003"/>
    <w:rsid w:val="00C6259F"/>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0E5"/>
    <w:rsid w:val="00C6660B"/>
    <w:rsid w:val="00C666DD"/>
    <w:rsid w:val="00C66CF0"/>
    <w:rsid w:val="00C67029"/>
    <w:rsid w:val="00C6714B"/>
    <w:rsid w:val="00C678DC"/>
    <w:rsid w:val="00C67C2A"/>
    <w:rsid w:val="00C67C61"/>
    <w:rsid w:val="00C67CF2"/>
    <w:rsid w:val="00C701F5"/>
    <w:rsid w:val="00C70382"/>
    <w:rsid w:val="00C705E4"/>
    <w:rsid w:val="00C70786"/>
    <w:rsid w:val="00C7081B"/>
    <w:rsid w:val="00C709D6"/>
    <w:rsid w:val="00C70BC8"/>
    <w:rsid w:val="00C70FF3"/>
    <w:rsid w:val="00C715E0"/>
    <w:rsid w:val="00C72E75"/>
    <w:rsid w:val="00C734A5"/>
    <w:rsid w:val="00C7376F"/>
    <w:rsid w:val="00C73B96"/>
    <w:rsid w:val="00C73C2D"/>
    <w:rsid w:val="00C73C80"/>
    <w:rsid w:val="00C73D04"/>
    <w:rsid w:val="00C73FD8"/>
    <w:rsid w:val="00C741BA"/>
    <w:rsid w:val="00C74A5B"/>
    <w:rsid w:val="00C74D6F"/>
    <w:rsid w:val="00C74F1F"/>
    <w:rsid w:val="00C75A98"/>
    <w:rsid w:val="00C75E0F"/>
    <w:rsid w:val="00C76228"/>
    <w:rsid w:val="00C762BE"/>
    <w:rsid w:val="00C763B6"/>
    <w:rsid w:val="00C765D7"/>
    <w:rsid w:val="00C766E2"/>
    <w:rsid w:val="00C77B9A"/>
    <w:rsid w:val="00C80044"/>
    <w:rsid w:val="00C80C33"/>
    <w:rsid w:val="00C80F2F"/>
    <w:rsid w:val="00C81A0F"/>
    <w:rsid w:val="00C82625"/>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0EE5"/>
    <w:rsid w:val="00C91540"/>
    <w:rsid w:val="00C9158B"/>
    <w:rsid w:val="00C91703"/>
    <w:rsid w:val="00C91B1E"/>
    <w:rsid w:val="00C91C4E"/>
    <w:rsid w:val="00C91CF5"/>
    <w:rsid w:val="00C920F6"/>
    <w:rsid w:val="00C923FF"/>
    <w:rsid w:val="00C92C19"/>
    <w:rsid w:val="00C9345A"/>
    <w:rsid w:val="00C939B9"/>
    <w:rsid w:val="00C93AA0"/>
    <w:rsid w:val="00C94090"/>
    <w:rsid w:val="00C949F5"/>
    <w:rsid w:val="00C94FBE"/>
    <w:rsid w:val="00C95433"/>
    <w:rsid w:val="00C955D1"/>
    <w:rsid w:val="00C95A04"/>
    <w:rsid w:val="00C95AB8"/>
    <w:rsid w:val="00C95F0C"/>
    <w:rsid w:val="00C96891"/>
    <w:rsid w:val="00C96993"/>
    <w:rsid w:val="00C96C77"/>
    <w:rsid w:val="00C96D6C"/>
    <w:rsid w:val="00C96EE5"/>
    <w:rsid w:val="00C97601"/>
    <w:rsid w:val="00C97657"/>
    <w:rsid w:val="00CA1166"/>
    <w:rsid w:val="00CA1566"/>
    <w:rsid w:val="00CA1759"/>
    <w:rsid w:val="00CA18A7"/>
    <w:rsid w:val="00CA1A2F"/>
    <w:rsid w:val="00CA1C75"/>
    <w:rsid w:val="00CA1D01"/>
    <w:rsid w:val="00CA1DB7"/>
    <w:rsid w:val="00CA1F0E"/>
    <w:rsid w:val="00CA29D2"/>
    <w:rsid w:val="00CA2A66"/>
    <w:rsid w:val="00CA2AD6"/>
    <w:rsid w:val="00CA2FBC"/>
    <w:rsid w:val="00CA3229"/>
    <w:rsid w:val="00CA34F9"/>
    <w:rsid w:val="00CA3557"/>
    <w:rsid w:val="00CA44A0"/>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79E"/>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0F2"/>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765"/>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6E"/>
    <w:rsid w:val="00CE2D7F"/>
    <w:rsid w:val="00CE3400"/>
    <w:rsid w:val="00CE3C63"/>
    <w:rsid w:val="00CE4184"/>
    <w:rsid w:val="00CE44DC"/>
    <w:rsid w:val="00CE453E"/>
    <w:rsid w:val="00CE4A76"/>
    <w:rsid w:val="00CE4A97"/>
    <w:rsid w:val="00CE5F7A"/>
    <w:rsid w:val="00CE61A8"/>
    <w:rsid w:val="00CE6B69"/>
    <w:rsid w:val="00CE6E54"/>
    <w:rsid w:val="00CE6E9B"/>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B98"/>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5BA"/>
    <w:rsid w:val="00D07793"/>
    <w:rsid w:val="00D078B3"/>
    <w:rsid w:val="00D079ED"/>
    <w:rsid w:val="00D07F22"/>
    <w:rsid w:val="00D101A8"/>
    <w:rsid w:val="00D10310"/>
    <w:rsid w:val="00D10397"/>
    <w:rsid w:val="00D10855"/>
    <w:rsid w:val="00D10A3A"/>
    <w:rsid w:val="00D10BA1"/>
    <w:rsid w:val="00D10CAE"/>
    <w:rsid w:val="00D10FB4"/>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B16"/>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2950"/>
    <w:rsid w:val="00D23005"/>
    <w:rsid w:val="00D2333E"/>
    <w:rsid w:val="00D23D0E"/>
    <w:rsid w:val="00D24D9F"/>
    <w:rsid w:val="00D25011"/>
    <w:rsid w:val="00D25604"/>
    <w:rsid w:val="00D25B8C"/>
    <w:rsid w:val="00D25DFE"/>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B16"/>
    <w:rsid w:val="00D35F5A"/>
    <w:rsid w:val="00D3614C"/>
    <w:rsid w:val="00D3659C"/>
    <w:rsid w:val="00D3697A"/>
    <w:rsid w:val="00D370E5"/>
    <w:rsid w:val="00D37164"/>
    <w:rsid w:val="00D37659"/>
    <w:rsid w:val="00D37963"/>
    <w:rsid w:val="00D37D9C"/>
    <w:rsid w:val="00D37EF2"/>
    <w:rsid w:val="00D40641"/>
    <w:rsid w:val="00D40820"/>
    <w:rsid w:val="00D40DF5"/>
    <w:rsid w:val="00D41403"/>
    <w:rsid w:val="00D41678"/>
    <w:rsid w:val="00D41FB8"/>
    <w:rsid w:val="00D42003"/>
    <w:rsid w:val="00D426A1"/>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6CA"/>
    <w:rsid w:val="00D5594A"/>
    <w:rsid w:val="00D5639A"/>
    <w:rsid w:val="00D56808"/>
    <w:rsid w:val="00D57193"/>
    <w:rsid w:val="00D573B4"/>
    <w:rsid w:val="00D5745E"/>
    <w:rsid w:val="00D57B31"/>
    <w:rsid w:val="00D60692"/>
    <w:rsid w:val="00D6071B"/>
    <w:rsid w:val="00D607FB"/>
    <w:rsid w:val="00D60848"/>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561"/>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48A5"/>
    <w:rsid w:val="00D7587C"/>
    <w:rsid w:val="00D7591E"/>
    <w:rsid w:val="00D75BDF"/>
    <w:rsid w:val="00D75E38"/>
    <w:rsid w:val="00D75FF5"/>
    <w:rsid w:val="00D765B1"/>
    <w:rsid w:val="00D769DF"/>
    <w:rsid w:val="00D76EF0"/>
    <w:rsid w:val="00D779E9"/>
    <w:rsid w:val="00D77C22"/>
    <w:rsid w:val="00D77C87"/>
    <w:rsid w:val="00D77DA6"/>
    <w:rsid w:val="00D80648"/>
    <w:rsid w:val="00D809C1"/>
    <w:rsid w:val="00D80B5C"/>
    <w:rsid w:val="00D80D2C"/>
    <w:rsid w:val="00D80DD3"/>
    <w:rsid w:val="00D813D1"/>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84C"/>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A83"/>
    <w:rsid w:val="00D94F01"/>
    <w:rsid w:val="00D94F7E"/>
    <w:rsid w:val="00D9510C"/>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585"/>
    <w:rsid w:val="00DA5902"/>
    <w:rsid w:val="00DA6459"/>
    <w:rsid w:val="00DA64FC"/>
    <w:rsid w:val="00DA6961"/>
    <w:rsid w:val="00DA6A1D"/>
    <w:rsid w:val="00DA6F2A"/>
    <w:rsid w:val="00DA70A2"/>
    <w:rsid w:val="00DA75D8"/>
    <w:rsid w:val="00DA7A4B"/>
    <w:rsid w:val="00DA7ACC"/>
    <w:rsid w:val="00DB0828"/>
    <w:rsid w:val="00DB0888"/>
    <w:rsid w:val="00DB0F93"/>
    <w:rsid w:val="00DB17F5"/>
    <w:rsid w:val="00DB19B1"/>
    <w:rsid w:val="00DB230F"/>
    <w:rsid w:val="00DB2345"/>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9CB"/>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0F48"/>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6C"/>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AD8"/>
    <w:rsid w:val="00DE5C5D"/>
    <w:rsid w:val="00DE62B1"/>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53"/>
    <w:rsid w:val="00DF26F1"/>
    <w:rsid w:val="00DF27D5"/>
    <w:rsid w:val="00DF2898"/>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93"/>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3F84"/>
    <w:rsid w:val="00E0438E"/>
    <w:rsid w:val="00E04631"/>
    <w:rsid w:val="00E04FDF"/>
    <w:rsid w:val="00E05618"/>
    <w:rsid w:val="00E05786"/>
    <w:rsid w:val="00E05EB7"/>
    <w:rsid w:val="00E060C3"/>
    <w:rsid w:val="00E0650D"/>
    <w:rsid w:val="00E06B90"/>
    <w:rsid w:val="00E06C46"/>
    <w:rsid w:val="00E06E11"/>
    <w:rsid w:val="00E0707C"/>
    <w:rsid w:val="00E07792"/>
    <w:rsid w:val="00E0783E"/>
    <w:rsid w:val="00E07915"/>
    <w:rsid w:val="00E07FDE"/>
    <w:rsid w:val="00E10639"/>
    <w:rsid w:val="00E10B17"/>
    <w:rsid w:val="00E10B2C"/>
    <w:rsid w:val="00E10F3E"/>
    <w:rsid w:val="00E11351"/>
    <w:rsid w:val="00E11BCD"/>
    <w:rsid w:val="00E11F35"/>
    <w:rsid w:val="00E12115"/>
    <w:rsid w:val="00E122D6"/>
    <w:rsid w:val="00E12340"/>
    <w:rsid w:val="00E1279C"/>
    <w:rsid w:val="00E129B9"/>
    <w:rsid w:val="00E12E8A"/>
    <w:rsid w:val="00E132A2"/>
    <w:rsid w:val="00E135E3"/>
    <w:rsid w:val="00E13930"/>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02E"/>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716"/>
    <w:rsid w:val="00E31B8A"/>
    <w:rsid w:val="00E3206C"/>
    <w:rsid w:val="00E3215F"/>
    <w:rsid w:val="00E32A05"/>
    <w:rsid w:val="00E32BE3"/>
    <w:rsid w:val="00E32E70"/>
    <w:rsid w:val="00E3371C"/>
    <w:rsid w:val="00E34147"/>
    <w:rsid w:val="00E34CB6"/>
    <w:rsid w:val="00E34D35"/>
    <w:rsid w:val="00E3515A"/>
    <w:rsid w:val="00E35737"/>
    <w:rsid w:val="00E3585C"/>
    <w:rsid w:val="00E35F9D"/>
    <w:rsid w:val="00E3606E"/>
    <w:rsid w:val="00E3673B"/>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688"/>
    <w:rsid w:val="00E46901"/>
    <w:rsid w:val="00E469DD"/>
    <w:rsid w:val="00E46C23"/>
    <w:rsid w:val="00E473E7"/>
    <w:rsid w:val="00E47A98"/>
    <w:rsid w:val="00E47D1E"/>
    <w:rsid w:val="00E47F70"/>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151"/>
    <w:rsid w:val="00E669E3"/>
    <w:rsid w:val="00E66F17"/>
    <w:rsid w:val="00E672F0"/>
    <w:rsid w:val="00E67381"/>
    <w:rsid w:val="00E67BA4"/>
    <w:rsid w:val="00E70A71"/>
    <w:rsid w:val="00E70F61"/>
    <w:rsid w:val="00E712F5"/>
    <w:rsid w:val="00E715ED"/>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07F"/>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5C"/>
    <w:rsid w:val="00E910FD"/>
    <w:rsid w:val="00E915BF"/>
    <w:rsid w:val="00E9176C"/>
    <w:rsid w:val="00E91B3B"/>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677"/>
    <w:rsid w:val="00EA57A3"/>
    <w:rsid w:val="00EA5A7F"/>
    <w:rsid w:val="00EA5C9A"/>
    <w:rsid w:val="00EA660E"/>
    <w:rsid w:val="00EA6C70"/>
    <w:rsid w:val="00EA7530"/>
    <w:rsid w:val="00EA7BF6"/>
    <w:rsid w:val="00EA7C61"/>
    <w:rsid w:val="00EB0092"/>
    <w:rsid w:val="00EB042B"/>
    <w:rsid w:val="00EB0E61"/>
    <w:rsid w:val="00EB1712"/>
    <w:rsid w:val="00EB1E86"/>
    <w:rsid w:val="00EB2307"/>
    <w:rsid w:val="00EB3226"/>
    <w:rsid w:val="00EB3564"/>
    <w:rsid w:val="00EB35D5"/>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4FE5"/>
    <w:rsid w:val="00EC50C9"/>
    <w:rsid w:val="00EC51B4"/>
    <w:rsid w:val="00EC5523"/>
    <w:rsid w:val="00EC563C"/>
    <w:rsid w:val="00EC5C13"/>
    <w:rsid w:val="00EC5C28"/>
    <w:rsid w:val="00EC5EE0"/>
    <w:rsid w:val="00EC621C"/>
    <w:rsid w:val="00EC6270"/>
    <w:rsid w:val="00EC6615"/>
    <w:rsid w:val="00EC686D"/>
    <w:rsid w:val="00EC6AA7"/>
    <w:rsid w:val="00EC6B5A"/>
    <w:rsid w:val="00EC6B9F"/>
    <w:rsid w:val="00EC6C2A"/>
    <w:rsid w:val="00EC729A"/>
    <w:rsid w:val="00EC77BC"/>
    <w:rsid w:val="00EC7833"/>
    <w:rsid w:val="00EC7A43"/>
    <w:rsid w:val="00EC7AAB"/>
    <w:rsid w:val="00ED00CE"/>
    <w:rsid w:val="00ED04EA"/>
    <w:rsid w:val="00ED09D9"/>
    <w:rsid w:val="00ED0C6B"/>
    <w:rsid w:val="00ED0EAE"/>
    <w:rsid w:val="00ED0F86"/>
    <w:rsid w:val="00ED1197"/>
    <w:rsid w:val="00ED12C1"/>
    <w:rsid w:val="00ED1FE7"/>
    <w:rsid w:val="00ED23BA"/>
    <w:rsid w:val="00ED2657"/>
    <w:rsid w:val="00ED2A41"/>
    <w:rsid w:val="00ED2CE8"/>
    <w:rsid w:val="00ED2EB8"/>
    <w:rsid w:val="00ED2EFB"/>
    <w:rsid w:val="00ED3495"/>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BB1"/>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E7FC7"/>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165"/>
    <w:rsid w:val="00F03856"/>
    <w:rsid w:val="00F038E2"/>
    <w:rsid w:val="00F038F7"/>
    <w:rsid w:val="00F04172"/>
    <w:rsid w:val="00F041AE"/>
    <w:rsid w:val="00F041BD"/>
    <w:rsid w:val="00F04535"/>
    <w:rsid w:val="00F048BD"/>
    <w:rsid w:val="00F04D17"/>
    <w:rsid w:val="00F05307"/>
    <w:rsid w:val="00F056C8"/>
    <w:rsid w:val="00F05A31"/>
    <w:rsid w:val="00F05C62"/>
    <w:rsid w:val="00F05EE8"/>
    <w:rsid w:val="00F06508"/>
    <w:rsid w:val="00F0669A"/>
    <w:rsid w:val="00F068E6"/>
    <w:rsid w:val="00F06C7E"/>
    <w:rsid w:val="00F07119"/>
    <w:rsid w:val="00F07639"/>
    <w:rsid w:val="00F076EE"/>
    <w:rsid w:val="00F078A2"/>
    <w:rsid w:val="00F078CD"/>
    <w:rsid w:val="00F07A4A"/>
    <w:rsid w:val="00F07ADB"/>
    <w:rsid w:val="00F07FC5"/>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4974"/>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A8C"/>
    <w:rsid w:val="00F31C91"/>
    <w:rsid w:val="00F31D19"/>
    <w:rsid w:val="00F3204F"/>
    <w:rsid w:val="00F327AA"/>
    <w:rsid w:val="00F3304D"/>
    <w:rsid w:val="00F331B8"/>
    <w:rsid w:val="00F331DA"/>
    <w:rsid w:val="00F33227"/>
    <w:rsid w:val="00F33D77"/>
    <w:rsid w:val="00F33DEA"/>
    <w:rsid w:val="00F33E93"/>
    <w:rsid w:val="00F3465B"/>
    <w:rsid w:val="00F34717"/>
    <w:rsid w:val="00F34A54"/>
    <w:rsid w:val="00F34EAC"/>
    <w:rsid w:val="00F3523F"/>
    <w:rsid w:val="00F35840"/>
    <w:rsid w:val="00F3585E"/>
    <w:rsid w:val="00F35D9B"/>
    <w:rsid w:val="00F35FDF"/>
    <w:rsid w:val="00F368D7"/>
    <w:rsid w:val="00F36C78"/>
    <w:rsid w:val="00F375AE"/>
    <w:rsid w:val="00F37E3D"/>
    <w:rsid w:val="00F40403"/>
    <w:rsid w:val="00F40AB4"/>
    <w:rsid w:val="00F41112"/>
    <w:rsid w:val="00F411B4"/>
    <w:rsid w:val="00F41594"/>
    <w:rsid w:val="00F4185B"/>
    <w:rsid w:val="00F418D3"/>
    <w:rsid w:val="00F42107"/>
    <w:rsid w:val="00F42A49"/>
    <w:rsid w:val="00F42A7A"/>
    <w:rsid w:val="00F42EFD"/>
    <w:rsid w:val="00F43039"/>
    <w:rsid w:val="00F43DE9"/>
    <w:rsid w:val="00F440C9"/>
    <w:rsid w:val="00F440EE"/>
    <w:rsid w:val="00F44818"/>
    <w:rsid w:val="00F44CF8"/>
    <w:rsid w:val="00F44F89"/>
    <w:rsid w:val="00F451F3"/>
    <w:rsid w:val="00F4541A"/>
    <w:rsid w:val="00F45C9E"/>
    <w:rsid w:val="00F45CA1"/>
    <w:rsid w:val="00F46526"/>
    <w:rsid w:val="00F46A01"/>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5E3"/>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0E42"/>
    <w:rsid w:val="00F7215C"/>
    <w:rsid w:val="00F72873"/>
    <w:rsid w:val="00F72A89"/>
    <w:rsid w:val="00F72CD7"/>
    <w:rsid w:val="00F72DC1"/>
    <w:rsid w:val="00F72E7E"/>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7D1"/>
    <w:rsid w:val="00F77896"/>
    <w:rsid w:val="00F77BB3"/>
    <w:rsid w:val="00F800B0"/>
    <w:rsid w:val="00F80204"/>
    <w:rsid w:val="00F80770"/>
    <w:rsid w:val="00F8097E"/>
    <w:rsid w:val="00F80FE5"/>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6D4A"/>
    <w:rsid w:val="00F87086"/>
    <w:rsid w:val="00F90134"/>
    <w:rsid w:val="00F907C7"/>
    <w:rsid w:val="00F9198D"/>
    <w:rsid w:val="00F91B15"/>
    <w:rsid w:val="00F91B7E"/>
    <w:rsid w:val="00F92016"/>
    <w:rsid w:val="00F925B4"/>
    <w:rsid w:val="00F925F6"/>
    <w:rsid w:val="00F92A10"/>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0D8"/>
    <w:rsid w:val="00FA6476"/>
    <w:rsid w:val="00FA6A95"/>
    <w:rsid w:val="00FA6D5F"/>
    <w:rsid w:val="00FA6E13"/>
    <w:rsid w:val="00FA70CC"/>
    <w:rsid w:val="00FA7174"/>
    <w:rsid w:val="00FA7316"/>
    <w:rsid w:val="00FA77D4"/>
    <w:rsid w:val="00FA798A"/>
    <w:rsid w:val="00FA7E20"/>
    <w:rsid w:val="00FB0FF2"/>
    <w:rsid w:val="00FB18B5"/>
    <w:rsid w:val="00FB197F"/>
    <w:rsid w:val="00FB19C5"/>
    <w:rsid w:val="00FB23DD"/>
    <w:rsid w:val="00FB2830"/>
    <w:rsid w:val="00FB312F"/>
    <w:rsid w:val="00FB35C3"/>
    <w:rsid w:val="00FB409D"/>
    <w:rsid w:val="00FB4272"/>
    <w:rsid w:val="00FB50D5"/>
    <w:rsid w:val="00FB546C"/>
    <w:rsid w:val="00FB580C"/>
    <w:rsid w:val="00FB584F"/>
    <w:rsid w:val="00FB5D61"/>
    <w:rsid w:val="00FB5F0E"/>
    <w:rsid w:val="00FB6343"/>
    <w:rsid w:val="00FB6A75"/>
    <w:rsid w:val="00FB6BF7"/>
    <w:rsid w:val="00FB746B"/>
    <w:rsid w:val="00FB74A0"/>
    <w:rsid w:val="00FB7D96"/>
    <w:rsid w:val="00FC0142"/>
    <w:rsid w:val="00FC03A1"/>
    <w:rsid w:val="00FC0623"/>
    <w:rsid w:val="00FC0F8B"/>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C9F"/>
    <w:rsid w:val="00FC5DF3"/>
    <w:rsid w:val="00FC5F6D"/>
    <w:rsid w:val="00FC6457"/>
    <w:rsid w:val="00FC66C1"/>
    <w:rsid w:val="00FC6703"/>
    <w:rsid w:val="00FC6BA8"/>
    <w:rsid w:val="00FC7248"/>
    <w:rsid w:val="00FD0332"/>
    <w:rsid w:val="00FD05CF"/>
    <w:rsid w:val="00FD0F80"/>
    <w:rsid w:val="00FD1149"/>
    <w:rsid w:val="00FD1507"/>
    <w:rsid w:val="00FD17DE"/>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128"/>
    <w:rsid w:val="00FD5907"/>
    <w:rsid w:val="00FD5F8B"/>
    <w:rsid w:val="00FD61E3"/>
    <w:rsid w:val="00FD6751"/>
    <w:rsid w:val="00FD6D64"/>
    <w:rsid w:val="00FD6D9E"/>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56F"/>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656"/>
    <w:rsid w:val="00FF58A7"/>
    <w:rsid w:val="00FF5D91"/>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horizontal-relative:page;mso-position-vertical-relative:page" stroke="f">
      <v:stroke on="f"/>
      <o:colormru v:ext="edit" colors="white"/>
    </o:shapedefaults>
    <o:shapelayout v:ext="edit">
      <o:idmap v:ext="edit" data="1"/>
    </o:shapelayout>
  </w:shapeDefaults>
  <w:decimalSymbol w:val="."/>
  <w:listSeparator w:val=","/>
  <w14:docId w14:val="0A971C2A"/>
  <w15:docId w15:val="{38CEB338-E407-41DF-815A-864F500E7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540BF"/>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6F7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hyperlink" Target="http://www.delwp.vic.gov.au" TargetMode="External"/><Relationship Id="rId3" Type="http://schemas.openxmlformats.org/officeDocument/2006/relationships/styles" Target="styles.xml"/><Relationship Id="rId21" Type="http://schemas.openxmlformats.org/officeDocument/2006/relationships/hyperlink" Target="https://www.land.vic.gov.au/surveying/services/survey-marks-enquiry-servic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yperlink" Target="http://www.relayservice.com.au" TargetMode="External"/><Relationship Id="rId2" Type="http://schemas.openxmlformats.org/officeDocument/2006/relationships/numbering" Target="numbering.xml"/><Relationship Id="rId16" Type="http://schemas.openxmlformats.org/officeDocument/2006/relationships/hyperlink" Target="http://classic.austlii.edu.au/au/legis/vic/consol_reg/scr2014359/sch1.html"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customer.service@delwp.vic.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7BB0D-7685-4246-A2E3-AD5B6FA1E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TotalTime>
  <Pages>2</Pages>
  <Words>863</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Alex R Woods (DELWP)</dc:creator>
  <cp:keywords/>
  <dc:description/>
  <cp:lastModifiedBy>Alex R Woods (DELWP)</cp:lastModifiedBy>
  <cp:revision>238</cp:revision>
  <cp:lastPrinted>2020-01-16T01:28:00Z</cp:lastPrinted>
  <dcterms:created xsi:type="dcterms:W3CDTF">2020-01-09T03:10:00Z</dcterms:created>
  <dcterms:modified xsi:type="dcterms:W3CDTF">2021-06-29T07:09:00Z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2021-06-23T06:30:28Z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f7793a2a-f302-46cc-ad28-586906204b06</vt:lpwstr>
  </property>
  <property fmtid="{D5CDD505-2E9C-101B-9397-08002B2CF9AE}" pid="24" name="MSIP_Label_4257e2ab-f512-40e2-9c9a-c64247360765_ContentBits">
    <vt:lpwstr>2</vt:lpwstr>
  </property>
</Properties>
</file>