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80" w:firstRow="0" w:lastRow="0" w:firstColumn="1" w:lastColumn="0" w:noHBand="0" w:noVBand="1"/>
      </w:tblPr>
      <w:tblGrid>
        <w:gridCol w:w="7761"/>
      </w:tblGrid>
      <w:tr w:rsidR="00C46A59" w:rsidRPr="00F579ED" w14:paraId="505A9C2E" w14:textId="77777777" w:rsidTr="002543A9">
        <w:trPr>
          <w:trHeight w:hRule="exact" w:val="1418"/>
        </w:trPr>
        <w:tc>
          <w:tcPr>
            <w:tcW w:w="7761" w:type="dxa"/>
            <w:vAlign w:val="center"/>
          </w:tcPr>
          <w:p w14:paraId="766308EE" w14:textId="4EE87AB3" w:rsidR="00C46A59" w:rsidRPr="007D0787" w:rsidRDefault="007D0787" w:rsidP="00C46A59">
            <w:pPr>
              <w:pStyle w:val="Title"/>
              <w:rPr>
                <w:szCs w:val="40"/>
              </w:rPr>
            </w:pPr>
            <w:r w:rsidRPr="007D0787">
              <w:rPr>
                <w:szCs w:val="40"/>
              </w:rPr>
              <w:t xml:space="preserve"> Guide to a request to waive survey </w:t>
            </w:r>
            <w:r w:rsidRPr="007D0787">
              <w:rPr>
                <w:szCs w:val="40"/>
              </w:rPr>
              <w:br/>
              <w:t xml:space="preserve">for an adverse possession application </w:t>
            </w:r>
          </w:p>
        </w:tc>
      </w:tr>
      <w:tr w:rsidR="00C46A59" w:rsidRPr="00F579ED" w14:paraId="3F037E35" w14:textId="77777777" w:rsidTr="002543A9">
        <w:trPr>
          <w:trHeight w:val="1247"/>
        </w:trPr>
        <w:tc>
          <w:tcPr>
            <w:tcW w:w="7761" w:type="dxa"/>
            <w:vAlign w:val="center"/>
          </w:tcPr>
          <w:p w14:paraId="3F266528" w14:textId="66DDA66E" w:rsidR="00C46A59" w:rsidRPr="00F579ED" w:rsidRDefault="00C46A59" w:rsidP="00C46A59">
            <w:pPr>
              <w:pStyle w:val="Subtitle"/>
            </w:pPr>
          </w:p>
        </w:tc>
      </w:tr>
    </w:tbl>
    <w:p w14:paraId="040D8675" w14:textId="77777777" w:rsidR="00C46A59" w:rsidRDefault="00C46A59" w:rsidP="00C46A59"/>
    <w:p w14:paraId="15EBE9C2" w14:textId="77777777" w:rsidR="00C46A59" w:rsidRDefault="00C46A59" w:rsidP="00C46A59">
      <w:pPr>
        <w:pStyle w:val="BodyText"/>
        <w:sectPr w:rsidR="00C46A59"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27B1D0DA" w14:textId="77777777" w:rsidR="007D0787" w:rsidRPr="007D0787" w:rsidRDefault="007D0787" w:rsidP="007D0787">
      <w:pPr>
        <w:pStyle w:val="IntroFeatureText"/>
        <w:rPr>
          <w:sz w:val="28"/>
          <w:szCs w:val="28"/>
        </w:rPr>
      </w:pPr>
      <w:r w:rsidRPr="007D0787">
        <w:rPr>
          <w:sz w:val="28"/>
          <w:szCs w:val="28"/>
        </w:rPr>
        <w:t xml:space="preserve">This guide sets out the requirements to lodge a Request to waive survey for an adverse possession application, under sections 15 or 60 of the Transfer of Land Act 1958. </w:t>
      </w:r>
    </w:p>
    <w:p w14:paraId="6BA5FF27" w14:textId="77777777" w:rsidR="007D0787" w:rsidRPr="007D0787" w:rsidRDefault="007D0787" w:rsidP="007D0787">
      <w:pPr>
        <w:pStyle w:val="IntroFeatureText"/>
        <w:rPr>
          <w:sz w:val="28"/>
          <w:szCs w:val="28"/>
        </w:rPr>
      </w:pPr>
      <w:r w:rsidRPr="007D0787">
        <w:rPr>
          <w:sz w:val="28"/>
          <w:szCs w:val="28"/>
        </w:rPr>
        <w:t>A survey can only be waived in cases in which all the boundaries of the land claimed are previously known to Land Use Victoria i.e., whole transferable parcels, not part(s) of parcels.</w:t>
      </w:r>
    </w:p>
    <w:p w14:paraId="5A3A71B4" w14:textId="77777777" w:rsidR="007D0787" w:rsidRPr="007D0787" w:rsidRDefault="007D0787" w:rsidP="007D0787">
      <w:pPr>
        <w:pStyle w:val="IntroFeatureText"/>
        <w:rPr>
          <w:sz w:val="28"/>
          <w:szCs w:val="28"/>
        </w:rPr>
      </w:pPr>
      <w:r w:rsidRPr="007D0787">
        <w:rPr>
          <w:sz w:val="28"/>
          <w:szCs w:val="28"/>
        </w:rPr>
        <w:t>If the application is for a whole transferable parcel based on possession, an aerial photograph may be used in place of a survey plan.</w:t>
      </w:r>
    </w:p>
    <w:p w14:paraId="0F28EE05" w14:textId="77777777" w:rsidR="007D0787" w:rsidRPr="007D0787" w:rsidRDefault="007D0787" w:rsidP="007D0787">
      <w:pPr>
        <w:pStyle w:val="IntroFeatureText"/>
        <w:rPr>
          <w:sz w:val="28"/>
          <w:szCs w:val="28"/>
        </w:rPr>
      </w:pPr>
      <w:r w:rsidRPr="007D0787">
        <w:rPr>
          <w:sz w:val="28"/>
          <w:szCs w:val="28"/>
        </w:rPr>
        <w:t xml:space="preserve">Waive Survey (WS) applications are typically only appropriate for rural areas.  </w:t>
      </w:r>
    </w:p>
    <w:p w14:paraId="303FF150" w14:textId="5991A29D" w:rsidR="007D0787" w:rsidRDefault="007D0787" w:rsidP="007D0787">
      <w:pPr>
        <w:pStyle w:val="IntroFeatureText"/>
        <w:rPr>
          <w:sz w:val="28"/>
          <w:szCs w:val="28"/>
        </w:rPr>
      </w:pPr>
      <w:r w:rsidRPr="007D0787">
        <w:rPr>
          <w:sz w:val="28"/>
          <w:szCs w:val="28"/>
        </w:rPr>
        <w:t xml:space="preserve">Please read this guide in conjunction with the adverse possession guides on the website. </w:t>
      </w:r>
    </w:p>
    <w:p w14:paraId="43183807" w14:textId="132A39F7" w:rsidR="007D0787" w:rsidRDefault="007D0787" w:rsidP="007D0787">
      <w:pPr>
        <w:pStyle w:val="BodyText"/>
        <w:rPr>
          <w:lang w:eastAsia="en-AU"/>
        </w:rPr>
      </w:pPr>
    </w:p>
    <w:p w14:paraId="1CF17A46" w14:textId="77777777" w:rsidR="007D0787" w:rsidRDefault="007D0787" w:rsidP="007D0787">
      <w:pPr>
        <w:pStyle w:val="Heading1"/>
      </w:pPr>
      <w:r w:rsidRPr="005042E7">
        <w:t xml:space="preserve">Documents required by Land </w:t>
      </w:r>
      <w:r>
        <w:t xml:space="preserve">Use </w:t>
      </w:r>
      <w:r w:rsidRPr="005042E7">
        <w:t>Victoria</w:t>
      </w:r>
    </w:p>
    <w:p w14:paraId="76EC878C" w14:textId="77777777" w:rsidR="007D0787" w:rsidRPr="005042E7" w:rsidRDefault="007D0787" w:rsidP="007D0787">
      <w:pPr>
        <w:pStyle w:val="Heading2"/>
      </w:pPr>
      <w:r w:rsidRPr="005042E7">
        <w:t>Request to waive survey for an adverse possession application</w:t>
      </w:r>
    </w:p>
    <w:p w14:paraId="6B1907EF" w14:textId="77777777" w:rsidR="007D0787" w:rsidRPr="00F943B8" w:rsidRDefault="007D0787" w:rsidP="007D0787">
      <w:pPr>
        <w:pStyle w:val="Body"/>
      </w:pPr>
      <w:r w:rsidRPr="005042E7">
        <w:t xml:space="preserve">The </w:t>
      </w:r>
      <w:r w:rsidRPr="004225D3">
        <w:rPr>
          <w:i/>
        </w:rPr>
        <w:t>Request to waive survey for an adverse possession application</w:t>
      </w:r>
      <w:r w:rsidRPr="005042E7">
        <w:t xml:space="preserve"> form must be fully completed and signed. </w:t>
      </w:r>
      <w:r w:rsidRPr="005042E7">
        <w:br/>
        <w:t xml:space="preserve">This form is available </w:t>
      </w:r>
      <w:r>
        <w:t>at</w:t>
      </w:r>
      <w:r w:rsidRPr="009B60A3">
        <w:t xml:space="preserve"> </w:t>
      </w:r>
      <w:hyperlink r:id="rId14" w:history="1">
        <w:r>
          <w:rPr>
            <w:rStyle w:val="Hyperlink"/>
            <w:rFonts w:eastAsiaTheme="majorEastAsia"/>
          </w:rPr>
          <w:t>Homepage (land.vic.gov.au)</w:t>
        </w:r>
      </w:hyperlink>
      <w:r>
        <w:t>.</w:t>
      </w:r>
    </w:p>
    <w:p w14:paraId="3A524240" w14:textId="77777777" w:rsidR="007D0787" w:rsidRPr="00AF742A" w:rsidRDefault="007D0787" w:rsidP="007D0787">
      <w:pPr>
        <w:pStyle w:val="Heading2"/>
        <w:rPr>
          <w:rFonts w:eastAsia="Calibri"/>
        </w:rPr>
      </w:pPr>
      <w:r w:rsidRPr="00AF742A">
        <w:rPr>
          <w:rFonts w:eastAsia="Calibri"/>
        </w:rPr>
        <w:t>Certificate(s) of Title</w:t>
      </w:r>
    </w:p>
    <w:p w14:paraId="00C476C8" w14:textId="77777777" w:rsidR="007D0787" w:rsidRPr="00AF742A" w:rsidRDefault="007D0787" w:rsidP="007D0787">
      <w:pPr>
        <w:pStyle w:val="Body"/>
        <w:rPr>
          <w:rFonts w:eastAsia="Calibri"/>
        </w:rPr>
      </w:pPr>
      <w:r w:rsidRPr="00AF742A">
        <w:rPr>
          <w:rFonts w:eastAsia="Calibri"/>
        </w:rPr>
        <w:t>Certificate(s) of Title are not required.</w:t>
      </w:r>
    </w:p>
    <w:p w14:paraId="0C0D8EDB" w14:textId="77777777" w:rsidR="007D0787" w:rsidRPr="00AF742A" w:rsidRDefault="007D0787" w:rsidP="007D0787">
      <w:pPr>
        <w:pStyle w:val="Heading2"/>
        <w:rPr>
          <w:rFonts w:eastAsia="Calibri"/>
        </w:rPr>
      </w:pPr>
      <w:r w:rsidRPr="00AF742A">
        <w:rPr>
          <w:rFonts w:eastAsia="Calibri"/>
        </w:rPr>
        <w:t>Acquiring an aerial photograph of the land claimed</w:t>
      </w:r>
    </w:p>
    <w:p w14:paraId="1437738E" w14:textId="0CD00EDD" w:rsidR="00580D8F" w:rsidRDefault="007D0787" w:rsidP="00580D8F">
      <w:pPr>
        <w:pStyle w:val="Body"/>
        <w:rPr>
          <w:rFonts w:eastAsia="Calibri"/>
          <w:b/>
          <w:bCs/>
        </w:rPr>
      </w:pPr>
      <w:r w:rsidRPr="00AF742A">
        <w:rPr>
          <w:rFonts w:eastAsia="Calibri"/>
        </w:rPr>
        <w:t>The applicant must acquire an aerial photograph of the land being claimed and the surrounding area. Photo</w:t>
      </w:r>
      <w:r>
        <w:rPr>
          <w:rFonts w:eastAsia="Calibri"/>
        </w:rPr>
        <w:t>graph</w:t>
      </w:r>
      <w:r w:rsidRPr="00AF742A">
        <w:rPr>
          <w:rFonts w:eastAsia="Calibri"/>
        </w:rPr>
        <w:t xml:space="preserve">s can be purchased through a commercial supplier of aerial photographs. </w:t>
      </w:r>
      <w:r w:rsidRPr="0062241E">
        <w:rPr>
          <w:rFonts w:eastAsia="Calibri"/>
          <w:b/>
          <w:bCs/>
        </w:rPr>
        <w:t>Photographs taken</w:t>
      </w:r>
      <w:r w:rsidR="00580D8F">
        <w:rPr>
          <w:rFonts w:eastAsia="Calibri"/>
          <w:b/>
          <w:bCs/>
        </w:rPr>
        <w:t xml:space="preserve"> from Google Maps, Nearmap, or other similar applications and drones are unacceptable.</w:t>
      </w:r>
    </w:p>
    <w:p w14:paraId="2E58D279" w14:textId="77777777" w:rsidR="00580D8F" w:rsidRDefault="00580D8F" w:rsidP="00580D8F">
      <w:pPr>
        <w:pStyle w:val="Body"/>
        <w:rPr>
          <w:rFonts w:eastAsia="Calibri"/>
        </w:rPr>
      </w:pPr>
      <w:r>
        <w:rPr>
          <w:rFonts w:eastAsia="Calibri"/>
        </w:rPr>
        <w:t>The photograph must be taken vertically – oblique photographs are not suitable. The most recent photograph is normally required, and it should disclose that the land subject to the proposed application is occupied to the exclusion of all other parties.</w:t>
      </w:r>
    </w:p>
    <w:p w14:paraId="208F352A" w14:textId="77777777" w:rsidR="00580D8F" w:rsidRDefault="00580D8F" w:rsidP="00580D8F">
      <w:pPr>
        <w:pStyle w:val="Body"/>
        <w:rPr>
          <w:rFonts w:eastAsia="Calibri"/>
        </w:rPr>
      </w:pPr>
      <w:r>
        <w:rPr>
          <w:rFonts w:eastAsia="Calibri"/>
        </w:rPr>
        <w:t xml:space="preserve">The photograph must: </w:t>
      </w:r>
    </w:p>
    <w:p w14:paraId="30F7517E" w14:textId="77777777" w:rsidR="00580D8F" w:rsidRDefault="00580D8F" w:rsidP="00580D8F">
      <w:pPr>
        <w:pStyle w:val="Bullet"/>
        <w:numPr>
          <w:ilvl w:val="0"/>
          <w:numId w:val="44"/>
        </w:numPr>
        <w:rPr>
          <w:rFonts w:eastAsia="Calibri"/>
        </w:rPr>
      </w:pPr>
      <w:r>
        <w:rPr>
          <w:rFonts w:eastAsia="Calibri"/>
        </w:rPr>
        <w:t>be of good quality and at a resolution that enables features to be easily identified</w:t>
      </w:r>
    </w:p>
    <w:p w14:paraId="1AFE2252" w14:textId="77777777" w:rsidR="00580D8F" w:rsidRDefault="00580D8F" w:rsidP="00580D8F">
      <w:pPr>
        <w:pStyle w:val="Bullet"/>
        <w:numPr>
          <w:ilvl w:val="0"/>
          <w:numId w:val="44"/>
        </w:numPr>
        <w:rPr>
          <w:rFonts w:eastAsia="Calibri"/>
        </w:rPr>
      </w:pPr>
      <w:r>
        <w:rPr>
          <w:rFonts w:eastAsia="Calibri"/>
        </w:rPr>
        <w:lastRenderedPageBreak/>
        <w:t xml:space="preserve">be from a reliable source – while some councils provide aerial photographs the applicant must ensure they are of a satisfactory quality. </w:t>
      </w:r>
    </w:p>
    <w:p w14:paraId="22776B93" w14:textId="77777777" w:rsidR="00580D8F" w:rsidRDefault="00580D8F" w:rsidP="00580D8F">
      <w:pPr>
        <w:pStyle w:val="Bullet"/>
        <w:numPr>
          <w:ilvl w:val="0"/>
          <w:numId w:val="44"/>
        </w:numPr>
        <w:rPr>
          <w:rFonts w:eastAsia="Calibri"/>
        </w:rPr>
      </w:pPr>
      <w:r>
        <w:rPr>
          <w:rFonts w:eastAsia="Calibri"/>
        </w:rPr>
        <w:t xml:space="preserve">show the date the photograph was taken. The photograph must be taken less than two years before the lodgement date. </w:t>
      </w:r>
    </w:p>
    <w:p w14:paraId="5A669A54" w14:textId="77777777" w:rsidR="00580D8F" w:rsidRDefault="00580D8F" w:rsidP="00580D8F">
      <w:pPr>
        <w:pStyle w:val="Bullet"/>
        <w:numPr>
          <w:ilvl w:val="0"/>
          <w:numId w:val="44"/>
        </w:numPr>
        <w:rPr>
          <w:rFonts w:eastAsia="Calibri"/>
        </w:rPr>
      </w:pPr>
      <w:r>
        <w:rPr>
          <w:rFonts w:eastAsia="Calibri"/>
        </w:rPr>
        <w:t>show a nominal scale.</w:t>
      </w:r>
    </w:p>
    <w:p w14:paraId="2D3B5DA3" w14:textId="77777777" w:rsidR="00580D8F" w:rsidRDefault="00580D8F" w:rsidP="00580D8F">
      <w:pPr>
        <w:pStyle w:val="Body"/>
        <w:rPr>
          <w:rFonts w:eastAsia="Calibri"/>
        </w:rPr>
      </w:pPr>
      <w:r>
        <w:rPr>
          <w:rFonts w:eastAsia="Calibri"/>
        </w:rPr>
        <w:t>A further photograph of the land as it was 30 or more years ago may also be a useful exhibit in some cases.</w:t>
      </w:r>
    </w:p>
    <w:p w14:paraId="755FC99C" w14:textId="01172135" w:rsidR="00580D8F" w:rsidRDefault="00580D8F" w:rsidP="00580D8F">
      <w:pPr>
        <w:pStyle w:val="Body"/>
        <w:rPr>
          <w:rFonts w:eastAsia="Calibri"/>
        </w:rPr>
      </w:pPr>
      <w:r>
        <w:rPr>
          <w:rFonts w:eastAsia="Calibri"/>
        </w:rPr>
        <w:t xml:space="preserve">Please supply </w:t>
      </w:r>
      <w:r w:rsidRPr="00A37FDD">
        <w:rPr>
          <w:rFonts w:eastAsia="Calibri"/>
          <w:b/>
          <w:bCs/>
        </w:rPr>
        <w:t>two</w:t>
      </w:r>
      <w:r w:rsidRPr="00A37FDD">
        <w:rPr>
          <w:rFonts w:eastAsia="Calibri"/>
        </w:rPr>
        <w:t xml:space="preserve"> copies of the aerial photograph. </w:t>
      </w:r>
      <w:r w:rsidRPr="00A37FDD">
        <w:t xml:space="preserve">One should be without annotations; </w:t>
      </w:r>
      <w:r w:rsidRPr="00A37FDD">
        <w:rPr>
          <w:rFonts w:eastAsia="Calibri"/>
        </w:rPr>
        <w:t>mark the occupation on the second. The last page of this guide has an example of each.</w:t>
      </w:r>
      <w:r>
        <w:rPr>
          <w:rFonts w:eastAsia="Calibri"/>
        </w:rPr>
        <w:t xml:space="preserve"> </w:t>
      </w:r>
    </w:p>
    <w:p w14:paraId="0F7B3623" w14:textId="77777777" w:rsidR="00580D8F" w:rsidRDefault="00580D8F" w:rsidP="00580D8F">
      <w:pPr>
        <w:pStyle w:val="Heading2"/>
        <w:rPr>
          <w:rFonts w:eastAsia="Calibri"/>
        </w:rPr>
      </w:pPr>
      <w:r>
        <w:rPr>
          <w:rFonts w:eastAsia="Calibri"/>
        </w:rPr>
        <w:t>Covering letter</w:t>
      </w:r>
    </w:p>
    <w:p w14:paraId="04D8979D" w14:textId="77777777" w:rsidR="00580D8F" w:rsidRDefault="00580D8F" w:rsidP="00580D8F">
      <w:pPr>
        <w:pStyle w:val="Body"/>
        <w:rPr>
          <w:rFonts w:eastAsia="Calibri"/>
        </w:rPr>
      </w:pPr>
      <w:r>
        <w:rPr>
          <w:rFonts w:eastAsia="Calibri"/>
        </w:rPr>
        <w:t xml:space="preserve">A covering letter must accompany this form and address the following points: </w:t>
      </w:r>
    </w:p>
    <w:p w14:paraId="043D0CAC" w14:textId="77777777" w:rsidR="00580D8F" w:rsidRDefault="00580D8F" w:rsidP="00580D8F">
      <w:pPr>
        <w:pStyle w:val="Bullet"/>
        <w:numPr>
          <w:ilvl w:val="0"/>
          <w:numId w:val="44"/>
        </w:numPr>
        <w:rPr>
          <w:rFonts w:eastAsia="Calibri"/>
        </w:rPr>
      </w:pPr>
      <w:r>
        <w:rPr>
          <w:rFonts w:eastAsia="Calibri"/>
        </w:rPr>
        <w:t>if other land is included in the enclosure</w:t>
      </w:r>
    </w:p>
    <w:p w14:paraId="351BE386" w14:textId="77777777" w:rsidR="00580D8F" w:rsidRDefault="00580D8F" w:rsidP="00580D8F">
      <w:pPr>
        <w:pStyle w:val="Bullet"/>
        <w:numPr>
          <w:ilvl w:val="0"/>
          <w:numId w:val="44"/>
        </w:numPr>
        <w:rPr>
          <w:rFonts w:eastAsia="Calibri"/>
        </w:rPr>
      </w:pPr>
      <w:r>
        <w:rPr>
          <w:rFonts w:eastAsia="Calibri"/>
        </w:rPr>
        <w:t>the type of occupation (example; fencing) surrounding the enclosure on all sides</w:t>
      </w:r>
    </w:p>
    <w:p w14:paraId="55FE6EE7" w14:textId="312BCB43" w:rsidR="007D0787" w:rsidRDefault="00580D8F" w:rsidP="007D0787">
      <w:pPr>
        <w:pStyle w:val="Bullet"/>
        <w:numPr>
          <w:ilvl w:val="0"/>
          <w:numId w:val="44"/>
        </w:numPr>
        <w:rPr>
          <w:rFonts w:eastAsia="Calibri"/>
        </w:rPr>
      </w:pPr>
      <w:r>
        <w:rPr>
          <w:rFonts w:eastAsia="Calibri"/>
        </w:rPr>
        <w:t>the adjoining property owners of the enclosure on all sides.</w:t>
      </w:r>
    </w:p>
    <w:p w14:paraId="78218B46" w14:textId="6130D2E5" w:rsidR="00580D8F" w:rsidRPr="00580D8F" w:rsidRDefault="00580D8F" w:rsidP="00580D8F">
      <w:pPr>
        <w:pStyle w:val="Heading1"/>
        <w:rPr>
          <w:rFonts w:eastAsia="Calibri"/>
        </w:rPr>
      </w:pPr>
      <w:r w:rsidRPr="00580D8F">
        <w:rPr>
          <w:rFonts w:eastAsia="Calibri"/>
        </w:rPr>
        <w:t>Additional information</w:t>
      </w:r>
    </w:p>
    <w:p w14:paraId="59E8B79C" w14:textId="77777777" w:rsidR="007D0787" w:rsidRPr="00AF742A" w:rsidRDefault="007D0787" w:rsidP="00580D8F">
      <w:pPr>
        <w:pStyle w:val="Heading2"/>
        <w:rPr>
          <w:rFonts w:eastAsia="Calibri"/>
        </w:rPr>
      </w:pPr>
      <w:r w:rsidRPr="00AF742A">
        <w:rPr>
          <w:rFonts w:eastAsia="Calibri"/>
        </w:rPr>
        <w:t xml:space="preserve">When the Registrar consents to waive survey </w:t>
      </w:r>
    </w:p>
    <w:p w14:paraId="4FD8B9C8" w14:textId="77777777" w:rsidR="007D0787" w:rsidRPr="00AF742A" w:rsidRDefault="007D0787" w:rsidP="007D0787">
      <w:pPr>
        <w:pStyle w:val="Body"/>
        <w:rPr>
          <w:rFonts w:eastAsia="Calibri"/>
        </w:rPr>
      </w:pPr>
      <w:r>
        <w:rPr>
          <w:rFonts w:eastAsia="Calibri"/>
        </w:rPr>
        <w:t xml:space="preserve">If the Registrar consents to waive the survey requirement, the photographs </w:t>
      </w:r>
      <w:r w:rsidRPr="00AF742A">
        <w:rPr>
          <w:rFonts w:eastAsia="Calibri"/>
        </w:rPr>
        <w:t xml:space="preserve">are then used to prepare the adverse possession evidence lodged with the </w:t>
      </w:r>
      <w:r w:rsidRPr="004225D3">
        <w:rPr>
          <w:rFonts w:eastAsia="Calibri"/>
          <w:i/>
        </w:rPr>
        <w:t xml:space="preserve">Adverse possession </w:t>
      </w:r>
      <w:r w:rsidRPr="00AF742A">
        <w:rPr>
          <w:rFonts w:eastAsia="Calibri"/>
        </w:rPr>
        <w:t xml:space="preserve">form. The applicant makes an application for title based on possession in the usual way. </w:t>
      </w:r>
    </w:p>
    <w:p w14:paraId="485C0CE4" w14:textId="77777777" w:rsidR="007D0787" w:rsidRPr="00AF742A" w:rsidRDefault="007D0787" w:rsidP="007D0787">
      <w:pPr>
        <w:pStyle w:val="Body"/>
        <w:rPr>
          <w:rFonts w:eastAsia="Calibri"/>
        </w:rPr>
      </w:pPr>
      <w:r w:rsidRPr="00AF742A">
        <w:rPr>
          <w:rFonts w:eastAsia="Calibri"/>
        </w:rPr>
        <w:t>See below ‘Preparation of evidence’.</w:t>
      </w:r>
    </w:p>
    <w:p w14:paraId="42C54B09" w14:textId="77777777" w:rsidR="007D0787" w:rsidRPr="00AF742A" w:rsidRDefault="007D0787" w:rsidP="007D0787">
      <w:pPr>
        <w:pStyle w:val="Heading2"/>
        <w:rPr>
          <w:rFonts w:eastAsia="Calibri"/>
        </w:rPr>
      </w:pPr>
      <w:r w:rsidRPr="00AF742A">
        <w:rPr>
          <w:rFonts w:eastAsia="Calibri"/>
        </w:rPr>
        <w:t>The Registrar may waive the survey subject to the submission of additional information</w:t>
      </w:r>
    </w:p>
    <w:p w14:paraId="25DC6719" w14:textId="77777777" w:rsidR="007D0787" w:rsidRPr="00AF742A" w:rsidRDefault="007D0787" w:rsidP="007D0787">
      <w:pPr>
        <w:pStyle w:val="Body"/>
        <w:rPr>
          <w:rFonts w:eastAsia="Calibri"/>
        </w:rPr>
      </w:pPr>
      <w:r w:rsidRPr="00AF742A">
        <w:rPr>
          <w:rFonts w:eastAsia="Calibri"/>
        </w:rPr>
        <w:t>If the land claimed is not readily identifiable or the enclosing occupation is unclear or obscured, ground photo</w:t>
      </w:r>
      <w:r>
        <w:rPr>
          <w:rFonts w:eastAsia="Calibri"/>
        </w:rPr>
        <w:t>graph</w:t>
      </w:r>
      <w:r w:rsidRPr="00AF742A">
        <w:rPr>
          <w:rFonts w:eastAsia="Calibri"/>
        </w:rPr>
        <w:t>s clarifying the situation may be helpful. These photo</w:t>
      </w:r>
      <w:r>
        <w:rPr>
          <w:rFonts w:eastAsia="Calibri"/>
        </w:rPr>
        <w:t>graph</w:t>
      </w:r>
      <w:r w:rsidRPr="00AF742A">
        <w:rPr>
          <w:rFonts w:eastAsia="Calibri"/>
        </w:rPr>
        <w:t>s should be clearly identified and some method of indicating their location should be provided (e.g., sketch plan etc.). In some circumstances the Registrar may require other information such as statutory declarations from abutting parties. See below ‘Preparation of evidence’.</w:t>
      </w:r>
    </w:p>
    <w:p w14:paraId="136BE0DC" w14:textId="77777777" w:rsidR="007D0787" w:rsidRPr="00AF742A" w:rsidRDefault="007D0787" w:rsidP="007D0787">
      <w:pPr>
        <w:pStyle w:val="Heading2"/>
        <w:rPr>
          <w:rFonts w:eastAsia="Calibri"/>
        </w:rPr>
      </w:pPr>
      <w:r w:rsidRPr="00AF742A">
        <w:rPr>
          <w:rFonts w:eastAsia="Calibri"/>
        </w:rPr>
        <w:t>The request to waive survey is rejected</w:t>
      </w:r>
    </w:p>
    <w:p w14:paraId="2C9E02EF" w14:textId="77777777" w:rsidR="007D0787" w:rsidRPr="00AF742A" w:rsidRDefault="007D0787" w:rsidP="007D0787">
      <w:pPr>
        <w:pStyle w:val="Body"/>
        <w:rPr>
          <w:rFonts w:eastAsia="Calibri"/>
        </w:rPr>
      </w:pPr>
      <w:r w:rsidRPr="00AF742A">
        <w:rPr>
          <w:rFonts w:eastAsia="Calibri"/>
        </w:rPr>
        <w:t>If the aerial photograph and any additional information is insufficient to support the applicant's application, the Registrar will refuse the request to waive survey. The applicant will then need to obtain a plan and other survey documents prepared by a licensed surveyor to support their application.</w:t>
      </w:r>
    </w:p>
    <w:p w14:paraId="44E34857" w14:textId="77777777" w:rsidR="007D0787" w:rsidRPr="00AF742A" w:rsidRDefault="007D0787" w:rsidP="007D0787">
      <w:pPr>
        <w:pStyle w:val="Heading2"/>
        <w:rPr>
          <w:rFonts w:eastAsia="Calibri"/>
        </w:rPr>
      </w:pPr>
      <w:r w:rsidRPr="00AF742A">
        <w:rPr>
          <w:rFonts w:eastAsia="Calibri"/>
        </w:rPr>
        <w:t xml:space="preserve">Preparation of evidence </w:t>
      </w:r>
    </w:p>
    <w:p w14:paraId="5E5B1050" w14:textId="77777777" w:rsidR="007D0787" w:rsidRPr="00AF742A" w:rsidRDefault="007D0787" w:rsidP="007D0787">
      <w:pPr>
        <w:pStyle w:val="Body"/>
        <w:rPr>
          <w:rFonts w:eastAsia="Calibri"/>
        </w:rPr>
      </w:pPr>
      <w:r w:rsidRPr="00AF742A">
        <w:rPr>
          <w:rFonts w:eastAsia="Calibri"/>
        </w:rPr>
        <w:t>If the waiver is approved the following processes should be followed.</w:t>
      </w:r>
    </w:p>
    <w:p w14:paraId="668DBDAD" w14:textId="77777777" w:rsidR="007D0787" w:rsidRPr="00AF742A" w:rsidRDefault="007D0787" w:rsidP="007D0787">
      <w:pPr>
        <w:pStyle w:val="Bullet"/>
        <w:rPr>
          <w:rFonts w:eastAsia="Calibri"/>
        </w:rPr>
      </w:pPr>
      <w:r>
        <w:rPr>
          <w:rFonts w:eastAsia="Calibri"/>
        </w:rPr>
        <w:t xml:space="preserve">The </w:t>
      </w:r>
      <w:r w:rsidRPr="00AF742A">
        <w:rPr>
          <w:rFonts w:eastAsia="Calibri"/>
        </w:rPr>
        <w:t>aerial photograph</w:t>
      </w:r>
      <w:r>
        <w:rPr>
          <w:rFonts w:eastAsia="Calibri"/>
        </w:rPr>
        <w:t xml:space="preserve"> marked to show the occupation should be exhibited as</w:t>
      </w:r>
      <w:r w:rsidRPr="00AF742A">
        <w:rPr>
          <w:rFonts w:eastAsia="Calibri"/>
        </w:rPr>
        <w:t xml:space="preserve"> part of the statutory declarations, in the same way a plan of survey is exhibited. It should be noted that the photograph</w:t>
      </w:r>
      <w:r>
        <w:rPr>
          <w:rFonts w:eastAsia="Calibri"/>
        </w:rPr>
        <w:t>s</w:t>
      </w:r>
      <w:r w:rsidRPr="00AF742A">
        <w:rPr>
          <w:rFonts w:eastAsia="Calibri"/>
        </w:rPr>
        <w:t xml:space="preserve"> should show the total land in the possession of the applicant (as any plan of survey would). That is, the total land in the enclosure, although the applicant may not be claiming all of it.</w:t>
      </w:r>
    </w:p>
    <w:p w14:paraId="7724CB78" w14:textId="77777777" w:rsidR="00A37FDD" w:rsidRDefault="007D0787" w:rsidP="00A37FDD">
      <w:pPr>
        <w:pStyle w:val="Bullet"/>
        <w:rPr>
          <w:rFonts w:eastAsia="Calibri"/>
        </w:rPr>
      </w:pPr>
      <w:r w:rsidRPr="00AF742A">
        <w:rPr>
          <w:rFonts w:eastAsia="Calibri"/>
        </w:rPr>
        <w:t xml:space="preserve">The type and apparent age of fences and other forms of boundary demarcation are normally noted on a plan of survey and referred to in the Surveyor's Report. It is important that this information is </w:t>
      </w:r>
      <w:r>
        <w:rPr>
          <w:rFonts w:eastAsia="Calibri"/>
        </w:rPr>
        <w:t>provided</w:t>
      </w:r>
      <w:r w:rsidRPr="00AF742A">
        <w:rPr>
          <w:rFonts w:eastAsia="Calibri"/>
        </w:rPr>
        <w:t xml:space="preserve"> in </w:t>
      </w:r>
      <w:r w:rsidRPr="00AF742A">
        <w:rPr>
          <w:rFonts w:eastAsia="Calibri"/>
        </w:rPr>
        <w:lastRenderedPageBreak/>
        <w:t>evidence when there is</w:t>
      </w:r>
      <w:r>
        <w:rPr>
          <w:rFonts w:eastAsia="Calibri"/>
        </w:rPr>
        <w:t xml:space="preserve"> no</w:t>
      </w:r>
      <w:r w:rsidRPr="00AF742A">
        <w:rPr>
          <w:rFonts w:eastAsia="Calibri"/>
        </w:rPr>
        <w:t xml:space="preserve"> survey. It is acceptable to show the type of fences or other demarcation by exhibiting a photograph of it.</w:t>
      </w:r>
    </w:p>
    <w:p w14:paraId="4E37F388" w14:textId="52FE0C25" w:rsidR="007D0787" w:rsidRPr="00A37FDD" w:rsidRDefault="007D0787" w:rsidP="00A37FDD">
      <w:pPr>
        <w:pStyle w:val="Bullet"/>
        <w:rPr>
          <w:rFonts w:eastAsia="Calibri"/>
        </w:rPr>
      </w:pPr>
      <w:r w:rsidRPr="00A37FDD">
        <w:rPr>
          <w:rFonts w:eastAsia="Calibri"/>
        </w:rPr>
        <w:t>When describing the land in a subsequent adverse possession form or lawyer's certificate, in addition to the Crown description and the title reference, the following statement should also be added: ‘and being the possessory land</w:t>
      </w:r>
      <w:r w:rsidR="00056E34" w:rsidRPr="00A37FDD">
        <w:rPr>
          <w:rFonts w:eastAsia="Calibri"/>
        </w:rPr>
        <w:t xml:space="preserve"> </w:t>
      </w:r>
      <w:r w:rsidRPr="00A37FDD">
        <w:rPr>
          <w:rFonts w:eastAsia="Calibri"/>
        </w:rPr>
        <w:t>identified in the request to waive survey WS No ….’</w:t>
      </w:r>
    </w:p>
    <w:p w14:paraId="538691E8" w14:textId="6631842C" w:rsidR="007D0787" w:rsidRDefault="007D0787" w:rsidP="007D0787">
      <w:pPr>
        <w:pStyle w:val="Bullet"/>
        <w:rPr>
          <w:rFonts w:eastAsia="Calibri"/>
        </w:rPr>
      </w:pPr>
      <w:r w:rsidRPr="00AF742A">
        <w:rPr>
          <w:rFonts w:eastAsia="Calibri"/>
        </w:rPr>
        <w:t xml:space="preserve">Evidence the </w:t>
      </w:r>
      <w:r>
        <w:rPr>
          <w:rFonts w:eastAsia="Calibri"/>
        </w:rPr>
        <w:t>r</w:t>
      </w:r>
      <w:r w:rsidRPr="00AF742A">
        <w:rPr>
          <w:rFonts w:eastAsia="Calibri"/>
        </w:rPr>
        <w:t>equest to waive survey has been granted is usually by the inclusion of a copy of the confirming letter</w:t>
      </w:r>
      <w:r>
        <w:rPr>
          <w:rFonts w:eastAsia="Calibri"/>
        </w:rPr>
        <w:t>, issued when the waive survey request is approved</w:t>
      </w:r>
      <w:r w:rsidRPr="00AF742A">
        <w:rPr>
          <w:rFonts w:eastAsia="Calibri"/>
        </w:rPr>
        <w:t xml:space="preserve">. It should be provided with the other documents when the </w:t>
      </w:r>
      <w:r w:rsidRPr="004225D3">
        <w:rPr>
          <w:rFonts w:eastAsia="Calibri"/>
          <w:i/>
        </w:rPr>
        <w:t xml:space="preserve">Adverse possession </w:t>
      </w:r>
      <w:r w:rsidRPr="00AF742A">
        <w:rPr>
          <w:rFonts w:eastAsia="Calibri"/>
        </w:rPr>
        <w:t>form is lodged at Land</w:t>
      </w:r>
      <w:r>
        <w:rPr>
          <w:rFonts w:eastAsia="Calibri"/>
        </w:rPr>
        <w:t xml:space="preserve"> Use</w:t>
      </w:r>
      <w:r w:rsidRPr="00AF742A">
        <w:rPr>
          <w:rFonts w:eastAsia="Calibri"/>
        </w:rPr>
        <w:t xml:space="preserve"> Victoria. At that time further documentation will be needed to satisfy all other criteria concerning supporting evidence.</w:t>
      </w:r>
    </w:p>
    <w:p w14:paraId="3897AEA2" w14:textId="7D666030" w:rsidR="00580D8F" w:rsidRDefault="00580D8F" w:rsidP="00580D8F">
      <w:pPr>
        <w:pStyle w:val="Heading1"/>
      </w:pPr>
      <w:r>
        <w:t>Fees</w:t>
      </w:r>
    </w:p>
    <w:p w14:paraId="2816C67D" w14:textId="67D9C7C5" w:rsidR="007D0787" w:rsidRPr="00285A4A" w:rsidRDefault="007D0787" w:rsidP="007D0787">
      <w:pPr>
        <w:pStyle w:val="Body"/>
        <w:rPr>
          <w:lang w:eastAsia="en-AU"/>
        </w:rPr>
      </w:pPr>
      <w:r w:rsidRPr="00285A4A">
        <w:rPr>
          <w:lang w:eastAsia="en-AU"/>
        </w:rPr>
        <w:t xml:space="preserve">Land </w:t>
      </w:r>
      <w:r>
        <w:rPr>
          <w:lang w:eastAsia="en-AU"/>
        </w:rPr>
        <w:t xml:space="preserve">Use </w:t>
      </w:r>
      <w:r w:rsidRPr="00285A4A">
        <w:rPr>
          <w:lang w:eastAsia="en-AU"/>
        </w:rPr>
        <w:t>Victoria fees are payable at lodgement.</w:t>
      </w:r>
    </w:p>
    <w:p w14:paraId="0CC9795D" w14:textId="2284052B" w:rsidR="007D0787" w:rsidRPr="00580D8F" w:rsidRDefault="007D0787" w:rsidP="00580D8F">
      <w:pPr>
        <w:pStyle w:val="Heading1"/>
        <w:rPr>
          <w:rFonts w:eastAsia="Calibri"/>
        </w:rPr>
      </w:pPr>
      <w:r w:rsidRPr="00580D8F">
        <w:rPr>
          <w:rFonts w:eastAsia="Calibri"/>
        </w:rPr>
        <w:t>How to complete the application form</w:t>
      </w:r>
    </w:p>
    <w:p w14:paraId="284190FF" w14:textId="77777777" w:rsidR="007D0787" w:rsidRPr="00AF742A" w:rsidRDefault="007D0787" w:rsidP="007D0787">
      <w:pPr>
        <w:pStyle w:val="Body"/>
        <w:rPr>
          <w:rFonts w:eastAsia="Calibri"/>
        </w:rPr>
      </w:pPr>
      <w:r>
        <w:rPr>
          <w:rFonts w:eastAsia="Calibri"/>
        </w:rPr>
        <w:t>T</w:t>
      </w:r>
      <w:r w:rsidRPr="00AF742A">
        <w:rPr>
          <w:rFonts w:eastAsia="Calibri"/>
        </w:rPr>
        <w:t>h</w:t>
      </w:r>
      <w:r>
        <w:rPr>
          <w:rFonts w:eastAsia="Calibri"/>
        </w:rPr>
        <w:t xml:space="preserve">e </w:t>
      </w:r>
      <w:r>
        <w:rPr>
          <w:rFonts w:eastAsia="Calibri"/>
          <w:i/>
        </w:rPr>
        <w:t>Request to waive survey for an adverse possession application</w:t>
      </w:r>
      <w:r w:rsidRPr="00AF742A">
        <w:rPr>
          <w:rFonts w:eastAsia="Calibri"/>
        </w:rPr>
        <w:t xml:space="preserve"> form should be completed for lodgement.</w:t>
      </w:r>
    </w:p>
    <w:p w14:paraId="7664408E" w14:textId="77777777" w:rsidR="007D0787" w:rsidRPr="00AF742A" w:rsidRDefault="007D0787" w:rsidP="007D0787">
      <w:pPr>
        <w:pStyle w:val="Body"/>
        <w:rPr>
          <w:rFonts w:eastAsia="Calibri"/>
        </w:rPr>
      </w:pPr>
      <w:r w:rsidRPr="00AF742A">
        <w:rPr>
          <w:rFonts w:eastAsia="Calibri"/>
        </w:rPr>
        <w:t>If the form is being completed manually rather than online:</w:t>
      </w:r>
    </w:p>
    <w:p w14:paraId="7F0D7115" w14:textId="77777777" w:rsidR="007D0787" w:rsidRPr="00AF742A" w:rsidRDefault="007D0787" w:rsidP="007D0787">
      <w:pPr>
        <w:pStyle w:val="Bullet"/>
        <w:rPr>
          <w:rFonts w:eastAsia="Calibri"/>
        </w:rPr>
      </w:pPr>
      <w:r w:rsidRPr="00AF742A">
        <w:rPr>
          <w:rFonts w:eastAsia="Calibri"/>
        </w:rPr>
        <w:t>the writing must be clear and legible, and in BLOCK LETTERS</w:t>
      </w:r>
    </w:p>
    <w:p w14:paraId="41B8293E" w14:textId="77777777" w:rsidR="007D0787" w:rsidRPr="00AF742A" w:rsidRDefault="007D0787" w:rsidP="007D0787">
      <w:pPr>
        <w:pStyle w:val="Bullet"/>
        <w:rPr>
          <w:rFonts w:eastAsia="Calibri"/>
        </w:rPr>
      </w:pPr>
      <w:r w:rsidRPr="00AF742A">
        <w:rPr>
          <w:rFonts w:eastAsia="Calibri"/>
        </w:rPr>
        <w:t>only use black or blue pen</w:t>
      </w:r>
    </w:p>
    <w:p w14:paraId="5112F7AE" w14:textId="77777777" w:rsidR="007D0787" w:rsidRPr="00AF742A" w:rsidRDefault="007D0787" w:rsidP="007D0787">
      <w:pPr>
        <w:pStyle w:val="Bullet"/>
        <w:rPr>
          <w:rFonts w:eastAsia="Calibri"/>
        </w:rPr>
      </w:pPr>
      <w:r w:rsidRPr="00AF742A">
        <w:rPr>
          <w:rFonts w:eastAsia="Calibri"/>
        </w:rPr>
        <w:t>correction fluid must not be used</w:t>
      </w:r>
    </w:p>
    <w:p w14:paraId="5FB4A4FA" w14:textId="77777777" w:rsidR="007D0787" w:rsidRPr="00AF742A" w:rsidRDefault="007D0787" w:rsidP="007D0787">
      <w:pPr>
        <w:pStyle w:val="Bullet"/>
        <w:rPr>
          <w:rFonts w:eastAsia="Calibri"/>
        </w:rPr>
      </w:pPr>
      <w:r w:rsidRPr="00AF742A">
        <w:rPr>
          <w:rFonts w:eastAsia="Calibri"/>
        </w:rPr>
        <w:t>the back of the form must not be used.</w:t>
      </w:r>
    </w:p>
    <w:p w14:paraId="52656B68" w14:textId="77777777" w:rsidR="00580D8F" w:rsidRDefault="00580D8F" w:rsidP="00580D8F">
      <w:pPr>
        <w:pStyle w:val="Heading1"/>
        <w:rPr>
          <w:rFonts w:eastAsia="Calibri"/>
        </w:rPr>
      </w:pPr>
    </w:p>
    <w:p w14:paraId="3029F1B3" w14:textId="72DAE3E3" w:rsidR="007D0787" w:rsidRPr="00AF742A" w:rsidRDefault="007D0787" w:rsidP="00580D8F">
      <w:pPr>
        <w:pStyle w:val="Heading1"/>
        <w:rPr>
          <w:rFonts w:eastAsia="Calibri"/>
        </w:rPr>
      </w:pPr>
      <w:r w:rsidRPr="00AF742A">
        <w:rPr>
          <w:rFonts w:eastAsia="Calibri"/>
        </w:rPr>
        <w:t>The points below assist in completing the application</w:t>
      </w:r>
    </w:p>
    <w:p w14:paraId="542A2290" w14:textId="77777777" w:rsidR="007D0787" w:rsidRPr="00AF742A" w:rsidRDefault="007D0787" w:rsidP="00580D8F">
      <w:pPr>
        <w:pStyle w:val="Heading2"/>
        <w:rPr>
          <w:rFonts w:eastAsia="Calibri"/>
        </w:rPr>
      </w:pPr>
      <w:r w:rsidRPr="00AF742A">
        <w:rPr>
          <w:rFonts w:eastAsia="Calibri"/>
        </w:rPr>
        <w:t>Lodged by</w:t>
      </w:r>
    </w:p>
    <w:p w14:paraId="6F7CD38A" w14:textId="77777777" w:rsidR="007D0787" w:rsidRPr="00AF742A" w:rsidRDefault="007D0787" w:rsidP="007D0787">
      <w:pPr>
        <w:pStyle w:val="Body"/>
        <w:rPr>
          <w:rFonts w:eastAsia="Calibri"/>
        </w:rPr>
      </w:pPr>
      <w:r w:rsidRPr="00AF742A">
        <w:rPr>
          <w:rFonts w:eastAsia="Calibri"/>
        </w:rPr>
        <w:t xml:space="preserve">This section is to be completed by the party </w:t>
      </w:r>
      <w:r>
        <w:rPr>
          <w:rFonts w:eastAsia="Calibri"/>
        </w:rPr>
        <w:t xml:space="preserve">lodging of </w:t>
      </w:r>
      <w:r w:rsidRPr="00AF742A">
        <w:rPr>
          <w:rFonts w:eastAsia="Calibri"/>
        </w:rPr>
        <w:t xml:space="preserve">the </w:t>
      </w:r>
      <w:r w:rsidRPr="001E50CF">
        <w:t>application</w:t>
      </w:r>
      <w:r w:rsidRPr="00AF742A">
        <w:rPr>
          <w:rFonts w:eastAsia="Calibri"/>
        </w:rPr>
        <w:t xml:space="preserve"> at Land </w:t>
      </w:r>
      <w:r>
        <w:rPr>
          <w:rFonts w:eastAsia="Calibri"/>
        </w:rPr>
        <w:t xml:space="preserve">Use </w:t>
      </w:r>
      <w:r w:rsidRPr="00AF742A">
        <w:rPr>
          <w:rFonts w:eastAsia="Calibri"/>
        </w:rPr>
        <w:t>Victoria.</w:t>
      </w:r>
    </w:p>
    <w:p w14:paraId="22CC3E2F" w14:textId="77777777" w:rsidR="007D0787" w:rsidRPr="00AF742A" w:rsidRDefault="007D0787" w:rsidP="007D0787">
      <w:pPr>
        <w:pStyle w:val="Body"/>
        <w:rPr>
          <w:rFonts w:eastAsia="Calibri"/>
        </w:rPr>
      </w:pPr>
      <w:r w:rsidRPr="00AF742A">
        <w:rPr>
          <w:rFonts w:eastAsia="Calibri"/>
        </w:rPr>
        <w:t>Please insert the following:</w:t>
      </w:r>
    </w:p>
    <w:p w14:paraId="107A5E07" w14:textId="77777777" w:rsidR="007D0787" w:rsidRPr="00AF742A" w:rsidRDefault="007D0787" w:rsidP="007D0787">
      <w:pPr>
        <w:pStyle w:val="Bullet"/>
        <w:rPr>
          <w:rFonts w:eastAsia="Calibri"/>
        </w:rPr>
      </w:pPr>
      <w:r w:rsidRPr="00AF742A">
        <w:rPr>
          <w:rFonts w:eastAsia="Calibri"/>
        </w:rPr>
        <w:t>name, telephone number</w:t>
      </w:r>
      <w:r>
        <w:rPr>
          <w:rFonts w:eastAsia="Calibri"/>
        </w:rPr>
        <w:t>, current email address</w:t>
      </w:r>
      <w:r w:rsidRPr="00AF742A">
        <w:rPr>
          <w:rFonts w:eastAsia="Calibri"/>
        </w:rPr>
        <w:t xml:space="preserve"> and postal address for contact details or for the return of any documents</w:t>
      </w:r>
    </w:p>
    <w:p w14:paraId="4175FAED" w14:textId="77777777" w:rsidR="007D0787" w:rsidRPr="00AF742A" w:rsidRDefault="007D0787" w:rsidP="007D0787">
      <w:pPr>
        <w:pStyle w:val="Bullet"/>
        <w:rPr>
          <w:rFonts w:eastAsia="Calibri"/>
        </w:rPr>
      </w:pPr>
      <w:r w:rsidRPr="00AF742A">
        <w:rPr>
          <w:rFonts w:eastAsia="Calibri"/>
        </w:rPr>
        <w:t xml:space="preserve">customer reference and your Land </w:t>
      </w:r>
      <w:r>
        <w:rPr>
          <w:rFonts w:eastAsia="Calibri"/>
        </w:rPr>
        <w:t xml:space="preserve">Use </w:t>
      </w:r>
      <w:r w:rsidRPr="00AF742A">
        <w:rPr>
          <w:rFonts w:eastAsia="Calibri"/>
        </w:rPr>
        <w:t>Victoria customer code (if applicable).</w:t>
      </w:r>
    </w:p>
    <w:p w14:paraId="66281B68" w14:textId="6E03B66C" w:rsidR="007D0787" w:rsidRPr="00580D8F" w:rsidRDefault="007D0787" w:rsidP="00580D8F">
      <w:pPr>
        <w:pStyle w:val="Heading2"/>
        <w:rPr>
          <w:rFonts w:eastAsia="Calibri"/>
        </w:rPr>
      </w:pPr>
      <w:r w:rsidRPr="00580D8F">
        <w:rPr>
          <w:rFonts w:eastAsia="Calibri"/>
        </w:rPr>
        <w:t>Land</w:t>
      </w:r>
    </w:p>
    <w:p w14:paraId="521E65A4" w14:textId="77777777" w:rsidR="007D0787" w:rsidRPr="00AF742A" w:rsidRDefault="007D0787" w:rsidP="007D0787">
      <w:pPr>
        <w:pStyle w:val="Bullet"/>
        <w:numPr>
          <w:ilvl w:val="0"/>
          <w:numId w:val="0"/>
        </w:numPr>
        <w:rPr>
          <w:rFonts w:eastAsia="Calibri"/>
        </w:rPr>
      </w:pPr>
      <w:r w:rsidRPr="00AF742A">
        <w:rPr>
          <w:rFonts w:eastAsia="Calibri"/>
        </w:rPr>
        <w:t xml:space="preserve">Please insert the </w:t>
      </w:r>
      <w:r w:rsidRPr="001E50CF">
        <w:t>following</w:t>
      </w:r>
      <w:r w:rsidRPr="00AF742A">
        <w:rPr>
          <w:rFonts w:eastAsia="Calibri"/>
        </w:rPr>
        <w:t>:</w:t>
      </w:r>
    </w:p>
    <w:p w14:paraId="732E30FF" w14:textId="77777777" w:rsidR="007D0787" w:rsidRDefault="007D0787" w:rsidP="007D0787">
      <w:pPr>
        <w:pStyle w:val="Bullet"/>
        <w:rPr>
          <w:rFonts w:eastAsia="Calibri"/>
        </w:rPr>
      </w:pPr>
      <w:r>
        <w:rPr>
          <w:rFonts w:eastAsia="Calibri"/>
        </w:rPr>
        <w:t>Folio</w:t>
      </w:r>
      <w:r w:rsidRPr="00AF742A">
        <w:rPr>
          <w:rFonts w:eastAsia="Calibri"/>
        </w:rPr>
        <w:t xml:space="preserve"> reference (e.g., Vol</w:t>
      </w:r>
      <w:r>
        <w:rPr>
          <w:rFonts w:eastAsia="Calibri"/>
        </w:rPr>
        <w:t>ume</w:t>
      </w:r>
      <w:r w:rsidRPr="00AF742A">
        <w:rPr>
          <w:rFonts w:eastAsia="Calibri"/>
        </w:rPr>
        <w:t xml:space="preserve"> 8756 Fol</w:t>
      </w:r>
      <w:r>
        <w:rPr>
          <w:rFonts w:eastAsia="Calibri"/>
        </w:rPr>
        <w:t xml:space="preserve">io </w:t>
      </w:r>
      <w:r w:rsidRPr="00AF742A">
        <w:rPr>
          <w:rFonts w:eastAsia="Calibri"/>
        </w:rPr>
        <w:t>123)</w:t>
      </w:r>
      <w:r>
        <w:rPr>
          <w:rFonts w:eastAsia="Calibri"/>
        </w:rPr>
        <w:t xml:space="preserve"> and the relevant crown description or lot on plan reference;</w:t>
      </w:r>
      <w:r w:rsidRPr="00AF742A">
        <w:rPr>
          <w:rFonts w:eastAsia="Calibri"/>
        </w:rPr>
        <w:t xml:space="preserve"> or</w:t>
      </w:r>
    </w:p>
    <w:p w14:paraId="4E1AA078" w14:textId="77777777" w:rsidR="007D0787" w:rsidRPr="00AF742A" w:rsidRDefault="007D0787" w:rsidP="007D0787">
      <w:pPr>
        <w:pStyle w:val="Bullet"/>
        <w:rPr>
          <w:rFonts w:eastAsia="Calibri"/>
        </w:rPr>
      </w:pPr>
      <w:r>
        <w:rPr>
          <w:rFonts w:eastAsia="Calibri"/>
        </w:rPr>
        <w:lastRenderedPageBreak/>
        <w:t xml:space="preserve">General Law – </w:t>
      </w:r>
      <w:r w:rsidRPr="00AF742A">
        <w:rPr>
          <w:rFonts w:eastAsia="Calibri"/>
        </w:rPr>
        <w:t>memorial reference (e.g., Book.456 No.124)</w:t>
      </w:r>
      <w:r>
        <w:rPr>
          <w:rFonts w:eastAsia="Calibri"/>
        </w:rPr>
        <w:t xml:space="preserve"> and the relevant crown description or lot on plan reference.</w:t>
      </w:r>
    </w:p>
    <w:p w14:paraId="6E8B02EB" w14:textId="77777777" w:rsidR="007D0787" w:rsidRPr="00AF742A" w:rsidRDefault="007D0787" w:rsidP="007D0787">
      <w:pPr>
        <w:pStyle w:val="Body"/>
        <w:rPr>
          <w:rFonts w:eastAsia="Calibri"/>
        </w:rPr>
      </w:pPr>
      <w:r w:rsidRPr="001E50CF">
        <w:t>Aerial</w:t>
      </w:r>
      <w:r w:rsidRPr="00AF742A">
        <w:rPr>
          <w:rFonts w:eastAsia="Calibri"/>
        </w:rPr>
        <w:t xml:space="preserve"> photograph</w:t>
      </w:r>
      <w:r>
        <w:rPr>
          <w:rFonts w:eastAsia="Calibri"/>
        </w:rPr>
        <w:t>s</w:t>
      </w:r>
      <w:r w:rsidRPr="00AF742A">
        <w:rPr>
          <w:rFonts w:eastAsia="Calibri"/>
        </w:rPr>
        <w:t xml:space="preserve"> must accompany this form</w:t>
      </w:r>
      <w:r>
        <w:rPr>
          <w:rFonts w:eastAsia="Calibri"/>
        </w:rPr>
        <w:t>.</w:t>
      </w:r>
    </w:p>
    <w:p w14:paraId="65FBDDB7" w14:textId="77777777" w:rsidR="007D0787" w:rsidRPr="00AF742A" w:rsidRDefault="007D0787" w:rsidP="00580D8F">
      <w:pPr>
        <w:pStyle w:val="Heading2"/>
        <w:rPr>
          <w:rFonts w:eastAsia="Calibri"/>
        </w:rPr>
      </w:pPr>
      <w:r w:rsidRPr="00AF742A">
        <w:rPr>
          <w:rFonts w:eastAsia="Calibri"/>
        </w:rPr>
        <w:t>Applicant</w:t>
      </w:r>
    </w:p>
    <w:p w14:paraId="0A75A880" w14:textId="77777777" w:rsidR="007D0787" w:rsidRPr="001E50CF" w:rsidRDefault="007D0787" w:rsidP="007D0787">
      <w:pPr>
        <w:pStyle w:val="Body"/>
      </w:pPr>
      <w:r w:rsidRPr="00AF742A">
        <w:rPr>
          <w:rFonts w:eastAsia="Calibri"/>
        </w:rPr>
        <w:t xml:space="preserve">Insert </w:t>
      </w:r>
      <w:r w:rsidRPr="001E50CF">
        <w:t>the full name(s) and street address(es) of the applicant(s).</w:t>
      </w:r>
    </w:p>
    <w:p w14:paraId="5ECDE301" w14:textId="77777777" w:rsidR="007D0787" w:rsidRPr="00AF742A" w:rsidRDefault="007D0787" w:rsidP="007D0787">
      <w:pPr>
        <w:pStyle w:val="Body"/>
        <w:rPr>
          <w:rFonts w:eastAsia="Calibri"/>
        </w:rPr>
      </w:pPr>
      <w:r w:rsidRPr="001E50CF">
        <w:t>Please note that a ‘care of’ or ‘post office box’ is not an acceptable</w:t>
      </w:r>
      <w:r w:rsidRPr="00AF742A">
        <w:rPr>
          <w:rFonts w:eastAsia="Calibri"/>
        </w:rPr>
        <w:t xml:space="preserve"> address.</w:t>
      </w:r>
    </w:p>
    <w:p w14:paraId="1B8A9986" w14:textId="77777777" w:rsidR="007D0787" w:rsidRPr="00AF742A" w:rsidRDefault="007D0787" w:rsidP="00580D8F">
      <w:pPr>
        <w:pStyle w:val="Heading2"/>
        <w:rPr>
          <w:rFonts w:eastAsia="Calibri"/>
        </w:rPr>
      </w:pPr>
      <w:r w:rsidRPr="00AF742A">
        <w:rPr>
          <w:rFonts w:eastAsia="Calibri"/>
        </w:rPr>
        <w:t>Date</w:t>
      </w:r>
    </w:p>
    <w:p w14:paraId="2F305C55" w14:textId="77777777" w:rsidR="007D0787" w:rsidRPr="00AF742A" w:rsidRDefault="007D0787" w:rsidP="007D0787">
      <w:pPr>
        <w:pStyle w:val="Body"/>
        <w:rPr>
          <w:rFonts w:eastAsia="Calibri"/>
        </w:rPr>
      </w:pPr>
      <w:r w:rsidRPr="001E50CF">
        <w:t>Insert</w:t>
      </w:r>
      <w:r w:rsidRPr="00AF742A">
        <w:rPr>
          <w:rFonts w:eastAsia="Calibri"/>
        </w:rPr>
        <w:t xml:space="preserve"> the date the form is signed by the applicant, e.g., DD/MM/YYYY.</w:t>
      </w:r>
    </w:p>
    <w:p w14:paraId="6D52FAA0" w14:textId="77777777" w:rsidR="007D0787" w:rsidRPr="00AF742A" w:rsidRDefault="007D0787" w:rsidP="00580D8F">
      <w:pPr>
        <w:pStyle w:val="Heading2"/>
        <w:rPr>
          <w:rFonts w:eastAsia="Calibri"/>
        </w:rPr>
      </w:pPr>
      <w:r w:rsidRPr="00AF742A">
        <w:rPr>
          <w:rFonts w:eastAsia="Calibri"/>
        </w:rPr>
        <w:t>Signature of applicant</w:t>
      </w:r>
    </w:p>
    <w:p w14:paraId="2365AC7C" w14:textId="77777777" w:rsidR="007D0787" w:rsidRPr="001E50CF" w:rsidRDefault="007D0787" w:rsidP="007D0787">
      <w:pPr>
        <w:pStyle w:val="Body"/>
      </w:pPr>
      <w:r w:rsidRPr="001E50CF">
        <w:t xml:space="preserve">The form must be signed by the applicant(s), a </w:t>
      </w:r>
      <w:r>
        <w:t>lawyer,</w:t>
      </w:r>
      <w:r w:rsidRPr="001E50CF">
        <w:t xml:space="preserve"> or an agent of the applicant.</w:t>
      </w:r>
    </w:p>
    <w:p w14:paraId="0E96DB4E" w14:textId="77777777" w:rsidR="007D0787" w:rsidRPr="00AF742A" w:rsidRDefault="007D0787" w:rsidP="007D0787">
      <w:pPr>
        <w:pStyle w:val="Body"/>
        <w:rPr>
          <w:rFonts w:eastAsia="Calibri"/>
        </w:rPr>
      </w:pPr>
      <w:r w:rsidRPr="001E50CF">
        <w:t>Signature</w:t>
      </w:r>
      <w:r w:rsidRPr="00AF742A">
        <w:rPr>
          <w:rFonts w:eastAsia="Calibri"/>
        </w:rPr>
        <w:t xml:space="preserve"> requirements are:</w:t>
      </w:r>
    </w:p>
    <w:p w14:paraId="4C67F309" w14:textId="77777777" w:rsidR="007D0787" w:rsidRPr="00AF742A" w:rsidRDefault="007D0787" w:rsidP="007D0787">
      <w:pPr>
        <w:pStyle w:val="Bullet"/>
        <w:rPr>
          <w:rFonts w:eastAsia="Calibri"/>
        </w:rPr>
      </w:pPr>
      <w:r w:rsidRPr="00AF742A">
        <w:rPr>
          <w:rFonts w:eastAsia="Calibri"/>
        </w:rPr>
        <w:t>applicant signs – no witness required</w:t>
      </w:r>
    </w:p>
    <w:p w14:paraId="4AE386D9" w14:textId="77777777" w:rsidR="007D0787" w:rsidRPr="00AF742A" w:rsidRDefault="007D0787" w:rsidP="007D0787">
      <w:pPr>
        <w:pStyle w:val="Bullet"/>
        <w:rPr>
          <w:rFonts w:eastAsia="Calibri"/>
        </w:rPr>
      </w:pPr>
      <w:r w:rsidRPr="00AF742A">
        <w:rPr>
          <w:rFonts w:eastAsia="Calibri"/>
        </w:rPr>
        <w:t xml:space="preserve">signature of an Australian legal practitioner (under the </w:t>
      </w:r>
      <w:r w:rsidRPr="000401F7">
        <w:t>Legal Profession Uniform Law</w:t>
      </w:r>
      <w:r>
        <w:t xml:space="preserve"> Victoria</w:t>
      </w:r>
      <w:r w:rsidRPr="00AF742A">
        <w:rPr>
          <w:rFonts w:eastAsia="Calibri"/>
        </w:rPr>
        <w:t>) – full name and address must be given</w:t>
      </w:r>
    </w:p>
    <w:p w14:paraId="15B8FFDC" w14:textId="77777777" w:rsidR="007D0787" w:rsidRDefault="007D0787" w:rsidP="007D0787">
      <w:pPr>
        <w:pStyle w:val="Bullet"/>
        <w:rPr>
          <w:rFonts w:eastAsia="Calibri"/>
        </w:rPr>
      </w:pPr>
      <w:r w:rsidRPr="00AF742A">
        <w:rPr>
          <w:rFonts w:eastAsia="Calibri"/>
        </w:rPr>
        <w:t>signature of an agent – letter of agency must be supplied.</w:t>
      </w:r>
      <w:r>
        <w:rPr>
          <w:rFonts w:eastAsia="Calibri"/>
        </w:rPr>
        <w:t xml:space="preserve"> </w:t>
      </w:r>
    </w:p>
    <w:p w14:paraId="753C6A45" w14:textId="77777777" w:rsidR="007D0787" w:rsidRDefault="007D0787" w:rsidP="007D0787">
      <w:pPr>
        <w:pStyle w:val="Body"/>
        <w:rPr>
          <w:rFonts w:eastAsia="Calibri"/>
        </w:rPr>
      </w:pPr>
      <w:r w:rsidRPr="00D45493">
        <w:t>Note:</w:t>
      </w:r>
      <w:r>
        <w:t xml:space="preserve"> Section 4(3)(c) of the </w:t>
      </w:r>
      <w:r>
        <w:rPr>
          <w:i/>
          <w:iCs/>
        </w:rPr>
        <w:t>Conveyancers Act 2006</w:t>
      </w:r>
      <w:r>
        <w:t xml:space="preserve"> excludes a licensed conveyancer from signing an application form for an order under section 60 of the </w:t>
      </w:r>
      <w:r w:rsidRPr="00F94374">
        <w:rPr>
          <w:iCs/>
        </w:rPr>
        <w:t>Transfer of Land Act</w:t>
      </w:r>
      <w:r>
        <w:rPr>
          <w:i/>
          <w:iCs/>
        </w:rPr>
        <w:t xml:space="preserve"> </w:t>
      </w:r>
      <w:r>
        <w:t>(adverse possession applications).</w:t>
      </w:r>
    </w:p>
    <w:p w14:paraId="7FB2185B" w14:textId="77777777" w:rsidR="007D0787" w:rsidRDefault="007D0787" w:rsidP="00580D8F">
      <w:pPr>
        <w:pStyle w:val="Heading1"/>
        <w:rPr>
          <w:rFonts w:eastAsia="Calibri"/>
        </w:rPr>
      </w:pPr>
      <w:r>
        <w:rPr>
          <w:rFonts w:eastAsia="Calibri"/>
        </w:rPr>
        <w:t>How to complete the application when lodged through SPEAR</w:t>
      </w:r>
    </w:p>
    <w:p w14:paraId="6E5D484D" w14:textId="77777777" w:rsidR="007D0787" w:rsidRPr="006A3E0B" w:rsidRDefault="007D0787" w:rsidP="007D0787">
      <w:pPr>
        <w:pStyle w:val="Body"/>
        <w:rPr>
          <w:rFonts w:eastAsia="Calibri"/>
        </w:rPr>
      </w:pPr>
      <w:r>
        <w:rPr>
          <w:rFonts w:eastAsia="Calibri"/>
          <w:lang w:val="en-US"/>
        </w:rPr>
        <w:t>The following apply specifically to applications lodged through SPEAR.</w:t>
      </w:r>
    </w:p>
    <w:p w14:paraId="0BABABE2" w14:textId="77777777" w:rsidR="007D0787" w:rsidRDefault="007D0787" w:rsidP="00580D8F">
      <w:pPr>
        <w:pStyle w:val="Heading2"/>
        <w:rPr>
          <w:rFonts w:eastAsia="Calibri"/>
        </w:rPr>
      </w:pPr>
      <w:r w:rsidRPr="007F0D34">
        <w:rPr>
          <w:rFonts w:eastAsia="Calibri"/>
        </w:rPr>
        <w:t>Land</w:t>
      </w:r>
    </w:p>
    <w:p w14:paraId="53EDC4F5" w14:textId="77777777" w:rsidR="007D0787" w:rsidRPr="00FD61EF" w:rsidRDefault="007D0787" w:rsidP="007D0787">
      <w:pPr>
        <w:pStyle w:val="Body"/>
        <w:rPr>
          <w:rFonts w:eastAsia="Calibri"/>
          <w:lang w:val="en-US"/>
        </w:rPr>
      </w:pPr>
      <w:r>
        <w:rPr>
          <w:rFonts w:eastAsia="Calibri"/>
          <w:lang w:val="en-US"/>
        </w:rPr>
        <w:t xml:space="preserve">The </w:t>
      </w:r>
      <w:r w:rsidRPr="00FD61EF">
        <w:rPr>
          <w:rFonts w:eastAsia="Calibri"/>
          <w:lang w:val="en-US"/>
        </w:rPr>
        <w:t>Vol</w:t>
      </w:r>
      <w:r>
        <w:rPr>
          <w:rFonts w:eastAsia="Calibri"/>
          <w:lang w:val="en-US"/>
        </w:rPr>
        <w:t>ume and F</w:t>
      </w:r>
      <w:r w:rsidRPr="00FD61EF">
        <w:rPr>
          <w:rFonts w:eastAsia="Calibri"/>
          <w:lang w:val="en-US"/>
        </w:rPr>
        <w:t>ol</w:t>
      </w:r>
      <w:r>
        <w:rPr>
          <w:rFonts w:eastAsia="Calibri"/>
          <w:lang w:val="en-US"/>
        </w:rPr>
        <w:t>io</w:t>
      </w:r>
      <w:r w:rsidRPr="00FD61EF">
        <w:rPr>
          <w:rFonts w:eastAsia="Calibri"/>
          <w:lang w:val="en-US"/>
        </w:rPr>
        <w:t xml:space="preserve"> </w:t>
      </w:r>
      <w:r>
        <w:rPr>
          <w:rFonts w:eastAsia="Calibri"/>
          <w:lang w:val="en-US"/>
        </w:rPr>
        <w:t xml:space="preserve">are </w:t>
      </w:r>
      <w:r w:rsidRPr="00FD61EF">
        <w:rPr>
          <w:rFonts w:eastAsia="Calibri"/>
          <w:lang w:val="en-US"/>
        </w:rPr>
        <w:t>mandatory</w:t>
      </w:r>
      <w:r>
        <w:rPr>
          <w:rFonts w:eastAsia="Calibri"/>
          <w:lang w:val="en-US"/>
        </w:rPr>
        <w:t>;</w:t>
      </w:r>
      <w:r w:rsidRPr="001D1B89">
        <w:rPr>
          <w:rFonts w:eastAsia="Calibri"/>
          <w:lang w:val="en-US"/>
        </w:rPr>
        <w:t xml:space="preserve"> </w:t>
      </w:r>
      <w:r>
        <w:rPr>
          <w:rFonts w:eastAsia="Calibri"/>
          <w:lang w:val="en-US"/>
        </w:rPr>
        <w:t xml:space="preserve">a waive survey application for General Law land can only be submitted through SPEAR if the land has a provisional folio. </w:t>
      </w:r>
    </w:p>
    <w:p w14:paraId="63A9CC42" w14:textId="77777777" w:rsidR="007D0787" w:rsidRDefault="007D0787" w:rsidP="007D0787">
      <w:pPr>
        <w:pStyle w:val="Body"/>
        <w:rPr>
          <w:rFonts w:eastAsia="Calibri"/>
          <w:lang w:val="en-US"/>
        </w:rPr>
      </w:pPr>
      <w:r>
        <w:rPr>
          <w:rFonts w:eastAsia="Calibri"/>
          <w:lang w:val="en-US"/>
        </w:rPr>
        <w:t xml:space="preserve">Any additional description is optional. </w:t>
      </w:r>
    </w:p>
    <w:p w14:paraId="040DF757" w14:textId="77777777" w:rsidR="007D0787" w:rsidRPr="00AF742A" w:rsidRDefault="007D0787" w:rsidP="00580D8F">
      <w:pPr>
        <w:pStyle w:val="Heading1"/>
        <w:rPr>
          <w:rFonts w:eastAsia="Calibri"/>
        </w:rPr>
      </w:pPr>
      <w:r w:rsidRPr="00AF742A">
        <w:rPr>
          <w:rFonts w:eastAsia="Calibri"/>
        </w:rPr>
        <w:t xml:space="preserve">Lodging at Land </w:t>
      </w:r>
      <w:r>
        <w:rPr>
          <w:rFonts w:eastAsia="Calibri"/>
        </w:rPr>
        <w:t xml:space="preserve">Use </w:t>
      </w:r>
      <w:r w:rsidRPr="00AF742A">
        <w:rPr>
          <w:rFonts w:eastAsia="Calibri"/>
        </w:rPr>
        <w:t>Victoria</w:t>
      </w:r>
    </w:p>
    <w:p w14:paraId="26D685A5" w14:textId="77777777" w:rsidR="007D0787" w:rsidRDefault="007D0787" w:rsidP="007D0787">
      <w:pPr>
        <w:pStyle w:val="Body"/>
      </w:pPr>
      <w:r w:rsidRPr="001E50CF">
        <w:t xml:space="preserve">The applicant should write to the Registrar of Titles using the </w:t>
      </w:r>
      <w:r w:rsidRPr="00F94374">
        <w:rPr>
          <w:i/>
        </w:rPr>
        <w:t>Request to waive survey for an adverse possession application</w:t>
      </w:r>
      <w:r>
        <w:t>,</w:t>
      </w:r>
      <w:r w:rsidRPr="001E50CF">
        <w:t xml:space="preserve"> requesting that </w:t>
      </w:r>
      <w:r>
        <w:t xml:space="preserve">the </w:t>
      </w:r>
      <w:r w:rsidRPr="001E50CF">
        <w:t>survey be waived, and enclosed aerial photograph</w:t>
      </w:r>
      <w:r>
        <w:t>s</w:t>
      </w:r>
      <w:r w:rsidRPr="001E50CF">
        <w:t xml:space="preserve"> be accepted in place of survey documents for an adverse possession application. This should be done before making a formal application for title, since the request to waive survey may not be successful and survey documents may then be required.</w:t>
      </w:r>
    </w:p>
    <w:p w14:paraId="0ED1D7E5" w14:textId="77777777" w:rsidR="007D0787" w:rsidRPr="00621B85" w:rsidRDefault="007D0787" w:rsidP="007D0787">
      <w:pPr>
        <w:rPr>
          <w:lang w:eastAsia="zh-TW"/>
        </w:rPr>
      </w:pPr>
      <w:r w:rsidRPr="00621B85">
        <w:rPr>
          <w:lang w:eastAsia="zh-TW"/>
        </w:rPr>
        <w:t xml:space="preserve">Waive Survey (WS) applications should be lodged through an ELN. In PEXA, they are lodged as generic residual documents. </w:t>
      </w:r>
    </w:p>
    <w:p w14:paraId="23543493" w14:textId="77777777" w:rsidR="007D0787" w:rsidRPr="00367BDA" w:rsidRDefault="007D0787" w:rsidP="007D0787">
      <w:pPr>
        <w:pStyle w:val="Body"/>
      </w:pPr>
    </w:p>
    <w:p w14:paraId="13EBB285" w14:textId="77777777" w:rsidR="00A37FDD" w:rsidRDefault="00A37FDD" w:rsidP="00580D8F">
      <w:pPr>
        <w:pStyle w:val="Heading1"/>
        <w:rPr>
          <w:rFonts w:eastAsia="Calibri"/>
        </w:rPr>
      </w:pPr>
    </w:p>
    <w:p w14:paraId="7071B0B5" w14:textId="69704A9F" w:rsidR="007D0787" w:rsidRPr="0026374C" w:rsidRDefault="007D0787" w:rsidP="00580D8F">
      <w:pPr>
        <w:pStyle w:val="Heading1"/>
        <w:rPr>
          <w:rFonts w:eastAsia="Calibri"/>
        </w:rPr>
      </w:pPr>
      <w:r w:rsidRPr="0026374C">
        <w:rPr>
          <w:rFonts w:eastAsia="Calibri"/>
        </w:rPr>
        <w:t>Further information</w:t>
      </w:r>
    </w:p>
    <w:p w14:paraId="09AEC677" w14:textId="43CB5E74" w:rsidR="007D0787" w:rsidRDefault="007D0787" w:rsidP="007D0787">
      <w:pPr>
        <w:pStyle w:val="BodyText"/>
        <w:rPr>
          <w:rStyle w:val="Hyperlink"/>
          <w:rFonts w:eastAsiaTheme="majorEastAsia"/>
        </w:rPr>
      </w:pPr>
      <w:r w:rsidRPr="0041173E">
        <w:rPr>
          <w:rFonts w:eastAsia="Arial Unicode MS"/>
        </w:rPr>
        <w:t xml:space="preserve">Additional information </w:t>
      </w:r>
      <w:r>
        <w:rPr>
          <w:rFonts w:eastAsia="Arial Unicode MS"/>
        </w:rPr>
        <w:t xml:space="preserve">on adverse possession </w:t>
      </w:r>
      <w:r w:rsidRPr="0041173E">
        <w:rPr>
          <w:rFonts w:eastAsia="Arial Unicode MS"/>
        </w:rPr>
        <w:t xml:space="preserve">is available </w:t>
      </w:r>
      <w:r>
        <w:rPr>
          <w:rFonts w:eastAsia="Arial Unicode MS"/>
        </w:rPr>
        <w:t xml:space="preserve">at </w:t>
      </w:r>
      <w:hyperlink r:id="rId15" w:history="1">
        <w:r>
          <w:rPr>
            <w:rStyle w:val="Hyperlink"/>
            <w:rFonts w:eastAsiaTheme="majorEastAsia"/>
          </w:rPr>
          <w:t>Homepage (land.vic.gov.au)</w:t>
        </w:r>
      </w:hyperlink>
    </w:p>
    <w:p w14:paraId="6BF364D3" w14:textId="79E362DA" w:rsidR="007D0787" w:rsidRDefault="007D0787" w:rsidP="007D0787">
      <w:pPr>
        <w:pStyle w:val="BodyText"/>
        <w:rPr>
          <w:rStyle w:val="Hyperlink"/>
          <w:rFonts w:eastAsiaTheme="majorEastAsia"/>
        </w:rPr>
      </w:pPr>
    </w:p>
    <w:p w14:paraId="59E2E14F" w14:textId="77777777" w:rsidR="007D0787" w:rsidRPr="00C95766" w:rsidRDefault="007D0787" w:rsidP="007D0787">
      <w:pPr>
        <w:pStyle w:val="Heading1"/>
        <w:rPr>
          <w:rFonts w:eastAsia="Calibri"/>
        </w:rPr>
      </w:pPr>
      <w:bookmarkStart w:id="0" w:name="_Toc106615604"/>
      <w:r w:rsidRPr="00C95766">
        <w:rPr>
          <w:rFonts w:eastAsia="Calibri"/>
        </w:rPr>
        <w:t>Contact us</w:t>
      </w:r>
      <w:bookmarkEnd w:id="0"/>
    </w:p>
    <w:p w14:paraId="6FEA7866" w14:textId="77777777" w:rsidR="007D0787" w:rsidRPr="00D343B6" w:rsidRDefault="007D0787" w:rsidP="007D0787">
      <w:pPr>
        <w:pStyle w:val="BodyText"/>
        <w:rPr>
          <w:rFonts w:eastAsia="Calibri"/>
        </w:rPr>
      </w:pPr>
      <w:r>
        <w:rPr>
          <w:rFonts w:eastAsia="Calibri"/>
        </w:rPr>
        <w:t>Click here for</w:t>
      </w:r>
      <w:r w:rsidRPr="00585CB7">
        <w:rPr>
          <w:rFonts w:eastAsia="Calibri"/>
        </w:rPr>
        <w:t xml:space="preserve"> </w:t>
      </w:r>
      <w:hyperlink r:id="rId16" w:history="1">
        <w:r w:rsidRPr="00B63F8B">
          <w:rPr>
            <w:color w:val="0000FF" w:themeColor="hyperlink"/>
          </w:rPr>
          <w:t>location and contact details</w:t>
        </w:r>
      </w:hyperlink>
      <w:r>
        <w:rPr>
          <w:rFonts w:eastAsia="Calibri"/>
        </w:rPr>
        <w:t>.</w:t>
      </w:r>
    </w:p>
    <w:p w14:paraId="1119E60E" w14:textId="149F60A3" w:rsidR="007D0787" w:rsidRDefault="007D0787" w:rsidP="007D0787">
      <w:pPr>
        <w:rPr>
          <w:rFonts w:ascii="Calibri" w:eastAsiaTheme="minorHAnsi" w:hAnsi="Calibri"/>
          <w:color w:val="auto"/>
          <w:sz w:val="22"/>
          <w:szCs w:val="24"/>
          <w:lang w:eastAsia="en-US"/>
        </w:rPr>
      </w:pPr>
    </w:p>
    <w:p w14:paraId="414AF72D" w14:textId="58F1BA67" w:rsidR="00A37FDD" w:rsidRDefault="00A37FDD" w:rsidP="007D0787">
      <w:pPr>
        <w:rPr>
          <w:rFonts w:ascii="Calibri" w:eastAsiaTheme="minorHAnsi" w:hAnsi="Calibri"/>
          <w:color w:val="auto"/>
          <w:sz w:val="22"/>
          <w:szCs w:val="24"/>
          <w:lang w:eastAsia="en-US"/>
        </w:rPr>
      </w:pPr>
    </w:p>
    <w:p w14:paraId="4C88F3AF" w14:textId="6B7C8A43" w:rsidR="00A37FDD" w:rsidRDefault="00A37FDD" w:rsidP="007D0787">
      <w:pPr>
        <w:rPr>
          <w:rFonts w:ascii="Calibri" w:eastAsiaTheme="minorHAnsi" w:hAnsi="Calibri"/>
          <w:color w:val="auto"/>
          <w:sz w:val="22"/>
          <w:szCs w:val="24"/>
          <w:lang w:eastAsia="en-US"/>
        </w:rPr>
      </w:pPr>
    </w:p>
    <w:p w14:paraId="23D12D98" w14:textId="68B8C0E7" w:rsidR="00A37FDD" w:rsidRDefault="00A37FDD" w:rsidP="007D0787">
      <w:pPr>
        <w:rPr>
          <w:rFonts w:ascii="Calibri" w:eastAsiaTheme="minorHAnsi" w:hAnsi="Calibri"/>
          <w:color w:val="auto"/>
          <w:sz w:val="22"/>
          <w:szCs w:val="24"/>
          <w:lang w:eastAsia="en-US"/>
        </w:rPr>
      </w:pPr>
    </w:p>
    <w:p w14:paraId="12CD5CA0" w14:textId="69BFC6C0" w:rsidR="00A37FDD" w:rsidRDefault="00A37FDD" w:rsidP="007D0787">
      <w:pPr>
        <w:rPr>
          <w:rFonts w:ascii="Calibri" w:eastAsiaTheme="minorHAnsi" w:hAnsi="Calibri"/>
          <w:color w:val="auto"/>
          <w:sz w:val="22"/>
          <w:szCs w:val="24"/>
          <w:lang w:eastAsia="en-US"/>
        </w:rPr>
      </w:pPr>
    </w:p>
    <w:p w14:paraId="7D38B659" w14:textId="1E718B07" w:rsidR="00A37FDD" w:rsidRDefault="00A37FDD" w:rsidP="007D0787">
      <w:pPr>
        <w:rPr>
          <w:rFonts w:ascii="Calibri" w:eastAsiaTheme="minorHAnsi" w:hAnsi="Calibri"/>
          <w:color w:val="auto"/>
          <w:sz w:val="22"/>
          <w:szCs w:val="24"/>
          <w:lang w:eastAsia="en-US"/>
        </w:rPr>
      </w:pPr>
    </w:p>
    <w:p w14:paraId="04EF5760" w14:textId="5B3635B0" w:rsidR="00A37FDD" w:rsidRDefault="00A37FDD" w:rsidP="007D0787">
      <w:pPr>
        <w:rPr>
          <w:rFonts w:ascii="Calibri" w:eastAsiaTheme="minorHAnsi" w:hAnsi="Calibri"/>
          <w:color w:val="auto"/>
          <w:sz w:val="22"/>
          <w:szCs w:val="24"/>
          <w:lang w:eastAsia="en-US"/>
        </w:rPr>
      </w:pPr>
    </w:p>
    <w:p w14:paraId="49B67AC7" w14:textId="5F012617" w:rsidR="00A37FDD" w:rsidRDefault="00A37FDD" w:rsidP="007D0787">
      <w:pPr>
        <w:rPr>
          <w:rFonts w:ascii="Calibri" w:eastAsiaTheme="minorHAnsi" w:hAnsi="Calibri"/>
          <w:color w:val="auto"/>
          <w:sz w:val="22"/>
          <w:szCs w:val="24"/>
          <w:lang w:eastAsia="en-US"/>
        </w:rPr>
      </w:pPr>
    </w:p>
    <w:p w14:paraId="4A1F32D8" w14:textId="03EA1F48" w:rsidR="00A37FDD" w:rsidRDefault="00A37FDD" w:rsidP="007D0787">
      <w:pPr>
        <w:rPr>
          <w:rFonts w:ascii="Calibri" w:eastAsiaTheme="minorHAnsi" w:hAnsi="Calibri"/>
          <w:color w:val="auto"/>
          <w:sz w:val="22"/>
          <w:szCs w:val="24"/>
          <w:lang w:eastAsia="en-US"/>
        </w:rPr>
      </w:pPr>
    </w:p>
    <w:p w14:paraId="47BEB1A5" w14:textId="761D2FE8" w:rsidR="00A37FDD" w:rsidRDefault="00A37FDD" w:rsidP="007D0787">
      <w:pPr>
        <w:rPr>
          <w:rFonts w:ascii="Calibri" w:eastAsiaTheme="minorHAnsi" w:hAnsi="Calibri"/>
          <w:color w:val="auto"/>
          <w:sz w:val="22"/>
          <w:szCs w:val="24"/>
          <w:lang w:eastAsia="en-US"/>
        </w:rPr>
      </w:pPr>
    </w:p>
    <w:p w14:paraId="58C3CE1E" w14:textId="22BF66E3" w:rsidR="00A37FDD" w:rsidRDefault="00A37FDD" w:rsidP="007D0787">
      <w:pPr>
        <w:rPr>
          <w:rFonts w:ascii="Calibri" w:eastAsiaTheme="minorHAnsi" w:hAnsi="Calibri"/>
          <w:color w:val="auto"/>
          <w:sz w:val="22"/>
          <w:szCs w:val="24"/>
          <w:lang w:eastAsia="en-US"/>
        </w:rPr>
      </w:pPr>
    </w:p>
    <w:p w14:paraId="23DAC8DD" w14:textId="2DA80F0C" w:rsidR="00A37FDD" w:rsidRDefault="00A37FDD" w:rsidP="007D0787">
      <w:pPr>
        <w:rPr>
          <w:rFonts w:ascii="Calibri" w:eastAsiaTheme="minorHAnsi" w:hAnsi="Calibri"/>
          <w:color w:val="auto"/>
          <w:sz w:val="22"/>
          <w:szCs w:val="24"/>
          <w:lang w:eastAsia="en-US"/>
        </w:rPr>
      </w:pPr>
    </w:p>
    <w:p w14:paraId="23560276" w14:textId="06C207F1" w:rsidR="00A37FDD" w:rsidRDefault="00A37FDD" w:rsidP="007D0787">
      <w:pPr>
        <w:rPr>
          <w:rFonts w:ascii="Calibri" w:eastAsiaTheme="minorHAnsi" w:hAnsi="Calibri"/>
          <w:color w:val="auto"/>
          <w:sz w:val="22"/>
          <w:szCs w:val="24"/>
          <w:lang w:eastAsia="en-US"/>
        </w:rPr>
      </w:pPr>
    </w:p>
    <w:p w14:paraId="5CB75270" w14:textId="151DC0D7" w:rsidR="00A37FDD" w:rsidRDefault="00A37FDD" w:rsidP="007D0787">
      <w:pPr>
        <w:rPr>
          <w:rFonts w:ascii="Calibri" w:eastAsiaTheme="minorHAnsi" w:hAnsi="Calibri"/>
          <w:color w:val="auto"/>
          <w:sz w:val="22"/>
          <w:szCs w:val="24"/>
          <w:lang w:eastAsia="en-US"/>
        </w:rPr>
      </w:pPr>
    </w:p>
    <w:p w14:paraId="317BB64C" w14:textId="5087BBB2" w:rsidR="00A37FDD" w:rsidRDefault="00A37FDD" w:rsidP="007D0787">
      <w:pPr>
        <w:rPr>
          <w:rFonts w:ascii="Calibri" w:eastAsiaTheme="minorHAnsi" w:hAnsi="Calibri"/>
          <w:color w:val="auto"/>
          <w:sz w:val="22"/>
          <w:szCs w:val="24"/>
          <w:lang w:eastAsia="en-US"/>
        </w:rPr>
      </w:pPr>
    </w:p>
    <w:p w14:paraId="02388D42" w14:textId="757DE6A4" w:rsidR="00A37FDD" w:rsidRDefault="00A37FDD" w:rsidP="007D0787">
      <w:pPr>
        <w:rPr>
          <w:rFonts w:ascii="Calibri" w:eastAsiaTheme="minorHAnsi" w:hAnsi="Calibri"/>
          <w:color w:val="auto"/>
          <w:sz w:val="22"/>
          <w:szCs w:val="24"/>
          <w:lang w:eastAsia="en-US"/>
        </w:rPr>
      </w:pPr>
    </w:p>
    <w:p w14:paraId="7A06089B" w14:textId="037C1168" w:rsidR="00A37FDD" w:rsidRDefault="00A37FDD" w:rsidP="007D0787">
      <w:pPr>
        <w:rPr>
          <w:rFonts w:ascii="Calibri" w:eastAsiaTheme="minorHAnsi" w:hAnsi="Calibri"/>
          <w:color w:val="auto"/>
          <w:sz w:val="22"/>
          <w:szCs w:val="24"/>
          <w:lang w:eastAsia="en-US"/>
        </w:rPr>
      </w:pPr>
    </w:p>
    <w:p w14:paraId="49B46553" w14:textId="48DE1A73" w:rsidR="00A37FDD" w:rsidRDefault="00A37FDD" w:rsidP="007D0787">
      <w:pPr>
        <w:rPr>
          <w:rFonts w:ascii="Calibri" w:eastAsiaTheme="minorHAnsi" w:hAnsi="Calibri"/>
          <w:color w:val="auto"/>
          <w:sz w:val="22"/>
          <w:szCs w:val="24"/>
          <w:lang w:eastAsia="en-US"/>
        </w:rPr>
      </w:pPr>
    </w:p>
    <w:p w14:paraId="0BA97F87" w14:textId="106A4543" w:rsidR="00A37FDD" w:rsidRDefault="00A37FDD" w:rsidP="007D0787">
      <w:pPr>
        <w:rPr>
          <w:rFonts w:ascii="Calibri" w:eastAsiaTheme="minorHAnsi" w:hAnsi="Calibri"/>
          <w:color w:val="auto"/>
          <w:sz w:val="22"/>
          <w:szCs w:val="24"/>
          <w:lang w:eastAsia="en-US"/>
        </w:rPr>
      </w:pPr>
    </w:p>
    <w:p w14:paraId="57EFDD93" w14:textId="11FF1ABF" w:rsidR="00A37FDD" w:rsidRDefault="00A37FDD" w:rsidP="007D0787">
      <w:pPr>
        <w:rPr>
          <w:rFonts w:ascii="Calibri" w:eastAsiaTheme="minorHAnsi" w:hAnsi="Calibri"/>
          <w:color w:val="auto"/>
          <w:sz w:val="22"/>
          <w:szCs w:val="24"/>
          <w:lang w:eastAsia="en-US"/>
        </w:rPr>
      </w:pPr>
    </w:p>
    <w:p w14:paraId="02B1C5C4" w14:textId="34505658" w:rsidR="00A37FDD" w:rsidRDefault="00A37FDD" w:rsidP="007D0787">
      <w:pPr>
        <w:rPr>
          <w:rFonts w:ascii="Calibri" w:eastAsiaTheme="minorHAnsi" w:hAnsi="Calibri"/>
          <w:color w:val="auto"/>
          <w:sz w:val="22"/>
          <w:szCs w:val="24"/>
          <w:lang w:eastAsia="en-US"/>
        </w:rPr>
      </w:pPr>
    </w:p>
    <w:p w14:paraId="090D2FD6" w14:textId="3D891A7F" w:rsidR="00A37FDD" w:rsidRDefault="00A37FDD" w:rsidP="007D0787">
      <w:pPr>
        <w:rPr>
          <w:rFonts w:ascii="Calibri" w:eastAsiaTheme="minorHAnsi" w:hAnsi="Calibri"/>
          <w:color w:val="auto"/>
          <w:sz w:val="22"/>
          <w:szCs w:val="24"/>
          <w:lang w:eastAsia="en-US"/>
        </w:rPr>
      </w:pPr>
    </w:p>
    <w:p w14:paraId="4FCA5EFD" w14:textId="583E84DF" w:rsidR="00A37FDD" w:rsidRDefault="00A37FDD" w:rsidP="007D0787">
      <w:pPr>
        <w:rPr>
          <w:rFonts w:ascii="Calibri" w:eastAsiaTheme="minorHAnsi" w:hAnsi="Calibri"/>
          <w:color w:val="auto"/>
          <w:sz w:val="22"/>
          <w:szCs w:val="24"/>
          <w:lang w:eastAsia="en-US"/>
        </w:rPr>
      </w:pPr>
    </w:p>
    <w:p w14:paraId="717C394C" w14:textId="0DC2287F" w:rsidR="00A37FDD" w:rsidRDefault="00A37FDD" w:rsidP="007D0787">
      <w:pPr>
        <w:rPr>
          <w:rFonts w:ascii="Calibri" w:eastAsiaTheme="minorHAnsi" w:hAnsi="Calibri"/>
          <w:color w:val="auto"/>
          <w:sz w:val="22"/>
          <w:szCs w:val="24"/>
          <w:lang w:eastAsia="en-US"/>
        </w:rPr>
      </w:pPr>
    </w:p>
    <w:p w14:paraId="6C983BE4" w14:textId="3DA2378E" w:rsidR="00A37FDD" w:rsidRDefault="00A37FDD" w:rsidP="007D0787">
      <w:pPr>
        <w:rPr>
          <w:rFonts w:ascii="Calibri" w:eastAsiaTheme="minorHAnsi" w:hAnsi="Calibri"/>
          <w:color w:val="auto"/>
          <w:sz w:val="22"/>
          <w:szCs w:val="24"/>
          <w:lang w:eastAsia="en-US"/>
        </w:rPr>
      </w:pPr>
    </w:p>
    <w:p w14:paraId="133A0906" w14:textId="597F642A" w:rsidR="00A37FDD" w:rsidRDefault="00A37FDD" w:rsidP="007D0787">
      <w:pPr>
        <w:rPr>
          <w:rFonts w:ascii="Calibri" w:eastAsiaTheme="minorHAnsi" w:hAnsi="Calibri"/>
          <w:color w:val="auto"/>
          <w:sz w:val="22"/>
          <w:szCs w:val="24"/>
          <w:lang w:eastAsia="en-US"/>
        </w:rPr>
      </w:pPr>
    </w:p>
    <w:p w14:paraId="073273C8" w14:textId="49E16F88" w:rsidR="00A37FDD" w:rsidRDefault="00A37FDD" w:rsidP="007D0787">
      <w:pPr>
        <w:rPr>
          <w:rFonts w:ascii="Calibri" w:eastAsiaTheme="minorHAnsi" w:hAnsi="Calibri"/>
          <w:color w:val="auto"/>
          <w:sz w:val="22"/>
          <w:szCs w:val="24"/>
          <w:lang w:eastAsia="en-US"/>
        </w:rPr>
      </w:pPr>
    </w:p>
    <w:p w14:paraId="688085BD" w14:textId="5AC872BF" w:rsidR="00A37FDD" w:rsidRDefault="00A37FDD" w:rsidP="007D0787">
      <w:pPr>
        <w:rPr>
          <w:rFonts w:ascii="Calibri" w:eastAsiaTheme="minorHAnsi" w:hAnsi="Calibri"/>
          <w:color w:val="auto"/>
          <w:sz w:val="22"/>
          <w:szCs w:val="24"/>
          <w:lang w:eastAsia="en-US"/>
        </w:rPr>
      </w:pPr>
    </w:p>
    <w:p w14:paraId="56E6F37C" w14:textId="2498B2E5" w:rsidR="00A37FDD" w:rsidRDefault="00A37FDD" w:rsidP="007D0787">
      <w:pPr>
        <w:rPr>
          <w:rFonts w:ascii="Calibri" w:eastAsiaTheme="minorHAnsi" w:hAnsi="Calibri"/>
          <w:color w:val="auto"/>
          <w:sz w:val="22"/>
          <w:szCs w:val="24"/>
          <w:lang w:eastAsia="en-US"/>
        </w:rPr>
      </w:pPr>
    </w:p>
    <w:p w14:paraId="1113C1ED" w14:textId="42932648" w:rsidR="00A37FDD" w:rsidRDefault="00A37FDD" w:rsidP="007D0787">
      <w:pPr>
        <w:rPr>
          <w:rFonts w:ascii="Calibri" w:eastAsiaTheme="minorHAnsi" w:hAnsi="Calibri"/>
          <w:color w:val="auto"/>
          <w:sz w:val="22"/>
          <w:szCs w:val="24"/>
          <w:lang w:eastAsia="en-US"/>
        </w:rPr>
      </w:pPr>
    </w:p>
    <w:p w14:paraId="22306DE1" w14:textId="4D6B58DC" w:rsidR="00A37FDD" w:rsidRDefault="00A37FDD" w:rsidP="007D0787">
      <w:pPr>
        <w:rPr>
          <w:rFonts w:ascii="Calibri" w:eastAsiaTheme="minorHAnsi" w:hAnsi="Calibri"/>
          <w:color w:val="auto"/>
          <w:sz w:val="22"/>
          <w:szCs w:val="24"/>
          <w:lang w:eastAsia="en-US"/>
        </w:rPr>
      </w:pPr>
    </w:p>
    <w:p w14:paraId="2A3CE14A" w14:textId="1D55358F" w:rsidR="00A37FDD" w:rsidRDefault="00A37FDD" w:rsidP="007D0787">
      <w:pPr>
        <w:rPr>
          <w:rFonts w:ascii="Calibri" w:eastAsiaTheme="minorHAnsi" w:hAnsi="Calibri"/>
          <w:color w:val="auto"/>
          <w:sz w:val="22"/>
          <w:szCs w:val="24"/>
          <w:lang w:eastAsia="en-US"/>
        </w:rPr>
      </w:pPr>
    </w:p>
    <w:p w14:paraId="68F47AD9" w14:textId="22A64EC6" w:rsidR="00A37FDD" w:rsidRDefault="00A37FDD" w:rsidP="007D0787">
      <w:pPr>
        <w:rPr>
          <w:rFonts w:ascii="Calibri" w:eastAsiaTheme="minorHAnsi" w:hAnsi="Calibri"/>
          <w:color w:val="auto"/>
          <w:sz w:val="22"/>
          <w:szCs w:val="24"/>
          <w:lang w:eastAsia="en-US"/>
        </w:rPr>
      </w:pPr>
    </w:p>
    <w:p w14:paraId="6128BF72" w14:textId="71880896" w:rsidR="00A37FDD" w:rsidRDefault="00A37FDD" w:rsidP="007D0787">
      <w:pPr>
        <w:rPr>
          <w:rFonts w:ascii="Calibri" w:eastAsiaTheme="minorHAnsi" w:hAnsi="Calibri"/>
          <w:color w:val="auto"/>
          <w:sz w:val="22"/>
          <w:szCs w:val="24"/>
          <w:lang w:eastAsia="en-US"/>
        </w:rPr>
      </w:pPr>
    </w:p>
    <w:p w14:paraId="5B3B1D12" w14:textId="77777777" w:rsidR="00A37FDD" w:rsidRDefault="00A37FDD" w:rsidP="00A37FDD">
      <w:pPr>
        <w:pStyle w:val="Body"/>
        <w:rPr>
          <w:rFonts w:eastAsia="Calibri"/>
          <w:color w:val="228591"/>
          <w:sz w:val="40"/>
          <w:lang w:val="en-US"/>
        </w:rPr>
      </w:pPr>
    </w:p>
    <w:p w14:paraId="284EA4B2" w14:textId="77777777" w:rsidR="00A37FDD" w:rsidRDefault="00A37FDD" w:rsidP="00A37FDD">
      <w:pPr>
        <w:pStyle w:val="Body"/>
        <w:rPr>
          <w:rFonts w:eastAsia="Calibri"/>
          <w:color w:val="228591"/>
          <w:sz w:val="40"/>
          <w:lang w:val="en-US"/>
        </w:rPr>
      </w:pPr>
    </w:p>
    <w:p w14:paraId="4A2060F3" w14:textId="567294F1" w:rsidR="00A37FDD" w:rsidRPr="00A37FDD" w:rsidRDefault="00A37FDD" w:rsidP="00A37FDD">
      <w:pPr>
        <w:pStyle w:val="Heading1"/>
        <w:rPr>
          <w:rFonts w:eastAsia="Calibri"/>
          <w:lang w:val="en-US"/>
        </w:rPr>
      </w:pPr>
      <w:r w:rsidRPr="00A37FDD">
        <w:rPr>
          <w:rFonts w:eastAsia="Calibri"/>
          <w:lang w:val="en-US"/>
        </w:rPr>
        <w:t>Example 1: Aerial Photograph without annotations</w:t>
      </w:r>
    </w:p>
    <w:p w14:paraId="5734217E" w14:textId="77777777" w:rsidR="00A37FDD" w:rsidRDefault="00A37FDD" w:rsidP="00A37FDD">
      <w:pPr>
        <w:pStyle w:val="Body"/>
        <w:rPr>
          <w:rFonts w:eastAsia="Calibri"/>
        </w:rPr>
      </w:pPr>
      <w:r>
        <w:rPr>
          <w:noProof/>
        </w:rPr>
        <w:drawing>
          <wp:inline distT="0" distB="0" distL="0" distR="0" wp14:anchorId="6502A9C4" wp14:editId="3237C18F">
            <wp:extent cx="6496050" cy="582693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3188" cy="5842306"/>
                    </a:xfrm>
                    <a:prstGeom prst="rect">
                      <a:avLst/>
                    </a:prstGeom>
                  </pic:spPr>
                </pic:pic>
              </a:graphicData>
            </a:graphic>
          </wp:inline>
        </w:drawing>
      </w:r>
    </w:p>
    <w:p w14:paraId="05F5C91A" w14:textId="77777777" w:rsidR="00A37FDD" w:rsidRDefault="00A37FDD" w:rsidP="00A37FDD">
      <w:pPr>
        <w:pStyle w:val="Body"/>
        <w:rPr>
          <w:rFonts w:eastAsia="Calibri"/>
        </w:rPr>
      </w:pPr>
    </w:p>
    <w:p w14:paraId="41309441" w14:textId="77777777" w:rsidR="00A37FDD" w:rsidRDefault="00A37FDD" w:rsidP="00A37FDD">
      <w:pPr>
        <w:rPr>
          <w:rFonts w:eastAsia="Calibri"/>
        </w:rPr>
      </w:pPr>
      <w:r>
        <w:rPr>
          <w:rFonts w:eastAsia="Calibri"/>
        </w:rPr>
        <w:br w:type="page"/>
      </w:r>
    </w:p>
    <w:p w14:paraId="7FB46916" w14:textId="77777777" w:rsidR="00A37FDD" w:rsidRDefault="00A37FDD" w:rsidP="00A37FDD">
      <w:pPr>
        <w:pStyle w:val="Body"/>
        <w:rPr>
          <w:rFonts w:eastAsia="Calibri"/>
          <w:color w:val="228591"/>
          <w:sz w:val="40"/>
          <w:lang w:val="en-US"/>
        </w:rPr>
        <w:sectPr w:rsidR="00A37FDD" w:rsidSect="00267C35">
          <w:headerReference w:type="first" r:id="rId18"/>
          <w:type w:val="continuous"/>
          <w:pgSz w:w="11907" w:h="16840" w:code="9"/>
          <w:pgMar w:top="2006" w:right="567" w:bottom="851" w:left="1134" w:header="284" w:footer="1020" w:gutter="0"/>
          <w:cols w:space="284"/>
          <w:titlePg/>
          <w:docGrid w:linePitch="360"/>
        </w:sectPr>
      </w:pPr>
    </w:p>
    <w:p w14:paraId="47306B46" w14:textId="77777777" w:rsidR="00A37FDD" w:rsidRDefault="00A37FDD" w:rsidP="00A37FDD">
      <w:pPr>
        <w:pStyle w:val="Heading1"/>
        <w:rPr>
          <w:rFonts w:eastAsia="Calibri"/>
          <w:lang w:val="en-US"/>
        </w:rPr>
        <w:sectPr w:rsidR="00A37FDD" w:rsidSect="00267C35">
          <w:type w:val="continuous"/>
          <w:pgSz w:w="11907" w:h="16840" w:code="9"/>
          <w:pgMar w:top="2006" w:right="567" w:bottom="851" w:left="1134" w:header="284" w:footer="1020" w:gutter="0"/>
          <w:cols w:space="284"/>
          <w:titlePg/>
          <w:docGrid w:linePitch="360"/>
        </w:sectPr>
      </w:pPr>
      <w:r w:rsidRPr="0005410D">
        <w:rPr>
          <w:rFonts w:eastAsia="Calibri"/>
          <w:lang w:val="en-US"/>
        </w:rPr>
        <w:lastRenderedPageBreak/>
        <w:t>Example</w:t>
      </w:r>
      <w:r>
        <w:rPr>
          <w:rFonts w:eastAsia="Calibri"/>
          <w:lang w:val="en-US"/>
        </w:rPr>
        <w:t xml:space="preserve"> 2</w:t>
      </w:r>
      <w:r w:rsidRPr="0005410D">
        <w:rPr>
          <w:rFonts w:eastAsia="Calibri"/>
          <w:lang w:val="en-US"/>
        </w:rPr>
        <w:t>: Aerial Photo</w:t>
      </w:r>
      <w:r>
        <w:rPr>
          <w:rFonts w:eastAsia="Calibri"/>
          <w:lang w:val="en-US"/>
        </w:rPr>
        <w:t>graph w</w:t>
      </w:r>
      <w:r w:rsidRPr="0005410D">
        <w:rPr>
          <w:rFonts w:eastAsia="Calibri"/>
          <w:lang w:val="en-US"/>
        </w:rPr>
        <w:t xml:space="preserve">ith </w:t>
      </w:r>
      <w:r>
        <w:rPr>
          <w:rFonts w:eastAsia="Calibri"/>
          <w:lang w:val="en-US"/>
        </w:rPr>
        <w:t>o</w:t>
      </w:r>
      <w:r w:rsidRPr="0005410D">
        <w:rPr>
          <w:rFonts w:eastAsia="Calibri"/>
          <w:lang w:val="en-US"/>
        </w:rPr>
        <w:t>ccupation</w:t>
      </w:r>
      <w:r>
        <w:rPr>
          <w:rFonts w:eastAsia="Calibri"/>
          <w:lang w:val="en-US"/>
        </w:rPr>
        <w:t xml:space="preserve"> marked</w:t>
      </w:r>
    </w:p>
    <w:p w14:paraId="2790470E" w14:textId="77777777" w:rsidR="00A37FDD" w:rsidRDefault="00A37FDD" w:rsidP="00A37FDD">
      <w:pPr>
        <w:pStyle w:val="Body"/>
        <w:rPr>
          <w:rFonts w:eastAsia="Calibri"/>
        </w:rPr>
      </w:pPr>
      <w:r>
        <w:rPr>
          <w:noProof/>
        </w:rPr>
        <w:drawing>
          <wp:inline distT="0" distB="0" distL="0" distR="0" wp14:anchorId="2009605F" wp14:editId="01C2171A">
            <wp:extent cx="6350000" cy="550009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0000" cy="5500091"/>
                    </a:xfrm>
                    <a:prstGeom prst="rect">
                      <a:avLst/>
                    </a:prstGeom>
                  </pic:spPr>
                </pic:pic>
              </a:graphicData>
            </a:graphic>
          </wp:inline>
        </w:drawing>
      </w:r>
    </w:p>
    <w:p w14:paraId="0ABE69BE" w14:textId="44B930B8" w:rsidR="00A37FDD" w:rsidRDefault="00A37FDD" w:rsidP="007D0787">
      <w:pPr>
        <w:rPr>
          <w:rFonts w:ascii="Calibri" w:eastAsiaTheme="minorHAnsi" w:hAnsi="Calibri"/>
          <w:color w:val="auto"/>
          <w:sz w:val="22"/>
          <w:szCs w:val="24"/>
          <w:lang w:eastAsia="en-US"/>
        </w:rPr>
      </w:pPr>
    </w:p>
    <w:p w14:paraId="0F8ED02D" w14:textId="1668011B" w:rsidR="00A37FDD" w:rsidRDefault="00A37FDD" w:rsidP="007D0787">
      <w:pPr>
        <w:rPr>
          <w:rFonts w:ascii="Calibri" w:eastAsiaTheme="minorHAnsi" w:hAnsi="Calibri"/>
          <w:color w:val="auto"/>
          <w:sz w:val="22"/>
          <w:szCs w:val="24"/>
          <w:lang w:eastAsia="en-US"/>
        </w:rPr>
      </w:pPr>
    </w:p>
    <w:tbl>
      <w:tblPr>
        <w:tblW w:w="10456" w:type="dxa"/>
        <w:tblLook w:val="01E0" w:firstRow="1" w:lastRow="1" w:firstColumn="1" w:lastColumn="1" w:noHBand="0" w:noVBand="0"/>
      </w:tblPr>
      <w:tblGrid>
        <w:gridCol w:w="5228"/>
        <w:gridCol w:w="5228"/>
      </w:tblGrid>
      <w:tr w:rsidR="00A37FDD" w:rsidRPr="0072604A" w14:paraId="3F163BF9" w14:textId="77777777" w:rsidTr="0014535A">
        <w:trPr>
          <w:trHeight w:val="2241"/>
        </w:trPr>
        <w:tc>
          <w:tcPr>
            <w:tcW w:w="5228" w:type="dxa"/>
            <w:shd w:val="clear" w:color="auto" w:fill="auto"/>
          </w:tcPr>
          <w:p w14:paraId="1051B70B" w14:textId="77777777" w:rsidR="00A37FDD" w:rsidRPr="00B63F8B" w:rsidRDefault="00A37FDD" w:rsidP="0014535A">
            <w:pPr>
              <w:pStyle w:val="ImprintText"/>
              <w:rPr>
                <w:rFonts w:asciiTheme="minorHAnsi" w:hAnsiTheme="minorHAnsi" w:cstheme="minorHAnsi"/>
                <w:sz w:val="12"/>
                <w:szCs w:val="12"/>
              </w:rPr>
            </w:pPr>
            <w:r w:rsidRPr="00B63F8B">
              <w:rPr>
                <w:rFonts w:asciiTheme="minorHAnsi" w:hAnsiTheme="minorHAnsi" w:cstheme="minorHAnsi"/>
                <w:sz w:val="12"/>
                <w:szCs w:val="12"/>
              </w:rPr>
              <w:lastRenderedPageBreak/>
              <w:t xml:space="preserve">© The State of Victoria Department of Environment, Land, Water and </w:t>
            </w:r>
            <w:r w:rsidRPr="00B63F8B">
              <w:rPr>
                <w:rFonts w:asciiTheme="minorHAnsi" w:hAnsiTheme="minorHAnsi" w:cstheme="minorHAnsi"/>
                <w:sz w:val="12"/>
                <w:szCs w:val="12"/>
              </w:rPr>
              <w:br/>
              <w:t>Planning 20</w:t>
            </w:r>
            <w:r>
              <w:rPr>
                <w:rFonts w:asciiTheme="minorHAnsi" w:hAnsiTheme="minorHAnsi" w:cstheme="minorHAnsi"/>
                <w:sz w:val="12"/>
                <w:szCs w:val="12"/>
              </w:rPr>
              <w:t>22</w:t>
            </w:r>
          </w:p>
          <w:p w14:paraId="29E7DA3E" w14:textId="77777777" w:rsidR="00A37FDD" w:rsidRPr="00B63F8B" w:rsidRDefault="00A37FDD" w:rsidP="0014535A">
            <w:pPr>
              <w:pStyle w:val="ImprintText"/>
              <w:rPr>
                <w:rFonts w:asciiTheme="minorHAnsi" w:hAnsiTheme="minorHAnsi" w:cstheme="minorHAnsi"/>
                <w:sz w:val="12"/>
                <w:szCs w:val="12"/>
              </w:rPr>
            </w:pPr>
            <w:r w:rsidRPr="00B63F8B">
              <w:rPr>
                <w:rFonts w:asciiTheme="minorHAnsi" w:hAnsiTheme="minorHAnsi" w:cstheme="minorHAnsi"/>
                <w:noProof/>
                <w:color w:val="2B579A"/>
                <w:sz w:val="12"/>
                <w:szCs w:val="12"/>
                <w:shd w:val="clear" w:color="auto" w:fill="E6E6E6"/>
                <w:lang w:eastAsia="en-AU"/>
              </w:rPr>
              <w:drawing>
                <wp:inline distT="0" distB="0" distL="0" distR="0" wp14:anchorId="530784B1" wp14:editId="627A4DD8">
                  <wp:extent cx="762000" cy="266700"/>
                  <wp:effectExtent l="0" t="0" r="0" b="0"/>
                  <wp:docPr id="41" name="Picture 4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B63F8B">
              <w:rPr>
                <w:rFonts w:asciiTheme="minorHAnsi" w:hAnsiTheme="minorHAnsi" w:cstheme="minorHAnsi"/>
                <w:sz w:val="12"/>
                <w:szCs w:val="12"/>
              </w:rPr>
              <w:t xml:space="preserve">This work is licensed under a </w:t>
            </w:r>
            <w:hyperlink r:id="rId21" w:history="1">
              <w:r w:rsidRPr="00B63F8B">
                <w:rPr>
                  <w:rStyle w:val="Hyperlink"/>
                  <w:rFonts w:asciiTheme="minorHAnsi" w:eastAsiaTheme="majorEastAsia" w:hAnsiTheme="minorHAnsi" w:cstheme="minorHAnsi"/>
                  <w:sz w:val="12"/>
                  <w:szCs w:val="12"/>
                </w:rPr>
                <w:t>Creative Commons Attribution 4.0 International licence</w:t>
              </w:r>
            </w:hyperlink>
            <w:r w:rsidRPr="00B63F8B">
              <w:rPr>
                <w:rFonts w:asciiTheme="minorHAnsi" w:hAnsiTheme="minorHAnsi" w:cstheme="minorHAnsi"/>
                <w:sz w:val="12"/>
                <w:szCs w:val="12"/>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2" w:history="1">
              <w:r w:rsidRPr="00B63F8B">
                <w:rPr>
                  <w:rStyle w:val="Hyperlink"/>
                  <w:rFonts w:asciiTheme="minorHAnsi" w:eastAsiaTheme="majorEastAsia" w:hAnsiTheme="minorHAnsi" w:cstheme="minorHAnsi"/>
                  <w:sz w:val="12"/>
                  <w:szCs w:val="12"/>
                </w:rPr>
                <w:t>http://creativecommons.org/licenses/by/4.0/</w:t>
              </w:r>
            </w:hyperlink>
          </w:p>
          <w:p w14:paraId="3EAC4DAC" w14:textId="77777777" w:rsidR="00A37FDD" w:rsidRPr="00BE2F5F" w:rsidRDefault="00A37FDD" w:rsidP="0014535A">
            <w:pPr>
              <w:pStyle w:val="ImprintText"/>
              <w:rPr>
                <w:b/>
                <w:bCs/>
              </w:rPr>
            </w:pPr>
            <w:r w:rsidRPr="00B63F8B">
              <w:rPr>
                <w:rFonts w:asciiTheme="minorHAnsi" w:hAnsiTheme="minorHAnsi" w:cstheme="minorHAnsi"/>
                <w:b/>
                <w:bCs/>
                <w:sz w:val="12"/>
                <w:szCs w:val="12"/>
              </w:rPr>
              <w:t>Disclaimer</w:t>
            </w:r>
            <w:r w:rsidRPr="00B63F8B">
              <w:rPr>
                <w:rFonts w:asciiTheme="minorHAnsi" w:hAnsiTheme="minorHAnsi" w:cstheme="minorHAnsi"/>
                <w:sz w:val="12"/>
                <w:szCs w:val="12"/>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14:paraId="732C8E75" w14:textId="77777777" w:rsidR="00A37FDD" w:rsidRPr="00B63F8B" w:rsidRDefault="00A37FDD" w:rsidP="0014535A">
            <w:pPr>
              <w:pStyle w:val="ImprintText"/>
              <w:rPr>
                <w:rFonts w:asciiTheme="minorHAnsi" w:hAnsiTheme="minorHAnsi" w:cstheme="minorHAnsi"/>
                <w:sz w:val="24"/>
                <w:szCs w:val="24"/>
              </w:rPr>
            </w:pPr>
            <w:r w:rsidRPr="00B63F8B">
              <w:rPr>
                <w:rFonts w:asciiTheme="minorHAnsi" w:hAnsiTheme="minorHAnsi" w:cstheme="minorHAnsi"/>
                <w:b/>
                <w:bCs/>
                <w:sz w:val="24"/>
                <w:szCs w:val="24"/>
              </w:rPr>
              <w:t>Accessibility</w:t>
            </w:r>
          </w:p>
          <w:p w14:paraId="0F620994" w14:textId="77777777" w:rsidR="00A37FDD" w:rsidRPr="00B63F8B" w:rsidRDefault="00A37FDD" w:rsidP="0014535A">
            <w:pPr>
              <w:pStyle w:val="ImprintText"/>
              <w:rPr>
                <w:rFonts w:asciiTheme="minorHAnsi" w:hAnsiTheme="minorHAnsi" w:cstheme="minorHAnsi"/>
                <w:sz w:val="24"/>
                <w:szCs w:val="24"/>
              </w:rPr>
            </w:pPr>
            <w:r w:rsidRPr="00B63F8B">
              <w:rPr>
                <w:rFonts w:asciiTheme="minorHAnsi" w:hAnsiTheme="minorHAnsi" w:cstheme="minorHAnsi"/>
                <w:color w:val="000000"/>
                <w:sz w:val="24"/>
                <w:szCs w:val="24"/>
                <w:lang w:eastAsia="en-AU"/>
              </w:rPr>
              <w:t xml:space="preserve">If you would like to receive this publication in an alternative format, please telephone DELWP Customer Service Centre on 136 186 or email </w:t>
            </w:r>
            <w:hyperlink r:id="rId23" w:history="1">
              <w:r w:rsidRPr="00B63F8B">
                <w:rPr>
                  <w:rFonts w:asciiTheme="minorHAnsi" w:hAnsiTheme="minorHAnsi" w:cstheme="minorHAnsi"/>
                  <w:color w:val="000000"/>
                  <w:sz w:val="24"/>
                  <w:szCs w:val="24"/>
                  <w:lang w:eastAsia="en-AU"/>
                </w:rPr>
                <w:t>customer.service@delwp.vic.gov.au</w:t>
              </w:r>
            </w:hyperlink>
            <w:r w:rsidRPr="00B63F8B">
              <w:rPr>
                <w:rFonts w:asciiTheme="minorHAnsi" w:hAnsiTheme="minorHAnsi" w:cstheme="minorHAnsi"/>
                <w:color w:val="000000"/>
                <w:sz w:val="24"/>
                <w:szCs w:val="24"/>
                <w:lang w:eastAsia="en-AU"/>
              </w:rPr>
              <w:t>. Alternatively, telephone the National Relay Service on 133 677 (</w:t>
            </w:r>
            <w:hyperlink r:id="rId24" w:history="1">
              <w:r w:rsidRPr="00B63F8B">
                <w:rPr>
                  <w:rFonts w:asciiTheme="minorHAnsi" w:hAnsiTheme="minorHAnsi" w:cstheme="minorHAnsi"/>
                  <w:color w:val="000000"/>
                  <w:sz w:val="24"/>
                  <w:szCs w:val="24"/>
                  <w:lang w:eastAsia="en-AU"/>
                </w:rPr>
                <w:t>www.relayservice.com.au)</w:t>
              </w:r>
            </w:hyperlink>
            <w:r w:rsidRPr="00B63F8B">
              <w:rPr>
                <w:rFonts w:asciiTheme="minorHAnsi" w:hAnsiTheme="minorHAnsi" w:cstheme="minorHAnsi"/>
                <w:color w:val="000000"/>
                <w:sz w:val="24"/>
                <w:szCs w:val="24"/>
                <w:lang w:eastAsia="en-AU"/>
              </w:rPr>
              <w:t xml:space="preserve">. This document is also available on the internet at </w:t>
            </w:r>
            <w:hyperlink r:id="rId25" w:history="1">
              <w:r w:rsidRPr="00B63F8B">
                <w:rPr>
                  <w:rFonts w:asciiTheme="minorHAnsi" w:hAnsiTheme="minorHAnsi" w:cstheme="minorHAnsi"/>
                  <w:color w:val="000000"/>
                  <w:sz w:val="24"/>
                  <w:szCs w:val="24"/>
                  <w:lang w:eastAsia="en-AU"/>
                </w:rPr>
                <w:t>www.delwp.vic.gov.au</w:t>
              </w:r>
            </w:hyperlink>
            <w:r w:rsidRPr="00B63F8B">
              <w:rPr>
                <w:rFonts w:asciiTheme="minorHAnsi" w:hAnsiTheme="minorHAnsi" w:cstheme="minorHAnsi"/>
                <w:color w:val="000000"/>
                <w:sz w:val="24"/>
                <w:szCs w:val="24"/>
                <w:lang w:eastAsia="en-AU"/>
              </w:rPr>
              <w:t>.</w:t>
            </w:r>
          </w:p>
        </w:tc>
      </w:tr>
    </w:tbl>
    <w:p w14:paraId="2EFF3576" w14:textId="7E066139" w:rsidR="00A37FDD" w:rsidRDefault="00A37FDD" w:rsidP="007D0787">
      <w:pPr>
        <w:rPr>
          <w:rFonts w:ascii="Calibri" w:eastAsiaTheme="minorHAnsi" w:hAnsi="Calibri"/>
          <w:color w:val="auto"/>
          <w:sz w:val="22"/>
          <w:szCs w:val="24"/>
          <w:lang w:eastAsia="en-US"/>
        </w:rPr>
      </w:pPr>
    </w:p>
    <w:p w14:paraId="55CCC835" w14:textId="03998939" w:rsidR="00A37FDD" w:rsidRDefault="00A37FDD" w:rsidP="007D0787">
      <w:pPr>
        <w:rPr>
          <w:rFonts w:ascii="Calibri" w:eastAsiaTheme="minorHAnsi" w:hAnsi="Calibri"/>
          <w:color w:val="auto"/>
          <w:sz w:val="22"/>
          <w:szCs w:val="24"/>
          <w:lang w:eastAsia="en-US"/>
        </w:rPr>
      </w:pPr>
    </w:p>
    <w:p w14:paraId="34320CA0" w14:textId="7E104ACC" w:rsidR="00A37FDD" w:rsidRDefault="00A37FDD" w:rsidP="007D0787">
      <w:pPr>
        <w:rPr>
          <w:rFonts w:ascii="Calibri" w:eastAsiaTheme="minorHAnsi" w:hAnsi="Calibri"/>
          <w:color w:val="auto"/>
          <w:sz w:val="22"/>
          <w:szCs w:val="24"/>
          <w:lang w:eastAsia="en-US"/>
        </w:rPr>
      </w:pPr>
    </w:p>
    <w:p w14:paraId="52126301" w14:textId="6BB297D3" w:rsidR="00A37FDD" w:rsidRDefault="00A37FDD" w:rsidP="007D0787">
      <w:pPr>
        <w:rPr>
          <w:rFonts w:ascii="Calibri" w:eastAsiaTheme="minorHAnsi" w:hAnsi="Calibri"/>
          <w:color w:val="auto"/>
          <w:sz w:val="22"/>
          <w:szCs w:val="24"/>
          <w:lang w:eastAsia="en-US"/>
        </w:rPr>
      </w:pPr>
    </w:p>
    <w:p w14:paraId="3D776C38" w14:textId="6954B666" w:rsidR="00A37FDD" w:rsidRDefault="00A37FDD" w:rsidP="007D0787">
      <w:pPr>
        <w:rPr>
          <w:rFonts w:ascii="Calibri" w:eastAsiaTheme="minorHAnsi" w:hAnsi="Calibri"/>
          <w:color w:val="auto"/>
          <w:sz w:val="22"/>
          <w:szCs w:val="24"/>
          <w:lang w:eastAsia="en-US"/>
        </w:rPr>
      </w:pPr>
    </w:p>
    <w:p w14:paraId="71E6490F" w14:textId="37BB2A1E" w:rsidR="00A37FDD" w:rsidRDefault="00A37FDD" w:rsidP="007D0787">
      <w:pPr>
        <w:rPr>
          <w:rFonts w:ascii="Calibri" w:eastAsiaTheme="minorHAnsi" w:hAnsi="Calibri"/>
          <w:color w:val="auto"/>
          <w:sz w:val="22"/>
          <w:szCs w:val="24"/>
          <w:lang w:eastAsia="en-US"/>
        </w:rPr>
      </w:pPr>
    </w:p>
    <w:p w14:paraId="3E7D6BC3" w14:textId="77777777" w:rsidR="00A37FDD" w:rsidRDefault="00A37FDD" w:rsidP="007D0787">
      <w:pPr>
        <w:rPr>
          <w:rFonts w:ascii="Calibri" w:eastAsiaTheme="minorHAnsi" w:hAnsi="Calibri"/>
          <w:color w:val="auto"/>
          <w:sz w:val="22"/>
          <w:szCs w:val="24"/>
          <w:lang w:eastAsia="en-US"/>
        </w:rPr>
      </w:pPr>
    </w:p>
    <w:p w14:paraId="23544ACB" w14:textId="77777777" w:rsidR="007D0787" w:rsidRPr="00C46A59" w:rsidRDefault="007D0787" w:rsidP="007D0787">
      <w:pPr>
        <w:pStyle w:val="BodyText"/>
      </w:pPr>
    </w:p>
    <w:sectPr w:rsidR="007D0787" w:rsidRPr="00C46A59" w:rsidSect="00DE028D">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C26D2" w14:textId="77777777" w:rsidR="007D0787" w:rsidRDefault="007D0787">
      <w:r>
        <w:separator/>
      </w:r>
    </w:p>
    <w:p w14:paraId="38EA25F9" w14:textId="77777777" w:rsidR="007D0787" w:rsidRDefault="007D0787"/>
    <w:p w14:paraId="09BF9994" w14:textId="77777777" w:rsidR="007D0787" w:rsidRDefault="007D0787"/>
  </w:endnote>
  <w:endnote w:type="continuationSeparator" w:id="0">
    <w:p w14:paraId="644D140F" w14:textId="77777777" w:rsidR="007D0787" w:rsidRDefault="007D0787">
      <w:r>
        <w:continuationSeparator/>
      </w:r>
    </w:p>
    <w:p w14:paraId="7C076F6B" w14:textId="77777777" w:rsidR="007D0787" w:rsidRDefault="007D0787"/>
    <w:p w14:paraId="444A5242" w14:textId="77777777" w:rsidR="007D0787" w:rsidRDefault="007D0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6A59" w14:paraId="2F046FEA" w14:textId="77777777" w:rsidTr="00F66894">
      <w:trPr>
        <w:trHeight w:val="397"/>
      </w:trPr>
      <w:tc>
        <w:tcPr>
          <w:tcW w:w="340" w:type="dxa"/>
        </w:tcPr>
        <w:p w14:paraId="6CA02109" w14:textId="03A4614A" w:rsidR="00C46A59" w:rsidRPr="00D55628" w:rsidRDefault="00580D8F" w:rsidP="00DE028D">
          <w:pPr>
            <w:pStyle w:val="FooterEvenPageNumber"/>
            <w:framePr w:wrap="auto" w:vAnchor="margin" w:hAnchor="text" w:yAlign="inline"/>
          </w:pPr>
          <w:r>
            <w:rPr>
              <w:noProof/>
            </w:rPr>
            <mc:AlternateContent>
              <mc:Choice Requires="wps">
                <w:drawing>
                  <wp:anchor distT="0" distB="0" distL="114300" distR="114300" simplePos="0" relativeHeight="251703296" behindDoc="0" locked="0" layoutInCell="0" allowOverlap="1" wp14:anchorId="54350615" wp14:editId="39016EA1">
                    <wp:simplePos x="0" y="0"/>
                    <wp:positionH relativeFrom="page">
                      <wp:posOffset>0</wp:posOffset>
                    </wp:positionH>
                    <wp:positionV relativeFrom="page">
                      <wp:posOffset>10229453</wp:posOffset>
                    </wp:positionV>
                    <wp:extent cx="7560945" cy="273050"/>
                    <wp:effectExtent l="0" t="0" r="0" b="12700"/>
                    <wp:wrapNone/>
                    <wp:docPr id="44" name="MSIPCM558f43679ce44d891cf72c80"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79022" w14:textId="1666D944"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350615" id="_x0000_t202" coordsize="21600,21600" o:spt="202" path="m,l,21600r21600,l21600,xe">
                    <v:stroke joinstyle="miter"/>
                    <v:path gradientshapeok="t" o:connecttype="rect"/>
                  </v:shapetype>
                  <v:shape id="MSIPCM558f43679ce44d891cf72c80"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Wtric7ICAABLBQAA&#10;DgAAAAAAAAAAAAAAAAAuAgAAZHJzL2Uyb0RvYy54bWxQSwECLQAUAAYACAAAACEAEXKnft8AAAAL&#10;AQAADwAAAAAAAAAAAAAAAAAMBQAAZHJzL2Rvd25yZXYueG1sUEsFBgAAAAAEAAQA8wAAABgGAAAA&#10;AA==&#10;" o:allowincell="f" filled="f" stroked="f" strokeweight=".5pt">
                    <v:textbox inset=",0,,0">
                      <w:txbxContent>
                        <w:p w14:paraId="0D879022" w14:textId="1666D944"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r w:rsidR="00C46A59" w:rsidRPr="00D55628">
            <w:fldChar w:fldCharType="begin"/>
          </w:r>
          <w:r w:rsidR="00C46A59" w:rsidRPr="00D55628">
            <w:instrText xml:space="preserve"> PAGE   \* MERGEFORMAT </w:instrText>
          </w:r>
          <w:r w:rsidR="00C46A59" w:rsidRPr="00D55628">
            <w:fldChar w:fldCharType="separate"/>
          </w:r>
          <w:r w:rsidR="00C46A59">
            <w:rPr>
              <w:noProof/>
            </w:rPr>
            <w:t>2</w:t>
          </w:r>
          <w:r w:rsidR="00C46A59" w:rsidRPr="00D55628">
            <w:fldChar w:fldCharType="end"/>
          </w:r>
        </w:p>
      </w:tc>
      <w:tc>
        <w:tcPr>
          <w:tcW w:w="9071" w:type="dxa"/>
        </w:tcPr>
        <w:p w14:paraId="56204503" w14:textId="77777777" w:rsidR="00C46A59" w:rsidRPr="00D55628" w:rsidRDefault="00C46A59" w:rsidP="00DE028D">
          <w:pPr>
            <w:pStyle w:val="FooterEven"/>
          </w:pPr>
        </w:p>
      </w:tc>
    </w:tr>
  </w:tbl>
  <w:p w14:paraId="58462618"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46A59" w14:paraId="3F046BE3" w14:textId="77777777" w:rsidTr="00F66894">
      <w:trPr>
        <w:trHeight w:val="397"/>
      </w:trPr>
      <w:tc>
        <w:tcPr>
          <w:tcW w:w="9071" w:type="dxa"/>
        </w:tcPr>
        <w:p w14:paraId="555A31E9" w14:textId="35F547AB" w:rsidR="00C46A59" w:rsidRPr="00CB1FB7" w:rsidRDefault="00580D8F" w:rsidP="00DE028D">
          <w:pPr>
            <w:pStyle w:val="FooterOdd"/>
            <w:rPr>
              <w:b/>
            </w:rPr>
          </w:pPr>
          <w:r>
            <w:rPr>
              <w:b/>
              <w:noProof/>
            </w:rPr>
            <mc:AlternateContent>
              <mc:Choice Requires="wps">
                <w:drawing>
                  <wp:anchor distT="0" distB="0" distL="114300" distR="114300" simplePos="0" relativeHeight="251701248" behindDoc="0" locked="0" layoutInCell="0" allowOverlap="1" wp14:anchorId="1DCB4DA7" wp14:editId="7A811E42">
                    <wp:simplePos x="0" y="0"/>
                    <wp:positionH relativeFrom="page">
                      <wp:posOffset>0</wp:posOffset>
                    </wp:positionH>
                    <wp:positionV relativeFrom="page">
                      <wp:posOffset>10229453</wp:posOffset>
                    </wp:positionV>
                    <wp:extent cx="7560945" cy="273050"/>
                    <wp:effectExtent l="0" t="0" r="0" b="12700"/>
                    <wp:wrapNone/>
                    <wp:docPr id="42" name="MSIPCM18654d8fa1ea73a7236e282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9B62F" w14:textId="50C15F8A"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CB4DA7" id="_x0000_t202" coordsize="21600,21600" o:spt="202" path="m,l,21600r21600,l21600,xe">
                    <v:stroke joinstyle="miter"/>
                    <v:path gradientshapeok="t" o:connecttype="rect"/>
                  </v:shapetype>
                  <v:shape id="MSIPCM18654d8fa1ea73a7236e282a"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701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xZuLqzAgAATwUA&#10;AA4AAAAAAAAAAAAAAAAALgIAAGRycy9lMm9Eb2MueG1sUEsBAi0AFAAGAAgAAAAhABFyp37fAAAA&#10;CwEAAA8AAAAAAAAAAAAAAAAADQUAAGRycy9kb3ducmV2LnhtbFBLBQYAAAAABAAEAPMAAAAZBgAA&#10;AAA=&#10;" o:allowincell="f" filled="f" stroked="f" strokeweight=".5pt">
                    <v:textbox inset=",0,,0">
                      <w:txbxContent>
                        <w:p w14:paraId="5DE9B62F" w14:textId="50C15F8A"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p>
      </w:tc>
      <w:tc>
        <w:tcPr>
          <w:tcW w:w="340" w:type="dxa"/>
        </w:tcPr>
        <w:p w14:paraId="0039A891" w14:textId="77777777" w:rsidR="00C46A59" w:rsidRPr="00D55628" w:rsidRDefault="00C46A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7ABB990" w14:textId="77777777" w:rsidR="00C46A59" w:rsidRDefault="00C46A59" w:rsidP="00DE028D">
    <w:pPr>
      <w:pStyle w:val="Footer"/>
    </w:pPr>
  </w:p>
  <w:p w14:paraId="01FA7FDD" w14:textId="77777777" w:rsidR="00C46A59" w:rsidRPr="00DE028D" w:rsidRDefault="00C46A5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3E0E" w14:textId="6D9508C9" w:rsidR="00C46A59" w:rsidRDefault="00580D8F" w:rsidP="00BF3066">
    <w:pPr>
      <w:pStyle w:val="Footer"/>
      <w:spacing w:before="1600"/>
    </w:pPr>
    <w:r>
      <w:rPr>
        <w:noProof/>
      </w:rPr>
      <mc:AlternateContent>
        <mc:Choice Requires="wps">
          <w:drawing>
            <wp:anchor distT="0" distB="0" distL="114300" distR="114300" simplePos="0" relativeHeight="251702272" behindDoc="0" locked="0" layoutInCell="0" allowOverlap="1" wp14:anchorId="097EEDFA" wp14:editId="375BF5E1">
              <wp:simplePos x="0" y="0"/>
              <wp:positionH relativeFrom="page">
                <wp:posOffset>0</wp:posOffset>
              </wp:positionH>
              <wp:positionV relativeFrom="page">
                <wp:posOffset>10229215</wp:posOffset>
              </wp:positionV>
              <wp:extent cx="7560945" cy="273050"/>
              <wp:effectExtent l="0" t="0" r="0" b="12700"/>
              <wp:wrapNone/>
              <wp:docPr id="43" name="MSIPCM41bd4039a6c034007f681f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C1A837" w14:textId="04F6DF4F"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7EEDFA" id="_x0000_t202" coordsize="21600,21600" o:spt="202" path="m,l,21600r21600,l21600,xe">
              <v:stroke joinstyle="miter"/>
              <v:path gradientshapeok="t" o:connecttype="rect"/>
            </v:shapetype>
            <v:shape id="MSIPCM41bd4039a6c034007f681f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702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ClksmtAIAAFEF&#10;AAAOAAAAAAAAAAAAAAAAAC4CAABkcnMvZTJvRG9jLnhtbFBLAQItABQABgAIAAAAIQARcqd+3wAA&#10;AAsBAAAPAAAAAAAAAAAAAAAAAA4FAABkcnMvZG93bnJldi54bWxQSwUGAAAAAAQABADzAAAAGgYA&#10;AAAA&#10;" o:allowincell="f" filled="f" stroked="f" strokeweight=".5pt">
              <v:textbox inset=",0,,0">
                <w:txbxContent>
                  <w:p w14:paraId="68C1A837" w14:textId="04F6DF4F"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r w:rsidR="00C46A59">
      <w:rPr>
        <w:noProof/>
      </w:rPr>
      <w:drawing>
        <wp:anchor distT="0" distB="0" distL="114300" distR="114300" simplePos="0" relativeHeight="251689984" behindDoc="1" locked="1" layoutInCell="1" allowOverlap="1" wp14:anchorId="792252C6" wp14:editId="34CE7921">
          <wp:simplePos x="0" y="0"/>
          <wp:positionH relativeFrom="page">
            <wp:align>right</wp:align>
          </wp:positionH>
          <wp:positionV relativeFrom="page">
            <wp:align>bottom</wp:align>
          </wp:positionV>
          <wp:extent cx="2403762" cy="1083600"/>
          <wp:effectExtent l="0" t="0" r="0" b="0"/>
          <wp:wrapNone/>
          <wp:docPr id="3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Mono" hidden="1"/>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A59">
      <w:rPr>
        <w:noProof/>
        <w:sz w:val="18"/>
      </w:rPr>
      <mc:AlternateContent>
        <mc:Choice Requires="wps">
          <w:drawing>
            <wp:anchor distT="0" distB="0" distL="114300" distR="114300" simplePos="0" relativeHeight="251688960" behindDoc="0" locked="1" layoutInCell="1" allowOverlap="1" wp14:anchorId="7009C2EC" wp14:editId="4187D311">
              <wp:simplePos x="0" y="0"/>
              <wp:positionH relativeFrom="page">
                <wp:align>left</wp:align>
              </wp:positionH>
              <wp:positionV relativeFrom="page">
                <wp:align>bottom</wp:align>
              </wp:positionV>
              <wp:extent cx="3848400" cy="720000"/>
              <wp:effectExtent l="0" t="0" r="0" b="0"/>
              <wp:wrapNone/>
              <wp:docPr id="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ADFE2" w14:textId="77777777" w:rsidR="00C46A59" w:rsidRPr="009F69FA" w:rsidRDefault="00C46A59"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C2EC" id="WebAddress" o:spid="_x0000_s1029" type="#_x0000_t202" style="position:absolute;margin-left:0;margin-top:0;width:303pt;height:56.7pt;z-index:2516889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LiiwIAAHY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DLKHLiiwIAAHYFAAAOAAAAAAAAAAAAAAAAAC4CAABkcnMvZTJvRG9jLnhtbFBLAQItABQA&#10;BgAIAAAAIQD0QteV3gAAAAUBAAAPAAAAAAAAAAAAAAAAAOUEAABkcnMvZG93bnJldi54bWxQSwUG&#10;AAAAAAQABADzAAAA8AUAAAAA&#10;" filled="f" stroked="f" strokeweight=".5pt">
              <v:textbox inset="15mm">
                <w:txbxContent>
                  <w:p w14:paraId="18AADFE2" w14:textId="77777777" w:rsidR="00C46A59" w:rsidRPr="009F69FA" w:rsidRDefault="00C46A59" w:rsidP="00213C82">
                    <w:pPr>
                      <w:pStyle w:val="xWeb"/>
                    </w:pPr>
                    <w:r w:rsidRPr="009F69FA">
                      <w:t>de</w:t>
                    </w:r>
                    <w:r>
                      <w:t>lwp</w:t>
                    </w:r>
                    <w:r w:rsidRPr="009F69FA">
                      <w:t>.vic.gov.au</w:t>
                    </w:r>
                  </w:p>
                </w:txbxContent>
              </v:textbox>
              <w10:wrap anchorx="page" anchory="page"/>
              <w10:anchorlock/>
            </v:shape>
          </w:pict>
        </mc:Fallback>
      </mc:AlternateContent>
    </w:r>
    <w:r w:rsidR="00C46A59">
      <w:rPr>
        <w:noProof/>
        <w:sz w:val="18"/>
      </w:rPr>
      <w:drawing>
        <wp:anchor distT="0" distB="0" distL="114300" distR="114300" simplePos="0" relativeHeight="251687936" behindDoc="1" locked="1" layoutInCell="1" allowOverlap="1" wp14:anchorId="12B90C6B" wp14:editId="601E2528">
          <wp:simplePos x="0" y="0"/>
          <wp:positionH relativeFrom="page">
            <wp:align>right</wp:align>
          </wp:positionH>
          <wp:positionV relativeFrom="page">
            <wp:align>bottom</wp:align>
          </wp:positionV>
          <wp:extent cx="2422800" cy="108360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Colour"/>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6CF311EF" w14:textId="77777777" w:rsidTr="00F66894">
      <w:trPr>
        <w:trHeight w:val="397"/>
      </w:trPr>
      <w:tc>
        <w:tcPr>
          <w:tcW w:w="340" w:type="dxa"/>
        </w:tcPr>
        <w:p w14:paraId="5AA8D151" w14:textId="6B040F62" w:rsidR="00DE028D" w:rsidRPr="00D55628" w:rsidRDefault="00580D8F" w:rsidP="00DE028D">
          <w:pPr>
            <w:pStyle w:val="FooterEvenPageNumber"/>
            <w:framePr w:wrap="auto" w:vAnchor="margin" w:hAnchor="text" w:yAlign="inline"/>
          </w:pPr>
          <w:r>
            <w:rPr>
              <w:noProof/>
            </w:rPr>
            <mc:AlternateContent>
              <mc:Choice Requires="wps">
                <w:drawing>
                  <wp:anchor distT="0" distB="0" distL="114300" distR="114300" simplePos="0" relativeHeight="251706368" behindDoc="0" locked="0" layoutInCell="0" allowOverlap="1" wp14:anchorId="15CF17CB" wp14:editId="6B266BC8">
                    <wp:simplePos x="0" y="0"/>
                    <wp:positionH relativeFrom="page">
                      <wp:posOffset>0</wp:posOffset>
                    </wp:positionH>
                    <wp:positionV relativeFrom="page">
                      <wp:posOffset>10229215</wp:posOffset>
                    </wp:positionV>
                    <wp:extent cx="7560945" cy="273050"/>
                    <wp:effectExtent l="0" t="0" r="0" b="12700"/>
                    <wp:wrapNone/>
                    <wp:docPr id="47" name="MSIPCMaa374cafb8ffdc031a2ed266"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92321" w14:textId="3D415FDA"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CF17CB" id="_x0000_t202" coordsize="21600,21600" o:spt="202" path="m,l,21600r21600,l21600,xe">
                    <v:stroke joinstyle="miter"/>
                    <v:path gradientshapeok="t" o:connecttype="rect"/>
                  </v:shapetype>
                  <v:shape id="MSIPCMaa374cafb8ffdc031a2ed266" o:spid="_x0000_s1030" type="#_x0000_t202" alt="{&quot;HashCode&quot;:-1264680268,&quot;Height&quot;:842.0,&quot;Width&quot;:595.0,&quot;Placement&quot;:&quot;Footer&quot;,&quot;Index&quot;:&quot;OddAndEven&quot;,&quot;Section&quot;:2,&quot;Top&quot;:0.0,&quot;Left&quot;:0.0}" style="position:absolute;margin-left:0;margin-top:805.45pt;width:595.35pt;height:21.5pt;z-index:251706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NoT1RbUCAABS&#10;BQAADgAAAAAAAAAAAAAAAAAuAgAAZHJzL2Uyb0RvYy54bWxQSwECLQAUAAYACAAAACEAEXKnft8A&#10;AAALAQAADwAAAAAAAAAAAAAAAAAPBQAAZHJzL2Rvd25yZXYueG1sUEsFBgAAAAAEAAQA8wAAABsG&#10;AAAAAA==&#10;" o:allowincell="f" filled="f" stroked="f" strokeweight=".5pt">
                    <v:textbox inset=",0,,0">
                      <w:txbxContent>
                        <w:p w14:paraId="52792321" w14:textId="3D415FDA"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r w:rsidR="00DE028D" w:rsidRPr="00D55628">
            <w:fldChar w:fldCharType="begin"/>
          </w:r>
          <w:r w:rsidR="00DE028D" w:rsidRPr="00D55628">
            <w:instrText xml:space="preserve"> PAGE   \* MERGEFORMAT </w:instrText>
          </w:r>
          <w:r w:rsidR="00DE028D" w:rsidRPr="00D55628">
            <w:fldChar w:fldCharType="separate"/>
          </w:r>
          <w:r w:rsidR="009C5CCF">
            <w:rPr>
              <w:noProof/>
            </w:rPr>
            <w:t>2</w:t>
          </w:r>
          <w:r w:rsidR="00DE028D" w:rsidRPr="00D55628">
            <w:fldChar w:fldCharType="end"/>
          </w:r>
        </w:p>
      </w:tc>
      <w:tc>
        <w:tcPr>
          <w:tcW w:w="9071" w:type="dxa"/>
        </w:tcPr>
        <w:p w14:paraId="1973077D" w14:textId="77777777" w:rsidR="00DE028D" w:rsidRPr="00D55628" w:rsidRDefault="00DE028D" w:rsidP="00DE028D">
          <w:pPr>
            <w:pStyle w:val="FooterEven"/>
          </w:pPr>
        </w:p>
      </w:tc>
    </w:tr>
  </w:tbl>
  <w:p w14:paraId="440401A0" w14:textId="77777777" w:rsidR="00DE028D" w:rsidRDefault="00DE028D">
    <w:pPr>
      <w:pStyle w:val="Footer"/>
    </w:pPr>
  </w:p>
  <w:p w14:paraId="12530CC5" w14:textId="77777777" w:rsidR="00A6789B" w:rsidRDefault="00A6789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70A03553" w14:textId="77777777" w:rsidTr="00F66894">
      <w:trPr>
        <w:trHeight w:val="397"/>
      </w:trPr>
      <w:tc>
        <w:tcPr>
          <w:tcW w:w="9071" w:type="dxa"/>
        </w:tcPr>
        <w:p w14:paraId="06F1E5FF" w14:textId="5100064E" w:rsidR="00DE028D" w:rsidRPr="00CB1FB7" w:rsidRDefault="00580D8F" w:rsidP="00DE028D">
          <w:pPr>
            <w:pStyle w:val="FooterOdd"/>
            <w:rPr>
              <w:b/>
            </w:rPr>
          </w:pPr>
          <w:r>
            <w:rPr>
              <w:b/>
              <w:noProof/>
            </w:rPr>
            <mc:AlternateContent>
              <mc:Choice Requires="wps">
                <w:drawing>
                  <wp:anchor distT="0" distB="0" distL="114300" distR="114300" simplePos="0" relativeHeight="251704320" behindDoc="0" locked="0" layoutInCell="0" allowOverlap="1" wp14:anchorId="08FEBE3F" wp14:editId="2B9791C3">
                    <wp:simplePos x="0" y="0"/>
                    <wp:positionH relativeFrom="page">
                      <wp:posOffset>0</wp:posOffset>
                    </wp:positionH>
                    <wp:positionV relativeFrom="page">
                      <wp:posOffset>10229215</wp:posOffset>
                    </wp:positionV>
                    <wp:extent cx="7560945" cy="273050"/>
                    <wp:effectExtent l="0" t="0" r="0" b="12700"/>
                    <wp:wrapNone/>
                    <wp:docPr id="45" name="MSIPCM1353490dbb1f203212f741e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E096E" w14:textId="1E52CCB4"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FEBE3F" id="_x0000_t202" coordsize="21600,21600" o:spt="202" path="m,l,21600r21600,l21600,xe">
                    <v:stroke joinstyle="miter"/>
                    <v:path gradientshapeok="t" o:connecttype="rect"/>
                  </v:shapetype>
                  <v:shape id="MSIPCM1353490dbb1f203212f741ee" o:spid="_x0000_s1031"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704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ilNkizAgAATwUA&#10;AA4AAAAAAAAAAAAAAAAALgIAAGRycy9lMm9Eb2MueG1sUEsBAi0AFAAGAAgAAAAhABFyp37fAAAA&#10;CwEAAA8AAAAAAAAAAAAAAAAADQUAAGRycy9kb3ducmV2LnhtbFBLBQYAAAAABAAEAPMAAAAZBgAA&#10;AAA=&#10;" o:allowincell="f" filled="f" stroked="f" strokeweight=".5pt">
                    <v:textbox inset=",0,,0">
                      <w:txbxContent>
                        <w:p w14:paraId="3FEE096E" w14:textId="1E52CCB4"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p>
      </w:tc>
      <w:tc>
        <w:tcPr>
          <w:tcW w:w="340" w:type="dxa"/>
        </w:tcPr>
        <w:p w14:paraId="09111D5D"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4D2AA85D" w14:textId="77777777" w:rsidR="00DE028D" w:rsidRDefault="00DE028D" w:rsidP="00DE028D">
    <w:pPr>
      <w:pStyle w:val="Footer"/>
    </w:pPr>
  </w:p>
  <w:p w14:paraId="7889D152" w14:textId="77777777" w:rsidR="00DE028D" w:rsidRPr="00DE028D" w:rsidRDefault="00DE028D" w:rsidP="00DE028D">
    <w:pPr>
      <w:pStyle w:val="Footer"/>
    </w:pPr>
  </w:p>
  <w:p w14:paraId="75BA6C11" w14:textId="77777777" w:rsidR="00A6789B" w:rsidRDefault="00A6789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48A1" w14:textId="52A7DB89" w:rsidR="00E962AA" w:rsidRDefault="00580D8F" w:rsidP="00BF3066">
    <w:pPr>
      <w:pStyle w:val="Footer"/>
      <w:spacing w:before="1600"/>
    </w:pPr>
    <w:r>
      <w:rPr>
        <w:noProof/>
      </w:rPr>
      <mc:AlternateContent>
        <mc:Choice Requires="wps">
          <w:drawing>
            <wp:anchor distT="0" distB="0" distL="114300" distR="114300" simplePos="1" relativeHeight="251705344" behindDoc="0" locked="0" layoutInCell="0" allowOverlap="1" wp14:anchorId="0C9DF302" wp14:editId="6FC76E7A">
              <wp:simplePos x="0" y="10229453"/>
              <wp:positionH relativeFrom="page">
                <wp:posOffset>0</wp:posOffset>
              </wp:positionH>
              <wp:positionV relativeFrom="page">
                <wp:posOffset>10229215</wp:posOffset>
              </wp:positionV>
              <wp:extent cx="7560945" cy="273050"/>
              <wp:effectExtent l="0" t="0" r="0" b="12700"/>
              <wp:wrapNone/>
              <wp:docPr id="46" name="MSIPCM126d42b4bbbd1d0d1c4fa278"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FD125" w14:textId="2B6B064F"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9DF302" id="_x0000_t202" coordsize="21600,21600" o:spt="202" path="m,l,21600r21600,l21600,xe">
              <v:stroke joinstyle="miter"/>
              <v:path gradientshapeok="t" o:connecttype="rect"/>
            </v:shapetype>
            <v:shape id="MSIPCM126d42b4bbbd1d0d1c4fa278" o:spid="_x0000_s1032" type="#_x0000_t202" alt="{&quot;HashCode&quot;:-1264680268,&quot;Height&quot;:842.0,&quot;Width&quot;:595.0,&quot;Placement&quot;:&quot;Footer&quot;,&quot;Index&quot;:&quot;FirstPage&quot;,&quot;Section&quot;:2,&quot;Top&quot;:0.0,&quot;Left&quot;:0.0}" style="position:absolute;margin-left:0;margin-top:805.45pt;width:595.35pt;height:21.5pt;z-index:251705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I/FLD6zAgAAUQUA&#10;AA4AAAAAAAAAAAAAAAAALgIAAGRycy9lMm9Eb2MueG1sUEsBAi0AFAAGAAgAAAAhABFyp37fAAAA&#10;CwEAAA8AAAAAAAAAAAAAAAAADQUAAGRycy9kb3ducmV2LnhtbFBLBQYAAAAABAAEAPMAAAAZBgAA&#10;AAA=&#10;" o:allowincell="f" filled="f" stroked="f" strokeweight=".5pt">
              <v:textbox inset=",0,,0">
                <w:txbxContent>
                  <w:p w14:paraId="057FD125" w14:textId="2B6B064F" w:rsidR="00580D8F" w:rsidRPr="00580D8F" w:rsidRDefault="00580D8F" w:rsidP="00580D8F">
                    <w:pPr>
                      <w:jc w:val="center"/>
                      <w:rPr>
                        <w:rFonts w:ascii="Calibri" w:hAnsi="Calibri" w:cs="Calibri"/>
                        <w:color w:val="000000"/>
                        <w:sz w:val="24"/>
                      </w:rPr>
                    </w:pPr>
                    <w:r w:rsidRPr="00580D8F">
                      <w:rPr>
                        <w:rFonts w:ascii="Calibri" w:hAnsi="Calibri" w:cs="Calibri"/>
                        <w:color w:val="000000"/>
                        <w:sz w:val="24"/>
                      </w:rPr>
                      <w:t>OFFICIAL</w:t>
                    </w:r>
                  </w:p>
                </w:txbxContent>
              </v:textbox>
              <w10:wrap anchorx="page" anchory="page"/>
            </v:shape>
          </w:pict>
        </mc:Fallback>
      </mc:AlternateContent>
    </w:r>
    <w:r w:rsidR="001044F8">
      <w:rPr>
        <w:noProof/>
      </w:rPr>
      <w:drawing>
        <wp:anchor distT="0" distB="0" distL="114300" distR="114300" simplePos="0" relativeHeight="251680768" behindDoc="1" locked="1" layoutInCell="1" allowOverlap="1" wp14:anchorId="7607275A" wp14:editId="0B7D9013">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68480" behindDoc="1" locked="1" layoutInCell="1" allowOverlap="1" wp14:anchorId="6B0CDD6D" wp14:editId="67978519">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66432" behindDoc="0" locked="1" layoutInCell="1" allowOverlap="1" wp14:anchorId="3AD9FC81" wp14:editId="57B8B455">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0C699"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FC81" id="_x0000_s1033" type="#_x0000_t202" style="position:absolute;margin-left:0;margin-top:0;width:303pt;height:56.7pt;z-index:2516664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" filled="f" stroked="f" strokeweight=".5pt">
              <v:textbox inset="15mm">
                <w:txbxContent>
                  <w:p w14:paraId="4CE0C699"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62336" behindDoc="1" locked="1" layoutInCell="1" allowOverlap="1" wp14:anchorId="63EB080E" wp14:editId="4AA0DF7F">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A5AB9" w14:textId="77777777" w:rsidR="007D0787" w:rsidRPr="008F5280" w:rsidRDefault="007D0787" w:rsidP="008F5280">
      <w:pPr>
        <w:pStyle w:val="FootnoteSeparator"/>
      </w:pPr>
    </w:p>
    <w:p w14:paraId="34875202" w14:textId="77777777" w:rsidR="007D0787" w:rsidRDefault="007D0787"/>
  </w:footnote>
  <w:footnote w:type="continuationSeparator" w:id="0">
    <w:p w14:paraId="378D2E62" w14:textId="77777777" w:rsidR="007D0787" w:rsidRDefault="007D0787" w:rsidP="008F5280">
      <w:pPr>
        <w:pStyle w:val="FootnoteSeparator"/>
      </w:pPr>
    </w:p>
    <w:p w14:paraId="3E3927EA" w14:textId="77777777" w:rsidR="007D0787" w:rsidRDefault="007D0787"/>
    <w:p w14:paraId="31BD0C55" w14:textId="77777777" w:rsidR="007D0787" w:rsidRDefault="007D0787"/>
  </w:footnote>
  <w:footnote w:type="continuationNotice" w:id="1">
    <w:p w14:paraId="51646123" w14:textId="77777777" w:rsidR="007D0787" w:rsidRDefault="007D0787" w:rsidP="00D55628"/>
    <w:p w14:paraId="12EF6717" w14:textId="77777777" w:rsidR="007D0787" w:rsidRDefault="007D0787"/>
    <w:p w14:paraId="05529C00" w14:textId="77777777" w:rsidR="007D0787" w:rsidRDefault="007D0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F579ED" w14:paraId="5B2BD58F" w14:textId="77777777" w:rsidTr="00F66894">
      <w:trPr>
        <w:trHeight w:hRule="exact" w:val="1418"/>
      </w:trPr>
      <w:tc>
        <w:tcPr>
          <w:tcW w:w="7761" w:type="dxa"/>
          <w:vAlign w:val="center"/>
        </w:tcPr>
        <w:p w14:paraId="7D55AF1D" w14:textId="3FFD0988" w:rsidR="00C46A59" w:rsidRPr="00F579ED" w:rsidRDefault="00C46A59"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A37FDD">
            <w:rPr>
              <w:noProof/>
              <w:lang w:val="en-US"/>
            </w:rPr>
            <w:t>Guide</w:t>
          </w:r>
          <w:r w:rsidR="00A37FDD" w:rsidRPr="00A37FDD">
            <w:rPr>
              <w:noProof/>
            </w:rPr>
            <w:t xml:space="preserve"> to a request to waive survey </w:t>
          </w:r>
          <w:r w:rsidR="00A37FDD" w:rsidRPr="00A37FDD">
            <w:rPr>
              <w:noProof/>
            </w:rPr>
            <w:br/>
            <w:t>for an adverse possession application</w:t>
          </w:r>
          <w:r>
            <w:rPr>
              <w:noProof/>
            </w:rPr>
            <w:fldChar w:fldCharType="end"/>
          </w:r>
        </w:p>
      </w:tc>
    </w:tr>
  </w:tbl>
  <w:p w14:paraId="3BACA9B0" w14:textId="77777777" w:rsidR="00C46A59" w:rsidRDefault="00C46A59" w:rsidP="00DE028D">
    <w:pPr>
      <w:pStyle w:val="Header"/>
    </w:pPr>
    <w:r>
      <w:rPr>
        <w:noProof/>
      </w:rPr>
      <mc:AlternateContent>
        <mc:Choice Requires="wps">
          <w:drawing>
            <wp:anchor distT="0" distB="0" distL="114300" distR="114300" simplePos="0" relativeHeight="251699200" behindDoc="0" locked="1" layoutInCell="1" allowOverlap="1" wp14:anchorId="197C91A7" wp14:editId="5AEC8351">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1988F" id="Rectangle 18" o:spid="_x0000_s1026" style="position:absolute;margin-left:-29.95pt;margin-top:0;width:21.25pt;height:96.4pt;z-index:251699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4080" behindDoc="1" locked="0" layoutInCell="1" allowOverlap="1" wp14:anchorId="3E76977D" wp14:editId="669E60D0">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BCDE7" id="TriangleRight" o:spid="_x0000_s1026" style="position:absolute;margin-left:56.7pt;margin-top:22.7pt;width:68.05pt;height:70.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j0Q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zo&#10;k/UMqWOWjaWT3U20E6ufCr7rECubP6L4ne2aLH4KmJTW/eKsRYOdc/9zI5ziTH8y6GDTbDxG9CEu&#10;xmfnIyzc0LIaWoSRoJrzwPEqaXodui6+aRy1KaQkZszYD2g6RUXNIfrXebVfoIlGefYNn7r0cB1R&#10;T7+lxW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jS2Fj0QIAAN4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3056" behindDoc="1" locked="0" layoutInCell="1" allowOverlap="1" wp14:anchorId="64F4F390" wp14:editId="2430B9A6">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89FC5" id="TriangleLeft" o:spid="_x0000_s1026" style="position:absolute;margin-left:22.7pt;margin-top:22.7pt;width:68.05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2032" behindDoc="1" locked="0" layoutInCell="1" allowOverlap="1" wp14:anchorId="7C4EE314" wp14:editId="796A64EE">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A8C44E" id="Rectangle" o:spid="_x0000_s1026" style="position:absolute;margin-left:22.7pt;margin-top:22.7pt;width:1148.05pt;height:7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0y85f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69F69D80" w14:textId="77777777" w:rsidR="00C46A59" w:rsidRPr="00DE028D" w:rsidRDefault="00C46A5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975ED3" w14:paraId="0DFD7A0B" w14:textId="77777777" w:rsidTr="00F66894">
      <w:trPr>
        <w:trHeight w:hRule="exact" w:val="1418"/>
      </w:trPr>
      <w:tc>
        <w:tcPr>
          <w:tcW w:w="7761" w:type="dxa"/>
          <w:vAlign w:val="center"/>
        </w:tcPr>
        <w:p w14:paraId="227C19FB" w14:textId="685DAA0C" w:rsidR="00C46A59" w:rsidRPr="00975ED3" w:rsidRDefault="00C46A59" w:rsidP="00DE028D">
          <w:pPr>
            <w:pStyle w:val="Header"/>
          </w:pPr>
          <w:r>
            <w:rPr>
              <w:noProof/>
            </w:rPr>
            <w:fldChar w:fldCharType="begin"/>
          </w:r>
          <w:r>
            <w:rPr>
              <w:noProof/>
            </w:rPr>
            <w:instrText xml:space="preserve"> STYLEREF  Title  \* MERGEFORMAT </w:instrText>
          </w:r>
          <w:r>
            <w:rPr>
              <w:noProof/>
            </w:rPr>
            <w:fldChar w:fldCharType="separate"/>
          </w:r>
          <w:r w:rsidR="00A37FDD">
            <w:rPr>
              <w:noProof/>
            </w:rPr>
            <w:t xml:space="preserve">Guide to a request to waive survey </w:t>
          </w:r>
          <w:r w:rsidR="00A37FDD">
            <w:rPr>
              <w:noProof/>
            </w:rPr>
            <w:br/>
            <w:t>for an adverse possession application</w:t>
          </w:r>
          <w:r>
            <w:rPr>
              <w:noProof/>
            </w:rPr>
            <w:fldChar w:fldCharType="end"/>
          </w:r>
        </w:p>
      </w:tc>
    </w:tr>
  </w:tbl>
  <w:p w14:paraId="503FB2E4" w14:textId="77777777" w:rsidR="00C46A59" w:rsidRDefault="00C46A59" w:rsidP="00DE028D">
    <w:pPr>
      <w:pStyle w:val="Header"/>
    </w:pPr>
    <w:r>
      <w:rPr>
        <w:noProof/>
      </w:rPr>
      <mc:AlternateContent>
        <mc:Choice Requires="wps">
          <w:drawing>
            <wp:anchor distT="0" distB="0" distL="114300" distR="114300" simplePos="0" relativeHeight="251700224" behindDoc="0" locked="1" layoutInCell="1" allowOverlap="1" wp14:anchorId="01AF099B" wp14:editId="33103EA0">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19A6" id="Rectangle 17" o:spid="_x0000_s1026" style="position:absolute;margin-left:-29.95pt;margin-top:0;width:21.25pt;height:96.4pt;z-index:251700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7152" behindDoc="1" locked="0" layoutInCell="1" allowOverlap="1" wp14:anchorId="113F4643" wp14:editId="4377436B">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FA4D0" id="TriangleRight" o:spid="_x0000_s1026"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6zw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MfmT+s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6128" behindDoc="1" locked="0" layoutInCell="1" allowOverlap="1" wp14:anchorId="516239DC" wp14:editId="40528C88">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6CC0F" id="TriangleLeft" o:spid="_x0000_s1026" style="position:absolute;margin-left:22.7pt;margin-top:22.7pt;width:68.05pt;height:70.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zAIAAMc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PlHD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5104" behindDoc="1" locked="0" layoutInCell="1" allowOverlap="1" wp14:anchorId="39E60E8E" wp14:editId="49C92C8F">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9FA80A" id="Rectangle" o:spid="_x0000_s1026" style="position:absolute;margin-left:22.7pt;margin-top:22.7pt;width:1148.05pt;height:70.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X0/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OZXxfT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6BEA5D4" w14:textId="77777777" w:rsidR="00C46A59" w:rsidRPr="00DE028D" w:rsidRDefault="00C46A5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9F00" w14:textId="77777777" w:rsidR="00C46A59" w:rsidRPr="00E97294" w:rsidRDefault="00C46A59" w:rsidP="00E97294">
    <w:pPr>
      <w:pStyle w:val="Header"/>
    </w:pPr>
    <w:r>
      <w:rPr>
        <w:noProof/>
      </w:rPr>
      <mc:AlternateContent>
        <mc:Choice Requires="wps">
          <w:drawing>
            <wp:anchor distT="0" distB="0" distL="114300" distR="114300" simplePos="0" relativeHeight="251698176" behindDoc="0" locked="1" layoutInCell="1" allowOverlap="1" wp14:anchorId="45BF5506" wp14:editId="582D904F">
              <wp:simplePos x="0" y="0"/>
              <wp:positionH relativeFrom="page">
                <wp:align>right</wp:align>
              </wp:positionH>
              <wp:positionV relativeFrom="page">
                <wp:align>top</wp:align>
              </wp:positionV>
              <wp:extent cx="270000" cy="1224000"/>
              <wp:effectExtent l="0" t="0" r="0" b="0"/>
              <wp:wrapNone/>
              <wp:docPr id="22" name="Rectangle 22"/>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FDB6" id="Rectangle 22" o:spid="_x0000_s1026" style="position:absolute;margin-left:-29.95pt;margin-top:0;width:21.25pt;height:96.4pt;z-index:2516981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O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PTgY86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91008" behindDoc="1" locked="0" layoutInCell="1" allowOverlap="1" wp14:anchorId="67060B53" wp14:editId="6DED6D2E">
          <wp:simplePos x="0" y="0"/>
          <wp:positionH relativeFrom="page">
            <wp:posOffset>720090</wp:posOffset>
          </wp:positionH>
          <wp:positionV relativeFrom="page">
            <wp:posOffset>1188085</wp:posOffset>
          </wp:positionV>
          <wp:extent cx="860400" cy="896400"/>
          <wp:effectExtent l="0" t="0" r="0" b="0"/>
          <wp:wrapNone/>
          <wp:docPr id="2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48826B7B" wp14:editId="4E622B91">
          <wp:simplePos x="0" y="0"/>
          <wp:positionH relativeFrom="page">
            <wp:posOffset>720090</wp:posOffset>
          </wp:positionH>
          <wp:positionV relativeFrom="page">
            <wp:posOffset>1188085</wp:posOffset>
          </wp:positionV>
          <wp:extent cx="864000" cy="896400"/>
          <wp:effectExtent l="0" t="0" r="0" b="0"/>
          <wp:wrapNone/>
          <wp:docPr id="3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iangleBottomACI"/>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86912" behindDoc="1" locked="0" layoutInCell="1" allowOverlap="1" wp14:anchorId="272E4A5F" wp14:editId="35E7D92E">
              <wp:simplePos x="0" y="0"/>
              <wp:positionH relativeFrom="page">
                <wp:posOffset>720090</wp:posOffset>
              </wp:positionH>
              <wp:positionV relativeFrom="page">
                <wp:posOffset>288290</wp:posOffset>
              </wp:positionV>
              <wp:extent cx="864000" cy="900000"/>
              <wp:effectExtent l="0" t="0" r="0" b="0"/>
              <wp:wrapNone/>
              <wp:docPr id="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CDA2F" id="TriangleRight" o:spid="_x0000_s1026" style="position:absolute;margin-left:56.7pt;margin-top:22.7pt;width:68.05pt;height:70.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r+0Q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dhAr+0QIAAN4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1A839C2B" wp14:editId="460AEB06">
              <wp:simplePos x="0" y="0"/>
              <wp:positionH relativeFrom="page">
                <wp:posOffset>720090</wp:posOffset>
              </wp:positionH>
              <wp:positionV relativeFrom="page">
                <wp:posOffset>1188085</wp:posOffset>
              </wp:positionV>
              <wp:extent cx="864000" cy="900000"/>
              <wp:effectExtent l="0" t="0" r="0" b="0"/>
              <wp:wrapNone/>
              <wp:docPr id="2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AC01F" id="TriangleBottom" o:spid="_x0000_s1026" style="position:absolute;margin-left:56.7pt;margin-top:93.55pt;width:68.05pt;height:70.85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kD3QIAANg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BKD0kD3QIAANg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5888" behindDoc="1" locked="0" layoutInCell="1" allowOverlap="1" wp14:anchorId="2BE71102" wp14:editId="5A844CAC">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3CE05" id="TriangleLeft" o:spid="_x0000_s1026" style="position:absolute;margin-left:22.7pt;margin-top:22.7pt;width:68.05pt;height:7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i3ywIAAMc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&#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N/qCLfLAgAAxw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4864" behindDoc="1" locked="0" layoutInCell="1" allowOverlap="1" wp14:anchorId="207E3F3F" wp14:editId="264D28C8">
              <wp:simplePos x="0" y="0"/>
              <wp:positionH relativeFrom="page">
                <wp:posOffset>288290</wp:posOffset>
              </wp:positionH>
              <wp:positionV relativeFrom="page">
                <wp:posOffset>288290</wp:posOffset>
              </wp:positionV>
              <wp:extent cx="14580000" cy="900000"/>
              <wp:effectExtent l="0" t="0" r="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8B4E29" id="Rectangle" o:spid="_x0000_s1026" style="position:absolute;margin-left:22.7pt;margin-top:22.7pt;width:1148.05pt;height:70.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MreCZ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69EE" w14:textId="77777777" w:rsidR="00A37FDD" w:rsidRPr="00602B81" w:rsidRDefault="00A37FDD" w:rsidP="00602B81">
    <w:pPr>
      <w:pStyle w:val="Header"/>
      <w:tabs>
        <w:tab w:val="left" w:pos="1740"/>
        <w:tab w:val="left" w:pos="2920"/>
      </w:tabs>
      <w:rPr>
        <w:sz w:val="32"/>
        <w:szCs w:val="32"/>
      </w:rPr>
    </w:pPr>
    <w:r>
      <w:rPr>
        <w:sz w:val="32"/>
        <w:szCs w:val="32"/>
      </w:rPr>
      <w:tab/>
    </w:r>
    <w:r>
      <w:rPr>
        <w:sz w:val="32"/>
        <w:szCs w:val="32"/>
      </w:rPr>
      <w:tab/>
    </w:r>
  </w:p>
  <w:tbl>
    <w:tblPr>
      <w:tblW w:w="0" w:type="auto"/>
      <w:tblInd w:w="108" w:type="dxa"/>
      <w:tblLook w:val="01E0" w:firstRow="1" w:lastRow="1" w:firstColumn="1" w:lastColumn="1" w:noHBand="0" w:noVBand="0"/>
    </w:tblPr>
    <w:tblGrid>
      <w:gridCol w:w="9747"/>
    </w:tblGrid>
    <w:tr w:rsidR="00A37FDD" w:rsidRPr="00F83A6F" w14:paraId="07CD3089" w14:textId="77777777" w:rsidTr="0020168D">
      <w:trPr>
        <w:trHeight w:val="1289"/>
      </w:trPr>
      <w:tc>
        <w:tcPr>
          <w:tcW w:w="9747" w:type="dxa"/>
          <w:shd w:val="clear" w:color="auto" w:fill="auto"/>
          <w:vAlign w:val="center"/>
        </w:tcPr>
        <w:p w14:paraId="15018796" w14:textId="77777777" w:rsidR="00A37FDD" w:rsidRDefault="00A37FDD" w:rsidP="00602B81">
          <w:r>
            <w:rPr>
              <w:noProof/>
            </w:rPr>
            <w:drawing>
              <wp:anchor distT="0" distB="0" distL="114300" distR="114300" simplePos="0" relativeHeight="251708416" behindDoc="1" locked="0" layoutInCell="1" allowOverlap="1" wp14:anchorId="0C5EAB77" wp14:editId="26E4B3B2">
                <wp:simplePos x="0" y="0"/>
                <wp:positionH relativeFrom="column">
                  <wp:posOffset>-407670</wp:posOffset>
                </wp:positionH>
                <wp:positionV relativeFrom="paragraph">
                  <wp:posOffset>5715</wp:posOffset>
                </wp:positionV>
                <wp:extent cx="6867525" cy="819150"/>
                <wp:effectExtent l="0" t="0" r="9525" b="0"/>
                <wp:wrapNone/>
                <wp:docPr id="40" name="Picture 4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3AD7" w14:textId="77777777" w:rsidR="00A37FDD" w:rsidRPr="00926787" w:rsidRDefault="00A37FDD" w:rsidP="00602B81">
          <w:pPr>
            <w:pStyle w:val="CertHDWhite"/>
            <w:tabs>
              <w:tab w:val="left" w:pos="7513"/>
            </w:tabs>
            <w:rPr>
              <w:sz w:val="32"/>
              <w:szCs w:val="32"/>
            </w:rPr>
          </w:pPr>
          <w:r w:rsidRPr="00926787">
            <w:rPr>
              <w:sz w:val="32"/>
              <w:szCs w:val="32"/>
            </w:rPr>
            <w:t xml:space="preserve">Guide to </w:t>
          </w:r>
          <w:r>
            <w:rPr>
              <w:sz w:val="32"/>
              <w:szCs w:val="32"/>
            </w:rPr>
            <w:t>a request to waive survey for an adverse possession application</w:t>
          </w:r>
        </w:p>
      </w:tc>
    </w:tr>
  </w:tbl>
  <w:p w14:paraId="65CBB6EF" w14:textId="77777777" w:rsidR="00A37FDD" w:rsidRDefault="00A37FDD" w:rsidP="00602B81">
    <w:pPr>
      <w:pStyle w:val="ImprintBreak2"/>
    </w:pPr>
  </w:p>
  <w:p w14:paraId="5335CD62" w14:textId="77777777" w:rsidR="00A37FDD" w:rsidRDefault="00A37FDD" w:rsidP="00E8017C">
    <w:pPr>
      <w:pStyle w:val="Header"/>
      <w:tabs>
        <w:tab w:val="left" w:pos="68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0029A8F8" w14:textId="77777777" w:rsidTr="00F66894">
      <w:trPr>
        <w:trHeight w:hRule="exact" w:val="1418"/>
      </w:trPr>
      <w:tc>
        <w:tcPr>
          <w:tcW w:w="7761" w:type="dxa"/>
          <w:vAlign w:val="center"/>
        </w:tcPr>
        <w:p w14:paraId="792AF5EE" w14:textId="69DB1B4F"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A37FDD">
            <w:rPr>
              <w:noProof/>
            </w:rPr>
            <w:t xml:space="preserve">Guide to a request to waive survey </w:t>
          </w:r>
          <w:r w:rsidR="00A37FDD">
            <w:rPr>
              <w:noProof/>
            </w:rPr>
            <w:br/>
            <w:t>for an adverse possession application</w:t>
          </w:r>
          <w:r>
            <w:rPr>
              <w:noProof/>
            </w:rPr>
            <w:fldChar w:fldCharType="end"/>
          </w:r>
        </w:p>
      </w:tc>
    </w:tr>
  </w:tbl>
  <w:p w14:paraId="5943EF29" w14:textId="77777777" w:rsidR="00DE028D" w:rsidRDefault="00DE028D" w:rsidP="00DE028D">
    <w:pPr>
      <w:pStyle w:val="Header"/>
    </w:pPr>
    <w:r w:rsidRPr="00806AB6">
      <w:rPr>
        <w:noProof/>
      </w:rPr>
      <mc:AlternateContent>
        <mc:Choice Requires="wps">
          <w:drawing>
            <wp:anchor distT="0" distB="0" distL="114300" distR="114300" simplePos="0" relativeHeight="251674624" behindDoc="1" locked="0" layoutInCell="1" allowOverlap="1" wp14:anchorId="7F8469E3" wp14:editId="15DF1B0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1D5B" id="TriangleRight" o:spid="_x0000_s1026" style="position:absolute;margin-left:56.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3600" behindDoc="1" locked="0" layoutInCell="1" allowOverlap="1" wp14:anchorId="2B1DD003" wp14:editId="31C1DA7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D7B39" id="TriangleLeft" o:spid="_x0000_s1026" style="position:absolute;margin-left:22.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2576" behindDoc="1" locked="0" layoutInCell="1" allowOverlap="1" wp14:anchorId="74E68C66" wp14:editId="4BA51359">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BC6944" id="Rectangle" o:spid="_x0000_s1026" style="position:absolute;margin-left:22.7pt;margin-top:22.7pt;width:552.7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E3AD329" w14:textId="77777777" w:rsidR="00E962AA" w:rsidRPr="00DE028D" w:rsidRDefault="00E962AA" w:rsidP="00DE028D">
    <w:pPr>
      <w:pStyle w:val="Header"/>
    </w:pPr>
  </w:p>
  <w:p w14:paraId="492560C5" w14:textId="77777777" w:rsidR="00A6789B" w:rsidRDefault="00A678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029B9323" w14:textId="77777777" w:rsidTr="00F66894">
      <w:trPr>
        <w:trHeight w:hRule="exact" w:val="1418"/>
      </w:trPr>
      <w:tc>
        <w:tcPr>
          <w:tcW w:w="7761" w:type="dxa"/>
          <w:vAlign w:val="center"/>
        </w:tcPr>
        <w:p w14:paraId="5780C893" w14:textId="018C0BA1"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A37FDD">
            <w:rPr>
              <w:noProof/>
            </w:rPr>
            <w:t xml:space="preserve">Guide to a request to waive survey </w:t>
          </w:r>
          <w:r w:rsidR="00A37FDD">
            <w:rPr>
              <w:noProof/>
            </w:rPr>
            <w:br/>
            <w:t>for an adverse possession application</w:t>
          </w:r>
          <w:r>
            <w:rPr>
              <w:noProof/>
            </w:rPr>
            <w:fldChar w:fldCharType="end"/>
          </w:r>
        </w:p>
      </w:tc>
    </w:tr>
  </w:tbl>
  <w:p w14:paraId="25685020" w14:textId="77777777" w:rsidR="00DE028D" w:rsidRDefault="00DE028D" w:rsidP="00DE028D">
    <w:pPr>
      <w:pStyle w:val="Header"/>
    </w:pPr>
    <w:r w:rsidRPr="00806AB6">
      <w:rPr>
        <w:noProof/>
      </w:rPr>
      <mc:AlternateContent>
        <mc:Choice Requires="wps">
          <w:drawing>
            <wp:anchor distT="0" distB="0" distL="114300" distR="114300" simplePos="0" relativeHeight="251678720" behindDoc="1" locked="0" layoutInCell="1" allowOverlap="1" wp14:anchorId="16E4258F" wp14:editId="4981ABD3">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2DF7C"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7696" behindDoc="1" locked="0" layoutInCell="1" allowOverlap="1" wp14:anchorId="0EA9A56E" wp14:editId="1D3C3665">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6B7B5" id="TriangleLeft" o:spid="_x0000_s1026" style="position:absolute;margin-left:22.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6672" behindDoc="1" locked="0" layoutInCell="1" allowOverlap="1" wp14:anchorId="29FF7478" wp14:editId="4823E6C7">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B63A14" id="Rectangle" o:spid="_x0000_s1026" style="position:absolute;margin-left:22.7pt;margin-top:22.7pt;width:552.7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DD6AE20" w14:textId="77777777" w:rsidR="00DE028D" w:rsidRPr="00DE028D" w:rsidRDefault="00DE028D" w:rsidP="00DE028D">
    <w:pPr>
      <w:pStyle w:val="Header"/>
    </w:pPr>
  </w:p>
  <w:p w14:paraId="0DF2B8D2" w14:textId="77777777" w:rsidR="00A6789B" w:rsidRDefault="00A678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9C17" w14:textId="77777777" w:rsidR="00E962AA" w:rsidRPr="00E97294" w:rsidRDefault="00F90121" w:rsidP="00E97294">
    <w:pPr>
      <w:pStyle w:val="Header"/>
    </w:pPr>
    <w:r>
      <w:rPr>
        <w:noProof/>
      </w:rPr>
      <w:drawing>
        <wp:anchor distT="0" distB="0" distL="114300" distR="114300" simplePos="0" relativeHeight="251670528" behindDoc="1" locked="0" layoutInCell="1" allowOverlap="1" wp14:anchorId="24592933" wp14:editId="0B8E5941">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42877" behindDoc="1" locked="0" layoutInCell="1" allowOverlap="1" wp14:anchorId="6F02D047" wp14:editId="59FD2070">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4144" behindDoc="1" locked="0" layoutInCell="1" allowOverlap="1" wp14:anchorId="5ED25136" wp14:editId="45826D5E">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0146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41852" behindDoc="1" locked="0" layoutInCell="1" allowOverlap="1" wp14:anchorId="37AA8671" wp14:editId="23F467FB">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F50B2" id="TriangleBottom" o:spid="_x0000_s1026" style="position:absolute;margin-left:56.7pt;margin-top:93.55pt;width:68.05pt;height:70.85pt;z-index:-2516746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0048" behindDoc="1" locked="0" layoutInCell="1" allowOverlap="1" wp14:anchorId="7245D43C" wp14:editId="7BEBE9A5">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5570F"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45952" behindDoc="1" locked="0" layoutInCell="1" allowOverlap="1" wp14:anchorId="246F55DB" wp14:editId="5E3D703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610571"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F5B0F3DC"/>
    <w:name w:val="DEPIListBullets"/>
    <w:lvl w:ilvl="0">
      <w:start w:val="1"/>
      <w:numFmt w:val="bullet"/>
      <w:pStyle w:val="ListBullet"/>
      <w:lvlText w:val="•"/>
      <w:lvlJc w:val="left"/>
      <w:pPr>
        <w:tabs>
          <w:tab w:val="num" w:pos="170"/>
        </w:tabs>
        <w:ind w:left="17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510"/>
        </w:tabs>
        <w:ind w:left="680" w:hanging="170"/>
      </w:pPr>
      <w:rPr>
        <w:rFonts w:hint="default"/>
      </w:rPr>
    </w:lvl>
    <w:lvl w:ilvl="4">
      <w:start w:val="1"/>
      <w:numFmt w:val="none"/>
      <w:lvlText w:val=""/>
      <w:lvlJc w:val="left"/>
      <w:pPr>
        <w:tabs>
          <w:tab w:val="num" w:pos="680"/>
        </w:tabs>
        <w:ind w:left="850" w:hanging="170"/>
      </w:pPr>
      <w:rPr>
        <w:rFonts w:hint="default"/>
      </w:rPr>
    </w:lvl>
    <w:lvl w:ilvl="5">
      <w:start w:val="1"/>
      <w:numFmt w:val="none"/>
      <w:lvlText w:val=""/>
      <w:lvlJc w:val="left"/>
      <w:pPr>
        <w:tabs>
          <w:tab w:val="num" w:pos="850"/>
        </w:tabs>
        <w:ind w:left="1020" w:hanging="170"/>
      </w:pPr>
      <w:rPr>
        <w:rFonts w:hint="default"/>
      </w:rPr>
    </w:lvl>
    <w:lvl w:ilvl="6">
      <w:start w:val="1"/>
      <w:numFmt w:val="none"/>
      <w:lvlText w:val=""/>
      <w:lvlJc w:val="left"/>
      <w:pPr>
        <w:tabs>
          <w:tab w:val="num" w:pos="1020"/>
        </w:tabs>
        <w:ind w:left="1190" w:hanging="170"/>
      </w:pPr>
      <w:rPr>
        <w:rFonts w:hint="default"/>
      </w:rPr>
    </w:lvl>
    <w:lvl w:ilvl="7">
      <w:start w:val="1"/>
      <w:numFmt w:val="none"/>
      <w:lvlText w:val=""/>
      <w:lvlJc w:val="left"/>
      <w:pPr>
        <w:tabs>
          <w:tab w:val="num" w:pos="1190"/>
        </w:tabs>
        <w:ind w:left="1360" w:hanging="170"/>
      </w:pPr>
      <w:rPr>
        <w:rFonts w:hint="default"/>
      </w:rPr>
    </w:lvl>
    <w:lvl w:ilvl="8">
      <w:start w:val="1"/>
      <w:numFmt w:val="none"/>
      <w:lvlText w:val=""/>
      <w:lvlJc w:val="left"/>
      <w:pPr>
        <w:tabs>
          <w:tab w:val="num" w:pos="1360"/>
        </w:tabs>
        <w:ind w:left="1530" w:hanging="170"/>
      </w:pPr>
      <w:rPr>
        <w:rFont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92203DC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8"/>
  </w:num>
  <w:num w:numId="3">
    <w:abstractNumId w:val="25"/>
  </w:num>
  <w:num w:numId="4">
    <w:abstractNumId w:val="32"/>
  </w:num>
  <w:num w:numId="5">
    <w:abstractNumId w:val="16"/>
  </w:num>
  <w:num w:numId="6">
    <w:abstractNumId w:val="13"/>
  </w:num>
  <w:num w:numId="7">
    <w:abstractNumId w:val="12"/>
  </w:num>
  <w:num w:numId="8">
    <w:abstractNumId w:val="10"/>
  </w:num>
  <w:num w:numId="9">
    <w:abstractNumId w:val="29"/>
  </w:num>
  <w:num w:numId="10">
    <w:abstractNumId w:val="14"/>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20"/>
  </w:num>
  <w:num w:numId="30">
    <w:abstractNumId w:val="30"/>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False"/>
  </w:docVars>
  <w:rsids>
    <w:rsidRoot w:val="007D0787"/>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E34"/>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518"/>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766"/>
    <w:rsid w:val="003728DE"/>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D8F"/>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66"/>
    <w:rsid w:val="007D0603"/>
    <w:rsid w:val="007D0787"/>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FDD"/>
    <w:rsid w:val="00A400F7"/>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89B"/>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4166"/>
    <w:rsid w:val="00D24D9F"/>
    <w:rsid w:val="00D25604"/>
    <w:rsid w:val="00D25B8C"/>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B0F93"/>
    <w:rsid w:val="00DB17F5"/>
    <w:rsid w:val="00DB19B1"/>
    <w:rsid w:val="00DB230F"/>
    <w:rsid w:val="00DB278D"/>
    <w:rsid w:val="00DB2A8D"/>
    <w:rsid w:val="00DB2AD1"/>
    <w:rsid w:val="00DB2F5C"/>
    <w:rsid w:val="00DB38A0"/>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2AB8"/>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2E2"/>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E39CA5B"/>
  <w15:docId w15:val="{EE03C901-DEFA-42B2-B01F-37BAFAADE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0787"/>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ullout">
    <w:name w:val="_Pullout"/>
    <w:qFormat/>
    <w:rsid w:val="007D0787"/>
    <w:pPr>
      <w:spacing w:before="85" w:after="170" w:line="300" w:lineRule="atLeast"/>
    </w:pPr>
    <w:rPr>
      <w:rFonts w:ascii="Calibri" w:hAnsi="Calibri"/>
      <w:color w:val="228591"/>
      <w:sz w:val="24"/>
      <w:szCs w:val="24"/>
      <w:lang w:eastAsia="en-US"/>
    </w:rPr>
  </w:style>
  <w:style w:type="paragraph" w:customStyle="1" w:styleId="Body">
    <w:name w:val="_Body"/>
    <w:qFormat/>
    <w:rsid w:val="007D0787"/>
    <w:pPr>
      <w:spacing w:after="113"/>
    </w:pPr>
    <w:rPr>
      <w:rFonts w:ascii="Calibri" w:hAnsi="Calibri"/>
      <w:color w:val="auto"/>
      <w:sz w:val="22"/>
      <w:szCs w:val="24"/>
      <w:lang w:eastAsia="en-US"/>
    </w:rPr>
  </w:style>
  <w:style w:type="paragraph" w:customStyle="1" w:styleId="HA">
    <w:name w:val="_HA"/>
    <w:next w:val="Body"/>
    <w:uiPriority w:val="2"/>
    <w:qFormat/>
    <w:rsid w:val="007D0787"/>
    <w:pPr>
      <w:spacing w:before="120" w:after="120" w:line="460" w:lineRule="atLeast"/>
      <w:outlineLvl w:val="0"/>
    </w:pPr>
    <w:rPr>
      <w:rFonts w:ascii="Calibri" w:hAnsi="Calibri"/>
      <w:color w:val="228591"/>
      <w:sz w:val="40"/>
      <w:szCs w:val="24"/>
      <w:lang w:val="en-US" w:eastAsia="en-US"/>
    </w:rPr>
  </w:style>
  <w:style w:type="paragraph" w:customStyle="1" w:styleId="HB">
    <w:name w:val="_HB"/>
    <w:next w:val="Body"/>
    <w:uiPriority w:val="2"/>
    <w:qFormat/>
    <w:rsid w:val="007D0787"/>
    <w:pPr>
      <w:spacing w:before="180" w:after="113" w:line="300" w:lineRule="atLeast"/>
      <w:outlineLvl w:val="0"/>
    </w:pPr>
    <w:rPr>
      <w:rFonts w:ascii="Calibri" w:hAnsi="Calibri"/>
      <w:b/>
      <w:color w:val="228591"/>
      <w:sz w:val="28"/>
      <w:szCs w:val="24"/>
      <w:lang w:eastAsia="en-US"/>
    </w:rPr>
  </w:style>
  <w:style w:type="paragraph" w:customStyle="1" w:styleId="Bullet">
    <w:name w:val="_Bullet"/>
    <w:link w:val="BulletChar"/>
    <w:qFormat/>
    <w:rsid w:val="007D0787"/>
    <w:pPr>
      <w:numPr>
        <w:numId w:val="43"/>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7D0787"/>
    <w:rPr>
      <w:rFonts w:ascii="Calibri" w:hAnsi="Calibri"/>
      <w:color w:val="auto"/>
      <w:sz w:val="22"/>
      <w:szCs w:val="24"/>
      <w:lang w:eastAsia="en-US"/>
    </w:rPr>
  </w:style>
  <w:style w:type="paragraph" w:customStyle="1" w:styleId="CertHDWhite">
    <w:name w:val="_CertHDWhite"/>
    <w:uiPriority w:val="3"/>
    <w:rsid w:val="00A37FDD"/>
    <w:pPr>
      <w:spacing w:line="440" w:lineRule="atLeast"/>
    </w:pPr>
    <w:rPr>
      <w:rFonts w:ascii="Calibri" w:hAnsi="Calibri"/>
      <w:color w:val="FFFFFF"/>
      <w:sz w:val="40"/>
      <w:szCs w:val="24"/>
      <w:lang w:eastAsia="en-US"/>
    </w:rPr>
  </w:style>
  <w:style w:type="paragraph" w:customStyle="1" w:styleId="ImprintBreak2">
    <w:name w:val="_ImprintBreak2"/>
    <w:uiPriority w:val="9"/>
    <w:rsid w:val="00A37FDD"/>
    <w:pPr>
      <w:spacing w:line="240" w:lineRule="auto"/>
    </w:pPr>
    <w:rPr>
      <w:rFonts w:ascii="Calibri" w:hAnsi="Calibri"/>
      <w:color w:val="auto"/>
      <w:sz w:val="8"/>
      <w:szCs w:val="8"/>
      <w:lang w:eastAsia="en-US"/>
    </w:rPr>
  </w:style>
  <w:style w:type="paragraph" w:customStyle="1" w:styleId="ImprintText">
    <w:name w:val="_ImprintText"/>
    <w:uiPriority w:val="9"/>
    <w:rsid w:val="00A37FDD"/>
    <w:pPr>
      <w:spacing w:after="85" w:line="170" w:lineRule="atLeast"/>
    </w:pPr>
    <w:rPr>
      <w:rFonts w:ascii="Calibri" w:hAnsi="Calibri"/>
      <w:color w:val="auto"/>
      <w:sz w:val="16"/>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988791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0024909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531117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delwp.vic.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nd.vic.gov.au/contact-us" TargetMode="External"/><Relationship Id="rId20" Type="http://schemas.openxmlformats.org/officeDocument/2006/relationships/image" Target="media/image8.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elayservice.com.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nd.vic.gov.au/home" TargetMode="External"/><Relationship Id="rId23" Type="http://schemas.openxmlformats.org/officeDocument/2006/relationships/hyperlink" Target="mailto:customer.service@delwp.vic.gov.au"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and.vic.gov.au/home" TargetMode="External"/><Relationship Id="rId22" Type="http://schemas.openxmlformats.org/officeDocument/2006/relationships/hyperlink" Target="http://creativecommons.org/licenses/by/4.0/" TargetMode="External"/><Relationship Id="rId27" Type="http://schemas.openxmlformats.org/officeDocument/2006/relationships/header" Target="header6.xml"/><Relationship Id="rId30"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Blank%20A4.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2189-65FD-418C-95B6-E00E5E23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Blank A4.dotm</Template>
  <TotalTime>4</TotalTime>
  <Pages>8</Pages>
  <Words>1538</Words>
  <Characters>8703</Characters>
  <Application>Microsoft Office Word</Application>
  <DocSecurity>4</DocSecurity>
  <Lines>72</Lines>
  <Paragraphs>20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Title</vt:lpstr>
      <vt:lpstr>Documents required by Land Use Victoria</vt:lpstr>
      <vt:lpstr>    Request to waive survey for an adverse possession application</vt:lpstr>
      <vt:lpstr>    Certificate(s) of Title</vt:lpstr>
      <vt:lpstr>    Acquiring an aerial photograph of the land claimed</vt:lpstr>
      <vt:lpstr>When the Registrar consents to waive survey </vt:lpstr>
      <vt:lpstr>    The Registrar may waive the survey subject to the submission of additional infor</vt:lpstr>
      <vt:lpstr>    The request to waive survey is rejected</vt:lpstr>
      <vt:lpstr>    Preparation of evidence </vt:lpstr>
      <vt:lpstr>How to complete the application form</vt:lpstr>
      <vt:lpstr>The points below assist in completing the application</vt:lpstr>
      <vt:lpstr>Lodged by</vt:lpstr>
      <vt:lpstr>Land</vt:lpstr>
      <vt:lpstr>Applicant</vt:lpstr>
      <vt:lpstr>Date</vt:lpstr>
      <vt:lpstr>Signature of applicant</vt:lpstr>
      <vt:lpstr>How to complete the application when lodged through SPEAR</vt:lpstr>
      <vt:lpstr>Lodging at Land Use Victoria</vt:lpstr>
      <vt:lpstr>Further information</vt:lpstr>
      <vt:lpstr>Contact us</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Mark D Spence (DELWP)</dc:creator>
  <cp:keywords/>
  <dc:description/>
  <cp:lastModifiedBy>Mark D Spence (DELWP)</cp:lastModifiedBy>
  <cp:revision>2</cp:revision>
  <cp:lastPrinted>2016-09-08T07:20:00Z</cp:lastPrinted>
  <dcterms:created xsi:type="dcterms:W3CDTF">2022-07-13T06:08:00Z</dcterms:created>
  <dcterms:modified xsi:type="dcterms:W3CDTF">2022-07-13T06:08:00Z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2022-07-13T06:07:24Z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1c581480-ee28-4b7b-bce3-7cfdc0d83338</vt:lpwstr>
  </property>
  <property fmtid="{D5CDD505-2E9C-101B-9397-08002B2CF9AE}" pid="24" name="MSIP_Label_4257e2ab-f512-40e2-9c9a-c64247360765_ContentBits">
    <vt:lpwstr>2</vt:lpwstr>
  </property>
</Properties>
</file>