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rsidTr="003F46E9">
        <w:trPr>
          <w:trHeight w:hRule="exact" w:val="1418"/>
        </w:trPr>
        <w:tc>
          <w:tcPr>
            <w:tcW w:w="7761" w:type="dxa"/>
            <w:vAlign w:val="center"/>
          </w:tcPr>
          <w:p w:rsidR="009B1003" w:rsidRPr="009B1003" w:rsidRDefault="004E3A2C" w:rsidP="009B1003">
            <w:pPr>
              <w:pStyle w:val="Title"/>
            </w:pPr>
            <w:r>
              <w:t xml:space="preserve">Example – </w:t>
            </w:r>
            <w:r w:rsidR="006328F3">
              <w:t>multi-storey building subdivision</w:t>
            </w:r>
          </w:p>
        </w:tc>
      </w:tr>
      <w:tr w:rsidR="00975ED3" w:rsidTr="003F46E9">
        <w:trPr>
          <w:trHeight w:val="1247"/>
        </w:trPr>
        <w:tc>
          <w:tcPr>
            <w:tcW w:w="7761" w:type="dxa"/>
            <w:vAlign w:val="center"/>
          </w:tcPr>
          <w:p w:rsidR="009B1003" w:rsidRPr="009B1003" w:rsidRDefault="004E3A2C" w:rsidP="009B1003">
            <w:pPr>
              <w:pStyle w:val="Subtitle"/>
            </w:pPr>
            <w:r>
              <w:t xml:space="preserve">Plan under the </w:t>
            </w:r>
            <w:r w:rsidRPr="004E3A2C">
              <w:rPr>
                <w:i/>
              </w:rPr>
              <w:t>Subdivision Act 1988</w:t>
            </w:r>
          </w:p>
        </w:tc>
      </w:tr>
    </w:tbl>
    <w:p w:rsidR="00806AB6" w:rsidRDefault="00806AB6" w:rsidP="00307C36"/>
    <w:p w:rsidR="00806AB6" w:rsidRDefault="00806AB6" w:rsidP="00806AB6">
      <w:pPr>
        <w:pStyle w:val="BodyText"/>
        <w:sectPr w:rsidR="00806AB6" w:rsidSect="0033793B">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1758" w:left="851" w:header="284" w:footer="284" w:gutter="0"/>
          <w:cols w:space="284"/>
          <w:titlePg/>
          <w:docGrid w:linePitch="360"/>
        </w:sectPr>
      </w:pPr>
    </w:p>
    <w:p w:rsidR="003B3CBA" w:rsidRDefault="003B3CBA" w:rsidP="003B3CBA">
      <w:pPr>
        <w:pStyle w:val="IntroFeatureText"/>
      </w:pPr>
      <w:bookmarkStart w:id="0" w:name="Here"/>
      <w:bookmarkEnd w:id="0"/>
      <w:r>
        <w:t xml:space="preserve">This </w:t>
      </w:r>
      <w:r w:rsidR="009905AD">
        <w:t>is a guide to preparing</w:t>
      </w:r>
      <w:r>
        <w:t xml:space="preserve"> a plan under the </w:t>
      </w:r>
      <w:r w:rsidRPr="00682ED8">
        <w:rPr>
          <w:i/>
        </w:rPr>
        <w:t>Subdivision Act 1988</w:t>
      </w:r>
      <w:r w:rsidR="006328F3" w:rsidRPr="006328F3">
        <w:t xml:space="preserve"> for a multi-storey subdivision </w:t>
      </w:r>
      <w:r w:rsidR="00CC37EB">
        <w:t>that</w:t>
      </w:r>
      <w:r w:rsidR="006328F3" w:rsidRPr="006328F3">
        <w:t xml:space="preserve"> includes boundaries defined by buildings, multiple owners corporations and the use of cross-sections to define all boundaries.</w:t>
      </w:r>
    </w:p>
    <w:p w:rsidR="00254A01" w:rsidRPr="00050253" w:rsidRDefault="003B3CBA" w:rsidP="003B3CBA">
      <w:pPr>
        <w:pStyle w:val="IntroFeatureText"/>
      </w:pPr>
      <w:r>
        <w:t xml:space="preserve">This example incorporates the </w:t>
      </w:r>
      <w:r w:rsidRPr="006E0E37">
        <w:t>Subdivision (Registrar’s Requirements) Regulations 2011</w:t>
      </w:r>
      <w:r w:rsidR="00CC37EB">
        <w:t xml:space="preserve"> </w:t>
      </w:r>
      <w:r w:rsidRPr="00CC37EB">
        <w:t xml:space="preserve">and </w:t>
      </w:r>
      <w:r>
        <w:t>includes items covered in other published examples</w:t>
      </w:r>
      <w:r w:rsidR="00254A01" w:rsidRPr="00050253">
        <w:t xml:space="preserve">.  </w:t>
      </w:r>
    </w:p>
    <w:p w:rsidR="00254A01" w:rsidRPr="00050253" w:rsidRDefault="00682ED8" w:rsidP="00682ED8">
      <w:pPr>
        <w:pStyle w:val="Heading2"/>
      </w:pPr>
      <w:r w:rsidRPr="00682ED8">
        <w:t xml:space="preserve">Key elements for preparing a plan </w:t>
      </w:r>
      <w:r w:rsidR="006328F3">
        <w:t>for a multi-storey building subdivision</w:t>
      </w:r>
    </w:p>
    <w:p w:rsidR="00682ED8" w:rsidRDefault="00682ED8" w:rsidP="00682ED8">
      <w:r>
        <w:t>Note: some of the points below are referenced on the pages that follow.</w:t>
      </w:r>
    </w:p>
    <w:p w:rsidR="006328F3" w:rsidRDefault="006328F3" w:rsidP="006328F3">
      <w:pPr>
        <w:pStyle w:val="ListNumber"/>
      </w:pPr>
      <w:r>
        <w:t xml:space="preserve">All plans containing building boundaries must contain a notation stating </w:t>
      </w:r>
      <w:r w:rsidRPr="006E0E37">
        <w:t>which lines</w:t>
      </w:r>
      <w:r>
        <w:t xml:space="preserve"> in the plan represent boundaries defined by buildings. </w:t>
      </w:r>
    </w:p>
    <w:p w:rsidR="006328F3" w:rsidRDefault="006328F3" w:rsidP="006328F3">
      <w:pPr>
        <w:pStyle w:val="ListNumber"/>
        <w:numPr>
          <w:ilvl w:val="0"/>
          <w:numId w:val="0"/>
        </w:numPr>
        <w:ind w:left="340"/>
      </w:pPr>
      <w:r>
        <w:t>The default method of identifying boundaries defined by buildings is a thick continuous line – as indicated by regulation 11(3)(a).</w:t>
      </w:r>
    </w:p>
    <w:p w:rsidR="006328F3" w:rsidRDefault="006328F3" w:rsidP="006328F3">
      <w:pPr>
        <w:pStyle w:val="ListNumber"/>
      </w:pPr>
      <w:r>
        <w:t xml:space="preserve">Plans </w:t>
      </w:r>
      <w:r w:rsidR="00CC37EB">
        <w:t xml:space="preserve">that </w:t>
      </w:r>
      <w:r>
        <w:t xml:space="preserve">contain building boundaries must describe the </w:t>
      </w:r>
      <w:r w:rsidRPr="006E0E37">
        <w:t>location</w:t>
      </w:r>
      <w:r>
        <w:t xml:space="preserve"> of boundaries</w:t>
      </w:r>
      <w:r w:rsidR="00CC37EB">
        <w:t>,</w:t>
      </w:r>
      <w:r>
        <w:t xml:space="preserve"> defined by buildings in the notations area on the plan.</w:t>
      </w:r>
    </w:p>
    <w:p w:rsidR="006328F3" w:rsidRDefault="006328F3" w:rsidP="006328F3">
      <w:pPr>
        <w:pStyle w:val="ListNumber"/>
        <w:numPr>
          <w:ilvl w:val="0"/>
          <w:numId w:val="0"/>
        </w:numPr>
        <w:ind w:left="340"/>
      </w:pPr>
      <w:r>
        <w:t>Unless otherwise specified on the plan, the location of any building boundary is as defined in regulation 10(4).</w:t>
      </w:r>
    </w:p>
    <w:p w:rsidR="006328F3" w:rsidRDefault="006328F3" w:rsidP="006328F3">
      <w:pPr>
        <w:pStyle w:val="ListNumber"/>
      </w:pPr>
      <w:r>
        <w:t xml:space="preserve">The boundaries depicted for each location described should be consistent and separately identifiable on the plan. </w:t>
      </w:r>
      <w:r w:rsidR="00742532">
        <w:br/>
      </w:r>
      <w:r w:rsidR="006E0E37">
        <w:br/>
      </w:r>
      <w:r w:rsidR="006E0E37">
        <w:br/>
      </w:r>
    </w:p>
    <w:p w:rsidR="006328F3" w:rsidRDefault="006328F3" w:rsidP="006328F3">
      <w:pPr>
        <w:pStyle w:val="ListNumber"/>
      </w:pPr>
      <w:r>
        <w:t xml:space="preserve">When adopting thick continuous lines to define building boundaries, the same thick lines must not be used on the external boundaries of the plan. Non-building boundaries are to be shown as </w:t>
      </w:r>
      <w:r w:rsidRPr="006E0E37">
        <w:t>thin continuous</w:t>
      </w:r>
      <w:r w:rsidRPr="00CC37EB">
        <w:t xml:space="preserve"> </w:t>
      </w:r>
      <w:r>
        <w:t>lines</w:t>
      </w:r>
      <w:r w:rsidR="00F3435D">
        <w:t>.</w:t>
      </w:r>
    </w:p>
    <w:p w:rsidR="006328F3" w:rsidRDefault="006328F3" w:rsidP="006328F3">
      <w:pPr>
        <w:pStyle w:val="ListNumber"/>
      </w:pPr>
      <w:r>
        <w:t>When any part of a parcel is defined by reference to a building or is situated above or below another parcel, the area of that parcel is not to be shown.</w:t>
      </w:r>
    </w:p>
    <w:p w:rsidR="006328F3" w:rsidRDefault="006328F3" w:rsidP="006328F3">
      <w:pPr>
        <w:pStyle w:val="ListNumber"/>
      </w:pPr>
      <w:r>
        <w:t xml:space="preserve">Except in the instance </w:t>
      </w:r>
      <w:r w:rsidR="00CC37EB">
        <w:t xml:space="preserve">of </w:t>
      </w:r>
      <w:r>
        <w:t xml:space="preserve">a boundary defined by a building on a previous registered plan, building boundaries are not to be shown on the external boundaries of the plan – as indicated by regulation 11(12). </w:t>
      </w:r>
    </w:p>
    <w:p w:rsidR="006328F3" w:rsidRDefault="006328F3" w:rsidP="006328F3">
      <w:pPr>
        <w:pStyle w:val="ListNumber"/>
      </w:pPr>
      <w:r>
        <w:t>In multi-storey plans, the external/site boundary and any relevant abuttals should be shown and defined on every diagram, including those above and below ground.</w:t>
      </w:r>
    </w:p>
    <w:p w:rsidR="006328F3" w:rsidRDefault="006328F3" w:rsidP="006328F3">
      <w:pPr>
        <w:pStyle w:val="ListNumber"/>
      </w:pPr>
      <w:r>
        <w:t>Plan diagrams should be drawn in levels that correspond to the levels shown on the cross sections.</w:t>
      </w:r>
    </w:p>
    <w:p w:rsidR="006328F3" w:rsidRDefault="00CC37EB" w:rsidP="006328F3">
      <w:pPr>
        <w:pStyle w:val="ListNumber"/>
        <w:numPr>
          <w:ilvl w:val="0"/>
          <w:numId w:val="0"/>
        </w:numPr>
        <w:ind w:left="340"/>
      </w:pPr>
      <w:r>
        <w:t xml:space="preserve">When </w:t>
      </w:r>
      <w:r w:rsidR="006328F3">
        <w:t xml:space="preserve">lots overlap but levels are not </w:t>
      </w:r>
      <w:r w:rsidR="009905AD">
        <w:t xml:space="preserve">used, </w:t>
      </w:r>
      <w:r w:rsidR="006328F3">
        <w:t>a separate diagram for each lot may be required. In these examples (such as stairs or ramps) the diagrams may be drawn without reference to the levels. The cross</w:t>
      </w:r>
      <w:r>
        <w:t>-</w:t>
      </w:r>
      <w:r w:rsidR="006328F3">
        <w:t>sections will define the location of each level.</w:t>
      </w:r>
    </w:p>
    <w:p w:rsidR="006328F3" w:rsidRDefault="006328F3" w:rsidP="006328F3">
      <w:pPr>
        <w:pStyle w:val="ListNumber"/>
      </w:pPr>
      <w:r>
        <w:t>The depiction of any structure on a plan that is not a parcel boundary must differ significantly to that of an easement – as indicated by regulation 11(2).</w:t>
      </w:r>
    </w:p>
    <w:p w:rsidR="006328F3" w:rsidRDefault="006328F3" w:rsidP="006328F3">
      <w:pPr>
        <w:pStyle w:val="ListNumber"/>
      </w:pPr>
      <w:r>
        <w:t>Major building features may be identified on the plan such as</w:t>
      </w:r>
      <w:r w:rsidR="00CC37EB">
        <w:t xml:space="preserve"> a</w:t>
      </w:r>
      <w:r>
        <w:t xml:space="preserve"> lift, stairs or </w:t>
      </w:r>
      <w:r w:rsidR="00CC37EB">
        <w:t xml:space="preserve">a </w:t>
      </w:r>
      <w:r>
        <w:t>balcony. Minor building features and notations depicting how areas are used (e.g. visitor parking, bike storage, gym, bin storage etc.) or what exists above or below a parcel are not to be shown.</w:t>
      </w:r>
    </w:p>
    <w:p w:rsidR="006328F3" w:rsidRDefault="006328F3" w:rsidP="006328F3">
      <w:pPr>
        <w:pStyle w:val="ListNumber"/>
      </w:pPr>
      <w:r>
        <w:t xml:space="preserve">When parcels in a </w:t>
      </w:r>
      <w:r w:rsidR="00DC231D">
        <w:t xml:space="preserve">plan </w:t>
      </w:r>
      <w:r>
        <w:t xml:space="preserve">of </w:t>
      </w:r>
      <w:r w:rsidR="00DC231D">
        <w:t xml:space="preserve">subdivision </w:t>
      </w:r>
      <w:r>
        <w:t>are situated above or below each other, one or more cross-sections are required – as indicated by regulation 11(5)</w:t>
      </w:r>
      <w:r w:rsidR="006E0E37">
        <w:t>.</w:t>
      </w:r>
      <w:r w:rsidR="00742532">
        <w:br/>
      </w:r>
    </w:p>
    <w:p w:rsidR="006328F3" w:rsidRDefault="006328F3" w:rsidP="006328F3">
      <w:pPr>
        <w:pStyle w:val="ListNumber"/>
      </w:pPr>
      <w:r>
        <w:lastRenderedPageBreak/>
        <w:t>Once a cross</w:t>
      </w:r>
      <w:r w:rsidR="00DC231D">
        <w:t>-</w:t>
      </w:r>
      <w:r>
        <w:t>section is required, all parcels on a plan must have their upper and lower boundaries defined. Parcels with upper and lower boundaries must be covered by the cross</w:t>
      </w:r>
      <w:r w:rsidR="00DC231D">
        <w:t>-</w:t>
      </w:r>
      <w:r>
        <w:t xml:space="preserve">sections, while unlimited parcels may be denoted as such by </w:t>
      </w:r>
      <w:r w:rsidR="00DC231D">
        <w:t xml:space="preserve">a  </w:t>
      </w:r>
      <w:r>
        <w:t>notation.</w:t>
      </w:r>
    </w:p>
    <w:p w:rsidR="006328F3" w:rsidRDefault="006328F3" w:rsidP="006328F3">
      <w:pPr>
        <w:pStyle w:val="ListNumber"/>
      </w:pPr>
      <w:r>
        <w:t xml:space="preserve">‘Typical’ notations may be </w:t>
      </w:r>
      <w:r w:rsidR="009905AD">
        <w:t>used</w:t>
      </w:r>
      <w:r>
        <w:t xml:space="preserve"> in a cross</w:t>
      </w:r>
      <w:r w:rsidR="00DC231D">
        <w:t>-</w:t>
      </w:r>
      <w:r>
        <w:t xml:space="preserve">section to identify parcels not covered by a specific cut, but have upper and lower boundaries identical to parcels depicted in that cross-section. The typical notation must be clear </w:t>
      </w:r>
      <w:r w:rsidR="00DC231D">
        <w:t>for</w:t>
      </w:r>
      <w:r>
        <w:t xml:space="preserve"> which parcels the cross-section is typical. </w:t>
      </w:r>
    </w:p>
    <w:p w:rsidR="006328F3" w:rsidRDefault="006328F3" w:rsidP="006328F3">
      <w:pPr>
        <w:pStyle w:val="ListNumber"/>
      </w:pPr>
      <w:r>
        <w:t xml:space="preserve">Vinculums </w:t>
      </w:r>
      <w:r w:rsidR="00DC231D">
        <w:t xml:space="preserve">that </w:t>
      </w:r>
      <w:r>
        <w:t>cross a title boundary (either a building boundary or dimensioned line) are used to identify changes in the upper and lower (horizontal) boundaries</w:t>
      </w:r>
      <w:r w:rsidR="00DC231D">
        <w:t>,</w:t>
      </w:r>
      <w:r>
        <w:t xml:space="preserve"> within a continuous parcel. These changes are defined within a cross</w:t>
      </w:r>
      <w:r w:rsidR="00DC231D">
        <w:t>-</w:t>
      </w:r>
      <w:r>
        <w:t>section. A cross</w:t>
      </w:r>
      <w:r w:rsidR="00DC231D">
        <w:t>-</w:t>
      </w:r>
      <w:r>
        <w:t xml:space="preserve">section must always be used </w:t>
      </w:r>
      <w:r w:rsidR="00DC231D">
        <w:t xml:space="preserve">when </w:t>
      </w:r>
      <w:r>
        <w:t>a boundary is shown with a vinculum.</w:t>
      </w:r>
    </w:p>
    <w:p w:rsidR="006328F3" w:rsidRDefault="006328F3" w:rsidP="006328F3">
      <w:pPr>
        <w:pStyle w:val="ListNumber"/>
        <w:numPr>
          <w:ilvl w:val="0"/>
          <w:numId w:val="0"/>
        </w:numPr>
        <w:ind w:left="340"/>
      </w:pPr>
      <w:r>
        <w:t>Vinculums are not to be used for parcels severed by common property walls, in parts or in cross-sections.</w:t>
      </w:r>
    </w:p>
    <w:p w:rsidR="006328F3" w:rsidRDefault="006328F3" w:rsidP="006328F3">
      <w:pPr>
        <w:pStyle w:val="ListNumber"/>
      </w:pPr>
      <w:r>
        <w:t>The position of cross-section identifiers defines the extent of the cross section. The direction of the arrows identifies the direction of the cut (i</w:t>
      </w:r>
      <w:r w:rsidR="00DC231D">
        <w:t>.</w:t>
      </w:r>
      <w:r>
        <w:t>e</w:t>
      </w:r>
      <w:r w:rsidR="00DC231D">
        <w:t>.</w:t>
      </w:r>
      <w:r>
        <w:t xml:space="preserve"> the direction </w:t>
      </w:r>
      <w:r w:rsidR="00DC231D">
        <w:t xml:space="preserve">of </w:t>
      </w:r>
      <w:r>
        <w:t>the view). Cross</w:t>
      </w:r>
      <w:r w:rsidR="00DC231D">
        <w:t>-</w:t>
      </w:r>
      <w:r>
        <w:t>section identifiers must not obscure any lines or dimensions.</w:t>
      </w:r>
    </w:p>
    <w:p w:rsidR="006328F3" w:rsidRDefault="006328F3" w:rsidP="006328F3">
      <w:pPr>
        <w:pStyle w:val="ListNumber"/>
      </w:pPr>
      <w:r>
        <w:t>In a cross</w:t>
      </w:r>
      <w:r w:rsidR="00DC231D">
        <w:t>-</w:t>
      </w:r>
      <w:r>
        <w:t>section</w:t>
      </w:r>
      <w:r w:rsidR="008369C7">
        <w:t xml:space="preserve">, </w:t>
      </w:r>
      <w:r>
        <w:t xml:space="preserve">boundaries </w:t>
      </w:r>
      <w:r w:rsidR="008369C7">
        <w:t xml:space="preserve">that are a </w:t>
      </w:r>
      <w:r>
        <w:t>projection of</w:t>
      </w:r>
      <w:r w:rsidR="008369C7">
        <w:t xml:space="preserve"> a</w:t>
      </w:r>
      <w:r>
        <w:t xml:space="preserve"> </w:t>
      </w:r>
      <w:r w:rsidR="008369C7">
        <w:t>building must be shown as</w:t>
      </w:r>
      <w:r>
        <w:t xml:space="preserve"> a thick broken line– as indicated by regulation 11(9). If a boundary is </w:t>
      </w:r>
      <w:r w:rsidR="00DC231D">
        <w:t xml:space="preserve">the </w:t>
      </w:r>
      <w:r>
        <w:t>projection of a line depicting two separate boundaries, a notation must identify which boundary is being projected.</w:t>
      </w:r>
    </w:p>
    <w:p w:rsidR="006328F3" w:rsidRDefault="006328F3" w:rsidP="006328F3">
      <w:pPr>
        <w:pStyle w:val="ListNumber"/>
      </w:pPr>
      <w:r>
        <w:t xml:space="preserve">A common property </w:t>
      </w:r>
      <w:r w:rsidR="00F3435D">
        <w:t>‘</w:t>
      </w:r>
      <w:r>
        <w:t xml:space="preserve">exclusion statement’ must be shown in the notations area when parts of the common property are not shown in </w:t>
      </w:r>
      <w:r w:rsidR="00DC231D">
        <w:t>‘</w:t>
      </w:r>
      <w:r>
        <w:t>plan view</w:t>
      </w:r>
      <w:r w:rsidR="00DC231D">
        <w:t>’</w:t>
      </w:r>
      <w:r>
        <w:t>. The ‘exclusion statement’ can only apply to one common property in the plan. The notation will be applicable when common property forms the area contained in walls floors and ceilings</w:t>
      </w:r>
      <w:r w:rsidR="00DC231D">
        <w:t>;</w:t>
      </w:r>
      <w:r>
        <w:t xml:space="preserve"> and </w:t>
      </w:r>
      <w:r w:rsidR="00DC231D">
        <w:t xml:space="preserve">is </w:t>
      </w:r>
      <w:r>
        <w:t>depicted as single lines or airspace above buildings</w:t>
      </w:r>
      <w:r w:rsidR="00DC231D">
        <w:t xml:space="preserve"> or</w:t>
      </w:r>
      <w:r>
        <w:t xml:space="preserve"> car parks</w:t>
      </w:r>
      <w:r w:rsidR="00DC231D">
        <w:t>,</w:t>
      </w:r>
      <w:r>
        <w:t xml:space="preserve"> or under</w:t>
      </w:r>
      <w:r w:rsidR="00DC231D">
        <w:t>ground</w:t>
      </w:r>
      <w:r>
        <w:t xml:space="preserve">. </w:t>
      </w:r>
    </w:p>
    <w:p w:rsidR="006328F3" w:rsidRDefault="006328F3" w:rsidP="006328F3">
      <w:pPr>
        <w:pStyle w:val="ListNumber"/>
      </w:pPr>
      <w:r>
        <w:t xml:space="preserve">An ‘inclusion statement’ may be shown </w:t>
      </w:r>
      <w:r w:rsidR="00DC231D">
        <w:t xml:space="preserve">when </w:t>
      </w:r>
      <w:r>
        <w:t xml:space="preserve">structures that define boundaries (i.e. when boundaries are interior faces) or certain service installations or appurtenances are deemed to form part of common property. The relevant common property must be clearly identified. </w:t>
      </w:r>
    </w:p>
    <w:p w:rsidR="006328F3" w:rsidRDefault="006328F3" w:rsidP="006328F3">
      <w:pPr>
        <w:pStyle w:val="ListNumber"/>
      </w:pPr>
      <w:r>
        <w:t>A plan may contain multiple owners corporations. Reasons for this may include separate areas of common property for the exclusive use of a group of lots. A ‘limited to common property owners corporation’ will be made up of the lots that have use of the common property.</w:t>
      </w:r>
    </w:p>
    <w:p w:rsidR="006328F3" w:rsidRDefault="006328F3" w:rsidP="006328F3">
      <w:pPr>
        <w:pStyle w:val="ListNumber"/>
      </w:pPr>
      <w:r>
        <w:t>Multiple owners corporations must adhere to the restrictions of section 27D of the Subdivision Act.</w:t>
      </w:r>
    </w:p>
    <w:p w:rsidR="006328F3" w:rsidRDefault="006328F3" w:rsidP="006328F3">
      <w:pPr>
        <w:pStyle w:val="ListNumber2"/>
      </w:pPr>
      <w:r>
        <w:t xml:space="preserve">There can only be </w:t>
      </w:r>
      <w:r w:rsidRPr="006E0E37">
        <w:t>one unlimited owners corporation</w:t>
      </w:r>
      <w:r w:rsidRPr="00DC231D">
        <w:t xml:space="preserve"> </w:t>
      </w:r>
      <w:r>
        <w:t>affecting any lot.</w:t>
      </w:r>
    </w:p>
    <w:p w:rsidR="006328F3" w:rsidRDefault="00DC231D" w:rsidP="006328F3">
      <w:pPr>
        <w:pStyle w:val="ListNumber2"/>
      </w:pPr>
      <w:r>
        <w:t xml:space="preserve">When </w:t>
      </w:r>
      <w:r w:rsidR="006328F3">
        <w:t xml:space="preserve">a lot is affected by multiple owners corporations, at least </w:t>
      </w:r>
      <w:r w:rsidR="006328F3" w:rsidRPr="006E0E37">
        <w:t>one</w:t>
      </w:r>
      <w:r w:rsidR="006328F3">
        <w:t xml:space="preserve"> of those owners corporations </w:t>
      </w:r>
      <w:r w:rsidR="006328F3" w:rsidRPr="006E0E37">
        <w:t>must be unlimited</w:t>
      </w:r>
      <w:r w:rsidR="006328F3">
        <w:t>.</w:t>
      </w:r>
    </w:p>
    <w:p w:rsidR="006328F3" w:rsidRDefault="00DC231D" w:rsidP="006328F3">
      <w:pPr>
        <w:pStyle w:val="ListNumber"/>
      </w:pPr>
      <w:r>
        <w:t xml:space="preserve">When </w:t>
      </w:r>
      <w:r w:rsidR="006328F3">
        <w:t xml:space="preserve">multiple owners corporations include common property, </w:t>
      </w:r>
      <w:r w:rsidR="007434D9">
        <w:t xml:space="preserve">the plan </w:t>
      </w:r>
      <w:r>
        <w:t xml:space="preserve">must </w:t>
      </w:r>
      <w:r w:rsidR="007434D9">
        <w:t>satisfy</w:t>
      </w:r>
      <w:r>
        <w:t xml:space="preserve"> </w:t>
      </w:r>
      <w:r w:rsidR="006328F3">
        <w:t>conditions for ownership and use of the common property.</w:t>
      </w:r>
    </w:p>
    <w:p w:rsidR="006328F3" w:rsidRDefault="006328F3" w:rsidP="006328F3">
      <w:pPr>
        <w:pStyle w:val="ListNumber"/>
      </w:pPr>
      <w:r>
        <w:t xml:space="preserve">Any member of a limited owners corporation that includes common property is entitled to use that common property (Section 27(c)(3) </w:t>
      </w:r>
      <w:r w:rsidRPr="006E0E37">
        <w:rPr>
          <w:i/>
        </w:rPr>
        <w:t>Subdivision Act 1988</w:t>
      </w:r>
      <w:r>
        <w:t>).</w:t>
      </w:r>
    </w:p>
    <w:p w:rsidR="006328F3" w:rsidRDefault="006328F3" w:rsidP="006328F3">
      <w:pPr>
        <w:pStyle w:val="ListNumber"/>
      </w:pPr>
      <w:r>
        <w:t xml:space="preserve">Common </w:t>
      </w:r>
      <w:r w:rsidR="00DC231D">
        <w:t>p</w:t>
      </w:r>
      <w:r>
        <w:t xml:space="preserve">roperty vests in the name of the unlimited owners corporation (Section 30 </w:t>
      </w:r>
      <w:r w:rsidRPr="006E0E37">
        <w:rPr>
          <w:i/>
        </w:rPr>
        <w:t>Subdivision Act 1988</w:t>
      </w:r>
      <w:r>
        <w:t>).</w:t>
      </w:r>
    </w:p>
    <w:p w:rsidR="006328F3" w:rsidRDefault="006328F3" w:rsidP="006328F3">
      <w:pPr>
        <w:pStyle w:val="ListNumber"/>
      </w:pPr>
      <w:r>
        <w:t>A lot that is in a limited owners corporation with common property must also be a member of the relevant unlimited owners corporation.</w:t>
      </w:r>
    </w:p>
    <w:p w:rsidR="006328F3" w:rsidRDefault="006328F3" w:rsidP="006328F3">
      <w:pPr>
        <w:pStyle w:val="ListNumber"/>
      </w:pPr>
      <w:r>
        <w:t xml:space="preserve">Notations regarding the </w:t>
      </w:r>
      <w:r w:rsidRPr="006E0E37">
        <w:t>use of the common property</w:t>
      </w:r>
      <w:r w:rsidRPr="00143717">
        <w:t xml:space="preserve"> </w:t>
      </w:r>
      <w:r>
        <w:t xml:space="preserve">must be placed on the schedule for the </w:t>
      </w:r>
      <w:r w:rsidRPr="006E0E37">
        <w:t>unlimited</w:t>
      </w:r>
      <w:r>
        <w:t xml:space="preserve"> owners corporation.</w:t>
      </w:r>
    </w:p>
    <w:p w:rsidR="006328F3" w:rsidRDefault="006328F3" w:rsidP="006328F3">
      <w:pPr>
        <w:pStyle w:val="ListNumber"/>
      </w:pPr>
      <w:r>
        <w:t xml:space="preserve">Notations regarding </w:t>
      </w:r>
      <w:r w:rsidRPr="006E0E37">
        <w:t>ownership of the common property</w:t>
      </w:r>
      <w:r w:rsidRPr="00143717">
        <w:t xml:space="preserve"> </w:t>
      </w:r>
      <w:r>
        <w:t xml:space="preserve">must be placed on the schedule for the </w:t>
      </w:r>
      <w:r w:rsidRPr="006E0E37">
        <w:t>limited</w:t>
      </w:r>
      <w:r w:rsidRPr="00143717">
        <w:t xml:space="preserve"> </w:t>
      </w:r>
      <w:r>
        <w:t>owners corporation.</w:t>
      </w:r>
    </w:p>
    <w:p w:rsidR="00682ED8" w:rsidRDefault="006328F3" w:rsidP="006328F3">
      <w:pPr>
        <w:pStyle w:val="ListNumber"/>
        <w:sectPr w:rsidR="00682ED8" w:rsidSect="0033793B">
          <w:type w:val="continuous"/>
          <w:pgSz w:w="11907" w:h="16840" w:code="9"/>
          <w:pgMar w:top="2211" w:right="851" w:bottom="1758" w:left="851" w:header="284" w:footer="284" w:gutter="0"/>
          <w:cols w:num="2" w:space="284"/>
          <w:docGrid w:linePitch="360"/>
        </w:sectPr>
      </w:pPr>
      <w:r>
        <w:t>A lot index sheet may be helpful for cross referencing lots in large building subdivisions to the relevant sheet number</w:t>
      </w:r>
      <w:r w:rsidR="00682ED8">
        <w:t xml:space="preserve">. </w:t>
      </w:r>
    </w:p>
    <w:p w:rsidR="00682ED8" w:rsidRDefault="00682ED8" w:rsidP="00682ED8">
      <w:pPr>
        <w:pStyle w:val="BodyText"/>
      </w:pPr>
      <w:r w:rsidRPr="006E0E37">
        <w:lastRenderedPageBreak/>
        <w:t>Note:</w:t>
      </w:r>
      <w:r w:rsidRPr="00682ED8">
        <w:t xml:space="preserve"> </w:t>
      </w:r>
      <w:r>
        <w:t xml:space="preserve">The following example is a </w:t>
      </w:r>
      <w:r w:rsidR="00D936DA">
        <w:t>five</w:t>
      </w:r>
      <w:r w:rsidR="00143717">
        <w:t>-</w:t>
      </w:r>
      <w:r w:rsidR="006328F3">
        <w:t>level apartment building with part lots and two separate common properties</w:t>
      </w:r>
      <w:r w:rsidR="00143717">
        <w:t>.</w:t>
      </w:r>
    </w:p>
    <w:p w:rsidR="00B041FE" w:rsidRDefault="006328F3" w:rsidP="00B041FE">
      <w:pPr>
        <w:pStyle w:val="BodyText"/>
        <w:jc w:val="center"/>
      </w:pPr>
      <w:r w:rsidRPr="006328F3">
        <w:rPr>
          <w:noProof/>
          <w:lang w:eastAsia="en-AU"/>
        </w:rPr>
        <mc:AlternateContent>
          <mc:Choice Requires="wps">
            <w:drawing>
              <wp:anchor distT="0" distB="0" distL="114300" distR="114300" simplePos="0" relativeHeight="251121152" behindDoc="0" locked="0" layoutInCell="1" allowOverlap="1" wp14:anchorId="0B118273" wp14:editId="39C61FAA">
                <wp:simplePos x="0" y="0"/>
                <wp:positionH relativeFrom="column">
                  <wp:posOffset>5476875</wp:posOffset>
                </wp:positionH>
                <wp:positionV relativeFrom="paragraph">
                  <wp:posOffset>2695575</wp:posOffset>
                </wp:positionV>
                <wp:extent cx="495300" cy="431800"/>
                <wp:effectExtent l="171450" t="19050" r="38100" b="44450"/>
                <wp:wrapNone/>
                <wp:docPr id="16"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3012"/>
                            <a:gd name="adj2" fmla="val 5883"/>
                          </a:avLst>
                        </a:prstGeom>
                        <a:solidFill>
                          <a:schemeClr val="bg2">
                            <a:lumMod val="90000"/>
                          </a:schemeClr>
                        </a:solidFill>
                        <a:ln w="9525" cap="flat" cmpd="sng" algn="ctr">
                          <a:solidFill>
                            <a:sysClr val="windowText" lastClr="000000"/>
                          </a:solidFill>
                          <a:prstDash val="solid"/>
                        </a:ln>
                        <a:effectLst/>
                      </wps:spPr>
                      <wps:txbx>
                        <w:txbxContent>
                          <w:p w:rsidR="006328F3" w:rsidRPr="00B15778" w:rsidRDefault="006328F3" w:rsidP="006328F3">
                            <w:pPr>
                              <w:jc w:val="center"/>
                              <w:rPr>
                                <w:rFonts w:ascii="Arial" w:hAnsi="Arial"/>
                              </w:rPr>
                            </w:pPr>
                            <w:r>
                              <w:rPr>
                                <w:rFonts w:ascii="Arial" w:hAnsi="Aria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11827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4" o:spid="_x0000_s1026" type="#_x0000_t63" style="position:absolute;left:0;text-align:left;margin-left:431.25pt;margin-top:212.25pt;width:39pt;height:34pt;z-index:25112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" adj="-7131,12071" fillcolor="#eac5c7 [2894]" strokecolor="windowText">
                <v:textbox>
                  <w:txbxContent>
                    <w:p w:rsidR="006328F3" w:rsidRPr="00B15778" w:rsidRDefault="006328F3" w:rsidP="006328F3">
                      <w:pPr>
                        <w:jc w:val="center"/>
                        <w:rPr>
                          <w:rFonts w:ascii="Arial" w:hAnsi="Arial"/>
                        </w:rPr>
                      </w:pPr>
                      <w:r>
                        <w:rPr>
                          <w:rFonts w:ascii="Arial" w:hAnsi="Arial"/>
                        </w:rPr>
                        <w:t>1</w:t>
                      </w:r>
                    </w:p>
                  </w:txbxContent>
                </v:textbox>
              </v:shape>
            </w:pict>
          </mc:Fallback>
        </mc:AlternateContent>
      </w:r>
      <w:r w:rsidRPr="006328F3">
        <w:rPr>
          <w:noProof/>
          <w:lang w:eastAsia="en-AU"/>
        </w:rPr>
        <mc:AlternateContent>
          <mc:Choice Requires="wps">
            <w:drawing>
              <wp:anchor distT="0" distB="0" distL="114300" distR="114300" simplePos="0" relativeHeight="251163136" behindDoc="0" locked="0" layoutInCell="1" allowOverlap="1" wp14:anchorId="6829FBE7" wp14:editId="2DB1B7EB">
                <wp:simplePos x="0" y="0"/>
                <wp:positionH relativeFrom="column">
                  <wp:posOffset>5000625</wp:posOffset>
                </wp:positionH>
                <wp:positionV relativeFrom="paragraph">
                  <wp:posOffset>3095625</wp:posOffset>
                </wp:positionV>
                <wp:extent cx="495300" cy="431800"/>
                <wp:effectExtent l="190500" t="19050" r="38100" b="44450"/>
                <wp:wrapNone/>
                <wp:docPr id="19"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6858"/>
                            <a:gd name="adj2" fmla="val -734"/>
                          </a:avLst>
                        </a:prstGeom>
                        <a:solidFill>
                          <a:schemeClr val="bg2">
                            <a:lumMod val="90000"/>
                          </a:schemeClr>
                        </a:solidFill>
                        <a:ln w="9525" cap="flat" cmpd="sng" algn="ctr">
                          <a:solidFill>
                            <a:sysClr val="windowText" lastClr="000000"/>
                          </a:solidFill>
                          <a:prstDash val="solid"/>
                        </a:ln>
                        <a:effectLst/>
                      </wps:spPr>
                      <wps:txbx>
                        <w:txbxContent>
                          <w:p w:rsidR="006328F3" w:rsidRPr="00B15778" w:rsidRDefault="006328F3" w:rsidP="006328F3">
                            <w:pPr>
                              <w:jc w:val="cente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29FBE7" id="_x0000_s1027" type="#_x0000_t63" style="position:absolute;left:0;text-align:left;margin-left:393.75pt;margin-top:243.75pt;width:39pt;height:34pt;z-index:25116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" adj="-7961,10641" fillcolor="#eac5c7 [2894]" strokecolor="windowText">
                <v:textbox>
                  <w:txbxContent>
                    <w:p w:rsidR="006328F3" w:rsidRPr="00B15778" w:rsidRDefault="006328F3" w:rsidP="006328F3">
                      <w:pPr>
                        <w:jc w:val="center"/>
                        <w:rPr>
                          <w:rFonts w:ascii="Arial" w:hAnsi="Arial"/>
                        </w:rPr>
                      </w:pPr>
                      <w:r>
                        <w:rPr>
                          <w:rFonts w:ascii="Arial" w:hAnsi="Arial"/>
                        </w:rPr>
                        <w:t>2</w:t>
                      </w:r>
                    </w:p>
                  </w:txbxContent>
                </v:textbox>
              </v:shape>
            </w:pict>
          </mc:Fallback>
        </mc:AlternateContent>
      </w:r>
      <w:r w:rsidRPr="006328F3">
        <w:rPr>
          <w:noProof/>
          <w:lang w:eastAsia="en-AU"/>
        </w:rPr>
        <mc:AlternateContent>
          <mc:Choice Requires="wps">
            <w:drawing>
              <wp:anchor distT="0" distB="0" distL="114300" distR="114300" simplePos="0" relativeHeight="251289088" behindDoc="0" locked="0" layoutInCell="1" allowOverlap="1" wp14:anchorId="2E651D3E" wp14:editId="781F9B3A">
                <wp:simplePos x="0" y="0"/>
                <wp:positionH relativeFrom="column">
                  <wp:posOffset>5810250</wp:posOffset>
                </wp:positionH>
                <wp:positionV relativeFrom="paragraph">
                  <wp:posOffset>4629150</wp:posOffset>
                </wp:positionV>
                <wp:extent cx="495300" cy="431800"/>
                <wp:effectExtent l="133350" t="0" r="19050" b="25400"/>
                <wp:wrapNone/>
                <wp:docPr id="21"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73396"/>
                            <a:gd name="adj2" fmla="val 14707"/>
                          </a:avLst>
                        </a:prstGeom>
                        <a:solidFill>
                          <a:schemeClr val="bg2">
                            <a:lumMod val="90000"/>
                          </a:schemeClr>
                        </a:solidFill>
                        <a:ln w="9525" cap="flat" cmpd="sng" algn="ctr">
                          <a:solidFill>
                            <a:sysClr val="windowText" lastClr="000000"/>
                          </a:solidFill>
                          <a:prstDash val="solid"/>
                        </a:ln>
                        <a:effectLst/>
                      </wps:spPr>
                      <wps:txbx>
                        <w:txbxContent>
                          <w:p w:rsidR="006328F3" w:rsidRPr="00B15778" w:rsidRDefault="006328F3" w:rsidP="006328F3">
                            <w:pPr>
                              <w:jc w:val="center"/>
                              <w:rPr>
                                <w:rFonts w:ascii="Arial" w:hAnsi="Arial"/>
                              </w:rPr>
                            </w:pPr>
                            <w:r>
                              <w:rPr>
                                <w:rFonts w:ascii="Arial" w:hAnsi="Arial"/>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651D3E" id="_x0000_s1028" type="#_x0000_t63" style="position:absolute;left:0;text-align:left;margin-left:457.5pt;margin-top:364.5pt;width:39pt;height:34pt;z-index:25128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" adj="-5054,13977" fillcolor="#eac5c7 [2894]" strokecolor="windowText">
                <v:textbox>
                  <w:txbxContent>
                    <w:p w:rsidR="006328F3" w:rsidRPr="00B15778" w:rsidRDefault="006328F3" w:rsidP="006328F3">
                      <w:pPr>
                        <w:jc w:val="center"/>
                        <w:rPr>
                          <w:rFonts w:ascii="Arial" w:hAnsi="Arial"/>
                        </w:rPr>
                      </w:pPr>
                      <w:r>
                        <w:rPr>
                          <w:rFonts w:ascii="Arial" w:hAnsi="Arial"/>
                        </w:rPr>
                        <w:t>9</w:t>
                      </w:r>
                    </w:p>
                  </w:txbxContent>
                </v:textbox>
              </v:shape>
            </w:pict>
          </mc:Fallback>
        </mc:AlternateContent>
      </w:r>
      <w:r w:rsidRPr="006328F3">
        <w:rPr>
          <w:noProof/>
          <w:lang w:eastAsia="en-AU"/>
        </w:rPr>
        <mc:AlternateContent>
          <mc:Choice Requires="wps">
            <w:drawing>
              <wp:anchor distT="0" distB="0" distL="114300" distR="114300" simplePos="0" relativeHeight="251247104" behindDoc="0" locked="0" layoutInCell="1" allowOverlap="1" wp14:anchorId="74C05FA2" wp14:editId="1321D140">
                <wp:simplePos x="0" y="0"/>
                <wp:positionH relativeFrom="column">
                  <wp:posOffset>5448300</wp:posOffset>
                </wp:positionH>
                <wp:positionV relativeFrom="paragraph">
                  <wp:posOffset>4029075</wp:posOffset>
                </wp:positionV>
                <wp:extent cx="495300" cy="431800"/>
                <wp:effectExtent l="133350" t="19050" r="38100" b="44450"/>
                <wp:wrapNone/>
                <wp:docPr id="20"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75319"/>
                            <a:gd name="adj2" fmla="val 3677"/>
                          </a:avLst>
                        </a:prstGeom>
                        <a:solidFill>
                          <a:schemeClr val="bg2">
                            <a:lumMod val="90000"/>
                          </a:schemeClr>
                        </a:solidFill>
                        <a:ln w="9525" cap="flat" cmpd="sng" algn="ctr">
                          <a:solidFill>
                            <a:sysClr val="windowText" lastClr="000000"/>
                          </a:solidFill>
                          <a:prstDash val="solid"/>
                        </a:ln>
                        <a:effectLst/>
                      </wps:spPr>
                      <wps:txbx>
                        <w:txbxContent>
                          <w:p w:rsidR="006328F3" w:rsidRPr="00B15778" w:rsidRDefault="006328F3" w:rsidP="006328F3">
                            <w:pPr>
                              <w:jc w:val="center"/>
                              <w:rPr>
                                <w:rFonts w:ascii="Arial" w:hAnsi="Arial"/>
                              </w:rPr>
                            </w:pPr>
                            <w:r>
                              <w:rPr>
                                <w:rFonts w:ascii="Arial" w:hAnsi="Arial"/>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C05FA2" id="_x0000_s1029" type="#_x0000_t63" style="position:absolute;left:0;text-align:left;margin-left:429pt;margin-top:317.25pt;width:39pt;height:34pt;z-index:25124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" adj="-5469,11594" fillcolor="#eac5c7 [2894]" strokecolor="windowText">
                <v:textbox>
                  <w:txbxContent>
                    <w:p w:rsidR="006328F3" w:rsidRPr="00B15778" w:rsidRDefault="006328F3" w:rsidP="006328F3">
                      <w:pPr>
                        <w:jc w:val="center"/>
                        <w:rPr>
                          <w:rFonts w:ascii="Arial" w:hAnsi="Arial"/>
                        </w:rPr>
                      </w:pPr>
                      <w:r>
                        <w:rPr>
                          <w:rFonts w:ascii="Arial" w:hAnsi="Arial"/>
                        </w:rPr>
                        <w:t>18</w:t>
                      </w:r>
                    </w:p>
                  </w:txbxContent>
                </v:textbox>
              </v:shape>
            </w:pict>
          </mc:Fallback>
        </mc:AlternateContent>
      </w:r>
      <w:r w:rsidRPr="006328F3">
        <w:rPr>
          <w:noProof/>
          <w:lang w:eastAsia="en-AU"/>
        </w:rPr>
        <mc:AlternateContent>
          <mc:Choice Requires="wps">
            <w:drawing>
              <wp:anchor distT="0" distB="0" distL="114300" distR="114300" simplePos="0" relativeHeight="251205120" behindDoc="0" locked="0" layoutInCell="1" allowOverlap="1" wp14:anchorId="39E03A5F" wp14:editId="6A2C1518">
                <wp:simplePos x="0" y="0"/>
                <wp:positionH relativeFrom="column">
                  <wp:posOffset>5476875</wp:posOffset>
                </wp:positionH>
                <wp:positionV relativeFrom="paragraph">
                  <wp:posOffset>3505200</wp:posOffset>
                </wp:positionV>
                <wp:extent cx="495300" cy="431800"/>
                <wp:effectExtent l="171450" t="19050" r="38100" b="44450"/>
                <wp:wrapNone/>
                <wp:docPr id="23"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1088"/>
                            <a:gd name="adj2" fmla="val 1472"/>
                          </a:avLst>
                        </a:prstGeom>
                        <a:solidFill>
                          <a:schemeClr val="bg2">
                            <a:lumMod val="90000"/>
                          </a:schemeClr>
                        </a:solidFill>
                        <a:ln w="9525" cap="flat" cmpd="sng" algn="ctr">
                          <a:solidFill>
                            <a:sysClr val="windowText" lastClr="000000"/>
                          </a:solidFill>
                          <a:prstDash val="solid"/>
                        </a:ln>
                        <a:effectLst/>
                      </wps:spPr>
                      <wps:txbx>
                        <w:txbxContent>
                          <w:p w:rsidR="006328F3" w:rsidRPr="00B15778" w:rsidRDefault="006328F3" w:rsidP="006328F3">
                            <w:pPr>
                              <w:jc w:val="center"/>
                              <w:rPr>
                                <w:rFonts w:ascii="Arial" w:hAnsi="Arial"/>
                              </w:rPr>
                            </w:pPr>
                            <w:r>
                              <w:rPr>
                                <w:rFonts w:ascii="Arial" w:hAnsi="Arial"/>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E03A5F" id="_x0000_s1030" type="#_x0000_t63" style="position:absolute;left:0;text-align:left;margin-left:431.25pt;margin-top:276pt;width:39pt;height:34pt;z-index:25120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" adj="-6715,11118" fillcolor="#eac5c7 [2894]" strokecolor="windowText">
                <v:textbox>
                  <w:txbxContent>
                    <w:p w:rsidR="006328F3" w:rsidRPr="00B15778" w:rsidRDefault="006328F3" w:rsidP="006328F3">
                      <w:pPr>
                        <w:jc w:val="center"/>
                        <w:rPr>
                          <w:rFonts w:ascii="Arial" w:hAnsi="Arial"/>
                        </w:rPr>
                      </w:pPr>
                      <w:r>
                        <w:rPr>
                          <w:rFonts w:ascii="Arial" w:hAnsi="Arial"/>
                        </w:rPr>
                        <w:t>17</w:t>
                      </w:r>
                    </w:p>
                  </w:txbxContent>
                </v:textbox>
              </v:shape>
            </w:pict>
          </mc:Fallback>
        </mc:AlternateContent>
      </w:r>
      <w:r w:rsidR="008D578B">
        <w:rPr>
          <w:noProof/>
          <w:lang w:eastAsia="en-AU"/>
        </w:rPr>
        <w:drawing>
          <wp:inline distT="0" distB="0" distL="0" distR="0">
            <wp:extent cx="5457600" cy="7718116"/>
            <wp:effectExtent l="0" t="0" r="0" b="0"/>
            <wp:docPr id="4" name="Picture 4" descr="Sheet 1 contains location of land details and notations regarding boundaries defined by buildings, common proeprty inclusions and easement details" title="Sheet 1 of the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Cross section sheet 1.tif"/>
                    <pic:cNvPicPr/>
                  </pic:nvPicPr>
                  <pic:blipFill>
                    <a:blip r:embed="rId14"/>
                    <a:stretch>
                      <a:fillRect/>
                    </a:stretch>
                  </pic:blipFill>
                  <pic:spPr>
                    <a:xfrm>
                      <a:off x="0" y="0"/>
                      <a:ext cx="5457600" cy="7718116"/>
                    </a:xfrm>
                    <a:prstGeom prst="rect">
                      <a:avLst/>
                    </a:prstGeom>
                  </pic:spPr>
                </pic:pic>
              </a:graphicData>
            </a:graphic>
          </wp:inline>
        </w:drawing>
      </w:r>
    </w:p>
    <w:p w:rsidR="001C0DEC" w:rsidRDefault="006328F3" w:rsidP="00B041FE">
      <w:pPr>
        <w:pStyle w:val="BodyText"/>
        <w:jc w:val="center"/>
      </w:pPr>
      <w:r w:rsidRPr="006328F3">
        <w:rPr>
          <w:noProof/>
          <w:lang w:eastAsia="en-AU"/>
        </w:rPr>
        <w:lastRenderedPageBreak/>
        <mc:AlternateContent>
          <mc:Choice Requires="wps">
            <w:drawing>
              <wp:anchor distT="0" distB="0" distL="114300" distR="114300" simplePos="0" relativeHeight="251458048" behindDoc="0" locked="0" layoutInCell="1" allowOverlap="1" wp14:anchorId="1629667D" wp14:editId="4D4D971C">
                <wp:simplePos x="0" y="0"/>
                <wp:positionH relativeFrom="column">
                  <wp:posOffset>1619250</wp:posOffset>
                </wp:positionH>
                <wp:positionV relativeFrom="paragraph">
                  <wp:posOffset>6505575</wp:posOffset>
                </wp:positionV>
                <wp:extent cx="495300" cy="431800"/>
                <wp:effectExtent l="19050" t="0" r="228600" b="44450"/>
                <wp:wrapNone/>
                <wp:docPr id="62"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90065"/>
                            <a:gd name="adj2" fmla="val -38234"/>
                          </a:avLst>
                        </a:prstGeom>
                        <a:solidFill>
                          <a:schemeClr val="bg2">
                            <a:lumMod val="90000"/>
                          </a:schemeClr>
                        </a:solidFill>
                        <a:ln w="9525" cap="flat" cmpd="sng" algn="ctr">
                          <a:solidFill>
                            <a:sysClr val="windowText" lastClr="000000"/>
                          </a:solidFill>
                          <a:prstDash val="solid"/>
                        </a:ln>
                        <a:effectLst/>
                      </wps:spPr>
                      <wps:txbx>
                        <w:txbxContent>
                          <w:p w:rsidR="006328F3" w:rsidRPr="00B15778" w:rsidRDefault="006328F3" w:rsidP="006328F3">
                            <w:pPr>
                              <w:jc w:val="center"/>
                              <w:rPr>
                                <w:rFonts w:ascii="Arial" w:hAnsi="Arial"/>
                              </w:rPr>
                            </w:pPr>
                            <w:r>
                              <w:rPr>
                                <w:rFonts w:ascii="Arial" w:hAnsi="Arial"/>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29667D" id="_x0000_s1031" type="#_x0000_t63" style="position:absolute;left:0;text-align:left;margin-left:127.5pt;margin-top:512.25pt;width:39pt;height:34pt;z-index:25145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" adj="30254,2541" fillcolor="#eac5c7 [2894]" strokecolor="windowText">
                <v:textbox>
                  <w:txbxContent>
                    <w:p w:rsidR="006328F3" w:rsidRPr="00B15778" w:rsidRDefault="006328F3" w:rsidP="006328F3">
                      <w:pPr>
                        <w:jc w:val="center"/>
                        <w:rPr>
                          <w:rFonts w:ascii="Arial" w:hAnsi="Arial"/>
                        </w:rPr>
                      </w:pPr>
                      <w:r>
                        <w:rPr>
                          <w:rFonts w:ascii="Arial" w:hAnsi="Arial"/>
                        </w:rPr>
                        <w:t>15</w:t>
                      </w:r>
                    </w:p>
                  </w:txbxContent>
                </v:textbox>
              </v:shape>
            </w:pict>
          </mc:Fallback>
        </mc:AlternateContent>
      </w:r>
      <w:r w:rsidRPr="006328F3">
        <w:rPr>
          <w:noProof/>
          <w:lang w:eastAsia="en-AU"/>
        </w:rPr>
        <mc:AlternateContent>
          <mc:Choice Requires="wps">
            <w:drawing>
              <wp:anchor distT="0" distB="0" distL="114300" distR="114300" simplePos="0" relativeHeight="251424256" behindDoc="0" locked="0" layoutInCell="1" allowOverlap="1" wp14:anchorId="0F967AC6" wp14:editId="1AF0B8FA">
                <wp:simplePos x="0" y="0"/>
                <wp:positionH relativeFrom="column">
                  <wp:posOffset>4848225</wp:posOffset>
                </wp:positionH>
                <wp:positionV relativeFrom="paragraph">
                  <wp:posOffset>5495925</wp:posOffset>
                </wp:positionV>
                <wp:extent cx="495300" cy="431800"/>
                <wp:effectExtent l="95250" t="133350" r="38100" b="44450"/>
                <wp:wrapNone/>
                <wp:docPr id="61"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67627"/>
                            <a:gd name="adj2" fmla="val -80146"/>
                          </a:avLst>
                        </a:prstGeom>
                        <a:solidFill>
                          <a:schemeClr val="bg2">
                            <a:lumMod val="90000"/>
                          </a:schemeClr>
                        </a:solidFill>
                        <a:ln w="9525" cap="flat" cmpd="sng" algn="ctr">
                          <a:solidFill>
                            <a:sysClr val="windowText" lastClr="000000"/>
                          </a:solidFill>
                          <a:prstDash val="solid"/>
                        </a:ln>
                        <a:effectLst/>
                      </wps:spPr>
                      <wps:txbx>
                        <w:txbxContent>
                          <w:p w:rsidR="006328F3" w:rsidRPr="00B15778" w:rsidRDefault="006328F3" w:rsidP="006328F3">
                            <w:pPr>
                              <w:jc w:val="center"/>
                              <w:rPr>
                                <w:rFonts w:ascii="Arial" w:hAnsi="Arial"/>
                              </w:rPr>
                            </w:pPr>
                            <w:r>
                              <w:rPr>
                                <w:rFonts w:ascii="Arial" w:hAnsi="Arial"/>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967AC6" id="_x0000_s1032" type="#_x0000_t63" style="position:absolute;left:0;text-align:left;margin-left:381.75pt;margin-top:432.75pt;width:39pt;height:34pt;z-index:25142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" adj="-3807,-6512" fillcolor="#eac5c7 [2894]" strokecolor="windowText">
                <v:textbox>
                  <w:txbxContent>
                    <w:p w:rsidR="006328F3" w:rsidRPr="00B15778" w:rsidRDefault="006328F3" w:rsidP="006328F3">
                      <w:pPr>
                        <w:jc w:val="center"/>
                        <w:rPr>
                          <w:rFonts w:ascii="Arial" w:hAnsi="Arial"/>
                        </w:rPr>
                      </w:pPr>
                      <w:r>
                        <w:rPr>
                          <w:rFonts w:ascii="Arial" w:hAnsi="Arial"/>
                        </w:rPr>
                        <w:t>14</w:t>
                      </w:r>
                    </w:p>
                  </w:txbxContent>
                </v:textbox>
              </v:shape>
            </w:pict>
          </mc:Fallback>
        </mc:AlternateContent>
      </w:r>
      <w:r w:rsidRPr="006328F3">
        <w:rPr>
          <w:noProof/>
          <w:lang w:eastAsia="en-AU"/>
        </w:rPr>
        <mc:AlternateContent>
          <mc:Choice Requires="wps">
            <w:drawing>
              <wp:anchor distT="0" distB="0" distL="114300" distR="114300" simplePos="0" relativeHeight="251390464" behindDoc="0" locked="0" layoutInCell="1" allowOverlap="1" wp14:anchorId="3562A105" wp14:editId="23C8037A">
                <wp:simplePos x="0" y="0"/>
                <wp:positionH relativeFrom="column">
                  <wp:posOffset>5305425</wp:posOffset>
                </wp:positionH>
                <wp:positionV relativeFrom="paragraph">
                  <wp:posOffset>2247900</wp:posOffset>
                </wp:positionV>
                <wp:extent cx="495300" cy="431800"/>
                <wp:effectExtent l="133350" t="19050" r="38100" b="25400"/>
                <wp:wrapNone/>
                <wp:docPr id="60"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75319"/>
                            <a:gd name="adj2" fmla="val 30148"/>
                          </a:avLst>
                        </a:prstGeom>
                        <a:solidFill>
                          <a:schemeClr val="bg2">
                            <a:lumMod val="90000"/>
                          </a:schemeClr>
                        </a:solidFill>
                        <a:ln w="9525" cap="flat" cmpd="sng" algn="ctr">
                          <a:solidFill>
                            <a:sysClr val="windowText" lastClr="000000"/>
                          </a:solidFill>
                          <a:prstDash val="solid"/>
                        </a:ln>
                        <a:effectLst/>
                      </wps:spPr>
                      <wps:txbx>
                        <w:txbxContent>
                          <w:p w:rsidR="006328F3" w:rsidRPr="00B15778" w:rsidRDefault="006328F3" w:rsidP="006328F3">
                            <w:pPr>
                              <w:jc w:val="center"/>
                              <w:rPr>
                                <w:rFonts w:ascii="Arial" w:hAnsi="Arial"/>
                              </w:rPr>
                            </w:pPr>
                            <w:r>
                              <w:rPr>
                                <w:rFonts w:ascii="Arial" w:hAnsi="Aria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62A105" id="_x0000_s1033" type="#_x0000_t63" style="position:absolute;left:0;text-align:left;margin-left:417.75pt;margin-top:177pt;width:39pt;height:34pt;z-index:25139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" adj="-5469,17312" fillcolor="#eac5c7 [2894]" strokecolor="windowText">
                <v:textbox>
                  <w:txbxContent>
                    <w:p w:rsidR="006328F3" w:rsidRPr="00B15778" w:rsidRDefault="006328F3" w:rsidP="006328F3">
                      <w:pPr>
                        <w:jc w:val="center"/>
                        <w:rPr>
                          <w:rFonts w:ascii="Arial" w:hAnsi="Arial"/>
                        </w:rPr>
                      </w:pPr>
                      <w:r>
                        <w:rPr>
                          <w:rFonts w:ascii="Arial" w:hAnsi="Arial"/>
                        </w:rPr>
                        <w:t>4</w:t>
                      </w:r>
                    </w:p>
                  </w:txbxContent>
                </v:textbox>
              </v:shape>
            </w:pict>
          </mc:Fallback>
        </mc:AlternateContent>
      </w:r>
      <w:r w:rsidRPr="006328F3">
        <w:rPr>
          <w:noProof/>
          <w:lang w:eastAsia="en-AU"/>
        </w:rPr>
        <mc:AlternateContent>
          <mc:Choice Requires="wps">
            <w:drawing>
              <wp:anchor distT="0" distB="0" distL="114300" distR="114300" simplePos="0" relativeHeight="251356672" behindDoc="0" locked="0" layoutInCell="1" allowOverlap="1" wp14:anchorId="350677F5" wp14:editId="5434D1D7">
                <wp:simplePos x="0" y="0"/>
                <wp:positionH relativeFrom="column">
                  <wp:posOffset>3524250</wp:posOffset>
                </wp:positionH>
                <wp:positionV relativeFrom="paragraph">
                  <wp:posOffset>3657600</wp:posOffset>
                </wp:positionV>
                <wp:extent cx="495300" cy="431800"/>
                <wp:effectExtent l="19050" t="19050" r="19050" b="101600"/>
                <wp:wrapNone/>
                <wp:docPr id="57"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47758"/>
                            <a:gd name="adj2" fmla="val 65442"/>
                          </a:avLst>
                        </a:prstGeom>
                        <a:solidFill>
                          <a:schemeClr val="bg2">
                            <a:lumMod val="90000"/>
                          </a:schemeClr>
                        </a:solidFill>
                        <a:ln w="9525" cap="flat" cmpd="sng" algn="ctr">
                          <a:solidFill>
                            <a:sysClr val="windowText" lastClr="000000"/>
                          </a:solidFill>
                          <a:prstDash val="solid"/>
                        </a:ln>
                        <a:effectLst/>
                      </wps:spPr>
                      <wps:txbx>
                        <w:txbxContent>
                          <w:p w:rsidR="006328F3" w:rsidRPr="00B15778" w:rsidRDefault="006328F3" w:rsidP="006328F3">
                            <w:pPr>
                              <w:jc w:val="center"/>
                              <w:rPr>
                                <w:rFonts w:ascii="Arial" w:hAnsi="Arial"/>
                              </w:rPr>
                            </w:pPr>
                            <w:r>
                              <w:rPr>
                                <w:rFonts w:ascii="Arial" w:hAnsi="Aria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0677F5" id="_x0000_s1034" type="#_x0000_t63" style="position:absolute;left:0;text-align:left;margin-left:277.5pt;margin-top:4in;width:39pt;height:34pt;z-index:25135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" adj="21116,24935" fillcolor="#eac5c7 [2894]" strokecolor="windowText">
                <v:textbox>
                  <w:txbxContent>
                    <w:p w:rsidR="006328F3" w:rsidRPr="00B15778" w:rsidRDefault="006328F3" w:rsidP="006328F3">
                      <w:pPr>
                        <w:jc w:val="center"/>
                        <w:rPr>
                          <w:rFonts w:ascii="Arial" w:hAnsi="Arial"/>
                        </w:rPr>
                      </w:pPr>
                      <w:r>
                        <w:rPr>
                          <w:rFonts w:ascii="Arial" w:hAnsi="Arial"/>
                        </w:rPr>
                        <w:t>3</w:t>
                      </w:r>
                    </w:p>
                  </w:txbxContent>
                </v:textbox>
              </v:shape>
            </w:pict>
          </mc:Fallback>
        </mc:AlternateContent>
      </w:r>
      <w:r w:rsidRPr="006328F3">
        <w:rPr>
          <w:noProof/>
          <w:lang w:eastAsia="en-AU"/>
        </w:rPr>
        <mc:AlternateContent>
          <mc:Choice Requires="wps">
            <w:drawing>
              <wp:anchor distT="0" distB="0" distL="114300" distR="114300" simplePos="0" relativeHeight="251322880" behindDoc="0" locked="0" layoutInCell="1" allowOverlap="1" wp14:anchorId="22906DE3" wp14:editId="19D45477">
                <wp:simplePos x="0" y="0"/>
                <wp:positionH relativeFrom="column">
                  <wp:posOffset>2190750</wp:posOffset>
                </wp:positionH>
                <wp:positionV relativeFrom="paragraph">
                  <wp:posOffset>2876550</wp:posOffset>
                </wp:positionV>
                <wp:extent cx="495300" cy="431800"/>
                <wp:effectExtent l="0" t="0" r="19050" b="120650"/>
                <wp:wrapNone/>
                <wp:docPr id="55"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16988"/>
                            <a:gd name="adj2" fmla="val 69854"/>
                          </a:avLst>
                        </a:prstGeom>
                        <a:solidFill>
                          <a:schemeClr val="bg2">
                            <a:lumMod val="90000"/>
                          </a:schemeClr>
                        </a:solidFill>
                        <a:ln w="9525" cap="flat" cmpd="sng" algn="ctr">
                          <a:solidFill>
                            <a:sysClr val="windowText" lastClr="000000"/>
                          </a:solidFill>
                          <a:prstDash val="solid"/>
                        </a:ln>
                        <a:effectLst/>
                      </wps:spPr>
                      <wps:txbx>
                        <w:txbxContent>
                          <w:p w:rsidR="006328F3" w:rsidRPr="00B15778" w:rsidRDefault="006328F3" w:rsidP="006328F3">
                            <w:pPr>
                              <w:jc w:val="center"/>
                              <w:rPr>
                                <w:rFonts w:ascii="Arial" w:hAnsi="Arial"/>
                              </w:rPr>
                            </w:pPr>
                            <w:r>
                              <w:rPr>
                                <w:rFonts w:ascii="Arial" w:hAnsi="Aria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906DE3" id="_x0000_s1035" type="#_x0000_t63" style="position:absolute;left:0;text-align:left;margin-left:172.5pt;margin-top:226.5pt;width:39pt;height:34pt;z-index:25132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" adj="14469,25888" fillcolor="#eac5c7 [2894]" strokecolor="windowText">
                <v:textbox>
                  <w:txbxContent>
                    <w:p w:rsidR="006328F3" w:rsidRPr="00B15778" w:rsidRDefault="006328F3" w:rsidP="006328F3">
                      <w:pPr>
                        <w:jc w:val="center"/>
                        <w:rPr>
                          <w:rFonts w:ascii="Arial" w:hAnsi="Arial"/>
                        </w:rPr>
                      </w:pPr>
                      <w:r>
                        <w:rPr>
                          <w:rFonts w:ascii="Arial" w:hAnsi="Arial"/>
                        </w:rPr>
                        <w:t>5</w:t>
                      </w:r>
                    </w:p>
                  </w:txbxContent>
                </v:textbox>
              </v:shape>
            </w:pict>
          </mc:Fallback>
        </mc:AlternateContent>
      </w:r>
      <w:r w:rsidR="00B041FE">
        <w:rPr>
          <w:noProof/>
          <w:lang w:eastAsia="en-AU"/>
        </w:rPr>
        <w:drawing>
          <wp:inline distT="0" distB="0" distL="0" distR="0">
            <wp:extent cx="5779135" cy="8172830"/>
            <wp:effectExtent l="0" t="0" r="0" b="0"/>
            <wp:docPr id="13" name="Picture 13" descr="Sheet 2 of plan contains diagram for ground level including steps in courtyards shown by vinculums on boundary lines Two cross section cuts are depicted." title="Sheet 2 of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 Cross section sheet 2.tif"/>
                    <pic:cNvPicPr/>
                  </pic:nvPicPr>
                  <pic:blipFill>
                    <a:blip r:embed="rId15"/>
                    <a:stretch>
                      <a:fillRect/>
                    </a:stretch>
                  </pic:blipFill>
                  <pic:spPr>
                    <a:xfrm>
                      <a:off x="0" y="0"/>
                      <a:ext cx="5779135" cy="8172830"/>
                    </a:xfrm>
                    <a:prstGeom prst="rect">
                      <a:avLst/>
                    </a:prstGeom>
                  </pic:spPr>
                </pic:pic>
              </a:graphicData>
            </a:graphic>
          </wp:inline>
        </w:drawing>
      </w:r>
    </w:p>
    <w:p w:rsidR="001C0DEC" w:rsidRDefault="00D936DA" w:rsidP="001C0DEC">
      <w:pPr>
        <w:jc w:val="center"/>
        <w:rPr>
          <w:rFonts w:cs="Times New Roman"/>
          <w:lang w:eastAsia="en-US"/>
        </w:rPr>
      </w:pPr>
      <w:r w:rsidRPr="00D936DA">
        <w:rPr>
          <w:rFonts w:cs="Times New Roman"/>
          <w:noProof/>
        </w:rPr>
        <w:lastRenderedPageBreak/>
        <mc:AlternateContent>
          <mc:Choice Requires="wps">
            <w:drawing>
              <wp:anchor distT="0" distB="0" distL="114300" distR="114300" simplePos="0" relativeHeight="252251648" behindDoc="0" locked="0" layoutInCell="1" allowOverlap="1" wp14:anchorId="1BEBEE99" wp14:editId="452D2884">
                <wp:simplePos x="0" y="0"/>
                <wp:positionH relativeFrom="column">
                  <wp:posOffset>4867275</wp:posOffset>
                </wp:positionH>
                <wp:positionV relativeFrom="paragraph">
                  <wp:posOffset>5591175</wp:posOffset>
                </wp:positionV>
                <wp:extent cx="495300" cy="431800"/>
                <wp:effectExtent l="19050" t="19050" r="38100" b="139700"/>
                <wp:wrapNone/>
                <wp:docPr id="289"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27243"/>
                            <a:gd name="adj2" fmla="val 72060"/>
                          </a:avLst>
                        </a:prstGeom>
                        <a:solidFill>
                          <a:schemeClr val="bg2">
                            <a:lumMod val="90000"/>
                          </a:schemeClr>
                        </a:solidFill>
                        <a:ln w="9525" cap="flat" cmpd="sng" algn="ctr">
                          <a:solidFill>
                            <a:sysClr val="windowText" lastClr="000000"/>
                          </a:solidFill>
                          <a:prstDash val="solid"/>
                        </a:ln>
                        <a:effectLst/>
                      </wps:spPr>
                      <wps:txbx>
                        <w:txbxContent>
                          <w:p w:rsidR="00D936DA" w:rsidRPr="00B15778" w:rsidRDefault="00D936DA" w:rsidP="00D936DA">
                            <w:pPr>
                              <w:jc w:val="center"/>
                              <w:rPr>
                                <w:rFonts w:ascii="Arial" w:hAnsi="Arial"/>
                              </w:rPr>
                            </w:pPr>
                            <w:r>
                              <w:rPr>
                                <w:rFonts w:ascii="Arial" w:hAnsi="Arial"/>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EBEE99" id="_x0000_s1036" type="#_x0000_t63" style="position:absolute;left:0;text-align:left;margin-left:383.25pt;margin-top:440.25pt;width:39pt;height:34pt;z-index:25225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" adj="4916,26365" fillcolor="#eac5c7 [2894]" strokecolor="windowText">
                <v:textbox>
                  <w:txbxContent>
                    <w:p w:rsidR="00D936DA" w:rsidRPr="00B15778" w:rsidRDefault="00D936DA" w:rsidP="00D936DA">
                      <w:pPr>
                        <w:jc w:val="center"/>
                        <w:rPr>
                          <w:rFonts w:ascii="Arial" w:hAnsi="Arial"/>
                        </w:rPr>
                      </w:pPr>
                      <w:r>
                        <w:rPr>
                          <w:rFonts w:ascii="Arial" w:hAnsi="Arial"/>
                        </w:rPr>
                        <w:t>9</w:t>
                      </w:r>
                    </w:p>
                  </w:txbxContent>
                </v:textbox>
              </v:shape>
            </w:pict>
          </mc:Fallback>
        </mc:AlternateContent>
      </w:r>
      <w:r w:rsidRPr="00D936DA">
        <w:rPr>
          <w:rFonts w:cs="Times New Roman"/>
          <w:noProof/>
        </w:rPr>
        <mc:AlternateContent>
          <mc:Choice Requires="wps">
            <w:drawing>
              <wp:anchor distT="0" distB="0" distL="114300" distR="114300" simplePos="0" relativeHeight="252211712" behindDoc="0" locked="0" layoutInCell="1" allowOverlap="1" wp14:anchorId="15765443" wp14:editId="778B463C">
                <wp:simplePos x="0" y="0"/>
                <wp:positionH relativeFrom="column">
                  <wp:posOffset>3209925</wp:posOffset>
                </wp:positionH>
                <wp:positionV relativeFrom="paragraph">
                  <wp:posOffset>3514725</wp:posOffset>
                </wp:positionV>
                <wp:extent cx="495300" cy="431800"/>
                <wp:effectExtent l="57150" t="19050" r="38100" b="63500"/>
                <wp:wrapNone/>
                <wp:docPr id="290"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59935"/>
                            <a:gd name="adj2" fmla="val 54413"/>
                          </a:avLst>
                        </a:prstGeom>
                        <a:solidFill>
                          <a:schemeClr val="bg2">
                            <a:lumMod val="90000"/>
                          </a:schemeClr>
                        </a:solidFill>
                        <a:ln w="9525" cap="flat" cmpd="sng" algn="ctr">
                          <a:solidFill>
                            <a:sysClr val="windowText" lastClr="000000"/>
                          </a:solidFill>
                          <a:prstDash val="solid"/>
                        </a:ln>
                        <a:effectLst/>
                      </wps:spPr>
                      <wps:txbx>
                        <w:txbxContent>
                          <w:p w:rsidR="00D936DA" w:rsidRPr="00B15778" w:rsidRDefault="00D936DA" w:rsidP="00D936DA">
                            <w:pPr>
                              <w:jc w:val="center"/>
                              <w:rPr>
                                <w:rFonts w:ascii="Arial" w:hAnsi="Arial"/>
                              </w:rPr>
                            </w:pPr>
                            <w:r>
                              <w:rPr>
                                <w:rFonts w:ascii="Arial" w:hAnsi="Arial"/>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765443" id="_x0000_s1037" type="#_x0000_t63" style="position:absolute;left:0;text-align:left;margin-left:252.75pt;margin-top:276.75pt;width:39pt;height:34pt;z-index:25221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" adj="-2146,22553" fillcolor="#eac5c7 [2894]" strokecolor="windowText">
                <v:textbox>
                  <w:txbxContent>
                    <w:p w:rsidR="00D936DA" w:rsidRPr="00B15778" w:rsidRDefault="00D936DA" w:rsidP="00D936DA">
                      <w:pPr>
                        <w:jc w:val="center"/>
                        <w:rPr>
                          <w:rFonts w:ascii="Arial" w:hAnsi="Arial"/>
                        </w:rPr>
                      </w:pPr>
                      <w:r>
                        <w:rPr>
                          <w:rFonts w:ascii="Arial" w:hAnsi="Arial"/>
                        </w:rPr>
                        <w:t>10</w:t>
                      </w:r>
                    </w:p>
                  </w:txbxContent>
                </v:textbox>
              </v:shape>
            </w:pict>
          </mc:Fallback>
        </mc:AlternateContent>
      </w:r>
      <w:r w:rsidRPr="00D936DA">
        <w:rPr>
          <w:rFonts w:cs="Times New Roman"/>
          <w:noProof/>
        </w:rPr>
        <mc:AlternateContent>
          <mc:Choice Requires="wps">
            <w:drawing>
              <wp:anchor distT="0" distB="0" distL="114300" distR="114300" simplePos="0" relativeHeight="252171776" behindDoc="0" locked="0" layoutInCell="1" allowOverlap="1" wp14:anchorId="47D318F9" wp14:editId="0871D629">
                <wp:simplePos x="0" y="0"/>
                <wp:positionH relativeFrom="column">
                  <wp:posOffset>4791075</wp:posOffset>
                </wp:positionH>
                <wp:positionV relativeFrom="paragraph">
                  <wp:posOffset>2028825</wp:posOffset>
                </wp:positionV>
                <wp:extent cx="495300" cy="431800"/>
                <wp:effectExtent l="57150" t="19050" r="38100" b="63500"/>
                <wp:wrapNone/>
                <wp:docPr id="31"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59935"/>
                            <a:gd name="adj2" fmla="val 54413"/>
                          </a:avLst>
                        </a:prstGeom>
                        <a:solidFill>
                          <a:schemeClr val="bg2">
                            <a:lumMod val="90000"/>
                          </a:schemeClr>
                        </a:solidFill>
                        <a:ln w="9525" cap="flat" cmpd="sng" algn="ctr">
                          <a:solidFill>
                            <a:sysClr val="windowText" lastClr="000000"/>
                          </a:solidFill>
                          <a:prstDash val="solid"/>
                        </a:ln>
                        <a:effectLst/>
                      </wps:spPr>
                      <wps:txbx>
                        <w:txbxContent>
                          <w:p w:rsidR="00D936DA" w:rsidRPr="00B15778" w:rsidRDefault="00D936DA" w:rsidP="00D936DA">
                            <w:pPr>
                              <w:jc w:val="center"/>
                              <w:rPr>
                                <w:rFonts w:ascii="Arial" w:hAnsi="Arial"/>
                              </w:rPr>
                            </w:pPr>
                            <w:r>
                              <w:rPr>
                                <w:rFonts w:ascii="Arial" w:hAnsi="Arial"/>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D318F9" id="_x0000_s1038" type="#_x0000_t63" style="position:absolute;left:0;text-align:left;margin-left:377.25pt;margin-top:159.75pt;width:39pt;height:34pt;z-index:25217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" adj="-2146,22553" fillcolor="#eac5c7 [2894]" strokecolor="windowText">
                <v:textbox>
                  <w:txbxContent>
                    <w:p w:rsidR="00D936DA" w:rsidRPr="00B15778" w:rsidRDefault="00D936DA" w:rsidP="00D936DA">
                      <w:pPr>
                        <w:jc w:val="center"/>
                        <w:rPr>
                          <w:rFonts w:ascii="Arial" w:hAnsi="Arial"/>
                        </w:rPr>
                      </w:pPr>
                      <w:r>
                        <w:rPr>
                          <w:rFonts w:ascii="Arial" w:hAnsi="Arial"/>
                        </w:rPr>
                        <w:t>9</w:t>
                      </w:r>
                    </w:p>
                  </w:txbxContent>
                </v:textbox>
              </v:shape>
            </w:pict>
          </mc:Fallback>
        </mc:AlternateContent>
      </w:r>
      <w:bookmarkStart w:id="1" w:name="_GoBack"/>
      <w:r w:rsidR="001C0DEC">
        <w:rPr>
          <w:rFonts w:cs="Times New Roman"/>
          <w:noProof/>
        </w:rPr>
        <w:drawing>
          <wp:inline distT="0" distB="0" distL="0" distR="0">
            <wp:extent cx="5779135" cy="81728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 SHEET3 multi.tif"/>
                    <pic:cNvPicPr/>
                  </pic:nvPicPr>
                  <pic:blipFill>
                    <a:blip r:embed="rId16"/>
                    <a:stretch>
                      <a:fillRect/>
                    </a:stretch>
                  </pic:blipFill>
                  <pic:spPr>
                    <a:xfrm>
                      <a:off x="0" y="0"/>
                      <a:ext cx="5779135" cy="8172830"/>
                    </a:xfrm>
                    <a:prstGeom prst="rect">
                      <a:avLst/>
                    </a:prstGeom>
                  </pic:spPr>
                </pic:pic>
              </a:graphicData>
            </a:graphic>
          </wp:inline>
        </w:drawing>
      </w:r>
      <w:bookmarkEnd w:id="1"/>
    </w:p>
    <w:p w:rsidR="001C0DEC" w:rsidRDefault="00D936DA" w:rsidP="00B041FE">
      <w:pPr>
        <w:pStyle w:val="BodyText"/>
        <w:jc w:val="center"/>
      </w:pPr>
      <w:r w:rsidRPr="00D936DA">
        <w:rPr>
          <w:noProof/>
          <w:lang w:eastAsia="en-AU"/>
        </w:rPr>
        <w:lastRenderedPageBreak/>
        <mc:AlternateContent>
          <mc:Choice Requires="wps">
            <w:drawing>
              <wp:anchor distT="0" distB="0" distL="114300" distR="114300" simplePos="0" relativeHeight="252025344" behindDoc="0" locked="0" layoutInCell="1" allowOverlap="1" wp14:anchorId="7EC3A0EF" wp14:editId="3201EFE7">
                <wp:simplePos x="0" y="0"/>
                <wp:positionH relativeFrom="column">
                  <wp:posOffset>5324475</wp:posOffset>
                </wp:positionH>
                <wp:positionV relativeFrom="paragraph">
                  <wp:posOffset>5591175</wp:posOffset>
                </wp:positionV>
                <wp:extent cx="495300" cy="431800"/>
                <wp:effectExtent l="209550" t="19050" r="38100" b="44450"/>
                <wp:wrapNone/>
                <wp:docPr id="292"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8781"/>
                            <a:gd name="adj2" fmla="val -5146"/>
                          </a:avLst>
                        </a:prstGeom>
                        <a:solidFill>
                          <a:schemeClr val="bg2">
                            <a:lumMod val="90000"/>
                          </a:schemeClr>
                        </a:solidFill>
                        <a:ln w="9525" cap="flat" cmpd="sng" algn="ctr">
                          <a:solidFill>
                            <a:sysClr val="windowText" lastClr="000000"/>
                          </a:solidFill>
                          <a:prstDash val="solid"/>
                        </a:ln>
                        <a:effectLst/>
                      </wps:spPr>
                      <wps:txbx>
                        <w:txbxContent>
                          <w:p w:rsidR="00D936DA" w:rsidRPr="00B15778" w:rsidRDefault="00D936DA" w:rsidP="00D936DA">
                            <w:pPr>
                              <w:jc w:val="center"/>
                              <w:rPr>
                                <w:rFonts w:ascii="Arial" w:hAnsi="Arial"/>
                              </w:rPr>
                            </w:pPr>
                            <w:r>
                              <w:rPr>
                                <w:rFonts w:ascii="Arial" w:hAnsi="Arial"/>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C3A0EF" id="_x0000_s1039" type="#_x0000_t63" style="position:absolute;left:0;text-align:left;margin-left:419.25pt;margin-top:440.25pt;width:39pt;height:34pt;z-index:25202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" adj="-8377,9688" fillcolor="#eac5c7 [2894]" strokecolor="windowText">
                <v:textbox>
                  <w:txbxContent>
                    <w:p w:rsidR="00D936DA" w:rsidRPr="00B15778" w:rsidRDefault="00D936DA" w:rsidP="00D936DA">
                      <w:pPr>
                        <w:jc w:val="center"/>
                        <w:rPr>
                          <w:rFonts w:ascii="Arial" w:hAnsi="Arial"/>
                        </w:rPr>
                      </w:pPr>
                      <w:r>
                        <w:rPr>
                          <w:rFonts w:ascii="Arial" w:hAnsi="Arial"/>
                        </w:rPr>
                        <w:t>7</w:t>
                      </w:r>
                    </w:p>
                  </w:txbxContent>
                </v:textbox>
              </v:shape>
            </w:pict>
          </mc:Fallback>
        </mc:AlternateContent>
      </w:r>
      <w:r w:rsidRPr="00D936DA">
        <w:rPr>
          <w:noProof/>
          <w:lang w:eastAsia="en-AU"/>
        </w:rPr>
        <mc:AlternateContent>
          <mc:Choice Requires="wps">
            <w:drawing>
              <wp:anchor distT="0" distB="0" distL="114300" distR="114300" simplePos="0" relativeHeight="252078592" behindDoc="0" locked="0" layoutInCell="1" allowOverlap="1" wp14:anchorId="0965C203" wp14:editId="1FD0B5B3">
                <wp:simplePos x="0" y="0"/>
                <wp:positionH relativeFrom="column">
                  <wp:posOffset>1838325</wp:posOffset>
                </wp:positionH>
                <wp:positionV relativeFrom="paragraph">
                  <wp:posOffset>733425</wp:posOffset>
                </wp:positionV>
                <wp:extent cx="495300" cy="431800"/>
                <wp:effectExtent l="209550" t="19050" r="38100" b="44450"/>
                <wp:wrapNone/>
                <wp:docPr id="10"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8781"/>
                            <a:gd name="adj2" fmla="val -5146"/>
                          </a:avLst>
                        </a:prstGeom>
                        <a:solidFill>
                          <a:schemeClr val="bg2">
                            <a:lumMod val="90000"/>
                          </a:schemeClr>
                        </a:solidFill>
                        <a:ln w="9525" cap="flat" cmpd="sng" algn="ctr">
                          <a:solidFill>
                            <a:sysClr val="windowText" lastClr="000000"/>
                          </a:solidFill>
                          <a:prstDash val="solid"/>
                        </a:ln>
                        <a:effectLst/>
                      </wps:spPr>
                      <wps:txbx>
                        <w:txbxContent>
                          <w:p w:rsidR="00D936DA" w:rsidRPr="00B15778" w:rsidRDefault="00D936DA" w:rsidP="00D936DA">
                            <w:pPr>
                              <w:jc w:val="center"/>
                              <w:rPr>
                                <w:rFonts w:ascii="Arial" w:hAnsi="Arial"/>
                              </w:rPr>
                            </w:pPr>
                            <w:r>
                              <w:rPr>
                                <w:rFonts w:ascii="Arial" w:hAnsi="Arial"/>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65C203" id="_x0000_s1040" type="#_x0000_t63" style="position:absolute;left:0;text-align:left;margin-left:144.75pt;margin-top:57.75pt;width:39pt;height:34pt;z-index:25207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" adj="-8377,9688" fillcolor="#eac5c7 [2894]" strokecolor="windowText">
                <v:textbox>
                  <w:txbxContent>
                    <w:p w:rsidR="00D936DA" w:rsidRPr="00B15778" w:rsidRDefault="00D936DA" w:rsidP="00D936DA">
                      <w:pPr>
                        <w:jc w:val="center"/>
                        <w:rPr>
                          <w:rFonts w:ascii="Arial" w:hAnsi="Arial"/>
                        </w:rPr>
                      </w:pPr>
                      <w:r>
                        <w:rPr>
                          <w:rFonts w:ascii="Arial" w:hAnsi="Arial"/>
                        </w:rPr>
                        <w:t>8</w:t>
                      </w:r>
                    </w:p>
                  </w:txbxContent>
                </v:textbox>
              </v:shape>
            </w:pict>
          </mc:Fallback>
        </mc:AlternateContent>
      </w:r>
      <w:r w:rsidRPr="00D936DA">
        <w:rPr>
          <w:noProof/>
          <w:lang w:eastAsia="en-AU"/>
        </w:rPr>
        <mc:AlternateContent>
          <mc:Choice Requires="wps">
            <w:drawing>
              <wp:anchor distT="0" distB="0" distL="114300" distR="114300" simplePos="0" relativeHeight="252131840" behindDoc="0" locked="0" layoutInCell="1" allowOverlap="1" wp14:anchorId="71ED50E3" wp14:editId="3844FF9D">
                <wp:simplePos x="0" y="0"/>
                <wp:positionH relativeFrom="column">
                  <wp:posOffset>3559810</wp:posOffset>
                </wp:positionH>
                <wp:positionV relativeFrom="paragraph">
                  <wp:posOffset>3442335</wp:posOffset>
                </wp:positionV>
                <wp:extent cx="495300" cy="431800"/>
                <wp:effectExtent l="209550" t="19050" r="38100" b="44450"/>
                <wp:wrapNone/>
                <wp:docPr id="18"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8781"/>
                            <a:gd name="adj2" fmla="val -5146"/>
                          </a:avLst>
                        </a:prstGeom>
                        <a:solidFill>
                          <a:schemeClr val="bg2">
                            <a:lumMod val="90000"/>
                          </a:schemeClr>
                        </a:solidFill>
                        <a:ln w="9525" cap="flat" cmpd="sng" algn="ctr">
                          <a:solidFill>
                            <a:sysClr val="windowText" lastClr="000000"/>
                          </a:solidFill>
                          <a:prstDash val="solid"/>
                        </a:ln>
                        <a:effectLst/>
                      </wps:spPr>
                      <wps:txbx>
                        <w:txbxContent>
                          <w:p w:rsidR="00D936DA" w:rsidRPr="00B15778" w:rsidRDefault="00D936DA" w:rsidP="00D936DA">
                            <w:pPr>
                              <w:jc w:val="center"/>
                              <w:rPr>
                                <w:rFonts w:ascii="Arial" w:hAnsi="Arial"/>
                              </w:rPr>
                            </w:pPr>
                            <w:r>
                              <w:rPr>
                                <w:rFonts w:ascii="Arial" w:hAnsi="Arial"/>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ED50E3" id="_x0000_s1041" type="#_x0000_t63" style="position:absolute;left:0;text-align:left;margin-left:280.3pt;margin-top:271.05pt;width:39pt;height:34pt;z-index:25213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" adj="-8377,9688" fillcolor="#eac5c7 [2894]" strokecolor="windowText">
                <v:textbox>
                  <w:txbxContent>
                    <w:p w:rsidR="00D936DA" w:rsidRPr="00B15778" w:rsidRDefault="00D936DA" w:rsidP="00D936DA">
                      <w:pPr>
                        <w:jc w:val="center"/>
                        <w:rPr>
                          <w:rFonts w:ascii="Arial" w:hAnsi="Arial"/>
                        </w:rPr>
                      </w:pPr>
                      <w:r>
                        <w:rPr>
                          <w:rFonts w:ascii="Arial" w:hAnsi="Arial"/>
                        </w:rPr>
                        <w:t>19</w:t>
                      </w:r>
                    </w:p>
                  </w:txbxContent>
                </v:textbox>
              </v:shape>
            </w:pict>
          </mc:Fallback>
        </mc:AlternateContent>
      </w:r>
      <w:r w:rsidR="001C0DEC">
        <w:rPr>
          <w:noProof/>
          <w:lang w:eastAsia="en-AU"/>
        </w:rPr>
        <w:drawing>
          <wp:inline distT="0" distB="0" distL="0" distR="0">
            <wp:extent cx="5779135" cy="8173085"/>
            <wp:effectExtent l="0" t="0" r="0" b="0"/>
            <wp:docPr id="32" name="Picture 32" descr="Sheet 4 of plan contains diagram of lots on first level and includes boundaries shown as buildings. Two cross section cuts are depicted." title="Sheet 4 of the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 SHEET4 multi.tif"/>
                    <pic:cNvPicPr/>
                  </pic:nvPicPr>
                  <pic:blipFill>
                    <a:blip r:embed="rId17"/>
                    <a:stretch>
                      <a:fillRect/>
                    </a:stretch>
                  </pic:blipFill>
                  <pic:spPr>
                    <a:xfrm>
                      <a:off x="0" y="0"/>
                      <a:ext cx="5779135" cy="8173085"/>
                    </a:xfrm>
                    <a:prstGeom prst="rect">
                      <a:avLst/>
                    </a:prstGeom>
                  </pic:spPr>
                </pic:pic>
              </a:graphicData>
            </a:graphic>
          </wp:inline>
        </w:drawing>
      </w:r>
    </w:p>
    <w:p w:rsidR="001C0DEC" w:rsidRDefault="00D936DA" w:rsidP="00B041FE">
      <w:pPr>
        <w:pStyle w:val="BodyText"/>
        <w:jc w:val="center"/>
      </w:pPr>
      <w:r w:rsidRPr="00D936DA">
        <w:rPr>
          <w:noProof/>
          <w:lang w:eastAsia="en-AU"/>
        </w:rPr>
        <w:lastRenderedPageBreak/>
        <mc:AlternateContent>
          <mc:Choice Requires="wps">
            <w:drawing>
              <wp:anchor distT="0" distB="0" distL="114300" distR="114300" simplePos="0" relativeHeight="251937280" behindDoc="0" locked="0" layoutInCell="1" allowOverlap="1" wp14:anchorId="4DB7EEBB" wp14:editId="244E68A8">
                <wp:simplePos x="0" y="0"/>
                <wp:positionH relativeFrom="column">
                  <wp:posOffset>5355590</wp:posOffset>
                </wp:positionH>
                <wp:positionV relativeFrom="paragraph">
                  <wp:posOffset>5111115</wp:posOffset>
                </wp:positionV>
                <wp:extent cx="495300" cy="431800"/>
                <wp:effectExtent l="209550" t="19050" r="38100" b="44450"/>
                <wp:wrapNone/>
                <wp:docPr id="293"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8781"/>
                            <a:gd name="adj2" fmla="val -5146"/>
                          </a:avLst>
                        </a:prstGeom>
                        <a:solidFill>
                          <a:schemeClr val="bg2">
                            <a:lumMod val="90000"/>
                          </a:schemeClr>
                        </a:solidFill>
                        <a:ln w="9525" cap="flat" cmpd="sng" algn="ctr">
                          <a:solidFill>
                            <a:sysClr val="windowText" lastClr="000000"/>
                          </a:solidFill>
                          <a:prstDash val="solid"/>
                        </a:ln>
                        <a:effectLst/>
                      </wps:spPr>
                      <wps:txbx>
                        <w:txbxContent>
                          <w:p w:rsidR="00D936DA" w:rsidRPr="00B15778" w:rsidRDefault="00D936DA" w:rsidP="00D936DA">
                            <w:pPr>
                              <w:jc w:val="center"/>
                              <w:rPr>
                                <w:rFonts w:ascii="Arial" w:hAnsi="Arial"/>
                              </w:rPr>
                            </w:pPr>
                            <w:r>
                              <w:rPr>
                                <w:rFonts w:ascii="Arial" w:hAnsi="Arial"/>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B7EEBB" id="_x0000_s1042" type="#_x0000_t63" style="position:absolute;left:0;text-align:left;margin-left:421.7pt;margin-top:402.45pt;width:39pt;height:34pt;z-index:25193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" adj="-8377,9688" fillcolor="#eac5c7 [2894]" strokecolor="windowText">
                <v:textbox>
                  <w:txbxContent>
                    <w:p w:rsidR="00D936DA" w:rsidRPr="00B15778" w:rsidRDefault="00D936DA" w:rsidP="00D936DA">
                      <w:pPr>
                        <w:jc w:val="center"/>
                        <w:rPr>
                          <w:rFonts w:ascii="Arial" w:hAnsi="Arial"/>
                        </w:rPr>
                      </w:pPr>
                      <w:r>
                        <w:rPr>
                          <w:rFonts w:ascii="Arial" w:hAnsi="Arial"/>
                        </w:rPr>
                        <w:t>7</w:t>
                      </w:r>
                    </w:p>
                  </w:txbxContent>
                </v:textbox>
              </v:shape>
            </w:pict>
          </mc:Fallback>
        </mc:AlternateContent>
      </w:r>
      <w:r w:rsidRPr="00D936DA">
        <w:rPr>
          <w:noProof/>
          <w:lang w:eastAsia="en-AU"/>
        </w:rPr>
        <mc:AlternateContent>
          <mc:Choice Requires="wps">
            <w:drawing>
              <wp:anchor distT="0" distB="0" distL="114300" distR="114300" simplePos="0" relativeHeight="251972096" behindDoc="0" locked="0" layoutInCell="1" allowOverlap="1" wp14:anchorId="16B34FC9" wp14:editId="78088BA3">
                <wp:simplePos x="0" y="0"/>
                <wp:positionH relativeFrom="column">
                  <wp:posOffset>1809750</wp:posOffset>
                </wp:positionH>
                <wp:positionV relativeFrom="paragraph">
                  <wp:posOffset>742950</wp:posOffset>
                </wp:positionV>
                <wp:extent cx="495300" cy="431800"/>
                <wp:effectExtent l="209550" t="19050" r="38100" b="44450"/>
                <wp:wrapNone/>
                <wp:docPr id="51"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8781"/>
                            <a:gd name="adj2" fmla="val -5146"/>
                          </a:avLst>
                        </a:prstGeom>
                        <a:solidFill>
                          <a:schemeClr val="bg2">
                            <a:lumMod val="90000"/>
                          </a:schemeClr>
                        </a:solidFill>
                        <a:ln w="9525" cap="flat" cmpd="sng" algn="ctr">
                          <a:solidFill>
                            <a:sysClr val="windowText" lastClr="000000"/>
                          </a:solidFill>
                          <a:prstDash val="solid"/>
                        </a:ln>
                        <a:effectLst/>
                      </wps:spPr>
                      <wps:txbx>
                        <w:txbxContent>
                          <w:p w:rsidR="00D936DA" w:rsidRPr="00B15778" w:rsidRDefault="00D936DA" w:rsidP="00D936DA">
                            <w:pPr>
                              <w:jc w:val="center"/>
                              <w:rPr>
                                <w:rFonts w:ascii="Arial" w:hAnsi="Arial"/>
                              </w:rPr>
                            </w:pPr>
                            <w:r>
                              <w:rPr>
                                <w:rFonts w:ascii="Arial" w:hAnsi="Arial"/>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B34FC9" id="_x0000_s1043" type="#_x0000_t63" style="position:absolute;left:0;text-align:left;margin-left:142.5pt;margin-top:58.5pt;width:39pt;height:34pt;z-index:25197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" adj="-8377,9688" fillcolor="#eac5c7 [2894]" strokecolor="windowText">
                <v:textbox>
                  <w:txbxContent>
                    <w:p w:rsidR="00D936DA" w:rsidRPr="00B15778" w:rsidRDefault="00D936DA" w:rsidP="00D936DA">
                      <w:pPr>
                        <w:jc w:val="center"/>
                        <w:rPr>
                          <w:rFonts w:ascii="Arial" w:hAnsi="Arial"/>
                        </w:rPr>
                      </w:pPr>
                      <w:r>
                        <w:rPr>
                          <w:rFonts w:ascii="Arial" w:hAnsi="Arial"/>
                        </w:rPr>
                        <w:t>8</w:t>
                      </w:r>
                    </w:p>
                  </w:txbxContent>
                </v:textbox>
              </v:shape>
            </w:pict>
          </mc:Fallback>
        </mc:AlternateContent>
      </w:r>
      <w:r w:rsidR="001C0DEC">
        <w:rPr>
          <w:noProof/>
          <w:lang w:eastAsia="en-AU"/>
        </w:rPr>
        <w:drawing>
          <wp:inline distT="0" distB="0" distL="0" distR="0">
            <wp:extent cx="5779135" cy="8173085"/>
            <wp:effectExtent l="0" t="0" r="0" b="0"/>
            <wp:docPr id="46" name="Picture 46" descr="Sheet 5 of plan contains diagram of lots on second level and includes boundaries shown as buildings. Two cross section cuts are depicted." title="Sheet 5 of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 SHEET5 multi.tif"/>
                    <pic:cNvPicPr/>
                  </pic:nvPicPr>
                  <pic:blipFill>
                    <a:blip r:embed="rId18"/>
                    <a:stretch>
                      <a:fillRect/>
                    </a:stretch>
                  </pic:blipFill>
                  <pic:spPr>
                    <a:xfrm>
                      <a:off x="0" y="0"/>
                      <a:ext cx="5779135" cy="8173085"/>
                    </a:xfrm>
                    <a:prstGeom prst="rect">
                      <a:avLst/>
                    </a:prstGeom>
                  </pic:spPr>
                </pic:pic>
              </a:graphicData>
            </a:graphic>
          </wp:inline>
        </w:drawing>
      </w:r>
    </w:p>
    <w:p w:rsidR="00B041FE" w:rsidRDefault="00D936DA" w:rsidP="00B041FE">
      <w:pPr>
        <w:pStyle w:val="BodyText"/>
        <w:jc w:val="center"/>
      </w:pPr>
      <w:r w:rsidRPr="00D936DA">
        <w:rPr>
          <w:noProof/>
          <w:lang w:eastAsia="en-AU"/>
        </w:rPr>
        <w:lastRenderedPageBreak/>
        <mc:AlternateContent>
          <mc:Choice Requires="wps">
            <w:drawing>
              <wp:anchor distT="0" distB="0" distL="114300" distR="114300" simplePos="0" relativeHeight="251736576" behindDoc="0" locked="0" layoutInCell="1" allowOverlap="1" wp14:anchorId="1B56F61C" wp14:editId="722C5E9E">
                <wp:simplePos x="0" y="0"/>
                <wp:positionH relativeFrom="column">
                  <wp:posOffset>2164715</wp:posOffset>
                </wp:positionH>
                <wp:positionV relativeFrom="paragraph">
                  <wp:posOffset>4406265</wp:posOffset>
                </wp:positionV>
                <wp:extent cx="495300" cy="431800"/>
                <wp:effectExtent l="114300" t="19050" r="38100" b="25400"/>
                <wp:wrapNone/>
                <wp:docPr id="44"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71473"/>
                            <a:gd name="adj2" fmla="val 34560"/>
                          </a:avLst>
                        </a:prstGeom>
                        <a:solidFill>
                          <a:schemeClr val="bg2">
                            <a:lumMod val="90000"/>
                          </a:schemeClr>
                        </a:solidFill>
                        <a:ln w="9525" cap="flat" cmpd="sng" algn="ctr">
                          <a:solidFill>
                            <a:sysClr val="windowText" lastClr="000000"/>
                          </a:solidFill>
                          <a:prstDash val="solid"/>
                        </a:ln>
                        <a:effectLst/>
                      </wps:spPr>
                      <wps:txbx>
                        <w:txbxContent>
                          <w:p w:rsidR="00D936DA" w:rsidRPr="00B15778" w:rsidRDefault="00D936DA" w:rsidP="00D936DA">
                            <w:pPr>
                              <w:jc w:val="center"/>
                              <w:rPr>
                                <w:rFonts w:ascii="Arial" w:hAnsi="Arial"/>
                              </w:rPr>
                            </w:pPr>
                            <w:r>
                              <w:rPr>
                                <w:rFonts w:ascii="Arial" w:hAnsi="Arial"/>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56F61C" id="_x0000_s1044" type="#_x0000_t63" style="position:absolute;left:0;text-align:left;margin-left:170.45pt;margin-top:346.95pt;width:39pt;height:34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" adj="-4638,18265" fillcolor="#eac5c7 [2894]" strokecolor="windowText">
                <v:textbox>
                  <w:txbxContent>
                    <w:p w:rsidR="00D936DA" w:rsidRPr="00B15778" w:rsidRDefault="00D936DA" w:rsidP="00D936DA">
                      <w:pPr>
                        <w:jc w:val="center"/>
                        <w:rPr>
                          <w:rFonts w:ascii="Arial" w:hAnsi="Arial"/>
                        </w:rPr>
                      </w:pPr>
                      <w:r>
                        <w:rPr>
                          <w:rFonts w:ascii="Arial" w:hAnsi="Arial"/>
                        </w:rPr>
                        <w:t>9</w:t>
                      </w:r>
                    </w:p>
                  </w:txbxContent>
                </v:textbox>
              </v:shape>
            </w:pict>
          </mc:Fallback>
        </mc:AlternateContent>
      </w:r>
      <w:r w:rsidRPr="00D936DA">
        <w:rPr>
          <w:noProof/>
          <w:lang w:eastAsia="en-AU"/>
        </w:rPr>
        <mc:AlternateContent>
          <mc:Choice Requires="wps">
            <w:drawing>
              <wp:anchor distT="0" distB="0" distL="114300" distR="114300" simplePos="0" relativeHeight="251791872" behindDoc="0" locked="0" layoutInCell="1" allowOverlap="1" wp14:anchorId="726620FF" wp14:editId="530CC694">
                <wp:simplePos x="0" y="0"/>
                <wp:positionH relativeFrom="column">
                  <wp:posOffset>1895475</wp:posOffset>
                </wp:positionH>
                <wp:positionV relativeFrom="paragraph">
                  <wp:posOffset>714375</wp:posOffset>
                </wp:positionV>
                <wp:extent cx="495300" cy="431800"/>
                <wp:effectExtent l="209550" t="19050" r="38100" b="44450"/>
                <wp:wrapNone/>
                <wp:docPr id="29"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8781"/>
                            <a:gd name="adj2" fmla="val -5146"/>
                          </a:avLst>
                        </a:prstGeom>
                        <a:solidFill>
                          <a:schemeClr val="bg2">
                            <a:lumMod val="90000"/>
                          </a:schemeClr>
                        </a:solidFill>
                        <a:ln w="9525" cap="flat" cmpd="sng" algn="ctr">
                          <a:solidFill>
                            <a:sysClr val="windowText" lastClr="000000"/>
                          </a:solidFill>
                          <a:prstDash val="solid"/>
                        </a:ln>
                        <a:effectLst/>
                      </wps:spPr>
                      <wps:txbx>
                        <w:txbxContent>
                          <w:p w:rsidR="00D936DA" w:rsidRPr="00B15778" w:rsidRDefault="00D936DA" w:rsidP="00D936DA">
                            <w:pPr>
                              <w:jc w:val="center"/>
                              <w:rPr>
                                <w:rFonts w:ascii="Arial" w:hAnsi="Arial"/>
                              </w:rPr>
                            </w:pPr>
                            <w:r>
                              <w:rPr>
                                <w:rFonts w:ascii="Arial" w:hAnsi="Arial"/>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6620FF" id="_x0000_s1045" type="#_x0000_t63" style="position:absolute;left:0;text-align:left;margin-left:149.25pt;margin-top:56.25pt;width:39pt;height:34pt;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" adj="-8377,9688" fillcolor="#eac5c7 [2894]" strokecolor="windowText">
                <v:textbox>
                  <w:txbxContent>
                    <w:p w:rsidR="00D936DA" w:rsidRPr="00B15778" w:rsidRDefault="00D936DA" w:rsidP="00D936DA">
                      <w:pPr>
                        <w:jc w:val="center"/>
                        <w:rPr>
                          <w:rFonts w:ascii="Arial" w:hAnsi="Arial"/>
                        </w:rPr>
                      </w:pPr>
                      <w:r>
                        <w:rPr>
                          <w:rFonts w:ascii="Arial" w:hAnsi="Arial"/>
                        </w:rPr>
                        <w:t>8</w:t>
                      </w:r>
                    </w:p>
                  </w:txbxContent>
                </v:textbox>
              </v:shape>
            </w:pict>
          </mc:Fallback>
        </mc:AlternateContent>
      </w:r>
      <w:r w:rsidRPr="00D936DA">
        <w:rPr>
          <w:noProof/>
          <w:lang w:eastAsia="en-AU"/>
        </w:rPr>
        <mc:AlternateContent>
          <mc:Choice Requires="wps">
            <w:drawing>
              <wp:anchor distT="0" distB="0" distL="114300" distR="114300" simplePos="0" relativeHeight="251847168" behindDoc="0" locked="0" layoutInCell="1" allowOverlap="1" wp14:anchorId="0944F427" wp14:editId="35573D95">
                <wp:simplePos x="0" y="0"/>
                <wp:positionH relativeFrom="column">
                  <wp:posOffset>3583940</wp:posOffset>
                </wp:positionH>
                <wp:positionV relativeFrom="paragraph">
                  <wp:posOffset>3701415</wp:posOffset>
                </wp:positionV>
                <wp:extent cx="495300" cy="431800"/>
                <wp:effectExtent l="19050" t="0" r="152400" b="44450"/>
                <wp:wrapNone/>
                <wp:docPr id="35"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76604"/>
                            <a:gd name="adj2" fmla="val -42646"/>
                          </a:avLst>
                        </a:prstGeom>
                        <a:solidFill>
                          <a:schemeClr val="bg2">
                            <a:lumMod val="90000"/>
                          </a:schemeClr>
                        </a:solidFill>
                        <a:ln w="9525" cap="flat" cmpd="sng" algn="ctr">
                          <a:solidFill>
                            <a:sysClr val="windowText" lastClr="000000"/>
                          </a:solidFill>
                          <a:prstDash val="solid"/>
                        </a:ln>
                        <a:effectLst/>
                      </wps:spPr>
                      <wps:txbx>
                        <w:txbxContent>
                          <w:p w:rsidR="00D936DA" w:rsidRPr="00B15778" w:rsidRDefault="00D936DA" w:rsidP="00D936DA">
                            <w:pPr>
                              <w:jc w:val="center"/>
                              <w:rPr>
                                <w:rFonts w:ascii="Arial" w:hAnsi="Arial"/>
                              </w:rPr>
                            </w:pPr>
                            <w:r>
                              <w:rPr>
                                <w:rFonts w:ascii="Arial" w:hAnsi="Arial"/>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44F427" id="_x0000_s1046" type="#_x0000_t63" style="position:absolute;left:0;text-align:left;margin-left:282.2pt;margin-top:291.45pt;width:39pt;height:34pt;z-index:25184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" adj="27346,1588" fillcolor="#eac5c7 [2894]" strokecolor="windowText">
                <v:textbox>
                  <w:txbxContent>
                    <w:p w:rsidR="00D936DA" w:rsidRPr="00B15778" w:rsidRDefault="00D936DA" w:rsidP="00D936DA">
                      <w:pPr>
                        <w:jc w:val="center"/>
                        <w:rPr>
                          <w:rFonts w:ascii="Arial" w:hAnsi="Arial"/>
                        </w:rPr>
                      </w:pPr>
                      <w:r>
                        <w:rPr>
                          <w:rFonts w:ascii="Arial" w:hAnsi="Arial"/>
                        </w:rPr>
                        <w:t>14</w:t>
                      </w:r>
                    </w:p>
                  </w:txbxContent>
                </v:textbox>
              </v:shape>
            </w:pict>
          </mc:Fallback>
        </mc:AlternateContent>
      </w:r>
      <w:r w:rsidRPr="00D936DA">
        <w:rPr>
          <w:noProof/>
          <w:lang w:eastAsia="en-AU"/>
        </w:rPr>
        <mc:AlternateContent>
          <mc:Choice Requires="wps">
            <w:drawing>
              <wp:anchor distT="0" distB="0" distL="114300" distR="114300" simplePos="0" relativeHeight="251902464" behindDoc="0" locked="0" layoutInCell="1" allowOverlap="1" wp14:anchorId="79B9B616" wp14:editId="648B579C">
                <wp:simplePos x="0" y="0"/>
                <wp:positionH relativeFrom="column">
                  <wp:posOffset>5334000</wp:posOffset>
                </wp:positionH>
                <wp:positionV relativeFrom="paragraph">
                  <wp:posOffset>5314950</wp:posOffset>
                </wp:positionV>
                <wp:extent cx="495300" cy="431800"/>
                <wp:effectExtent l="209550" t="19050" r="38100" b="44450"/>
                <wp:wrapNone/>
                <wp:docPr id="36"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8781"/>
                            <a:gd name="adj2" fmla="val -5146"/>
                          </a:avLst>
                        </a:prstGeom>
                        <a:solidFill>
                          <a:schemeClr val="bg2">
                            <a:lumMod val="90000"/>
                          </a:schemeClr>
                        </a:solidFill>
                        <a:ln w="9525" cap="flat" cmpd="sng" algn="ctr">
                          <a:solidFill>
                            <a:sysClr val="windowText" lastClr="000000"/>
                          </a:solidFill>
                          <a:prstDash val="solid"/>
                        </a:ln>
                        <a:effectLst/>
                      </wps:spPr>
                      <wps:txbx>
                        <w:txbxContent>
                          <w:p w:rsidR="00D936DA" w:rsidRPr="00B15778" w:rsidRDefault="00D936DA" w:rsidP="00D936DA">
                            <w:pPr>
                              <w:jc w:val="center"/>
                              <w:rPr>
                                <w:rFonts w:ascii="Arial" w:hAnsi="Arial"/>
                              </w:rPr>
                            </w:pPr>
                            <w:r>
                              <w:rPr>
                                <w:rFonts w:ascii="Arial" w:hAnsi="Arial"/>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B9B616" id="_x0000_s1047" type="#_x0000_t63" style="position:absolute;left:0;text-align:left;margin-left:420pt;margin-top:418.5pt;width:39pt;height:34pt;z-index:25190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" adj="-8377,9688" fillcolor="#eac5c7 [2894]" strokecolor="windowText">
                <v:textbox>
                  <w:txbxContent>
                    <w:p w:rsidR="00D936DA" w:rsidRPr="00B15778" w:rsidRDefault="00D936DA" w:rsidP="00D936DA">
                      <w:pPr>
                        <w:jc w:val="center"/>
                        <w:rPr>
                          <w:rFonts w:ascii="Arial" w:hAnsi="Arial"/>
                        </w:rPr>
                      </w:pPr>
                      <w:r>
                        <w:rPr>
                          <w:rFonts w:ascii="Arial" w:hAnsi="Arial"/>
                        </w:rPr>
                        <w:t>7</w:t>
                      </w:r>
                    </w:p>
                  </w:txbxContent>
                </v:textbox>
              </v:shape>
            </w:pict>
          </mc:Fallback>
        </mc:AlternateContent>
      </w:r>
      <w:r w:rsidR="001C0DEC">
        <w:rPr>
          <w:noProof/>
          <w:lang w:eastAsia="en-AU"/>
        </w:rPr>
        <w:drawing>
          <wp:inline distT="0" distB="0" distL="0" distR="0">
            <wp:extent cx="5779135" cy="8173085"/>
            <wp:effectExtent l="0" t="0" r="0" b="0"/>
            <wp:docPr id="47" name="Picture 47" descr="Sheet 6 of plan contains diagram of lots on third level and includes boundaries shown as buildings. Two cross section cuts are depicted." title="Sheet 6 of the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 SHEET6 multi.tif"/>
                    <pic:cNvPicPr/>
                  </pic:nvPicPr>
                  <pic:blipFill>
                    <a:blip r:embed="rId19"/>
                    <a:stretch>
                      <a:fillRect/>
                    </a:stretch>
                  </pic:blipFill>
                  <pic:spPr>
                    <a:xfrm>
                      <a:off x="0" y="0"/>
                      <a:ext cx="5779135" cy="8173085"/>
                    </a:xfrm>
                    <a:prstGeom prst="rect">
                      <a:avLst/>
                    </a:prstGeom>
                  </pic:spPr>
                </pic:pic>
              </a:graphicData>
            </a:graphic>
          </wp:inline>
        </w:drawing>
      </w:r>
      <w:r w:rsidR="00B041FE">
        <w:br w:type="page"/>
      </w:r>
    </w:p>
    <w:p w:rsidR="00B041FE" w:rsidRDefault="00D936DA" w:rsidP="00B041FE">
      <w:pPr>
        <w:pStyle w:val="BodyText"/>
        <w:jc w:val="center"/>
      </w:pPr>
      <w:r w:rsidRPr="00D936DA">
        <w:rPr>
          <w:noProof/>
          <w:lang w:eastAsia="en-AU"/>
        </w:rPr>
        <w:lastRenderedPageBreak/>
        <mc:AlternateContent>
          <mc:Choice Requires="wps">
            <w:drawing>
              <wp:anchor distT="0" distB="0" distL="114300" distR="114300" simplePos="0" relativeHeight="251634176" behindDoc="0" locked="0" layoutInCell="1" allowOverlap="1" wp14:anchorId="09FDFDDF" wp14:editId="700119FE">
                <wp:simplePos x="0" y="0"/>
                <wp:positionH relativeFrom="column">
                  <wp:posOffset>3219450</wp:posOffset>
                </wp:positionH>
                <wp:positionV relativeFrom="paragraph">
                  <wp:posOffset>3362325</wp:posOffset>
                </wp:positionV>
                <wp:extent cx="495300" cy="431800"/>
                <wp:effectExtent l="19050" t="171450" r="38100" b="44450"/>
                <wp:wrapNone/>
                <wp:docPr id="296"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22757"/>
                            <a:gd name="adj2" fmla="val -88969"/>
                          </a:avLst>
                        </a:prstGeom>
                        <a:solidFill>
                          <a:schemeClr val="bg2">
                            <a:lumMod val="90000"/>
                          </a:schemeClr>
                        </a:solidFill>
                        <a:ln w="9525" cap="flat" cmpd="sng" algn="ctr">
                          <a:solidFill>
                            <a:sysClr val="windowText" lastClr="000000"/>
                          </a:solidFill>
                          <a:prstDash val="solid"/>
                        </a:ln>
                        <a:effectLst/>
                      </wps:spPr>
                      <wps:txbx>
                        <w:txbxContent>
                          <w:p w:rsidR="00D936DA" w:rsidRPr="00B15778" w:rsidRDefault="00D936DA" w:rsidP="00D936DA">
                            <w:pPr>
                              <w:jc w:val="center"/>
                              <w:rPr>
                                <w:rFonts w:ascii="Arial" w:hAnsi="Arial"/>
                              </w:rPr>
                            </w:pPr>
                            <w:r>
                              <w:rPr>
                                <w:rFonts w:ascii="Arial" w:hAnsi="Arial"/>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DFDDF" id="_x0000_s1048" type="#_x0000_t63" style="position:absolute;left:0;text-align:left;margin-left:253.5pt;margin-top:264.75pt;width:39pt;height:34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" adj="15716,-8417" fillcolor="#eac5c7 [2894]" strokecolor="windowText">
                <v:textbox>
                  <w:txbxContent>
                    <w:p w:rsidR="00D936DA" w:rsidRPr="00B15778" w:rsidRDefault="00D936DA" w:rsidP="00D936DA">
                      <w:pPr>
                        <w:jc w:val="center"/>
                        <w:rPr>
                          <w:rFonts w:ascii="Arial" w:hAnsi="Arial"/>
                        </w:rPr>
                      </w:pPr>
                      <w:r>
                        <w:rPr>
                          <w:rFonts w:ascii="Arial" w:hAnsi="Arial"/>
                        </w:rPr>
                        <w:t>13</w:t>
                      </w:r>
                    </w:p>
                  </w:txbxContent>
                </v:textbox>
              </v:shape>
            </w:pict>
          </mc:Fallback>
        </mc:AlternateContent>
      </w:r>
      <w:r w:rsidRPr="00D936DA">
        <w:rPr>
          <w:noProof/>
          <w:lang w:eastAsia="en-AU"/>
        </w:rPr>
        <mc:AlternateContent>
          <mc:Choice Requires="wps">
            <w:drawing>
              <wp:anchor distT="0" distB="0" distL="114300" distR="114300" simplePos="0" relativeHeight="251681280" behindDoc="0" locked="0" layoutInCell="1" allowOverlap="1" wp14:anchorId="7005D794" wp14:editId="2B2C4B11">
                <wp:simplePos x="0" y="0"/>
                <wp:positionH relativeFrom="column">
                  <wp:posOffset>5917565</wp:posOffset>
                </wp:positionH>
                <wp:positionV relativeFrom="paragraph">
                  <wp:posOffset>2215515</wp:posOffset>
                </wp:positionV>
                <wp:extent cx="495300" cy="431800"/>
                <wp:effectExtent l="133350" t="0" r="19050" b="25400"/>
                <wp:wrapNone/>
                <wp:docPr id="37"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73396"/>
                            <a:gd name="adj2" fmla="val -38234"/>
                          </a:avLst>
                        </a:prstGeom>
                        <a:solidFill>
                          <a:schemeClr val="bg2">
                            <a:lumMod val="90000"/>
                          </a:schemeClr>
                        </a:solidFill>
                        <a:ln w="9525" cap="flat" cmpd="sng" algn="ctr">
                          <a:solidFill>
                            <a:sysClr val="windowText" lastClr="000000"/>
                          </a:solidFill>
                          <a:prstDash val="solid"/>
                        </a:ln>
                        <a:effectLst/>
                      </wps:spPr>
                      <wps:txbx>
                        <w:txbxContent>
                          <w:p w:rsidR="00D936DA" w:rsidRPr="00B15778" w:rsidRDefault="00D936DA" w:rsidP="00D936DA">
                            <w:pPr>
                              <w:jc w:val="center"/>
                              <w:rPr>
                                <w:rFonts w:ascii="Arial" w:hAnsi="Arial"/>
                              </w:rPr>
                            </w:pPr>
                            <w:r>
                              <w:rPr>
                                <w:rFonts w:ascii="Arial" w:hAnsi="Arial"/>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05D794" id="_x0000_s1049" type="#_x0000_t63" style="position:absolute;left:0;text-align:left;margin-left:465.95pt;margin-top:174.45pt;width:39pt;height:34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" adj="-5054,2541" fillcolor="#eac5c7 [2894]" strokecolor="windowText">
                <v:textbox>
                  <w:txbxContent>
                    <w:p w:rsidR="00D936DA" w:rsidRPr="00B15778" w:rsidRDefault="00D936DA" w:rsidP="00D936DA">
                      <w:pPr>
                        <w:jc w:val="center"/>
                        <w:rPr>
                          <w:rFonts w:ascii="Arial" w:hAnsi="Arial"/>
                        </w:rPr>
                      </w:pPr>
                      <w:r>
                        <w:rPr>
                          <w:rFonts w:ascii="Arial" w:hAnsi="Arial"/>
                        </w:rPr>
                        <w:t>8</w:t>
                      </w:r>
                    </w:p>
                  </w:txbxContent>
                </v:textbox>
              </v:shape>
            </w:pict>
          </mc:Fallback>
        </mc:AlternateContent>
      </w:r>
      <w:r w:rsidRPr="00D936DA">
        <w:rPr>
          <w:noProof/>
          <w:lang w:eastAsia="en-AU"/>
        </w:rPr>
        <mc:AlternateContent>
          <mc:Choice Requires="wps">
            <w:drawing>
              <wp:anchor distT="0" distB="0" distL="114300" distR="114300" simplePos="0" relativeHeight="251535872" behindDoc="0" locked="0" layoutInCell="1" allowOverlap="1" wp14:anchorId="67591156" wp14:editId="5EFAF8D7">
                <wp:simplePos x="0" y="0"/>
                <wp:positionH relativeFrom="column">
                  <wp:posOffset>1619250</wp:posOffset>
                </wp:positionH>
                <wp:positionV relativeFrom="paragraph">
                  <wp:posOffset>533400</wp:posOffset>
                </wp:positionV>
                <wp:extent cx="495300" cy="431800"/>
                <wp:effectExtent l="19050" t="19050" r="228600" b="44450"/>
                <wp:wrapNone/>
                <wp:docPr id="45"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90066"/>
                            <a:gd name="adj2" fmla="val 5883"/>
                          </a:avLst>
                        </a:prstGeom>
                        <a:solidFill>
                          <a:schemeClr val="bg2">
                            <a:lumMod val="90000"/>
                          </a:schemeClr>
                        </a:solidFill>
                        <a:ln w="9525" cap="flat" cmpd="sng" algn="ctr">
                          <a:solidFill>
                            <a:sysClr val="windowText" lastClr="000000"/>
                          </a:solidFill>
                          <a:prstDash val="solid"/>
                        </a:ln>
                        <a:effectLst/>
                      </wps:spPr>
                      <wps:txbx>
                        <w:txbxContent>
                          <w:p w:rsidR="00D936DA" w:rsidRPr="00B15778" w:rsidRDefault="00D936DA" w:rsidP="00D936DA">
                            <w:pPr>
                              <w:jc w:val="center"/>
                              <w:rPr>
                                <w:rFonts w:ascii="Arial" w:hAnsi="Arial"/>
                              </w:rPr>
                            </w:pPr>
                            <w:r>
                              <w:rPr>
                                <w:rFonts w:ascii="Arial" w:hAnsi="Arial"/>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591156" id="_x0000_s1050" type="#_x0000_t63" style="position:absolute;left:0;text-align:left;margin-left:127.5pt;margin-top:42pt;width:39pt;height:34pt;z-index:25153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" adj="30254,12071" fillcolor="#eac5c7 [2894]" strokecolor="windowText">
                <v:textbox>
                  <w:txbxContent>
                    <w:p w:rsidR="00D936DA" w:rsidRPr="00B15778" w:rsidRDefault="00D936DA" w:rsidP="00D936DA">
                      <w:pPr>
                        <w:jc w:val="center"/>
                        <w:rPr>
                          <w:rFonts w:ascii="Arial" w:hAnsi="Arial"/>
                        </w:rPr>
                      </w:pPr>
                      <w:r>
                        <w:rPr>
                          <w:rFonts w:ascii="Arial" w:hAnsi="Arial"/>
                        </w:rPr>
                        <w:t>11</w:t>
                      </w:r>
                    </w:p>
                  </w:txbxContent>
                </v:textbox>
              </v:shape>
            </w:pict>
          </mc:Fallback>
        </mc:AlternateContent>
      </w:r>
      <w:r w:rsidRPr="00D936DA">
        <w:rPr>
          <w:noProof/>
          <w:lang w:eastAsia="en-AU"/>
        </w:rPr>
        <mc:AlternateContent>
          <mc:Choice Requires="wps">
            <w:drawing>
              <wp:anchor distT="0" distB="0" distL="114300" distR="114300" simplePos="0" relativeHeight="251560448" behindDoc="0" locked="0" layoutInCell="1" allowOverlap="1" wp14:anchorId="128254D3" wp14:editId="2CFCEDF5">
                <wp:simplePos x="0" y="0"/>
                <wp:positionH relativeFrom="column">
                  <wp:posOffset>4362450</wp:posOffset>
                </wp:positionH>
                <wp:positionV relativeFrom="paragraph">
                  <wp:posOffset>857250</wp:posOffset>
                </wp:positionV>
                <wp:extent cx="495300" cy="431800"/>
                <wp:effectExtent l="171450" t="19050" r="38100" b="44450"/>
                <wp:wrapNone/>
                <wp:docPr id="50"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3012"/>
                            <a:gd name="adj2" fmla="val 3678"/>
                          </a:avLst>
                        </a:prstGeom>
                        <a:solidFill>
                          <a:schemeClr val="bg2">
                            <a:lumMod val="90000"/>
                          </a:schemeClr>
                        </a:solidFill>
                        <a:ln w="9525" cap="flat" cmpd="sng" algn="ctr">
                          <a:solidFill>
                            <a:sysClr val="windowText" lastClr="000000"/>
                          </a:solidFill>
                          <a:prstDash val="solid"/>
                        </a:ln>
                        <a:effectLst/>
                      </wps:spPr>
                      <wps:txbx>
                        <w:txbxContent>
                          <w:p w:rsidR="00D936DA" w:rsidRPr="00B15778" w:rsidRDefault="00D936DA" w:rsidP="00D936DA">
                            <w:pPr>
                              <w:jc w:val="center"/>
                              <w:rPr>
                                <w:rFonts w:ascii="Arial" w:hAnsi="Arial"/>
                              </w:rPr>
                            </w:pPr>
                            <w:r>
                              <w:rPr>
                                <w:rFonts w:ascii="Arial" w:hAnsi="Arial"/>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8254D3" id="_x0000_s1051" type="#_x0000_t63" style="position:absolute;left:0;text-align:left;margin-left:343.5pt;margin-top:67.5pt;width:39pt;height:34pt;z-index:25156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" adj="-7131,11594" fillcolor="#eac5c7 [2894]" strokecolor="windowText">
                <v:textbox>
                  <w:txbxContent>
                    <w:p w:rsidR="00D936DA" w:rsidRPr="00B15778" w:rsidRDefault="00D936DA" w:rsidP="00D936DA">
                      <w:pPr>
                        <w:jc w:val="center"/>
                        <w:rPr>
                          <w:rFonts w:ascii="Arial" w:hAnsi="Arial"/>
                        </w:rPr>
                      </w:pPr>
                      <w:r>
                        <w:rPr>
                          <w:rFonts w:ascii="Arial" w:hAnsi="Arial"/>
                        </w:rPr>
                        <w:t>13</w:t>
                      </w:r>
                    </w:p>
                  </w:txbxContent>
                </v:textbox>
              </v:shape>
            </w:pict>
          </mc:Fallback>
        </mc:AlternateContent>
      </w:r>
      <w:r w:rsidRPr="00D936DA">
        <w:rPr>
          <w:noProof/>
          <w:lang w:eastAsia="en-AU"/>
        </w:rPr>
        <mc:AlternateContent>
          <mc:Choice Requires="wps">
            <w:drawing>
              <wp:anchor distT="0" distB="0" distL="114300" distR="114300" simplePos="0" relativeHeight="251585024" behindDoc="0" locked="0" layoutInCell="1" allowOverlap="1" wp14:anchorId="35859304" wp14:editId="6065D2CC">
                <wp:simplePos x="0" y="0"/>
                <wp:positionH relativeFrom="column">
                  <wp:posOffset>4467225</wp:posOffset>
                </wp:positionH>
                <wp:positionV relativeFrom="paragraph">
                  <wp:posOffset>6886575</wp:posOffset>
                </wp:positionV>
                <wp:extent cx="495300" cy="431800"/>
                <wp:effectExtent l="19050" t="0" r="190500" b="44450"/>
                <wp:wrapNone/>
                <wp:docPr id="298"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2373"/>
                            <a:gd name="adj2" fmla="val -29410"/>
                          </a:avLst>
                        </a:prstGeom>
                        <a:solidFill>
                          <a:schemeClr val="bg2">
                            <a:lumMod val="90000"/>
                          </a:schemeClr>
                        </a:solidFill>
                        <a:ln w="9525" cap="flat" cmpd="sng" algn="ctr">
                          <a:solidFill>
                            <a:sysClr val="windowText" lastClr="000000"/>
                          </a:solidFill>
                          <a:prstDash val="solid"/>
                        </a:ln>
                        <a:effectLst/>
                      </wps:spPr>
                      <wps:txbx>
                        <w:txbxContent>
                          <w:p w:rsidR="00D936DA" w:rsidRPr="00B15778" w:rsidRDefault="00D936DA" w:rsidP="00D936DA">
                            <w:pPr>
                              <w:jc w:val="center"/>
                              <w:rPr>
                                <w:rFonts w:ascii="Arial" w:hAnsi="Arial"/>
                              </w:rPr>
                            </w:pPr>
                            <w:r>
                              <w:rPr>
                                <w:rFonts w:ascii="Arial" w:hAnsi="Arial"/>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859304" id="_x0000_s1052" type="#_x0000_t63" style="position:absolute;left:0;text-align:left;margin-left:351.75pt;margin-top:542.25pt;width:39pt;height:34pt;z-index:25158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" adj="28593,4447" fillcolor="#eac5c7 [2894]" strokecolor="windowText">
                <v:textbox>
                  <w:txbxContent>
                    <w:p w:rsidR="00D936DA" w:rsidRPr="00B15778" w:rsidRDefault="00D936DA" w:rsidP="00D936DA">
                      <w:pPr>
                        <w:jc w:val="center"/>
                        <w:rPr>
                          <w:rFonts w:ascii="Arial" w:hAnsi="Arial"/>
                        </w:rPr>
                      </w:pPr>
                      <w:r>
                        <w:rPr>
                          <w:rFonts w:ascii="Arial" w:hAnsi="Arial"/>
                        </w:rPr>
                        <w:t>13</w:t>
                      </w:r>
                    </w:p>
                  </w:txbxContent>
                </v:textbox>
              </v:shape>
            </w:pict>
          </mc:Fallback>
        </mc:AlternateContent>
      </w:r>
      <w:r w:rsidRPr="00D936DA">
        <w:rPr>
          <w:noProof/>
          <w:lang w:eastAsia="en-AU"/>
        </w:rPr>
        <mc:AlternateContent>
          <mc:Choice Requires="wps">
            <w:drawing>
              <wp:anchor distT="0" distB="0" distL="114300" distR="114300" simplePos="0" relativeHeight="251609600" behindDoc="0" locked="0" layoutInCell="1" allowOverlap="1" wp14:anchorId="7969F3B1" wp14:editId="70B6C2C9">
                <wp:simplePos x="0" y="0"/>
                <wp:positionH relativeFrom="column">
                  <wp:posOffset>5057775</wp:posOffset>
                </wp:positionH>
                <wp:positionV relativeFrom="paragraph">
                  <wp:posOffset>1057275</wp:posOffset>
                </wp:positionV>
                <wp:extent cx="495300" cy="431800"/>
                <wp:effectExtent l="0" t="0" r="19050" b="158750"/>
                <wp:wrapNone/>
                <wp:docPr id="295"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40704"/>
                            <a:gd name="adj2" fmla="val 78678"/>
                          </a:avLst>
                        </a:prstGeom>
                        <a:solidFill>
                          <a:schemeClr val="bg2">
                            <a:lumMod val="90000"/>
                          </a:schemeClr>
                        </a:solidFill>
                        <a:ln w="9525" cap="flat" cmpd="sng" algn="ctr">
                          <a:solidFill>
                            <a:sysClr val="windowText" lastClr="000000"/>
                          </a:solidFill>
                          <a:prstDash val="solid"/>
                        </a:ln>
                        <a:effectLst/>
                      </wps:spPr>
                      <wps:txbx>
                        <w:txbxContent>
                          <w:p w:rsidR="00D936DA" w:rsidRPr="00B15778" w:rsidRDefault="00D936DA" w:rsidP="00D936DA">
                            <w:pPr>
                              <w:jc w:val="center"/>
                              <w:rPr>
                                <w:rFonts w:ascii="Arial" w:hAnsi="Arial"/>
                              </w:rPr>
                            </w:pPr>
                            <w:r>
                              <w:rPr>
                                <w:rFonts w:ascii="Arial" w:hAnsi="Arial"/>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69F3B1" id="_x0000_s1053" type="#_x0000_t63" style="position:absolute;left:0;text-align:left;margin-left:398.25pt;margin-top:83.25pt;width:39pt;height:34pt;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" adj="2008,27794" fillcolor="#eac5c7 [2894]" strokecolor="windowText">
                <v:textbox>
                  <w:txbxContent>
                    <w:p w:rsidR="00D936DA" w:rsidRPr="00B15778" w:rsidRDefault="00D936DA" w:rsidP="00D936DA">
                      <w:pPr>
                        <w:jc w:val="center"/>
                        <w:rPr>
                          <w:rFonts w:ascii="Arial" w:hAnsi="Arial"/>
                        </w:rPr>
                      </w:pPr>
                      <w:r>
                        <w:rPr>
                          <w:rFonts w:ascii="Arial" w:hAnsi="Arial"/>
                        </w:rPr>
                        <w:t>16</w:t>
                      </w:r>
                    </w:p>
                  </w:txbxContent>
                </v:textbox>
              </v:shape>
            </w:pict>
          </mc:Fallback>
        </mc:AlternateContent>
      </w:r>
      <w:r w:rsidRPr="00D936DA">
        <w:rPr>
          <w:noProof/>
          <w:lang w:eastAsia="en-AU"/>
        </w:rPr>
        <mc:AlternateContent>
          <mc:Choice Requires="wps">
            <w:drawing>
              <wp:anchor distT="0" distB="0" distL="114300" distR="114300" simplePos="0" relativeHeight="251656704" behindDoc="0" locked="0" layoutInCell="1" allowOverlap="1" wp14:anchorId="765DE216" wp14:editId="0AB74B13">
                <wp:simplePos x="0" y="0"/>
                <wp:positionH relativeFrom="column">
                  <wp:posOffset>581025</wp:posOffset>
                </wp:positionH>
                <wp:positionV relativeFrom="paragraph">
                  <wp:posOffset>5191125</wp:posOffset>
                </wp:positionV>
                <wp:extent cx="495300" cy="431800"/>
                <wp:effectExtent l="19050" t="19050" r="38100" b="215900"/>
                <wp:wrapNone/>
                <wp:docPr id="297"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7373"/>
                            <a:gd name="adj2" fmla="val 91913"/>
                          </a:avLst>
                        </a:prstGeom>
                        <a:solidFill>
                          <a:schemeClr val="bg2">
                            <a:lumMod val="90000"/>
                          </a:schemeClr>
                        </a:solidFill>
                        <a:ln w="9525" cap="flat" cmpd="sng" algn="ctr">
                          <a:solidFill>
                            <a:sysClr val="windowText" lastClr="000000"/>
                          </a:solidFill>
                          <a:prstDash val="solid"/>
                        </a:ln>
                        <a:effectLst/>
                      </wps:spPr>
                      <wps:txbx>
                        <w:txbxContent>
                          <w:p w:rsidR="00D936DA" w:rsidRPr="00B15778" w:rsidRDefault="00D936DA" w:rsidP="00D936DA">
                            <w:pPr>
                              <w:jc w:val="center"/>
                              <w:rPr>
                                <w:rFonts w:ascii="Arial" w:hAnsi="Arial"/>
                              </w:rPr>
                            </w:pPr>
                            <w:r>
                              <w:rPr>
                                <w:rFonts w:ascii="Arial" w:hAnsi="Arial"/>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5DE216" id="_x0000_s1054" type="#_x0000_t63" style="position:absolute;left:0;text-align:left;margin-left:45.75pt;margin-top:408.75pt;width:39pt;height:34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" adj="12393,30653" fillcolor="#eac5c7 [2894]" strokecolor="windowText">
                <v:textbox>
                  <w:txbxContent>
                    <w:p w:rsidR="00D936DA" w:rsidRPr="00B15778" w:rsidRDefault="00D936DA" w:rsidP="00D936DA">
                      <w:pPr>
                        <w:jc w:val="center"/>
                        <w:rPr>
                          <w:rFonts w:ascii="Arial" w:hAnsi="Arial"/>
                        </w:rPr>
                      </w:pPr>
                      <w:r>
                        <w:rPr>
                          <w:rFonts w:ascii="Arial" w:hAnsi="Arial"/>
                        </w:rPr>
                        <w:t>16</w:t>
                      </w:r>
                    </w:p>
                  </w:txbxContent>
                </v:textbox>
              </v:shape>
            </w:pict>
          </mc:Fallback>
        </mc:AlternateContent>
      </w:r>
      <w:r w:rsidR="00B041FE">
        <w:rPr>
          <w:noProof/>
          <w:lang w:eastAsia="en-AU"/>
        </w:rPr>
        <w:drawing>
          <wp:inline distT="0" distB="0" distL="0" distR="0">
            <wp:extent cx="5779135" cy="8172830"/>
            <wp:effectExtent l="0" t="0" r="0" b="0"/>
            <wp:docPr id="14" name="Picture 14" descr="Sheet 7 of plan contains diagram of two cross sections showing basement ground first second and third levels and the upper and lower boundaries of the lots intersected by the cuts." title="Sheet 7 of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 Cross section sheet 3.tif"/>
                    <pic:cNvPicPr/>
                  </pic:nvPicPr>
                  <pic:blipFill>
                    <a:blip r:embed="rId20"/>
                    <a:stretch>
                      <a:fillRect/>
                    </a:stretch>
                  </pic:blipFill>
                  <pic:spPr>
                    <a:xfrm>
                      <a:off x="0" y="0"/>
                      <a:ext cx="5779135" cy="8172830"/>
                    </a:xfrm>
                    <a:prstGeom prst="rect">
                      <a:avLst/>
                    </a:prstGeom>
                  </pic:spPr>
                </pic:pic>
              </a:graphicData>
            </a:graphic>
          </wp:inline>
        </w:drawing>
      </w:r>
      <w:r w:rsidR="00B041FE">
        <w:br w:type="page"/>
      </w:r>
    </w:p>
    <w:p w:rsidR="001C0DEC" w:rsidRDefault="001C0DEC" w:rsidP="008D578B">
      <w:pPr>
        <w:pStyle w:val="BodyText"/>
        <w:jc w:val="center"/>
      </w:pPr>
      <w:r>
        <w:rPr>
          <w:noProof/>
          <w:lang w:eastAsia="en-AU"/>
        </w:rPr>
        <w:lastRenderedPageBreak/>
        <mc:AlternateContent>
          <mc:Choice Requires="wps">
            <w:drawing>
              <wp:anchor distT="0" distB="0" distL="114300" distR="114300" simplePos="0" relativeHeight="252273152" behindDoc="0" locked="0" layoutInCell="1" allowOverlap="1" wp14:anchorId="47B1725A" wp14:editId="7D7CB42B">
                <wp:simplePos x="0" y="0"/>
                <wp:positionH relativeFrom="column">
                  <wp:posOffset>790575</wp:posOffset>
                </wp:positionH>
                <wp:positionV relativeFrom="paragraph">
                  <wp:posOffset>1590675</wp:posOffset>
                </wp:positionV>
                <wp:extent cx="495300" cy="431800"/>
                <wp:effectExtent l="19050" t="228600" r="38100" b="44450"/>
                <wp:wrapNone/>
                <wp:docPr id="302"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9297"/>
                            <a:gd name="adj2" fmla="val -99999"/>
                          </a:avLst>
                        </a:prstGeom>
                        <a:solidFill>
                          <a:schemeClr val="bg2">
                            <a:lumMod val="90000"/>
                          </a:schemeClr>
                        </a:solidFill>
                        <a:ln w="9525" cap="flat" cmpd="sng" algn="ctr">
                          <a:solidFill>
                            <a:sysClr val="windowText" lastClr="000000"/>
                          </a:solidFill>
                          <a:prstDash val="solid"/>
                        </a:ln>
                        <a:effectLst/>
                      </wps:spPr>
                      <wps:txbx>
                        <w:txbxContent>
                          <w:p w:rsidR="001C0DEC" w:rsidRPr="00B15778" w:rsidRDefault="001C0DEC" w:rsidP="001C0DEC">
                            <w:pPr>
                              <w:jc w:val="center"/>
                              <w:rPr>
                                <w:rFonts w:ascii="Arial" w:hAnsi="Arial"/>
                              </w:rPr>
                            </w:pPr>
                            <w:r>
                              <w:rPr>
                                <w:rFonts w:ascii="Arial" w:hAnsi="Arial"/>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B1725A" id="_x0000_s1055" type="#_x0000_t63" style="position:absolute;left:0;text-align:left;margin-left:62.25pt;margin-top:125.25pt;width:39pt;height:34pt;z-index:25227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" adj="12808,-10800" fillcolor="#eac5c7 [2894]" strokecolor="windowText">
                <v:textbox>
                  <w:txbxContent>
                    <w:p w:rsidR="001C0DEC" w:rsidRPr="00B15778" w:rsidRDefault="001C0DEC" w:rsidP="001C0DEC">
                      <w:pPr>
                        <w:jc w:val="center"/>
                        <w:rPr>
                          <w:rFonts w:ascii="Arial" w:hAnsi="Arial"/>
                        </w:rPr>
                      </w:pPr>
                      <w:r>
                        <w:rPr>
                          <w:rFonts w:ascii="Arial" w:hAnsi="Arial"/>
                        </w:rPr>
                        <w:t>24</w:t>
                      </w:r>
                    </w:p>
                  </w:txbxContent>
                </v:textbox>
              </v:shape>
            </w:pict>
          </mc:Fallback>
        </mc:AlternateContent>
      </w:r>
      <w:r w:rsidR="00B041FE">
        <w:rPr>
          <w:noProof/>
          <w:lang w:eastAsia="en-AU"/>
        </w:rPr>
        <w:drawing>
          <wp:inline distT="0" distB="0" distL="0" distR="0">
            <wp:extent cx="5776805" cy="8172830"/>
            <wp:effectExtent l="0" t="0" r="0" b="0"/>
            <wp:docPr id="15" name="Picture 15" descr="The eighth sheet in the plan is the first owners corporation sheet. Contains table of Lots and common property no.1 in unlimited owners corporation no.1 and includes relevant notations and entitlement and liability values. This OC owns common property no.1" title="Sheet 1 of the owners corporation sche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 Cross section sheet 4.tif"/>
                    <pic:cNvPicPr/>
                  </pic:nvPicPr>
                  <pic:blipFill>
                    <a:blip r:embed="rId21"/>
                    <a:stretch>
                      <a:fillRect/>
                    </a:stretch>
                  </pic:blipFill>
                  <pic:spPr>
                    <a:xfrm>
                      <a:off x="0" y="0"/>
                      <a:ext cx="5776805" cy="8172830"/>
                    </a:xfrm>
                    <a:prstGeom prst="rect">
                      <a:avLst/>
                    </a:prstGeom>
                  </pic:spPr>
                </pic:pic>
              </a:graphicData>
            </a:graphic>
          </wp:inline>
        </w:drawing>
      </w:r>
    </w:p>
    <w:p w:rsidR="00B041FE" w:rsidRDefault="001C0DEC" w:rsidP="001C0DEC">
      <w:pPr>
        <w:jc w:val="center"/>
        <w:sectPr w:rsidR="00B041FE" w:rsidSect="00682ED8">
          <w:pgSz w:w="11907" w:h="16840" w:code="9"/>
          <w:pgMar w:top="2211" w:right="851" w:bottom="1758" w:left="851" w:header="284" w:footer="284" w:gutter="0"/>
          <w:cols w:space="284"/>
          <w:docGrid w:linePitch="360"/>
        </w:sectPr>
      </w:pPr>
      <w:r w:rsidRPr="001C0DEC">
        <w:rPr>
          <w:noProof/>
        </w:rPr>
        <w:lastRenderedPageBreak/>
        <mc:AlternateContent>
          <mc:Choice Requires="wps">
            <w:drawing>
              <wp:anchor distT="0" distB="0" distL="114300" distR="114300" simplePos="0" relativeHeight="251511296" behindDoc="0" locked="0" layoutInCell="1" allowOverlap="1" wp14:anchorId="3D0DA4A0" wp14:editId="4F715468">
                <wp:simplePos x="0" y="0"/>
                <wp:positionH relativeFrom="column">
                  <wp:posOffset>1123950</wp:posOffset>
                </wp:positionH>
                <wp:positionV relativeFrom="paragraph">
                  <wp:posOffset>1533525</wp:posOffset>
                </wp:positionV>
                <wp:extent cx="495300" cy="431800"/>
                <wp:effectExtent l="0" t="133350" r="76200" b="25400"/>
                <wp:wrapNone/>
                <wp:docPr id="49"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61219"/>
                            <a:gd name="adj2" fmla="val -77941"/>
                          </a:avLst>
                        </a:prstGeom>
                        <a:solidFill>
                          <a:schemeClr val="bg2">
                            <a:lumMod val="90000"/>
                          </a:schemeClr>
                        </a:solidFill>
                        <a:ln w="9525" cap="flat" cmpd="sng" algn="ctr">
                          <a:solidFill>
                            <a:sysClr val="windowText" lastClr="000000"/>
                          </a:solidFill>
                          <a:prstDash val="solid"/>
                        </a:ln>
                        <a:effectLst/>
                      </wps:spPr>
                      <wps:txbx>
                        <w:txbxContent>
                          <w:p w:rsidR="001C0DEC" w:rsidRPr="00B15778" w:rsidRDefault="001C0DEC" w:rsidP="001C0DEC">
                            <w:pPr>
                              <w:jc w:val="center"/>
                              <w:rPr>
                                <w:rFonts w:ascii="Arial" w:hAnsi="Arial"/>
                              </w:rPr>
                            </w:pPr>
                            <w:r>
                              <w:rPr>
                                <w:rFonts w:ascii="Arial" w:hAnsi="Arial"/>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0DA4A0" id="_x0000_s1056" type="#_x0000_t63" style="position:absolute;left:0;text-align:left;margin-left:88.5pt;margin-top:120.75pt;width:39pt;height:34pt;z-index:25151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" adj="24023,-6035" fillcolor="#eac5c7 [2894]" strokecolor="windowText">
                <v:textbox>
                  <w:txbxContent>
                    <w:p w:rsidR="001C0DEC" w:rsidRPr="00B15778" w:rsidRDefault="001C0DEC" w:rsidP="001C0DEC">
                      <w:pPr>
                        <w:jc w:val="center"/>
                        <w:rPr>
                          <w:rFonts w:ascii="Arial" w:hAnsi="Arial"/>
                        </w:rPr>
                      </w:pPr>
                      <w:r>
                        <w:rPr>
                          <w:rFonts w:ascii="Arial" w:hAnsi="Arial"/>
                        </w:rPr>
                        <w:t>25</w:t>
                      </w:r>
                    </w:p>
                  </w:txbxContent>
                </v:textbox>
              </v:shape>
            </w:pict>
          </mc:Fallback>
        </mc:AlternateContent>
      </w:r>
      <w:r w:rsidRPr="001C0DEC">
        <w:rPr>
          <w:noProof/>
        </w:rPr>
        <mc:AlternateContent>
          <mc:Choice Requires="wps">
            <w:drawing>
              <wp:anchor distT="0" distB="0" distL="114300" distR="114300" simplePos="0" relativeHeight="251484672" behindDoc="0" locked="0" layoutInCell="1" allowOverlap="1" wp14:anchorId="1BBB513F" wp14:editId="7C28A6CA">
                <wp:simplePos x="0" y="0"/>
                <wp:positionH relativeFrom="column">
                  <wp:posOffset>3641725</wp:posOffset>
                </wp:positionH>
                <wp:positionV relativeFrom="paragraph">
                  <wp:posOffset>857250</wp:posOffset>
                </wp:positionV>
                <wp:extent cx="495300" cy="431800"/>
                <wp:effectExtent l="209550" t="19050" r="38100" b="44450"/>
                <wp:wrapNone/>
                <wp:docPr id="48"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8780"/>
                            <a:gd name="adj2" fmla="val 1471"/>
                          </a:avLst>
                        </a:prstGeom>
                        <a:solidFill>
                          <a:schemeClr val="bg2">
                            <a:lumMod val="90000"/>
                          </a:schemeClr>
                        </a:solidFill>
                        <a:ln w="9525" cap="flat" cmpd="sng" algn="ctr">
                          <a:solidFill>
                            <a:sysClr val="windowText" lastClr="000000"/>
                          </a:solidFill>
                          <a:prstDash val="solid"/>
                        </a:ln>
                        <a:effectLst/>
                      </wps:spPr>
                      <wps:txbx>
                        <w:txbxContent>
                          <w:p w:rsidR="001C0DEC" w:rsidRPr="00B15778" w:rsidRDefault="001C0DEC" w:rsidP="001C0DEC">
                            <w:pPr>
                              <w:jc w:val="center"/>
                              <w:rPr>
                                <w:rFonts w:ascii="Arial" w:hAnsi="Arial"/>
                              </w:rPr>
                            </w:pPr>
                            <w:r>
                              <w:rPr>
                                <w:rFonts w:ascii="Arial" w:hAnsi="Arial"/>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BB513F" id="_x0000_s1057" type="#_x0000_t63" style="position:absolute;left:0;text-align:left;margin-left:286.75pt;margin-top:67.5pt;width:39pt;height:34pt;z-index:25148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" adj="-8376,11118" fillcolor="#eac5c7 [2894]" strokecolor="windowText">
                <v:textbox>
                  <w:txbxContent>
                    <w:p w:rsidR="001C0DEC" w:rsidRPr="00B15778" w:rsidRDefault="001C0DEC" w:rsidP="001C0DEC">
                      <w:pPr>
                        <w:jc w:val="center"/>
                        <w:rPr>
                          <w:rFonts w:ascii="Arial" w:hAnsi="Arial"/>
                        </w:rPr>
                      </w:pPr>
                      <w:r>
                        <w:rPr>
                          <w:rFonts w:ascii="Arial" w:hAnsi="Arial"/>
                        </w:rPr>
                        <w:t>18</w:t>
                      </w:r>
                    </w:p>
                  </w:txbxContent>
                </v:textbox>
              </v:shape>
            </w:pict>
          </mc:Fallback>
        </mc:AlternateContent>
      </w:r>
      <w:r w:rsidRPr="007B21C9">
        <w:rPr>
          <w:noProof/>
        </w:rPr>
        <w:drawing>
          <wp:inline distT="0" distB="0" distL="0" distR="0">
            <wp:extent cx="5742000" cy="8125200"/>
            <wp:effectExtent l="0" t="0" r="0" b="0"/>
            <wp:docPr id="304" name="Picture 304" descr="The ninth sheet in the plan is the second owners corporation sheet. Contains table of Lots and common property no.1 in limited owners corporation no.2 and includes relevant notations and entitlement and liability values. Only this OC can use common property no.1" title="Sheet 2 of the owners corporation sche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HEET3 multi.tif"/>
                    <pic:cNvPicPr/>
                  </pic:nvPicPr>
                  <pic:blipFill>
                    <a:blip r:embed="rId22">
                      <a:extLst>
                        <a:ext uri="{28A0092B-C50C-407E-A947-70E740481C1C}">
                          <a14:useLocalDpi xmlns:a14="http://schemas.microsoft.com/office/drawing/2010/main" val="0"/>
                        </a:ext>
                      </a:extLst>
                    </a:blip>
                    <a:stretch>
                      <a:fillRect/>
                    </a:stretch>
                  </pic:blipFill>
                  <pic:spPr>
                    <a:xfrm>
                      <a:off x="0" y="0"/>
                      <a:ext cx="5742000" cy="8125200"/>
                    </a:xfrm>
                    <a:prstGeom prst="rect">
                      <a:avLst/>
                    </a:prstGeom>
                  </pic:spPr>
                </pic:pic>
              </a:graphicData>
            </a:graphic>
          </wp:inline>
        </w:drawing>
      </w:r>
    </w:p>
    <w:p w:rsidR="00682ED8" w:rsidRDefault="00682ED8" w:rsidP="00682ED8">
      <w:pPr>
        <w:pStyle w:val="BodyText"/>
        <w:rPr>
          <w:rStyle w:val="HiddenText"/>
          <w:color w:val="363534" w:themeColor="text1"/>
          <w:u w:val="none"/>
          <w:lang w:eastAsia="en-AU"/>
        </w:rPr>
        <w:sectPr w:rsidR="00682ED8" w:rsidSect="00682ED8">
          <w:pgSz w:w="11907" w:h="16840" w:code="9"/>
          <w:pgMar w:top="2211" w:right="851" w:bottom="1758" w:left="851" w:header="284" w:footer="284" w:gutter="0"/>
          <w:cols w:space="284"/>
          <w:docGrid w:linePitch="360"/>
        </w:sectPr>
      </w:pPr>
    </w:p>
    <w:p w:rsidR="00254A01" w:rsidRPr="000339B7" w:rsidRDefault="00254A01" w:rsidP="00682ED8">
      <w:pPr>
        <w:pStyle w:val="BodyText"/>
        <w:rPr>
          <w:rStyle w:val="HiddenText"/>
          <w:color w:val="363534" w:themeColor="text1"/>
          <w:u w:val="none"/>
          <w:lang w:eastAsia="en-AU"/>
        </w:rPr>
      </w:pPr>
    </w:p>
    <w:p w:rsidR="00254A01" w:rsidRDefault="00254A01" w:rsidP="00254A01">
      <w:pPr>
        <w:pStyle w:val="BodyText"/>
      </w:pPr>
    </w:p>
    <w:p w:rsidR="00254A01" w:rsidRDefault="00254A01" w:rsidP="00254A01"/>
    <w:p w:rsidR="00254A01" w:rsidRDefault="00254A01" w:rsidP="00254A01">
      <w:pPr>
        <w:pStyle w:val="BodyText"/>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rsidTr="00B801EB">
        <w:trPr>
          <w:trHeight w:val="2608"/>
        </w:trPr>
        <w:tc>
          <w:tcPr>
            <w:tcW w:w="5216" w:type="dxa"/>
            <w:shd w:val="clear" w:color="auto" w:fill="auto"/>
          </w:tcPr>
          <w:p w:rsidR="00254A01" w:rsidRDefault="00254A01" w:rsidP="00AC028D">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192BB6">
              <w:rPr>
                <w:noProof/>
              </w:rPr>
              <w:t>2017</w:t>
            </w:r>
            <w:r>
              <w:fldChar w:fldCharType="end"/>
            </w:r>
          </w:p>
          <w:p w:rsidR="00254A01" w:rsidRDefault="00254A01" w:rsidP="009905AD">
            <w:pPr>
              <w:pStyle w:val="SmallBodyText"/>
            </w:pPr>
            <w:r>
              <w:rPr>
                <w:noProof/>
              </w:rPr>
              <w:drawing>
                <wp:anchor distT="0" distB="0" distL="114300" distR="36195" simplePos="0" relativeHeight="251058688" behindDoc="0" locked="1" layoutInCell="1" allowOverlap="1" wp14:anchorId="26289B87" wp14:editId="7EE35066">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w:t>
            </w:r>
          </w:p>
          <w:p w:rsidR="00254A01" w:rsidRPr="008F559C" w:rsidRDefault="00254A01" w:rsidP="00AC028D">
            <w:pPr>
              <w:pStyle w:val="SmallHeading"/>
            </w:pPr>
            <w:r w:rsidRPr="00C255C2">
              <w:t>Disclaimer</w:t>
            </w:r>
          </w:p>
          <w:p w:rsidR="00254A01" w:rsidRDefault="00254A01" w:rsidP="00AC028D">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rsidR="00254A01" w:rsidRPr="00E97294" w:rsidRDefault="00254A01" w:rsidP="00AC028D">
            <w:pPr>
              <w:pStyle w:val="xAccessibilityHeading"/>
            </w:pPr>
            <w:bookmarkStart w:id="3" w:name="_Accessibility"/>
            <w:bookmarkEnd w:id="3"/>
            <w:r w:rsidRPr="00E97294">
              <w:t>Accessibility</w:t>
            </w:r>
          </w:p>
          <w:p w:rsidR="00254A01" w:rsidRDefault="00254A01" w:rsidP="00AC028D">
            <w:pPr>
              <w:pStyle w:val="xAccessibilityText"/>
            </w:pPr>
            <w:r>
              <w:t>If you would like to receive this publication in an alternative format, please telephone the DELWP Customer Service Centre on 136186, email </w:t>
            </w:r>
            <w:hyperlink r:id="rId24" w:history="1">
              <w:r w:rsidRPr="003C5C56">
                <w:t>customer.service@delwp.vic.gov.au</w:t>
              </w:r>
            </w:hyperlink>
            <w:r>
              <w:t xml:space="preserve">, or via the National Relay Service on 133 677 </w:t>
            </w:r>
            <w:hyperlink r:id="rId25" w:history="1">
              <w:r w:rsidRPr="00AE3298">
                <w:t>www.relayservice.com.au</w:t>
              </w:r>
            </w:hyperlink>
            <w:r>
              <w:t xml:space="preserve">. This document is also available on the internet at </w:t>
            </w:r>
            <w:hyperlink r:id="rId26" w:history="1">
              <w:r w:rsidRPr="00AE3298">
                <w:t>www.delwp.vic.gov.au</w:t>
              </w:r>
            </w:hyperlink>
            <w:r>
              <w:t xml:space="preserve">. </w:t>
            </w:r>
          </w:p>
          <w:p w:rsidR="00254A01" w:rsidRDefault="00254A01" w:rsidP="00AC028D">
            <w:pPr>
              <w:pStyle w:val="SmallBodyText"/>
            </w:pPr>
          </w:p>
        </w:tc>
      </w:tr>
    </w:tbl>
    <w:p w:rsidR="00254A01" w:rsidRDefault="00254A01" w:rsidP="00254A01">
      <w:pPr>
        <w:pStyle w:val="SmallBodyText"/>
      </w:pPr>
      <w:r>
        <w:t xml:space="preserve"> </w:t>
      </w:r>
    </w:p>
    <w:p w:rsidR="006E1C8D" w:rsidRDefault="006E1C8D" w:rsidP="005D0B1C">
      <w:pPr>
        <w:pStyle w:val="BodyText"/>
      </w:pPr>
    </w:p>
    <w:sectPr w:rsidR="006E1C8D" w:rsidSect="00682ED8">
      <w:type w:val="continuous"/>
      <w:pgSz w:w="11907" w:h="16840"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01EB" w:rsidRDefault="00B801EB">
      <w:r>
        <w:separator/>
      </w:r>
    </w:p>
    <w:p w:rsidR="00B801EB" w:rsidRDefault="00B801EB"/>
    <w:p w:rsidR="00B801EB" w:rsidRDefault="00B801EB"/>
  </w:endnote>
  <w:endnote w:type="continuationSeparator" w:id="0">
    <w:p w:rsidR="00B801EB" w:rsidRDefault="00B801EB">
      <w:r>
        <w:continuationSeparator/>
      </w:r>
    </w:p>
    <w:p w:rsidR="00B801EB" w:rsidRDefault="00B801EB"/>
    <w:p w:rsidR="00B801EB" w:rsidRDefault="00B801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50984"/>
      <w:docPartObj>
        <w:docPartGallery w:val="Page Numbers (Bottom of Page)"/>
        <w:docPartUnique/>
      </w:docPartObj>
    </w:sdtPr>
    <w:sdtEndPr>
      <w:rPr>
        <w:noProof/>
      </w:rPr>
    </w:sdtEndPr>
    <w:sdtContent>
      <w:p w:rsidR="00372AE1" w:rsidRDefault="00372AE1">
        <w:pPr>
          <w:pStyle w:val="Footer"/>
        </w:pPr>
        <w:r>
          <w:fldChar w:fldCharType="begin"/>
        </w:r>
        <w:r>
          <w:instrText xml:space="preserve"> PAGE   \* MERGEFORMAT </w:instrText>
        </w:r>
        <w:r>
          <w:fldChar w:fldCharType="separate"/>
        </w:r>
        <w:r w:rsidR="00192BB6">
          <w:rPr>
            <w:noProof/>
          </w:rPr>
          <w:t>4</w:t>
        </w:r>
        <w:r>
          <w:rPr>
            <w:noProof/>
          </w:rPr>
          <w:fldChar w:fldCharType="end"/>
        </w:r>
      </w:p>
    </w:sdtContent>
  </w:sdt>
  <w:p w:rsidR="00E962AA" w:rsidRPr="00B5221E" w:rsidRDefault="00E962AA" w:rsidP="00E97294">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9853978"/>
      <w:docPartObj>
        <w:docPartGallery w:val="Page Numbers (Bottom of Page)"/>
        <w:docPartUnique/>
      </w:docPartObj>
    </w:sdtPr>
    <w:sdtEndPr>
      <w:rPr>
        <w:noProof/>
      </w:rPr>
    </w:sdtEndPr>
    <w:sdtContent>
      <w:p w:rsidR="00372AE1" w:rsidRDefault="00372AE1">
        <w:pPr>
          <w:pStyle w:val="Footer"/>
        </w:pPr>
        <w:r>
          <w:fldChar w:fldCharType="begin"/>
        </w:r>
        <w:r>
          <w:instrText xml:space="preserve"> PAGE   \* MERGEFORMAT </w:instrText>
        </w:r>
        <w:r>
          <w:fldChar w:fldCharType="separate"/>
        </w:r>
        <w:r w:rsidR="00192BB6">
          <w:rPr>
            <w:noProof/>
          </w:rPr>
          <w:t>5</w:t>
        </w:r>
        <w:r>
          <w:rPr>
            <w:noProof/>
          </w:rPr>
          <w:fldChar w:fldCharType="end"/>
        </w:r>
      </w:p>
    </w:sdtContent>
  </w:sdt>
  <w:p w:rsidR="00E962AA" w:rsidRDefault="00E962AA" w:rsidP="00213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2AA" w:rsidRDefault="00E962AA" w:rsidP="00BF3066">
    <w:pPr>
      <w:pStyle w:val="Footer"/>
      <w:spacing w:before="1600"/>
    </w:pPr>
    <w:r>
      <w:rPr>
        <w:noProof/>
      </w:rPr>
      <w:drawing>
        <wp:anchor distT="0" distB="0" distL="114300" distR="114300" simplePos="0" relativeHeight="251668480" behindDoc="1" locked="1" layoutInCell="1" allowOverlap="1" wp14:anchorId="2E7968C8" wp14:editId="02B58705">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69504" behindDoc="0" locked="1" layoutInCell="1" allowOverlap="1" wp14:anchorId="144A6D6E" wp14:editId="0654DD92">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A6D6E" id="_x0000_t202" coordsize="21600,21600" o:spt="202" path="m,l,21600r21600,l21600,xe">
              <v:stroke joinstyle="miter"/>
              <v:path gradientshapeok="t" o:connecttype="rect"/>
            </v:shapetype>
            <v:shape id="WebAddress" o:spid="_x0000_s1058" type="#_x0000_t202" style="position:absolute;margin-left:0;margin-top:0;width:303pt;height:56.7pt;z-index:25166950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" filled="f" stroked="f" strokeweight=".5pt">
              <v:textbox inset="15mm">
                <w:txbxContent>
                  <w:p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00C4DDE5" wp14:editId="1B8141FB">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01EB" w:rsidRPr="008F5280" w:rsidRDefault="00B801EB" w:rsidP="008F5280">
      <w:pPr>
        <w:pStyle w:val="FootnoteSeparator"/>
      </w:pPr>
    </w:p>
    <w:p w:rsidR="00B801EB" w:rsidRDefault="00B801EB"/>
  </w:footnote>
  <w:footnote w:type="continuationSeparator" w:id="0">
    <w:p w:rsidR="00B801EB" w:rsidRDefault="00B801EB" w:rsidP="008F5280">
      <w:pPr>
        <w:pStyle w:val="FootnoteSeparator"/>
      </w:pPr>
    </w:p>
    <w:p w:rsidR="00B801EB" w:rsidRDefault="00B801EB"/>
    <w:p w:rsidR="00B801EB" w:rsidRDefault="00B801EB"/>
  </w:footnote>
  <w:footnote w:type="continuationNotice" w:id="1">
    <w:p w:rsidR="00B801EB" w:rsidRDefault="00B801EB" w:rsidP="00D55628"/>
    <w:p w:rsidR="00B801EB" w:rsidRDefault="00B801EB"/>
    <w:p w:rsidR="00B801EB" w:rsidRDefault="00B801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rsidTr="00AC028D">
      <w:trPr>
        <w:trHeight w:hRule="exact" w:val="1418"/>
      </w:trPr>
      <w:tc>
        <w:tcPr>
          <w:tcW w:w="7761" w:type="dxa"/>
          <w:vAlign w:val="center"/>
        </w:tcPr>
        <w:p w:rsidR="00254A01" w:rsidRPr="00975ED3" w:rsidRDefault="00F3435D" w:rsidP="00AC028D">
          <w:pPr>
            <w:pStyle w:val="Header"/>
          </w:pPr>
          <w:fldSimple w:instr=" STYLEREF  Title  \* MERGEFORMAT ">
            <w:r w:rsidR="00192BB6">
              <w:rPr>
                <w:noProof/>
              </w:rPr>
              <w:t>Example – multi-storey building subdivision</w:t>
            </w:r>
          </w:fldSimple>
        </w:p>
      </w:tc>
    </w:tr>
  </w:tbl>
  <w:p w:rsidR="00254A01" w:rsidRDefault="00254A01" w:rsidP="00254A01">
    <w:pPr>
      <w:pStyle w:val="Header"/>
    </w:pPr>
    <w:r w:rsidRPr="00806AB6">
      <w:rPr>
        <w:noProof/>
      </w:rPr>
      <mc:AlternateContent>
        <mc:Choice Requires="wps">
          <w:drawing>
            <wp:anchor distT="0" distB="0" distL="114300" distR="114300" simplePos="0" relativeHeight="251658752" behindDoc="1" locked="0" layoutInCell="1" allowOverlap="1" wp14:anchorId="5B8A1413" wp14:editId="5B31157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639C2"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051133AD" wp14:editId="7FF82539">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2B05BC"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6DB8F071" wp14:editId="6AED1F1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962B8C"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E962AA" w:rsidRPr="00254A01" w:rsidRDefault="00E962AA"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rsidTr="00AC028D">
      <w:trPr>
        <w:trHeight w:hRule="exact" w:val="1418"/>
      </w:trPr>
      <w:tc>
        <w:tcPr>
          <w:tcW w:w="7761" w:type="dxa"/>
          <w:vAlign w:val="center"/>
        </w:tcPr>
        <w:p w:rsidR="00254A01" w:rsidRPr="00975ED3" w:rsidRDefault="00F3435D" w:rsidP="00AC028D">
          <w:pPr>
            <w:pStyle w:val="Header"/>
          </w:pPr>
          <w:fldSimple w:instr=" STYLEREF  Title  \* MERGEFORMAT ">
            <w:r w:rsidR="00192BB6">
              <w:rPr>
                <w:noProof/>
              </w:rPr>
              <w:t>Example – multi-storey building subdivision</w:t>
            </w:r>
          </w:fldSimple>
        </w:p>
      </w:tc>
    </w:tr>
  </w:tbl>
  <w:p w:rsidR="00254A01" w:rsidRDefault="00254A01" w:rsidP="00254A01">
    <w:pPr>
      <w:pStyle w:val="Header"/>
    </w:pPr>
    <w:r w:rsidRPr="00806AB6">
      <w:rPr>
        <w:noProof/>
      </w:rPr>
      <mc:AlternateContent>
        <mc:Choice Requires="wps">
          <w:drawing>
            <wp:anchor distT="0" distB="0" distL="114300" distR="114300" simplePos="0" relativeHeight="251661824" behindDoc="1" locked="0" layoutInCell="1" allowOverlap="1" wp14:anchorId="58D82B39" wp14:editId="77FF1095">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D7030B"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I30gIAAOg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yE3iN9ICAADo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0F2C0D08" wp14:editId="27FCAAC6">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09333D"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kC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DLlLKFGsQo6WpmRqLcWDyJ0XqKntHLin+tF4irZ+0PzZwhAdWfzGAkNWzTedwQ/bOB1E2eWm8idB&#10;l+yC9i977cXOEY6PV7NJHCNDHKZrrLD2N7B5f5hvrPsidHDEtg/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8+llJ5KmKjiThqyZZiF2fOoU/EIJUNi&#10;lfan2lvaL+jStlhCy/sub8fCSmcv6Hij28GKHwEWhTa/KWkwVFNqf22YEZTIrwpT6zqZTMDLhc1k&#10;ejnCxgwtq6GFKQ5XKXUUNemXd66d3JvalOsCNyUhX0p/wqTJSz8RQnxtVN0GgzOo1A15P5mH+4A6&#10;/IoWf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CTjJAtACAADSBgAADgAAAAAAAAAAAAAAAAAuAgAAZHJzL2Uyb0Rv&#10;Yy54bWxQSwECLQAUAAYACAAAACEA3BC+V98AAAAJAQAADwAAAAAAAAAAAAAAAAAq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2330309E" wp14:editId="0AC5EA34">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C391BA"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AQZfrM/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254A01" w:rsidRDefault="00254A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2AA" w:rsidRPr="00E97294" w:rsidRDefault="00E962AA" w:rsidP="00E97294">
    <w:pPr>
      <w:pStyle w:val="Header"/>
    </w:pPr>
    <w:r w:rsidRPr="00806AB6">
      <w:rPr>
        <w:noProof/>
      </w:rPr>
      <mc:AlternateContent>
        <mc:Choice Requires="wps">
          <w:drawing>
            <wp:anchor distT="0" distB="0" distL="114300" distR="114300" simplePos="0" relativeHeight="251654144" behindDoc="1" locked="0" layoutInCell="1" allowOverlap="1" wp14:anchorId="1D6840A6" wp14:editId="4384D52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5107FB"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59F12F00" wp14:editId="14A4EEF1">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EB9F8A"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166F4229" wp14:editId="4549D19F">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474772"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3BFB997A" wp14:editId="3E3BB98F">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C671EB"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A6C667F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252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1"/>
    <w:docVar w:name="WebAddress" w:val="True"/>
  </w:docVars>
  <w:rsids>
    <w:rsidRoot w:val="00B801EB"/>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717"/>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2BB6"/>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DEC"/>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2AE1"/>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CBA"/>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A2C"/>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28F3"/>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2E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E37"/>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532"/>
    <w:rsid w:val="0074286B"/>
    <w:rsid w:val="00742974"/>
    <w:rsid w:val="00742E83"/>
    <w:rsid w:val="007434D9"/>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17E"/>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9C7"/>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78B"/>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5AD"/>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0A9"/>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1FE"/>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840"/>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D84"/>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1EB"/>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7EB"/>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6DA"/>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926"/>
    <w:rsid w:val="00DB6E34"/>
    <w:rsid w:val="00DB768E"/>
    <w:rsid w:val="00DB79E5"/>
    <w:rsid w:val="00DB7B81"/>
    <w:rsid w:val="00DB7BC4"/>
    <w:rsid w:val="00DC02B2"/>
    <w:rsid w:val="00DC04E1"/>
    <w:rsid w:val="00DC1A8B"/>
    <w:rsid w:val="00DC1D59"/>
    <w:rsid w:val="00DC206C"/>
    <w:rsid w:val="00DC228D"/>
    <w:rsid w:val="00DC231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35D"/>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style="mso-position-horizontal-relative:page;mso-position-vertical-relative:page" stroke="f">
      <v:stroke on="f"/>
      <o:colormru v:ext="edit" colors="white"/>
    </o:shapedefaults>
    <o:shapelayout v:ext="edit">
      <o:idmap v:ext="edit" data="1"/>
    </o:shapelayout>
  </w:shapeDefaults>
  <w:decimalSymbol w:val="."/>
  <w:listSeparator w:val=","/>
  <w15:docId w15:val="{E3A6C36D-5C77-4527-A95C-D83ED8FA0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B801EB"/>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tif"/><Relationship Id="rId26" Type="http://schemas.openxmlformats.org/officeDocument/2006/relationships/hyperlink" Target="http://www.delwp.vic.gov.au" TargetMode="External"/><Relationship Id="rId3" Type="http://schemas.openxmlformats.org/officeDocument/2006/relationships/styles" Target="styles.xml"/><Relationship Id="rId21" Type="http://schemas.openxmlformats.org/officeDocument/2006/relationships/image" Target="media/image10.ti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tif"/><Relationship Id="rId25" Type="http://schemas.openxmlformats.org/officeDocument/2006/relationships/hyperlink" Target="http://www.relayservice.com.au" TargetMode="External"/><Relationship Id="rId2" Type="http://schemas.openxmlformats.org/officeDocument/2006/relationships/numbering" Target="numbering.xml"/><Relationship Id="rId16" Type="http://schemas.openxmlformats.org/officeDocument/2006/relationships/image" Target="media/image5.tif"/><Relationship Id="rId20" Type="http://schemas.openxmlformats.org/officeDocument/2006/relationships/image" Target="media/image9.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customer.service@delwp.vic.gov.au" TargetMode="External"/><Relationship Id="rId5" Type="http://schemas.openxmlformats.org/officeDocument/2006/relationships/webSettings" Target="webSettings.xml"/><Relationship Id="rId15" Type="http://schemas.openxmlformats.org/officeDocument/2006/relationships/image" Target="media/image4.tif"/><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t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tif"/><Relationship Id="rId22" Type="http://schemas.openxmlformats.org/officeDocument/2006/relationships/image" Target="media/image11.tif"/><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CCFC1-CFA0-4D2A-A5C9-CA7DF4B41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149</TotalTime>
  <Pages>12</Pages>
  <Words>1213</Words>
  <Characters>6915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Jason F Matthews (DELWP)</dc:creator>
  <cp:keywords/>
  <dc:description/>
  <cp:lastModifiedBy>Jason F Matthews (DELWP)</cp:lastModifiedBy>
  <cp:revision>13</cp:revision>
  <cp:lastPrinted>2016-09-08T07:20:00Z</cp:lastPrinted>
  <dcterms:created xsi:type="dcterms:W3CDTF">2017-08-01T00:52:00Z</dcterms:created>
  <dcterms:modified xsi:type="dcterms:W3CDTF">2017-09-07T22:09:00Z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