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6867480" w14:textId="77777777" w:rsidTr="1F527416">
        <w:trPr>
          <w:trHeight w:hRule="exact" w:val="1418"/>
        </w:trPr>
        <w:tc>
          <w:tcPr>
            <w:tcW w:w="7761" w:type="dxa"/>
            <w:vAlign w:val="center"/>
          </w:tcPr>
          <w:p w14:paraId="05C0F512" w14:textId="750B41C8" w:rsidR="009B1003" w:rsidRPr="009B1003" w:rsidRDefault="00904B57" w:rsidP="009B1003">
            <w:pPr>
              <w:pStyle w:val="Title"/>
            </w:pPr>
            <w:r>
              <w:t xml:space="preserve">Monitoring </w:t>
            </w:r>
            <w:r w:rsidR="0051658A">
              <w:t>g</w:t>
            </w:r>
            <w:r>
              <w:t xml:space="preserve">round </w:t>
            </w:r>
            <w:r w:rsidR="0051658A">
              <w:t>subsidence along the</w:t>
            </w:r>
            <w:r>
              <w:t xml:space="preserve"> Gippsland</w:t>
            </w:r>
            <w:r w:rsidR="0051658A">
              <w:t xml:space="preserve"> coastline</w:t>
            </w:r>
          </w:p>
        </w:tc>
      </w:tr>
      <w:tr w:rsidR="00975ED3" w14:paraId="78E7D755" w14:textId="77777777" w:rsidTr="1F527416">
        <w:trPr>
          <w:trHeight w:val="1247"/>
        </w:trPr>
        <w:tc>
          <w:tcPr>
            <w:tcW w:w="7761" w:type="dxa"/>
            <w:vAlign w:val="center"/>
          </w:tcPr>
          <w:p w14:paraId="022A5901" w14:textId="204CC9A7" w:rsidR="009B1003" w:rsidRPr="009B1003" w:rsidRDefault="00904B57" w:rsidP="00803E00">
            <w:pPr>
              <w:pStyle w:val="Subtitle"/>
            </w:pPr>
            <w:r>
              <w:t>Surveyor-General Victoria – Geodesy</w:t>
            </w:r>
          </w:p>
          <w:p w14:paraId="7F303ED8" w14:textId="2B01C46E" w:rsidR="009B1003" w:rsidRPr="009B1003" w:rsidRDefault="009B1003" w:rsidP="001D3DD4"/>
        </w:tc>
      </w:tr>
    </w:tbl>
    <w:p w14:paraId="431B5354" w14:textId="1085BD94" w:rsidR="00806AB6" w:rsidRDefault="00806AB6" w:rsidP="00983891">
      <w:pPr>
        <w:sectPr w:rsidR="00806AB6" w:rsidSect="006411CA">
          <w:headerReference w:type="even" r:id="rId13"/>
          <w:headerReference w:type="default" r:id="rId14"/>
          <w:footerReference w:type="even" r:id="rId15"/>
          <w:footerReference w:type="default" r:id="rId16"/>
          <w:headerReference w:type="first" r:id="rId17"/>
          <w:footerReference w:type="first" r:id="rId18"/>
          <w:pgSz w:w="11907" w:h="16840" w:code="9"/>
          <w:pgMar w:top="2211" w:right="737" w:bottom="1758" w:left="851" w:header="284" w:footer="170" w:gutter="0"/>
          <w:cols w:space="284"/>
          <w:titlePg/>
          <w:docGrid w:linePitch="360"/>
        </w:sectPr>
      </w:pPr>
      <w:bookmarkStart w:id="0" w:name="_GoBack"/>
    </w:p>
    <w:p w14:paraId="4A70DC3F" w14:textId="472B3543" w:rsidR="004636B1" w:rsidRPr="00E91B91" w:rsidRDefault="0ABF5FF6" w:rsidP="12788008">
      <w:pPr>
        <w:pStyle w:val="Heading2"/>
        <w:spacing w:before="0" w:line="360" w:lineRule="exact"/>
        <w:rPr>
          <w:rFonts w:eastAsiaTheme="minorEastAsia" w:cstheme="minorBidi"/>
          <w:b w:val="0"/>
          <w:color w:val="00B2A9" w:themeColor="accent1"/>
          <w:sz w:val="28"/>
        </w:rPr>
      </w:pPr>
      <w:bookmarkStart w:id="1" w:name="Here"/>
      <w:bookmarkEnd w:id="1"/>
      <w:bookmarkEnd w:id="0"/>
      <w:r w:rsidRPr="3FF67812">
        <w:rPr>
          <w:b w:val="0"/>
          <w:sz w:val="28"/>
        </w:rPr>
        <w:t>In</w:t>
      </w:r>
      <w:r w:rsidR="2844D42D" w:rsidRPr="3FF67812">
        <w:rPr>
          <w:b w:val="0"/>
          <w:sz w:val="28"/>
        </w:rPr>
        <w:t xml:space="preserve"> 2019, Surveyor-General Victoria </w:t>
      </w:r>
      <w:r w:rsidR="006955EF">
        <w:rPr>
          <w:b w:val="0"/>
          <w:sz w:val="28"/>
        </w:rPr>
        <w:t xml:space="preserve">(SGV) </w:t>
      </w:r>
      <w:r w:rsidR="601E98E6" w:rsidRPr="3FF67812">
        <w:rPr>
          <w:b w:val="0"/>
          <w:sz w:val="28"/>
        </w:rPr>
        <w:t xml:space="preserve">carried out </w:t>
      </w:r>
      <w:r w:rsidR="007255A8">
        <w:rPr>
          <w:b w:val="0"/>
          <w:sz w:val="28"/>
        </w:rPr>
        <w:t>a</w:t>
      </w:r>
      <w:r w:rsidR="00B0680A">
        <w:rPr>
          <w:b w:val="0"/>
          <w:sz w:val="28"/>
        </w:rPr>
        <w:t xml:space="preserve"> </w:t>
      </w:r>
      <w:r w:rsidR="17599E17" w:rsidRPr="12788008">
        <w:rPr>
          <w:b w:val="0"/>
          <w:bCs w:val="0"/>
          <w:sz w:val="28"/>
        </w:rPr>
        <w:t>G</w:t>
      </w:r>
      <w:r w:rsidR="24C3A2A5" w:rsidRPr="12788008">
        <w:rPr>
          <w:b w:val="0"/>
          <w:bCs w:val="0"/>
          <w:sz w:val="28"/>
        </w:rPr>
        <w:t xml:space="preserve">lobal </w:t>
      </w:r>
      <w:r w:rsidR="17599E17" w:rsidRPr="12788008">
        <w:rPr>
          <w:b w:val="0"/>
          <w:bCs w:val="0"/>
          <w:sz w:val="28"/>
        </w:rPr>
        <w:t>N</w:t>
      </w:r>
      <w:r w:rsidR="5A982C8E" w:rsidRPr="12788008">
        <w:rPr>
          <w:b w:val="0"/>
          <w:bCs w:val="0"/>
          <w:sz w:val="28"/>
        </w:rPr>
        <w:t xml:space="preserve">avigation </w:t>
      </w:r>
      <w:r w:rsidR="17599E17" w:rsidRPr="12788008">
        <w:rPr>
          <w:b w:val="0"/>
          <w:bCs w:val="0"/>
          <w:sz w:val="28"/>
        </w:rPr>
        <w:t>S</w:t>
      </w:r>
      <w:r w:rsidR="41229C8E" w:rsidRPr="12788008">
        <w:rPr>
          <w:b w:val="0"/>
          <w:bCs w:val="0"/>
          <w:sz w:val="28"/>
        </w:rPr>
        <w:t xml:space="preserve">atellite </w:t>
      </w:r>
      <w:r w:rsidR="17599E17" w:rsidRPr="12788008">
        <w:rPr>
          <w:b w:val="0"/>
          <w:bCs w:val="0"/>
          <w:sz w:val="28"/>
        </w:rPr>
        <w:t>S</w:t>
      </w:r>
      <w:r w:rsidR="5B25599D" w:rsidRPr="12788008">
        <w:rPr>
          <w:b w:val="0"/>
          <w:bCs w:val="0"/>
          <w:sz w:val="28"/>
        </w:rPr>
        <w:t>ystems (GNSS)</w:t>
      </w:r>
      <w:r w:rsidR="4416BF3D" w:rsidRPr="12788008">
        <w:rPr>
          <w:b w:val="0"/>
          <w:bCs w:val="0"/>
          <w:sz w:val="28"/>
        </w:rPr>
        <w:t xml:space="preserve"> monitoring survey</w:t>
      </w:r>
      <w:r w:rsidR="601E98E6" w:rsidRPr="3FF67812">
        <w:rPr>
          <w:b w:val="0"/>
          <w:sz w:val="28"/>
        </w:rPr>
        <w:t xml:space="preserve"> </w:t>
      </w:r>
      <w:r w:rsidR="3698240B" w:rsidRPr="3FF67812">
        <w:rPr>
          <w:b w:val="0"/>
          <w:sz w:val="28"/>
        </w:rPr>
        <w:t xml:space="preserve">along the Gippsland </w:t>
      </w:r>
      <w:r w:rsidR="007E23A5">
        <w:rPr>
          <w:b w:val="0"/>
          <w:sz w:val="28"/>
        </w:rPr>
        <w:t>c</w:t>
      </w:r>
      <w:r w:rsidR="3698240B" w:rsidRPr="3FF67812">
        <w:rPr>
          <w:b w:val="0"/>
          <w:sz w:val="28"/>
        </w:rPr>
        <w:t xml:space="preserve">oast. </w:t>
      </w:r>
      <w:r w:rsidR="007E23A5">
        <w:rPr>
          <w:b w:val="0"/>
          <w:bCs w:val="0"/>
          <w:sz w:val="28"/>
        </w:rPr>
        <w:t>R</w:t>
      </w:r>
      <w:r w:rsidR="00CE164F">
        <w:rPr>
          <w:b w:val="0"/>
          <w:bCs w:val="0"/>
          <w:sz w:val="28"/>
        </w:rPr>
        <w:t>esults of this</w:t>
      </w:r>
      <w:r w:rsidR="3698240B" w:rsidRPr="12788008">
        <w:rPr>
          <w:b w:val="0"/>
          <w:bCs w:val="0"/>
          <w:sz w:val="28"/>
        </w:rPr>
        <w:t xml:space="preserve"> </w:t>
      </w:r>
      <w:r w:rsidR="5A56EF79" w:rsidRPr="12788008">
        <w:rPr>
          <w:b w:val="0"/>
          <w:bCs w:val="0"/>
          <w:sz w:val="28"/>
        </w:rPr>
        <w:t xml:space="preserve">survey </w:t>
      </w:r>
      <w:r w:rsidR="00CE164F">
        <w:rPr>
          <w:b w:val="0"/>
          <w:bCs w:val="0"/>
          <w:sz w:val="28"/>
        </w:rPr>
        <w:t xml:space="preserve">were compared </w:t>
      </w:r>
      <w:r w:rsidR="007E23A5">
        <w:rPr>
          <w:b w:val="0"/>
          <w:bCs w:val="0"/>
          <w:sz w:val="28"/>
        </w:rPr>
        <w:t>with</w:t>
      </w:r>
      <w:r w:rsidR="000103B4">
        <w:rPr>
          <w:b w:val="0"/>
          <w:bCs w:val="0"/>
          <w:sz w:val="28"/>
        </w:rPr>
        <w:t xml:space="preserve"> a similar </w:t>
      </w:r>
      <w:r w:rsidR="00640783">
        <w:rPr>
          <w:b w:val="0"/>
          <w:bCs w:val="0"/>
          <w:sz w:val="28"/>
        </w:rPr>
        <w:t>survey in</w:t>
      </w:r>
      <w:r w:rsidR="5A56EF79" w:rsidRPr="12788008">
        <w:rPr>
          <w:b w:val="0"/>
          <w:bCs w:val="0"/>
          <w:sz w:val="28"/>
        </w:rPr>
        <w:t xml:space="preserve"> </w:t>
      </w:r>
      <w:r w:rsidR="4CAAB8C2" w:rsidRPr="12788008">
        <w:rPr>
          <w:b w:val="0"/>
          <w:bCs w:val="0"/>
          <w:sz w:val="28"/>
        </w:rPr>
        <w:t>2004</w:t>
      </w:r>
      <w:r w:rsidR="003D7B68">
        <w:rPr>
          <w:b w:val="0"/>
          <w:bCs w:val="0"/>
          <w:sz w:val="28"/>
        </w:rPr>
        <w:t xml:space="preserve"> to quantify</w:t>
      </w:r>
      <w:r w:rsidR="5A56EF79" w:rsidRPr="12788008">
        <w:rPr>
          <w:b w:val="0"/>
          <w:bCs w:val="0"/>
          <w:sz w:val="28"/>
        </w:rPr>
        <w:t xml:space="preserve"> </w:t>
      </w:r>
      <w:r w:rsidR="00122E4E">
        <w:rPr>
          <w:b w:val="0"/>
          <w:bCs w:val="0"/>
          <w:sz w:val="28"/>
        </w:rPr>
        <w:t>any deformation</w:t>
      </w:r>
      <w:r w:rsidR="5A56EF79" w:rsidRPr="12788008">
        <w:rPr>
          <w:b w:val="0"/>
          <w:bCs w:val="0"/>
          <w:sz w:val="28"/>
        </w:rPr>
        <w:t xml:space="preserve"> across the region. </w:t>
      </w:r>
      <w:r w:rsidR="00E939E6">
        <w:rPr>
          <w:b w:val="0"/>
          <w:bCs w:val="0"/>
          <w:sz w:val="28"/>
        </w:rPr>
        <w:t>G</w:t>
      </w:r>
      <w:r w:rsidR="1A0818E8" w:rsidRPr="3FF67812">
        <w:rPr>
          <w:b w:val="0"/>
          <w:sz w:val="28"/>
        </w:rPr>
        <w:t xml:space="preserve">round </w:t>
      </w:r>
      <w:r w:rsidR="2D2A7A7C" w:rsidRPr="3FF67812">
        <w:rPr>
          <w:b w:val="0"/>
          <w:sz w:val="28"/>
        </w:rPr>
        <w:t>subside</w:t>
      </w:r>
      <w:r w:rsidR="005E7904">
        <w:rPr>
          <w:b w:val="0"/>
          <w:sz w:val="28"/>
        </w:rPr>
        <w:t>nce</w:t>
      </w:r>
      <w:r w:rsidR="2D2A7A7C" w:rsidRPr="3FF67812">
        <w:rPr>
          <w:b w:val="0"/>
          <w:sz w:val="28"/>
        </w:rPr>
        <w:t xml:space="preserve"> </w:t>
      </w:r>
      <w:r w:rsidR="4FF67296" w:rsidRPr="4158577E">
        <w:rPr>
          <w:b w:val="0"/>
          <w:bCs w:val="0"/>
          <w:sz w:val="28"/>
        </w:rPr>
        <w:t>over the last 15 years</w:t>
      </w:r>
      <w:r w:rsidR="35525DC1" w:rsidRPr="4158577E">
        <w:rPr>
          <w:b w:val="0"/>
          <w:bCs w:val="0"/>
          <w:sz w:val="28"/>
        </w:rPr>
        <w:t xml:space="preserve"> was detected</w:t>
      </w:r>
      <w:r w:rsidR="2D2A7A7C" w:rsidRPr="4158577E">
        <w:rPr>
          <w:b w:val="0"/>
          <w:bCs w:val="0"/>
          <w:sz w:val="28"/>
        </w:rPr>
        <w:t xml:space="preserve"> </w:t>
      </w:r>
      <w:r w:rsidR="34FC749A" w:rsidRPr="12788008">
        <w:rPr>
          <w:b w:val="0"/>
          <w:bCs w:val="0"/>
          <w:sz w:val="28"/>
        </w:rPr>
        <w:t xml:space="preserve">at </w:t>
      </w:r>
      <w:r w:rsidR="34FC749A" w:rsidRPr="4158577E">
        <w:rPr>
          <w:b w:val="0"/>
          <w:bCs w:val="0"/>
          <w:sz w:val="28"/>
        </w:rPr>
        <w:t>rate</w:t>
      </w:r>
      <w:r w:rsidR="3B114D58" w:rsidRPr="4158577E">
        <w:rPr>
          <w:b w:val="0"/>
          <w:bCs w:val="0"/>
          <w:sz w:val="28"/>
        </w:rPr>
        <w:t>s</w:t>
      </w:r>
      <w:r w:rsidR="34FC749A" w:rsidRPr="12788008">
        <w:rPr>
          <w:b w:val="0"/>
          <w:bCs w:val="0"/>
          <w:sz w:val="28"/>
        </w:rPr>
        <w:t xml:space="preserve"> of</w:t>
      </w:r>
      <w:r w:rsidR="2D2A7A7C" w:rsidRPr="3FF67812">
        <w:rPr>
          <w:b w:val="0"/>
          <w:sz w:val="28"/>
        </w:rPr>
        <w:t xml:space="preserve"> </w:t>
      </w:r>
      <w:r w:rsidR="60D4F6BE" w:rsidRPr="3FF67812">
        <w:rPr>
          <w:b w:val="0"/>
          <w:sz w:val="28"/>
        </w:rPr>
        <w:t>2</w:t>
      </w:r>
      <w:r w:rsidR="00B572A8">
        <w:rPr>
          <w:b w:val="0"/>
          <w:sz w:val="28"/>
        </w:rPr>
        <w:t xml:space="preserve"> </w:t>
      </w:r>
      <w:r w:rsidR="60D4F6BE" w:rsidRPr="3FF67812">
        <w:rPr>
          <w:b w:val="0"/>
          <w:sz w:val="28"/>
        </w:rPr>
        <w:t>-</w:t>
      </w:r>
      <w:r w:rsidR="00B572A8">
        <w:rPr>
          <w:b w:val="0"/>
          <w:sz w:val="28"/>
        </w:rPr>
        <w:t xml:space="preserve"> </w:t>
      </w:r>
      <w:r w:rsidR="60D4F6BE" w:rsidRPr="3FF67812">
        <w:rPr>
          <w:b w:val="0"/>
          <w:sz w:val="28"/>
        </w:rPr>
        <w:t>6mm per</w:t>
      </w:r>
      <w:r w:rsidR="00B572A8">
        <w:rPr>
          <w:b w:val="0"/>
          <w:sz w:val="28"/>
        </w:rPr>
        <w:t xml:space="preserve"> </w:t>
      </w:r>
      <w:r w:rsidR="00CB22AC">
        <w:rPr>
          <w:b w:val="0"/>
          <w:sz w:val="28"/>
        </w:rPr>
        <w:t xml:space="preserve">year </w:t>
      </w:r>
      <w:r w:rsidR="000E470A">
        <w:rPr>
          <w:b w:val="0"/>
          <w:sz w:val="28"/>
        </w:rPr>
        <w:t>a</w:t>
      </w:r>
      <w:r w:rsidR="00CB22AC">
        <w:rPr>
          <w:b w:val="0"/>
          <w:sz w:val="28"/>
        </w:rPr>
        <w:t xml:space="preserve">cross the </w:t>
      </w:r>
      <w:r w:rsidR="4B52BCEB" w:rsidRPr="4158577E">
        <w:rPr>
          <w:b w:val="0"/>
          <w:bCs w:val="0"/>
          <w:sz w:val="28"/>
        </w:rPr>
        <w:t>surveyed area</w:t>
      </w:r>
      <w:r w:rsidR="3CAE3B92" w:rsidRPr="12788008">
        <w:rPr>
          <w:b w:val="0"/>
          <w:bCs w:val="0"/>
          <w:sz w:val="28"/>
        </w:rPr>
        <w:t>.</w:t>
      </w:r>
    </w:p>
    <w:p w14:paraId="03E70D68" w14:textId="6847A736" w:rsidR="00254A01" w:rsidRPr="00050253" w:rsidRDefault="005E0C52" w:rsidP="004636B1">
      <w:pPr>
        <w:pStyle w:val="Heading2"/>
      </w:pPr>
      <w:r>
        <w:rPr>
          <w:noProof/>
        </w:rPr>
        <w:drawing>
          <wp:anchor distT="0" distB="0" distL="114300" distR="114300" simplePos="0" relativeHeight="251658243" behindDoc="0" locked="0" layoutInCell="1" allowOverlap="1" wp14:anchorId="301303CB" wp14:editId="5E06BC55">
            <wp:simplePos x="0" y="0"/>
            <wp:positionH relativeFrom="margin">
              <wp:posOffset>323215</wp:posOffset>
            </wp:positionH>
            <wp:positionV relativeFrom="page">
              <wp:posOffset>5102629</wp:posOffset>
            </wp:positionV>
            <wp:extent cx="5818505" cy="3672205"/>
            <wp:effectExtent l="19050" t="19050" r="10795" b="23495"/>
            <wp:wrapNone/>
            <wp:docPr id="678128811" name="Picture 67812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818505" cy="367220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42" behindDoc="0" locked="0" layoutInCell="1" allowOverlap="1" wp14:anchorId="11495E1A" wp14:editId="4FEFE520">
                <wp:simplePos x="0" y="0"/>
                <wp:positionH relativeFrom="column">
                  <wp:posOffset>323330</wp:posOffset>
                </wp:positionH>
                <wp:positionV relativeFrom="paragraph">
                  <wp:posOffset>5073015</wp:posOffset>
                </wp:positionV>
                <wp:extent cx="5920105" cy="668655"/>
                <wp:effectExtent l="0" t="0" r="444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668655"/>
                        </a:xfrm>
                        <a:prstGeom prst="rect">
                          <a:avLst/>
                        </a:prstGeom>
                        <a:solidFill>
                          <a:srgbClr val="FFFFFF"/>
                        </a:solidFill>
                        <a:ln w="9525">
                          <a:noFill/>
                          <a:miter lim="800000"/>
                          <a:headEnd/>
                          <a:tailEnd/>
                        </a:ln>
                      </wps:spPr>
                      <wps:txbx>
                        <w:txbxContent>
                          <w:p w14:paraId="0B936221" w14:textId="622C895F" w:rsidR="0047399C" w:rsidRPr="00DE494F" w:rsidRDefault="0047399C" w:rsidP="00C85D54">
                            <w:pPr>
                              <w:pStyle w:val="CaptionImageorFigure"/>
                              <w:spacing w:before="27" w:after="55"/>
                              <w:rPr>
                                <w:szCs w:val="16"/>
                              </w:rPr>
                            </w:pPr>
                            <w:r w:rsidRPr="00DE494F">
                              <w:rPr>
                                <w:szCs w:val="16"/>
                              </w:rPr>
                              <w:t xml:space="preserve">Gippsland </w:t>
                            </w:r>
                            <w:r w:rsidR="00ED1DF4">
                              <w:rPr>
                                <w:szCs w:val="16"/>
                              </w:rPr>
                              <w:t>g</w:t>
                            </w:r>
                            <w:r w:rsidRPr="00DE494F">
                              <w:rPr>
                                <w:szCs w:val="16"/>
                              </w:rPr>
                              <w:t xml:space="preserve">eodetic </w:t>
                            </w:r>
                            <w:r w:rsidR="00ED1DF4">
                              <w:rPr>
                                <w:szCs w:val="16"/>
                              </w:rPr>
                              <w:t>s</w:t>
                            </w:r>
                            <w:r w:rsidRPr="00DE494F">
                              <w:rPr>
                                <w:szCs w:val="16"/>
                              </w:rPr>
                              <w:t xml:space="preserve">ubsidence </w:t>
                            </w:r>
                            <w:r w:rsidR="00ED1DF4">
                              <w:rPr>
                                <w:szCs w:val="16"/>
                              </w:rPr>
                              <w:t>m</w:t>
                            </w:r>
                            <w:r w:rsidRPr="00DE494F">
                              <w:rPr>
                                <w:szCs w:val="16"/>
                              </w:rPr>
                              <w:t xml:space="preserve">onitoring </w:t>
                            </w:r>
                            <w:r w:rsidR="00ED1DF4">
                              <w:rPr>
                                <w:szCs w:val="16"/>
                              </w:rPr>
                              <w:t>n</w:t>
                            </w:r>
                            <w:r w:rsidRPr="00DE494F">
                              <w:rPr>
                                <w:szCs w:val="16"/>
                              </w:rPr>
                              <w:t xml:space="preserve">etwork, showing </w:t>
                            </w:r>
                            <w:r w:rsidR="00ED1DF4">
                              <w:rPr>
                                <w:szCs w:val="16"/>
                              </w:rPr>
                              <w:t>h</w:t>
                            </w:r>
                            <w:r w:rsidRPr="00DE494F">
                              <w:rPr>
                                <w:szCs w:val="16"/>
                              </w:rPr>
                              <w:t>igh</w:t>
                            </w:r>
                            <w:r w:rsidR="00D42EE9">
                              <w:rPr>
                                <w:szCs w:val="16"/>
                              </w:rPr>
                              <w:t xml:space="preserve"> </w:t>
                            </w:r>
                            <w:r w:rsidR="00ED1DF4">
                              <w:rPr>
                                <w:szCs w:val="16"/>
                              </w:rPr>
                              <w:t>s</w:t>
                            </w:r>
                            <w:r w:rsidRPr="00DE494F">
                              <w:rPr>
                                <w:szCs w:val="16"/>
                              </w:rPr>
                              <w:t xml:space="preserve">tability </w:t>
                            </w:r>
                            <w:r w:rsidR="00115573">
                              <w:rPr>
                                <w:szCs w:val="16"/>
                              </w:rPr>
                              <w:t>b</w:t>
                            </w:r>
                            <w:r w:rsidRPr="00DE494F">
                              <w:rPr>
                                <w:szCs w:val="16"/>
                              </w:rPr>
                              <w:t>enchmark</w:t>
                            </w:r>
                            <w:r w:rsidR="00115573">
                              <w:rPr>
                                <w:szCs w:val="16"/>
                              </w:rPr>
                              <w:t xml:space="preserve">s and </w:t>
                            </w:r>
                            <w:r w:rsidRPr="00DE494F">
                              <w:rPr>
                                <w:szCs w:val="16"/>
                              </w:rPr>
                              <w:t xml:space="preserve">change in height of these marks since 2004 </w:t>
                            </w:r>
                            <w:r w:rsidR="00115573">
                              <w:rPr>
                                <w:szCs w:val="16"/>
                              </w:rPr>
                              <w:t>(</w:t>
                            </w:r>
                            <w:r w:rsidRPr="00DE494F">
                              <w:rPr>
                                <w:szCs w:val="16"/>
                              </w:rPr>
                              <w:t>in metres</w:t>
                            </w:r>
                            <w:r w:rsidR="00115573">
                              <w:rPr>
                                <w:szCs w:val="16"/>
                              </w:rPr>
                              <w:t>)</w:t>
                            </w:r>
                          </w:p>
                          <w:p w14:paraId="302831E7" w14:textId="75F1E0E0" w:rsidR="0047399C" w:rsidRPr="00CF543B" w:rsidRDefault="0047399C" w:rsidP="00C85D54">
                            <w:pPr>
                              <w:rPr>
                                <w:sz w:val="16"/>
                                <w:szCs w:val="16"/>
                              </w:rPr>
                            </w:pPr>
                            <w:r w:rsidRPr="00DE494F">
                              <w:rPr>
                                <w:sz w:val="16"/>
                                <w:szCs w:val="16"/>
                              </w:rPr>
                              <w:t xml:space="preserve">Credit: </w:t>
                            </w:r>
                            <w:r w:rsidR="00DE494F" w:rsidRPr="00DE494F">
                              <w:rPr>
                                <w:sz w:val="16"/>
                                <w:szCs w:val="16"/>
                              </w:rPr>
                              <w:t>Harrison McKinley</w:t>
                            </w:r>
                            <w:r w:rsidRPr="00DE494F">
                              <w:rPr>
                                <w:sz w:val="16"/>
                                <w:szCs w:val="16"/>
                              </w:rPr>
                              <w:t>, Geodetic Surveyor, DELWP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495E1A" id="_x0000_t202" coordsize="21600,21600" o:spt="202" path="m,l,21600r21600,l21600,xe">
                <v:stroke joinstyle="miter"/>
                <v:path gradientshapeok="t" o:connecttype="rect"/>
              </v:shapetype>
              <v:shape id="Text Box 2" o:spid="_x0000_s1026" type="#_x0000_t202" style="position:absolute;left:0;text-align:left;margin-left:25.45pt;margin-top:399.45pt;width:466.15pt;height:52.6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" stroked="f">
                <v:textbox>
                  <w:txbxContent>
                    <w:p w14:paraId="0B936221" w14:textId="622C895F" w:rsidR="0047399C" w:rsidRPr="00DE494F" w:rsidRDefault="0047399C" w:rsidP="00C85D54">
                      <w:pPr>
                        <w:pStyle w:val="CaptionImageorFigure"/>
                        <w:spacing w:before="27" w:after="55"/>
                        <w:rPr>
                          <w:szCs w:val="16"/>
                        </w:rPr>
                      </w:pPr>
                      <w:r w:rsidRPr="00DE494F">
                        <w:rPr>
                          <w:szCs w:val="16"/>
                        </w:rPr>
                        <w:t xml:space="preserve">Gippsland </w:t>
                      </w:r>
                      <w:r w:rsidR="00ED1DF4">
                        <w:rPr>
                          <w:szCs w:val="16"/>
                        </w:rPr>
                        <w:t>g</w:t>
                      </w:r>
                      <w:r w:rsidRPr="00DE494F">
                        <w:rPr>
                          <w:szCs w:val="16"/>
                        </w:rPr>
                        <w:t xml:space="preserve">eodetic </w:t>
                      </w:r>
                      <w:r w:rsidR="00ED1DF4">
                        <w:rPr>
                          <w:szCs w:val="16"/>
                        </w:rPr>
                        <w:t>s</w:t>
                      </w:r>
                      <w:r w:rsidRPr="00DE494F">
                        <w:rPr>
                          <w:szCs w:val="16"/>
                        </w:rPr>
                        <w:t xml:space="preserve">ubsidence </w:t>
                      </w:r>
                      <w:r w:rsidR="00ED1DF4">
                        <w:rPr>
                          <w:szCs w:val="16"/>
                        </w:rPr>
                        <w:t>m</w:t>
                      </w:r>
                      <w:r w:rsidRPr="00DE494F">
                        <w:rPr>
                          <w:szCs w:val="16"/>
                        </w:rPr>
                        <w:t xml:space="preserve">onitoring </w:t>
                      </w:r>
                      <w:r w:rsidR="00ED1DF4">
                        <w:rPr>
                          <w:szCs w:val="16"/>
                        </w:rPr>
                        <w:t>n</w:t>
                      </w:r>
                      <w:r w:rsidRPr="00DE494F">
                        <w:rPr>
                          <w:szCs w:val="16"/>
                        </w:rPr>
                        <w:t xml:space="preserve">etwork, showing </w:t>
                      </w:r>
                      <w:r w:rsidR="00ED1DF4">
                        <w:rPr>
                          <w:szCs w:val="16"/>
                        </w:rPr>
                        <w:t>h</w:t>
                      </w:r>
                      <w:r w:rsidRPr="00DE494F">
                        <w:rPr>
                          <w:szCs w:val="16"/>
                        </w:rPr>
                        <w:t>igh</w:t>
                      </w:r>
                      <w:r w:rsidR="00D42EE9">
                        <w:rPr>
                          <w:szCs w:val="16"/>
                        </w:rPr>
                        <w:t xml:space="preserve"> </w:t>
                      </w:r>
                      <w:r w:rsidR="00ED1DF4">
                        <w:rPr>
                          <w:szCs w:val="16"/>
                        </w:rPr>
                        <w:t>s</w:t>
                      </w:r>
                      <w:r w:rsidRPr="00DE494F">
                        <w:rPr>
                          <w:szCs w:val="16"/>
                        </w:rPr>
                        <w:t xml:space="preserve">tability </w:t>
                      </w:r>
                      <w:r w:rsidR="00115573">
                        <w:rPr>
                          <w:szCs w:val="16"/>
                        </w:rPr>
                        <w:t>b</w:t>
                      </w:r>
                      <w:r w:rsidRPr="00DE494F">
                        <w:rPr>
                          <w:szCs w:val="16"/>
                        </w:rPr>
                        <w:t>enchmark</w:t>
                      </w:r>
                      <w:r w:rsidR="00115573">
                        <w:rPr>
                          <w:szCs w:val="16"/>
                        </w:rPr>
                        <w:t xml:space="preserve">s and </w:t>
                      </w:r>
                      <w:r w:rsidRPr="00DE494F">
                        <w:rPr>
                          <w:szCs w:val="16"/>
                        </w:rPr>
                        <w:t xml:space="preserve">change in height of these marks since 2004 </w:t>
                      </w:r>
                      <w:r w:rsidR="00115573">
                        <w:rPr>
                          <w:szCs w:val="16"/>
                        </w:rPr>
                        <w:t>(</w:t>
                      </w:r>
                      <w:r w:rsidRPr="00DE494F">
                        <w:rPr>
                          <w:szCs w:val="16"/>
                        </w:rPr>
                        <w:t>in metres</w:t>
                      </w:r>
                      <w:r w:rsidR="00115573">
                        <w:rPr>
                          <w:szCs w:val="16"/>
                        </w:rPr>
                        <w:t>)</w:t>
                      </w:r>
                    </w:p>
                    <w:p w14:paraId="302831E7" w14:textId="75F1E0E0" w:rsidR="0047399C" w:rsidRPr="00CF543B" w:rsidRDefault="0047399C" w:rsidP="00C85D54">
                      <w:pPr>
                        <w:rPr>
                          <w:sz w:val="16"/>
                          <w:szCs w:val="16"/>
                        </w:rPr>
                      </w:pPr>
                      <w:r w:rsidRPr="00DE494F">
                        <w:rPr>
                          <w:sz w:val="16"/>
                          <w:szCs w:val="16"/>
                        </w:rPr>
                        <w:t xml:space="preserve">Credit: </w:t>
                      </w:r>
                      <w:r w:rsidR="00DE494F" w:rsidRPr="00DE494F">
                        <w:rPr>
                          <w:sz w:val="16"/>
                          <w:szCs w:val="16"/>
                        </w:rPr>
                        <w:t>Harrison McKinley</w:t>
                      </w:r>
                      <w:r w:rsidRPr="00DE494F">
                        <w:rPr>
                          <w:sz w:val="16"/>
                          <w:szCs w:val="16"/>
                        </w:rPr>
                        <w:t>, Geodetic Surveyor, DELWP</w:t>
                      </w:r>
                    </w:p>
                  </w:txbxContent>
                </v:textbox>
                <w10:wrap type="square"/>
              </v:shape>
            </w:pict>
          </mc:Fallback>
        </mc:AlternateContent>
      </w:r>
      <w:r w:rsidR="004636B1">
        <w:br w:type="column"/>
      </w:r>
      <w:r w:rsidR="000A0832">
        <w:t>Background</w:t>
      </w:r>
    </w:p>
    <w:p w14:paraId="71464433" w14:textId="4D7D7309" w:rsidR="00727C78" w:rsidRDefault="00727C78" w:rsidP="20E1054A">
      <w:r>
        <w:t xml:space="preserve">Localised and regional ground movement has been </w:t>
      </w:r>
      <w:r w:rsidR="005B1851">
        <w:t xml:space="preserve">studied in Gippsland and the Latrobe Valley for </w:t>
      </w:r>
      <w:r w:rsidR="00733F03">
        <w:t xml:space="preserve">many years. </w:t>
      </w:r>
      <w:r w:rsidR="00CC3B89">
        <w:t xml:space="preserve">Precise measurement of this movement is important </w:t>
      </w:r>
      <w:r w:rsidR="007255A8">
        <w:t>to</w:t>
      </w:r>
      <w:r w:rsidR="008A3729">
        <w:t xml:space="preserve"> understand long-term geological and </w:t>
      </w:r>
      <w:r w:rsidR="008A3729" w:rsidRPr="00F14DB1">
        <w:t>hydrological processes</w:t>
      </w:r>
      <w:r w:rsidR="00337A88" w:rsidRPr="00F14DB1">
        <w:t xml:space="preserve"> and the risks the</w:t>
      </w:r>
      <w:r w:rsidR="007255A8">
        <w:t>y</w:t>
      </w:r>
      <w:r w:rsidR="00337A88" w:rsidRPr="00F14DB1">
        <w:t xml:space="preserve"> present to the environment and communities </w:t>
      </w:r>
      <w:r w:rsidR="00F52ABF" w:rsidRPr="00F14DB1">
        <w:t>in this region.</w:t>
      </w:r>
      <w:r w:rsidR="73411D74" w:rsidRPr="00F14DB1">
        <w:rPr>
          <w:rFonts w:eastAsiaTheme="minorEastAsia" w:cstheme="minorBidi"/>
        </w:rPr>
        <w:t xml:space="preserve"> When combined with rising sea levels, coastal areas experiencing subsidence </w:t>
      </w:r>
      <w:r w:rsidR="007255A8">
        <w:rPr>
          <w:rFonts w:eastAsiaTheme="minorEastAsia" w:cstheme="minorBidi"/>
        </w:rPr>
        <w:t>see</w:t>
      </w:r>
      <w:r w:rsidR="007255A8" w:rsidRPr="00F14DB1">
        <w:rPr>
          <w:rFonts w:eastAsiaTheme="minorEastAsia" w:cstheme="minorBidi"/>
        </w:rPr>
        <w:t xml:space="preserve"> </w:t>
      </w:r>
      <w:r w:rsidR="73411D74" w:rsidRPr="00F14DB1">
        <w:rPr>
          <w:rFonts w:eastAsiaTheme="minorEastAsia" w:cstheme="minorBidi"/>
        </w:rPr>
        <w:t xml:space="preserve">an accelerated threat of inundation due to the relative effects of </w:t>
      </w:r>
      <w:r w:rsidR="0ABB0D88" w:rsidRPr="00F14DB1">
        <w:rPr>
          <w:rFonts w:eastAsiaTheme="minorEastAsia" w:cstheme="minorBidi"/>
        </w:rPr>
        <w:t>sinking land and rising seas</w:t>
      </w:r>
      <w:r w:rsidR="73411D74" w:rsidRPr="00F14DB1">
        <w:rPr>
          <w:rFonts w:eastAsiaTheme="minorEastAsia" w:cstheme="minorBidi"/>
        </w:rPr>
        <w:t xml:space="preserve">. </w:t>
      </w:r>
      <w:r w:rsidR="4BE93357" w:rsidRPr="00F14DB1">
        <w:rPr>
          <w:rFonts w:eastAsiaTheme="minorEastAsia" w:cstheme="minorBidi"/>
        </w:rPr>
        <w:t>U</w:t>
      </w:r>
      <w:r w:rsidR="73411D74" w:rsidRPr="00F14DB1">
        <w:rPr>
          <w:rFonts w:eastAsiaTheme="minorEastAsia" w:cstheme="minorBidi"/>
        </w:rPr>
        <w:t>n</w:t>
      </w:r>
      <w:r w:rsidR="66A058E6" w:rsidRPr="00F14DB1">
        <w:rPr>
          <w:rFonts w:eastAsiaTheme="minorEastAsia" w:cstheme="minorBidi"/>
        </w:rPr>
        <w:t>accounted gradual</w:t>
      </w:r>
      <w:r w:rsidR="4D5C3123" w:rsidRPr="00F14DB1">
        <w:rPr>
          <w:rFonts w:eastAsiaTheme="minorEastAsia" w:cstheme="minorBidi"/>
        </w:rPr>
        <w:t xml:space="preserve"> </w:t>
      </w:r>
      <w:r w:rsidR="73411D74" w:rsidRPr="00F14DB1">
        <w:rPr>
          <w:rFonts w:eastAsiaTheme="minorEastAsia" w:cstheme="minorBidi"/>
        </w:rPr>
        <w:t xml:space="preserve">subsidence </w:t>
      </w:r>
      <w:r w:rsidR="2C70B6CD" w:rsidRPr="00F14DB1">
        <w:rPr>
          <w:rFonts w:eastAsiaTheme="minorEastAsia" w:cstheme="minorBidi"/>
        </w:rPr>
        <w:t>degrades</w:t>
      </w:r>
      <w:r w:rsidR="73411D74" w:rsidRPr="00F14DB1">
        <w:rPr>
          <w:rFonts w:eastAsiaTheme="minorEastAsia" w:cstheme="minorBidi"/>
        </w:rPr>
        <w:t xml:space="preserve"> the accuracy of spatial datasets </w:t>
      </w:r>
      <w:r w:rsidR="37E7F68E" w:rsidRPr="00F14DB1">
        <w:rPr>
          <w:rFonts w:eastAsiaTheme="minorEastAsia" w:cstheme="minorBidi"/>
        </w:rPr>
        <w:t>over time,</w:t>
      </w:r>
      <w:r w:rsidR="003F7B28">
        <w:rPr>
          <w:rFonts w:eastAsiaTheme="minorEastAsia" w:cstheme="minorBidi"/>
        </w:rPr>
        <w:t xml:space="preserve"> which</w:t>
      </w:r>
      <w:r w:rsidR="37E7F68E" w:rsidRPr="00F14DB1">
        <w:rPr>
          <w:rFonts w:eastAsiaTheme="minorEastAsia" w:cstheme="minorBidi"/>
        </w:rPr>
        <w:t xml:space="preserve"> impact</w:t>
      </w:r>
      <w:r w:rsidR="003F7B28">
        <w:rPr>
          <w:rFonts w:eastAsiaTheme="minorEastAsia" w:cstheme="minorBidi"/>
        </w:rPr>
        <w:t>s</w:t>
      </w:r>
      <w:r w:rsidR="37E7F68E" w:rsidRPr="00F14DB1">
        <w:rPr>
          <w:rFonts w:eastAsiaTheme="minorEastAsia" w:cstheme="minorBidi"/>
        </w:rPr>
        <w:t xml:space="preserve"> their reliability</w:t>
      </w:r>
      <w:r w:rsidR="73411D74" w:rsidRPr="00F14DB1">
        <w:rPr>
          <w:rFonts w:eastAsiaTheme="minorEastAsia" w:cstheme="minorBidi"/>
        </w:rPr>
        <w:t xml:space="preserve"> for the management of water</w:t>
      </w:r>
      <w:r w:rsidR="56861CC3" w:rsidRPr="00F14DB1">
        <w:rPr>
          <w:rFonts w:eastAsiaTheme="minorEastAsia" w:cstheme="minorBidi"/>
        </w:rPr>
        <w:t xml:space="preserve"> resources</w:t>
      </w:r>
      <w:r w:rsidR="73411D74" w:rsidRPr="00F14DB1">
        <w:rPr>
          <w:rFonts w:eastAsiaTheme="minorEastAsia" w:cstheme="minorBidi"/>
        </w:rPr>
        <w:t>, engineering works and planning.</w:t>
      </w:r>
      <w:r w:rsidR="73411D74" w:rsidRPr="7968C228">
        <w:rPr>
          <w:rFonts w:eastAsiaTheme="minorEastAsia" w:cstheme="minorBidi"/>
        </w:rPr>
        <w:t xml:space="preserve"> </w:t>
      </w:r>
    </w:p>
    <w:p w14:paraId="78710359" w14:textId="77777777" w:rsidR="005E0C52" w:rsidRDefault="005E0C52">
      <w:r>
        <w:br w:type="page"/>
      </w:r>
    </w:p>
    <w:p w14:paraId="3BD71E41" w14:textId="02707271" w:rsidR="00855A49" w:rsidRDefault="00855A49" w:rsidP="00DE494F"/>
    <w:p w14:paraId="32666B79" w14:textId="532F3692" w:rsidR="00B22840" w:rsidRPr="00B22840" w:rsidRDefault="00256CA0" w:rsidP="006461FB">
      <w:pPr>
        <w:rPr>
          <w:rStyle w:val="Heading2Char"/>
          <w:b w:val="0"/>
        </w:rPr>
      </w:pPr>
      <w:r>
        <w:rPr>
          <w:rStyle w:val="Heading2Char"/>
        </w:rPr>
        <w:t>Deformation</w:t>
      </w:r>
      <w:r w:rsidR="00B22840" w:rsidRPr="00B22840">
        <w:rPr>
          <w:rStyle w:val="Heading2Char"/>
        </w:rPr>
        <w:t xml:space="preserve"> </w:t>
      </w:r>
      <w:r w:rsidR="004E40A3">
        <w:rPr>
          <w:rStyle w:val="Heading2Char"/>
        </w:rPr>
        <w:t>m</w:t>
      </w:r>
      <w:r w:rsidR="00B22840" w:rsidRPr="00B22840">
        <w:rPr>
          <w:rStyle w:val="Heading2Char"/>
        </w:rPr>
        <w:t>onitoring</w:t>
      </w:r>
    </w:p>
    <w:p w14:paraId="16F43D57" w14:textId="60B2FAB5" w:rsidR="0082297E" w:rsidRPr="00487145" w:rsidRDefault="006955EF" w:rsidP="00DE494F">
      <w:r>
        <w:t>SGV</w:t>
      </w:r>
      <w:r w:rsidR="00B22840">
        <w:t xml:space="preserve"> </w:t>
      </w:r>
      <w:r w:rsidR="0018209B">
        <w:t>has</w:t>
      </w:r>
      <w:r w:rsidR="00554566">
        <w:t xml:space="preserve"> re</w:t>
      </w:r>
      <w:r w:rsidR="007C77C7">
        <w:t>in</w:t>
      </w:r>
      <w:r w:rsidR="00243579">
        <w:t>itiated</w:t>
      </w:r>
      <w:r w:rsidR="00B22840">
        <w:t xml:space="preserve"> </w:t>
      </w:r>
      <w:r w:rsidR="002D1E37">
        <w:t>and ex</w:t>
      </w:r>
      <w:r w:rsidR="00AC3B24">
        <w:t>panded</w:t>
      </w:r>
      <w:r w:rsidR="002D1E37">
        <w:t xml:space="preserve"> </w:t>
      </w:r>
      <w:r w:rsidR="00B22840">
        <w:t xml:space="preserve">a </w:t>
      </w:r>
      <w:r w:rsidR="002D1E37">
        <w:t>long-term</w:t>
      </w:r>
      <w:r w:rsidR="00B22840">
        <w:t xml:space="preserve"> </w:t>
      </w:r>
      <w:r w:rsidR="005A3BC2">
        <w:t xml:space="preserve">study </w:t>
      </w:r>
      <w:r w:rsidR="00C554F6">
        <w:t>of</w:t>
      </w:r>
      <w:r w:rsidR="00B22840">
        <w:t xml:space="preserve"> ground movement along the Gippsland </w:t>
      </w:r>
      <w:r w:rsidR="00236AA4">
        <w:t>coast</w:t>
      </w:r>
      <w:r w:rsidR="00B22840">
        <w:t>. The project was established in 2004 with a G</w:t>
      </w:r>
      <w:r w:rsidR="00916BFA">
        <w:t>P</w:t>
      </w:r>
      <w:r w:rsidR="00B22840">
        <w:t>S survey of 14</w:t>
      </w:r>
      <w:r w:rsidR="004E40A3">
        <w:t xml:space="preserve"> </w:t>
      </w:r>
      <w:r w:rsidR="2799F35F">
        <w:t>monitoring marks</w:t>
      </w:r>
      <w:r w:rsidR="00B22840">
        <w:t xml:space="preserve"> stretching from Port Albert in the south-west to the Gippsland Lakes </w:t>
      </w:r>
      <w:r w:rsidR="005D30AB">
        <w:t>in</w:t>
      </w:r>
      <w:r w:rsidR="00B22840">
        <w:t xml:space="preserve"> the north-east and inland approx</w:t>
      </w:r>
      <w:r w:rsidR="005D30AB">
        <w:t>imately</w:t>
      </w:r>
      <w:r w:rsidR="00B22840">
        <w:t xml:space="preserve">15 kilometres. </w:t>
      </w:r>
    </w:p>
    <w:p w14:paraId="35D6B6C0" w14:textId="2C83F755" w:rsidR="00C47200" w:rsidRPr="00050253" w:rsidRDefault="00C47200" w:rsidP="00487145">
      <w:pPr>
        <w:pStyle w:val="Heading2"/>
        <w:numPr>
          <w:ilvl w:val="1"/>
          <w:numId w:val="0"/>
        </w:numPr>
      </w:pPr>
      <w:r>
        <w:t xml:space="preserve">High </w:t>
      </w:r>
      <w:r w:rsidR="003276DB">
        <w:t>s</w:t>
      </w:r>
      <w:r>
        <w:t xml:space="preserve">tability </w:t>
      </w:r>
      <w:r w:rsidR="003276DB">
        <w:t>m</w:t>
      </w:r>
      <w:r>
        <w:t>arks</w:t>
      </w:r>
      <w:r w:rsidR="6E9D6A5E">
        <w:t xml:space="preserve"> (HSM)</w:t>
      </w:r>
    </w:p>
    <w:p w14:paraId="576E93CB" w14:textId="1C887FC6" w:rsidR="00487145" w:rsidRPr="00DF0DBC" w:rsidRDefault="00C1525B" w:rsidP="00487145">
      <w:pPr>
        <w:pStyle w:val="BodyText"/>
      </w:pPr>
      <w:r>
        <w:t xml:space="preserve">The marks </w:t>
      </w:r>
      <w:r w:rsidR="00403EB3">
        <w:t xml:space="preserve">monitored as part of this project </w:t>
      </w:r>
      <w:r w:rsidR="00174706">
        <w:t xml:space="preserve">consist of metal rods driven into the ground and isolated from </w:t>
      </w:r>
      <w:r w:rsidR="00DD206E">
        <w:t xml:space="preserve">the </w:t>
      </w:r>
      <w:r w:rsidR="00F44923">
        <w:t xml:space="preserve">movement of soils near the ground surface. </w:t>
      </w:r>
      <w:r w:rsidR="004222FC">
        <w:t xml:space="preserve">The depth of each mark varies </w:t>
      </w:r>
      <w:r w:rsidR="006D2AC9">
        <w:t xml:space="preserve">between 2.8m and 17.8m </w:t>
      </w:r>
      <w:r w:rsidR="004222FC">
        <w:t>depending on local ground conditions</w:t>
      </w:r>
      <w:r w:rsidR="006D2AC9">
        <w:t>.</w:t>
      </w:r>
      <w:r w:rsidR="00225553">
        <w:t xml:space="preserve"> The survey included </w:t>
      </w:r>
      <w:r w:rsidR="000C4D99">
        <w:t xml:space="preserve">an </w:t>
      </w:r>
      <w:r w:rsidR="000C4D99" w:rsidRPr="00DF0DBC">
        <w:t xml:space="preserve">additional </w:t>
      </w:r>
      <w:r w:rsidR="007E23A5">
        <w:t>three</w:t>
      </w:r>
      <w:r w:rsidR="00225553" w:rsidRPr="00DF0DBC">
        <w:t xml:space="preserve"> concrete pillars attached to granite outcrops to serve as stable reference stations.</w:t>
      </w:r>
    </w:p>
    <w:p w14:paraId="12919CA5" w14:textId="429E7480" w:rsidR="00254A01" w:rsidRPr="00DF0DBC" w:rsidRDefault="00D44C99" w:rsidP="00487145">
      <w:pPr>
        <w:pStyle w:val="Heading2"/>
      </w:pPr>
      <w:r w:rsidRPr="00DF0DBC">
        <w:t>Fieldwork</w:t>
      </w:r>
    </w:p>
    <w:p w14:paraId="05F96F11" w14:textId="3B9A7E82" w:rsidR="564847A1" w:rsidRPr="00DF0DBC" w:rsidRDefault="00D44C99" w:rsidP="19138437">
      <w:pPr>
        <w:pStyle w:val="BodyText"/>
      </w:pPr>
      <w:r w:rsidRPr="00DF0DBC">
        <w:t xml:space="preserve">In July 2019, a GNSS survey was carried out across all previously observed marks to measure </w:t>
      </w:r>
      <w:r w:rsidR="00A17F39" w:rsidRPr="00DF0DBC">
        <w:t>the extent of movement</w:t>
      </w:r>
      <w:r w:rsidRPr="00DF0DBC">
        <w:t xml:space="preserve"> since 2004.</w:t>
      </w:r>
      <w:r w:rsidR="00F82887" w:rsidRPr="00DF0DBC">
        <w:t xml:space="preserve"> A</w:t>
      </w:r>
      <w:r w:rsidR="00A31019" w:rsidRPr="00DF0DBC">
        <w:t>n</w:t>
      </w:r>
      <w:r w:rsidR="00F82887" w:rsidRPr="00DF0DBC">
        <w:t xml:space="preserve"> additional five </w:t>
      </w:r>
      <w:r w:rsidR="55BC5F2A" w:rsidRPr="00DF0DBC">
        <w:t>HSMs</w:t>
      </w:r>
      <w:r w:rsidR="00F82887" w:rsidRPr="00DF0DBC">
        <w:t xml:space="preserve"> were included in the 2019 survey </w:t>
      </w:r>
      <w:r w:rsidR="009B59A2" w:rsidRPr="00DF0DBC">
        <w:t>to ex</w:t>
      </w:r>
      <w:r w:rsidR="00517EA9" w:rsidRPr="00DF0DBC">
        <w:t>tend</w:t>
      </w:r>
      <w:r w:rsidR="009B59A2" w:rsidRPr="00DF0DBC">
        <w:t xml:space="preserve"> the study area for future monitoring.</w:t>
      </w:r>
      <w:r w:rsidRPr="00DF0DBC">
        <w:t xml:space="preserve"> At each </w:t>
      </w:r>
      <w:r w:rsidR="00C02DC3" w:rsidRPr="00DF0DBC">
        <w:t>mark</w:t>
      </w:r>
      <w:r w:rsidRPr="00DF0DBC">
        <w:t>, high</w:t>
      </w:r>
      <w:r w:rsidR="00A31019" w:rsidRPr="00DF0DBC">
        <w:t xml:space="preserve"> precision</w:t>
      </w:r>
      <w:r w:rsidR="00577FE1" w:rsidRPr="00DF0DBC">
        <w:t xml:space="preserve"> </w:t>
      </w:r>
      <w:r w:rsidRPr="00DF0DBC">
        <w:t xml:space="preserve">GNSS </w:t>
      </w:r>
      <w:r w:rsidR="001D2F7F" w:rsidRPr="00DF0DBC">
        <w:t>equipment</w:t>
      </w:r>
      <w:r w:rsidRPr="00DF0DBC">
        <w:t xml:space="preserve"> was set up </w:t>
      </w:r>
      <w:r w:rsidR="00C02DC3" w:rsidRPr="00DF0DBC">
        <w:t>and</w:t>
      </w:r>
      <w:r w:rsidRPr="00DF0DBC">
        <w:t xml:space="preserve"> recorded observations over a 24-hour period.</w:t>
      </w:r>
      <w:r w:rsidR="00F46C23" w:rsidRPr="00DF0DBC">
        <w:t xml:space="preserve"> </w:t>
      </w:r>
      <w:r w:rsidR="00FA4C10" w:rsidRPr="00DF0DBC">
        <w:t xml:space="preserve">To simultaneously observe </w:t>
      </w:r>
      <w:r w:rsidR="2D516B75" w:rsidRPr="00DF0DBC">
        <w:t>22</w:t>
      </w:r>
      <w:r w:rsidR="005127A9" w:rsidRPr="00DF0DBC">
        <w:t xml:space="preserve"> </w:t>
      </w:r>
      <w:r w:rsidR="00A31019" w:rsidRPr="00DF0DBC">
        <w:t>marks</w:t>
      </w:r>
      <w:r w:rsidR="00B127BD" w:rsidRPr="00DF0DBC">
        <w:t xml:space="preserve">, </w:t>
      </w:r>
      <w:r w:rsidR="00C74BF5" w:rsidRPr="00DF0DBC">
        <w:t>the</w:t>
      </w:r>
      <w:r w:rsidR="00A138DC" w:rsidRPr="00DF0DBC">
        <w:t xml:space="preserve"> Australian Geophysical Observing System</w:t>
      </w:r>
      <w:r w:rsidR="00C74BF5" w:rsidRPr="00DF0DBC">
        <w:t xml:space="preserve"> (AGOS)</w:t>
      </w:r>
      <w:r w:rsidR="00A138DC" w:rsidRPr="00DF0DBC">
        <w:t xml:space="preserve"> pool of GNSS</w:t>
      </w:r>
      <w:r w:rsidR="002273FF" w:rsidRPr="00DF0DBC">
        <w:t xml:space="preserve"> equipment</w:t>
      </w:r>
      <w:r w:rsidR="0075462D" w:rsidRPr="00DF0DBC">
        <w:t xml:space="preserve"> </w:t>
      </w:r>
      <w:r w:rsidR="00C74BF5" w:rsidRPr="00DF0DBC">
        <w:t xml:space="preserve">from Geoscience Australia was </w:t>
      </w:r>
      <w:r w:rsidR="007E23A5">
        <w:t>used.</w:t>
      </w:r>
    </w:p>
    <w:p w14:paraId="44CBBA92" w14:textId="653C8465" w:rsidR="564847A1" w:rsidRPr="00DF0DBC" w:rsidRDefault="75840BD7" w:rsidP="19138437">
      <w:pPr>
        <w:pStyle w:val="Heading2"/>
      </w:pPr>
      <w:r w:rsidRPr="00DF0DBC">
        <w:t>Processing</w:t>
      </w:r>
      <w:r w:rsidR="564847A1" w:rsidRPr="00DF0DBC">
        <w:rPr>
          <w:rStyle w:val="BodyTextChar"/>
        </w:rPr>
        <w:t xml:space="preserve"> </w:t>
      </w:r>
    </w:p>
    <w:p w14:paraId="10A384D4" w14:textId="3DA46E86" w:rsidR="564847A1" w:rsidRPr="00DF0DBC" w:rsidRDefault="564847A1">
      <w:r w:rsidRPr="00DF0DBC">
        <w:rPr>
          <w:rStyle w:val="BodyTextChar"/>
        </w:rPr>
        <w:t>The observations recorded during the survey</w:t>
      </w:r>
      <w:r w:rsidR="00CF7577" w:rsidRPr="00DF0DBC">
        <w:rPr>
          <w:rStyle w:val="BodyTextChar"/>
        </w:rPr>
        <w:t>s</w:t>
      </w:r>
      <w:r w:rsidRPr="00DF0DBC">
        <w:rPr>
          <w:rStyle w:val="BodyTextChar"/>
        </w:rPr>
        <w:t xml:space="preserve"> were processed using </w:t>
      </w:r>
      <w:r w:rsidR="00A6645B" w:rsidRPr="00DF0DBC">
        <w:rPr>
          <w:rStyle w:val="BodyTextChar"/>
        </w:rPr>
        <w:t>specialised</w:t>
      </w:r>
      <w:r w:rsidRPr="00DF0DBC">
        <w:rPr>
          <w:rStyle w:val="BodyTextChar"/>
        </w:rPr>
        <w:t xml:space="preserve"> GNSS processing software. The three </w:t>
      </w:r>
      <w:r w:rsidR="005D4829" w:rsidRPr="00DF0DBC">
        <w:rPr>
          <w:rStyle w:val="BodyTextChar"/>
        </w:rPr>
        <w:t xml:space="preserve">surrounding </w:t>
      </w:r>
      <w:r w:rsidR="35DF827D" w:rsidRPr="00DF0DBC">
        <w:rPr>
          <w:rStyle w:val="BodyTextChar"/>
        </w:rPr>
        <w:t>reference</w:t>
      </w:r>
      <w:r w:rsidRPr="00DF0DBC">
        <w:rPr>
          <w:rStyle w:val="BodyTextChar"/>
        </w:rPr>
        <w:t xml:space="preserve"> pillars were</w:t>
      </w:r>
      <w:r w:rsidR="3D9F2862" w:rsidRPr="00DF0DBC">
        <w:rPr>
          <w:rStyle w:val="BodyTextChar"/>
        </w:rPr>
        <w:t xml:space="preserve"> </w:t>
      </w:r>
      <w:r w:rsidR="00312F95" w:rsidRPr="00DF0DBC">
        <w:rPr>
          <w:rStyle w:val="BodyTextChar"/>
        </w:rPr>
        <w:t>found</w:t>
      </w:r>
      <w:r w:rsidRPr="00DF0DBC">
        <w:rPr>
          <w:rStyle w:val="BodyTextChar"/>
        </w:rPr>
        <w:t xml:space="preserve"> to be stable</w:t>
      </w:r>
      <w:r w:rsidR="61330D2F" w:rsidRPr="00DF0DBC">
        <w:rPr>
          <w:rStyle w:val="BodyTextChar"/>
        </w:rPr>
        <w:t xml:space="preserve"> </w:t>
      </w:r>
      <w:r w:rsidR="00DB587A" w:rsidRPr="00DF0DBC">
        <w:rPr>
          <w:rStyle w:val="BodyTextChar"/>
        </w:rPr>
        <w:t xml:space="preserve">from </w:t>
      </w:r>
      <w:r w:rsidR="61330D2F" w:rsidRPr="00DF0DBC">
        <w:rPr>
          <w:rStyle w:val="BodyTextChar"/>
        </w:rPr>
        <w:t>2004</w:t>
      </w:r>
      <w:r w:rsidR="00DB587A" w:rsidRPr="00DF0DBC">
        <w:rPr>
          <w:rStyle w:val="BodyTextChar"/>
        </w:rPr>
        <w:t xml:space="preserve"> to 2019</w:t>
      </w:r>
      <w:r w:rsidR="50F7BAA4" w:rsidRPr="00DF0DBC">
        <w:rPr>
          <w:rStyle w:val="BodyTextChar"/>
        </w:rPr>
        <w:t>,</w:t>
      </w:r>
      <w:r w:rsidR="4E7B9C8E" w:rsidRPr="00DF0DBC">
        <w:rPr>
          <w:rStyle w:val="BodyTextChar"/>
        </w:rPr>
        <w:t xml:space="preserve"> </w:t>
      </w:r>
      <w:r w:rsidR="00BB722B" w:rsidRPr="00DF0DBC">
        <w:rPr>
          <w:rStyle w:val="BodyTextChar"/>
        </w:rPr>
        <w:t>and suitable</w:t>
      </w:r>
      <w:r w:rsidR="008C0C51" w:rsidRPr="00DF0DBC">
        <w:rPr>
          <w:rStyle w:val="BodyTextChar"/>
        </w:rPr>
        <w:t xml:space="preserve"> as </w:t>
      </w:r>
      <w:r w:rsidR="00010189">
        <w:rPr>
          <w:rStyle w:val="BodyTextChar"/>
        </w:rPr>
        <w:t xml:space="preserve">a </w:t>
      </w:r>
      <w:r w:rsidR="2804B2E5" w:rsidRPr="00DF0DBC">
        <w:rPr>
          <w:rStyle w:val="BodyTextChar"/>
        </w:rPr>
        <w:t xml:space="preserve">constraint in </w:t>
      </w:r>
      <w:r w:rsidR="00425568" w:rsidRPr="00DF0DBC">
        <w:rPr>
          <w:rStyle w:val="BodyTextChar"/>
        </w:rPr>
        <w:t>separate</w:t>
      </w:r>
      <w:r w:rsidR="2804B2E5" w:rsidRPr="00DF0DBC">
        <w:rPr>
          <w:rStyle w:val="BodyTextChar"/>
        </w:rPr>
        <w:t xml:space="preserve"> network adjustment</w:t>
      </w:r>
      <w:r w:rsidR="00425568" w:rsidRPr="00DF0DBC">
        <w:rPr>
          <w:rStyle w:val="BodyTextChar"/>
        </w:rPr>
        <w:t>s</w:t>
      </w:r>
      <w:r w:rsidR="2804B2E5" w:rsidRPr="00DF0DBC">
        <w:rPr>
          <w:rStyle w:val="BodyTextChar"/>
        </w:rPr>
        <w:t xml:space="preserve"> </w:t>
      </w:r>
      <w:r w:rsidR="4DE431CC" w:rsidRPr="00DF0DBC">
        <w:rPr>
          <w:rStyle w:val="BodyTextChar"/>
        </w:rPr>
        <w:t xml:space="preserve">to obtain coordinates of each </w:t>
      </w:r>
      <w:r w:rsidR="005D4829" w:rsidRPr="00DF0DBC">
        <w:rPr>
          <w:rStyle w:val="BodyTextChar"/>
        </w:rPr>
        <w:t>HSM</w:t>
      </w:r>
      <w:r w:rsidR="00425568" w:rsidRPr="00DF0DBC">
        <w:rPr>
          <w:rStyle w:val="BodyTextChar"/>
        </w:rPr>
        <w:t xml:space="preserve">. </w:t>
      </w:r>
      <w:r w:rsidRPr="00DF0DBC">
        <w:rPr>
          <w:rStyle w:val="BodyTextChar"/>
        </w:rPr>
        <w:t>The</w:t>
      </w:r>
      <w:r w:rsidR="68279BE7" w:rsidRPr="00DF0DBC">
        <w:rPr>
          <w:rStyle w:val="BodyTextChar"/>
        </w:rPr>
        <w:t xml:space="preserve"> 2019 and 2004</w:t>
      </w:r>
      <w:r w:rsidRPr="00DF0DBC">
        <w:rPr>
          <w:rStyle w:val="BodyTextChar"/>
        </w:rPr>
        <w:t xml:space="preserve"> coordinates</w:t>
      </w:r>
      <w:r w:rsidR="2A1FA20B" w:rsidRPr="00DF0DBC">
        <w:rPr>
          <w:rStyle w:val="BodyTextChar"/>
        </w:rPr>
        <w:t xml:space="preserve"> of each </w:t>
      </w:r>
      <w:r w:rsidR="00EC00B2" w:rsidRPr="00DF0DBC">
        <w:rPr>
          <w:rStyle w:val="BodyTextChar"/>
        </w:rPr>
        <w:t>HSM</w:t>
      </w:r>
      <w:r w:rsidRPr="00DF0DBC">
        <w:rPr>
          <w:rStyle w:val="BodyTextChar"/>
        </w:rPr>
        <w:t xml:space="preserve"> were compared to obtain</w:t>
      </w:r>
      <w:r w:rsidR="25161C9A" w:rsidRPr="00DF0DBC">
        <w:rPr>
          <w:rStyle w:val="BodyTextChar"/>
        </w:rPr>
        <w:t xml:space="preserve"> overall</w:t>
      </w:r>
      <w:r w:rsidRPr="00DF0DBC">
        <w:rPr>
          <w:rStyle w:val="BodyTextChar"/>
        </w:rPr>
        <w:t xml:space="preserve"> </w:t>
      </w:r>
      <w:r w:rsidR="00922F59" w:rsidRPr="00DF0DBC">
        <w:rPr>
          <w:rStyle w:val="BodyTextChar"/>
        </w:rPr>
        <w:t>estimates of mark movement</w:t>
      </w:r>
      <w:r w:rsidRPr="00DF0DBC">
        <w:rPr>
          <w:rStyle w:val="BodyTextChar"/>
        </w:rPr>
        <w:t>.</w:t>
      </w:r>
    </w:p>
    <w:p w14:paraId="0089CBBC" w14:textId="45B4AD24" w:rsidR="00CE62AC" w:rsidRPr="00DF0DBC" w:rsidRDefault="00EE1A33" w:rsidP="6A6BDB4F">
      <w:pPr>
        <w:pStyle w:val="Heading2"/>
      </w:pPr>
      <w:r w:rsidRPr="00DF0DBC">
        <w:rPr>
          <w:noProof/>
        </w:rPr>
        <mc:AlternateContent>
          <mc:Choice Requires="wps">
            <w:drawing>
              <wp:anchor distT="0" distB="0" distL="114300" distR="114300" simplePos="0" relativeHeight="251658244" behindDoc="0" locked="0" layoutInCell="1" allowOverlap="1" wp14:anchorId="45098C76" wp14:editId="60A8D189">
                <wp:simplePos x="0" y="0"/>
                <wp:positionH relativeFrom="column">
                  <wp:align>left</wp:align>
                </wp:positionH>
                <wp:positionV relativeFrom="margin">
                  <wp:posOffset>129540</wp:posOffset>
                </wp:positionV>
                <wp:extent cx="2987675" cy="1952625"/>
                <wp:effectExtent l="0" t="0" r="3175" b="9525"/>
                <wp:wrapNone/>
                <wp:docPr id="2" name="Rectangle 2"/>
                <wp:cNvGraphicFramePr/>
                <a:graphic xmlns:a="http://schemas.openxmlformats.org/drawingml/2006/main">
                  <a:graphicData uri="http://schemas.microsoft.com/office/word/2010/wordprocessingShape">
                    <wps:wsp>
                      <wps:cNvSpPr/>
                      <wps:spPr>
                        <a:xfrm>
                          <a:off x="0" y="0"/>
                          <a:ext cx="2987675" cy="1952625"/>
                        </a:xfrm>
                        <a:prstGeom prst="rect">
                          <a:avLst/>
                        </a:prstGeom>
                        <a:blipFill dpi="0" rotWithShape="1">
                          <a:blip r:embed="rId20" cstate="hqprint">
                            <a:extLst>
                              <a:ext uri="{28A0092B-C50C-407E-A947-70E740481C1C}">
                                <a14:useLocalDpi xmlns:a14="http://schemas.microsoft.com/office/drawing/2010/main"/>
                              </a:ext>
                            </a:extLst>
                          </a:blip>
                          <a:srcRect/>
                          <a:stretch>
                            <a:fillRect t="-7384" b="-738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E4DE4B" id="Rectangle 2" o:spid="_x0000_s1026" style="position:absolute;margin-left:0;margin-top:10.2pt;width:235.25pt;height:153.75pt;z-index:251658244;visibility:visible;mso-wrap-style:square;mso-width-percent:0;mso-height-percent:0;mso-wrap-distance-left:9pt;mso-wrap-distance-top:0;mso-wrap-distance-right:9pt;mso-wrap-distance-bottom:0;mso-position-horizontal:left;mso-position-horizontal-relative:text;mso-position-vertical:absolute;mso-position-vertical-relative:margin;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" stroked="f" strokeweight="2pt">
                <v:fill r:id="rId21" o:title="" recolor="t" rotate="t" type="frame"/>
                <w10:wrap anchory="margin"/>
              </v:rect>
            </w:pict>
          </mc:Fallback>
        </mc:AlternateContent>
      </w:r>
    </w:p>
    <w:p w14:paraId="40D4D58B" w14:textId="1F70CEA7" w:rsidR="00CE62AC" w:rsidRPr="00DF0DBC" w:rsidRDefault="00CE62AC" w:rsidP="6A6BDB4F">
      <w:pPr>
        <w:pStyle w:val="Heading2"/>
      </w:pPr>
    </w:p>
    <w:p w14:paraId="5B61B02D" w14:textId="77777777" w:rsidR="00CE62AC" w:rsidRPr="00DF0DBC" w:rsidRDefault="00CE62AC" w:rsidP="6A6BDB4F">
      <w:pPr>
        <w:pStyle w:val="Heading2"/>
      </w:pPr>
    </w:p>
    <w:p w14:paraId="120B4958" w14:textId="7A11B926" w:rsidR="00CE62AC" w:rsidRPr="00DF0DBC" w:rsidRDefault="00CE62AC" w:rsidP="6A6BDB4F">
      <w:pPr>
        <w:pStyle w:val="Heading2"/>
      </w:pPr>
    </w:p>
    <w:p w14:paraId="6A8180B8" w14:textId="77777777" w:rsidR="00CE62AC" w:rsidRPr="00DF0DBC" w:rsidRDefault="00CE62AC" w:rsidP="6A6BDB4F">
      <w:pPr>
        <w:pStyle w:val="Heading2"/>
      </w:pPr>
    </w:p>
    <w:p w14:paraId="3534ED65" w14:textId="77777777" w:rsidR="00CE62AC" w:rsidRPr="00DF0DBC" w:rsidRDefault="00CE62AC" w:rsidP="6A6BDB4F">
      <w:pPr>
        <w:pStyle w:val="Heading2"/>
      </w:pPr>
    </w:p>
    <w:p w14:paraId="43F9F2E1" w14:textId="28BA4D3B" w:rsidR="00CE62AC" w:rsidRPr="00DF0DBC" w:rsidRDefault="00CE62AC" w:rsidP="6A6BDB4F">
      <w:pPr>
        <w:pStyle w:val="Heading2"/>
      </w:pPr>
      <w:r w:rsidRPr="00DF0DBC">
        <w:rPr>
          <w:rStyle w:val="Heading2Char"/>
          <w:noProof/>
        </w:rPr>
        <mc:AlternateContent>
          <mc:Choice Requires="wps">
            <w:drawing>
              <wp:anchor distT="45720" distB="45720" distL="114300" distR="114300" simplePos="0" relativeHeight="251658241" behindDoc="0" locked="0" layoutInCell="1" allowOverlap="1" wp14:anchorId="33AF516E" wp14:editId="1F365572">
                <wp:simplePos x="0" y="0"/>
                <wp:positionH relativeFrom="column">
                  <wp:posOffset>-84455</wp:posOffset>
                </wp:positionH>
                <wp:positionV relativeFrom="paragraph">
                  <wp:posOffset>274320</wp:posOffset>
                </wp:positionV>
                <wp:extent cx="3121025" cy="1404620"/>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1404620"/>
                        </a:xfrm>
                        <a:prstGeom prst="rect">
                          <a:avLst/>
                        </a:prstGeom>
                        <a:solidFill>
                          <a:srgbClr val="FFFFFF"/>
                        </a:solidFill>
                        <a:ln w="9525">
                          <a:noFill/>
                          <a:miter lim="800000"/>
                          <a:headEnd/>
                          <a:tailEnd/>
                        </a:ln>
                      </wps:spPr>
                      <wps:txbx>
                        <w:txbxContent>
                          <w:p w14:paraId="708FA732" w14:textId="20B327C1" w:rsidR="0047399C" w:rsidRPr="00DE494F" w:rsidRDefault="0047399C" w:rsidP="00CF543B">
                            <w:pPr>
                              <w:pStyle w:val="CaptionImageorFigure"/>
                              <w:spacing w:before="27" w:after="55"/>
                              <w:rPr>
                                <w:szCs w:val="16"/>
                              </w:rPr>
                            </w:pPr>
                            <w:r w:rsidRPr="00DE494F">
                              <w:rPr>
                                <w:szCs w:val="16"/>
                              </w:rPr>
                              <w:t xml:space="preserve"> </w:t>
                            </w:r>
                            <w:r w:rsidR="00060F3E">
                              <w:rPr>
                                <w:szCs w:val="16"/>
                              </w:rPr>
                              <w:t>GNSS eq</w:t>
                            </w:r>
                            <w:r w:rsidR="00424810">
                              <w:rPr>
                                <w:szCs w:val="16"/>
                              </w:rPr>
                              <w:t xml:space="preserve">uipment </w:t>
                            </w:r>
                            <w:r w:rsidRPr="00DE494F">
                              <w:rPr>
                                <w:szCs w:val="16"/>
                              </w:rPr>
                              <w:t xml:space="preserve">near </w:t>
                            </w:r>
                            <w:proofErr w:type="spellStart"/>
                            <w:r w:rsidRPr="00DE494F">
                              <w:rPr>
                                <w:szCs w:val="16"/>
                              </w:rPr>
                              <w:t>Giffard</w:t>
                            </w:r>
                            <w:proofErr w:type="spellEnd"/>
                            <w:r w:rsidRPr="00DE494F">
                              <w:rPr>
                                <w:szCs w:val="16"/>
                              </w:rPr>
                              <w:t xml:space="preserve"> West, Victoria</w:t>
                            </w:r>
                          </w:p>
                          <w:p w14:paraId="3C0657FB" w14:textId="36F4AF1D" w:rsidR="0047399C" w:rsidRPr="00CF543B" w:rsidRDefault="0047399C" w:rsidP="00CF543B">
                            <w:pPr>
                              <w:rPr>
                                <w:sz w:val="16"/>
                                <w:szCs w:val="16"/>
                              </w:rPr>
                            </w:pPr>
                            <w:r w:rsidRPr="00DE494F">
                              <w:rPr>
                                <w:sz w:val="16"/>
                                <w:szCs w:val="16"/>
                              </w:rPr>
                              <w:t xml:space="preserve">Credit: Josh Batchelor, Senior Geodetic Surveyor, DELWP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AF516E" id="_x0000_s1027" type="#_x0000_t202" style="position:absolute;left:0;text-align:left;margin-left:-6.65pt;margin-top:21.6pt;width:245.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" stroked="f">
                <v:textbox style="mso-fit-shape-to-text:t">
                  <w:txbxContent>
                    <w:p w14:paraId="708FA732" w14:textId="20B327C1" w:rsidR="0047399C" w:rsidRPr="00DE494F" w:rsidRDefault="0047399C" w:rsidP="00CF543B">
                      <w:pPr>
                        <w:pStyle w:val="CaptionImageorFigure"/>
                        <w:spacing w:before="27" w:after="55"/>
                        <w:rPr>
                          <w:szCs w:val="16"/>
                        </w:rPr>
                      </w:pPr>
                      <w:r w:rsidRPr="00DE494F">
                        <w:rPr>
                          <w:szCs w:val="16"/>
                        </w:rPr>
                        <w:t xml:space="preserve"> </w:t>
                      </w:r>
                      <w:r w:rsidR="00060F3E">
                        <w:rPr>
                          <w:szCs w:val="16"/>
                        </w:rPr>
                        <w:t>GNSS eq</w:t>
                      </w:r>
                      <w:r w:rsidR="00424810">
                        <w:rPr>
                          <w:szCs w:val="16"/>
                        </w:rPr>
                        <w:t xml:space="preserve">uipment </w:t>
                      </w:r>
                      <w:r w:rsidRPr="00DE494F">
                        <w:rPr>
                          <w:szCs w:val="16"/>
                        </w:rPr>
                        <w:t>near Giffard West, Victoria</w:t>
                      </w:r>
                    </w:p>
                    <w:p w14:paraId="3C0657FB" w14:textId="36F4AF1D" w:rsidR="0047399C" w:rsidRPr="00CF543B" w:rsidRDefault="0047399C" w:rsidP="00CF543B">
                      <w:pPr>
                        <w:rPr>
                          <w:sz w:val="16"/>
                          <w:szCs w:val="16"/>
                        </w:rPr>
                      </w:pPr>
                      <w:r w:rsidRPr="00DE494F">
                        <w:rPr>
                          <w:sz w:val="16"/>
                          <w:szCs w:val="16"/>
                        </w:rPr>
                        <w:t xml:space="preserve">Credit: Josh Batchelor, Senior Geodetic Surveyor, DELWP </w:t>
                      </w:r>
                    </w:p>
                  </w:txbxContent>
                </v:textbox>
              </v:shape>
            </w:pict>
          </mc:Fallback>
        </mc:AlternateContent>
      </w:r>
    </w:p>
    <w:p w14:paraId="7C1F9173" w14:textId="75A61765" w:rsidR="4E127EE8" w:rsidRPr="00DF0DBC" w:rsidRDefault="4E127EE8" w:rsidP="4E127EE8">
      <w:pPr>
        <w:pStyle w:val="Heading2"/>
        <w:rPr>
          <w:color w:val="00B2A9" w:themeColor="accent1"/>
        </w:rPr>
      </w:pPr>
    </w:p>
    <w:p w14:paraId="70CDCA21" w14:textId="49B01947" w:rsidR="00CE62AC" w:rsidRPr="00DF0DBC" w:rsidRDefault="461A47A8" w:rsidP="6A6BDB4F">
      <w:pPr>
        <w:pStyle w:val="Heading2"/>
        <w:rPr>
          <w:rFonts w:eastAsiaTheme="minorEastAsia" w:cstheme="minorBidi"/>
          <w:color w:val="00B2A9" w:themeColor="accent1"/>
        </w:rPr>
      </w:pPr>
      <w:r w:rsidRPr="00DF0DBC">
        <w:t>Findings</w:t>
      </w:r>
    </w:p>
    <w:p w14:paraId="51BB0580" w14:textId="7A429659" w:rsidR="00CE62AC" w:rsidRPr="00DF0DBC" w:rsidRDefault="461A47A8" w:rsidP="26A1CC38">
      <w:pPr>
        <w:pStyle w:val="BodyText"/>
        <w:rPr>
          <w:rStyle w:val="BodyTextChar"/>
          <w:rFonts w:eastAsiaTheme="minorEastAsia"/>
        </w:rPr>
      </w:pPr>
      <w:r w:rsidRPr="00DF0DBC">
        <w:rPr>
          <w:rStyle w:val="BodyTextChar"/>
        </w:rPr>
        <w:t>The results indicate</w:t>
      </w:r>
      <w:r w:rsidR="0F44E652" w:rsidRPr="00DF0DBC">
        <w:rPr>
          <w:rStyle w:val="BodyTextChar"/>
        </w:rPr>
        <w:t xml:space="preserve"> that </w:t>
      </w:r>
      <w:r w:rsidR="009C34CB" w:rsidRPr="00DF0DBC">
        <w:rPr>
          <w:rStyle w:val="BodyTextChar"/>
        </w:rPr>
        <w:t xml:space="preserve">the </w:t>
      </w:r>
      <w:r w:rsidR="00765BDB" w:rsidRPr="00DF0DBC">
        <w:rPr>
          <w:rStyle w:val="BodyTextChar"/>
        </w:rPr>
        <w:t>horizontal position of the HSMs h</w:t>
      </w:r>
      <w:r w:rsidR="0018768D" w:rsidRPr="00DF0DBC">
        <w:rPr>
          <w:rStyle w:val="BodyTextChar"/>
        </w:rPr>
        <w:t>a</w:t>
      </w:r>
      <w:r w:rsidR="001B5E88" w:rsidRPr="00DF0DBC">
        <w:rPr>
          <w:rStyle w:val="BodyTextChar"/>
        </w:rPr>
        <w:t>ve</w:t>
      </w:r>
      <w:r w:rsidR="0018768D" w:rsidRPr="00DF0DBC">
        <w:rPr>
          <w:rStyle w:val="BodyTextChar"/>
        </w:rPr>
        <w:t xml:space="preserve"> remained stable</w:t>
      </w:r>
      <w:r w:rsidR="001B5E88" w:rsidRPr="00DF0DBC">
        <w:rPr>
          <w:rStyle w:val="BodyTextChar"/>
        </w:rPr>
        <w:t xml:space="preserve"> </w:t>
      </w:r>
      <w:r w:rsidR="00B841BA" w:rsidRPr="00DF0DBC">
        <w:rPr>
          <w:rStyle w:val="BodyTextChar"/>
        </w:rPr>
        <w:t>over the 15-year period</w:t>
      </w:r>
      <w:r w:rsidR="0018768D" w:rsidRPr="00DF0DBC">
        <w:rPr>
          <w:rStyle w:val="BodyTextChar"/>
        </w:rPr>
        <w:t xml:space="preserve"> </w:t>
      </w:r>
      <w:r w:rsidR="004248F0" w:rsidRPr="00DF0DBC">
        <w:rPr>
          <w:rStyle w:val="BodyTextChar"/>
        </w:rPr>
        <w:t xml:space="preserve">with </w:t>
      </w:r>
      <w:r w:rsidR="00B841BA" w:rsidRPr="00DF0DBC">
        <w:rPr>
          <w:rStyle w:val="BodyTextChar"/>
        </w:rPr>
        <w:t xml:space="preserve">an </w:t>
      </w:r>
      <w:r w:rsidR="004248F0" w:rsidRPr="00DF0DBC">
        <w:rPr>
          <w:rStyle w:val="BodyTextChar"/>
        </w:rPr>
        <w:t xml:space="preserve">average horizontal movement of </w:t>
      </w:r>
      <w:r w:rsidR="004D6591" w:rsidRPr="00DF0DBC">
        <w:rPr>
          <w:rStyle w:val="BodyTextChar"/>
        </w:rPr>
        <w:t xml:space="preserve">4.5 mm. </w:t>
      </w:r>
      <w:r w:rsidR="009D0C16" w:rsidRPr="00DF0DBC">
        <w:rPr>
          <w:rStyle w:val="BodyTextChar"/>
        </w:rPr>
        <w:t xml:space="preserve">However, </w:t>
      </w:r>
      <w:proofErr w:type="gramStart"/>
      <w:r w:rsidR="00EE1A33" w:rsidRPr="00DF0DBC">
        <w:rPr>
          <w:rStyle w:val="BodyTextChar"/>
        </w:rPr>
        <w:t>all</w:t>
      </w:r>
      <w:r w:rsidR="001E7AE8">
        <w:rPr>
          <w:rStyle w:val="BodyTextChar"/>
        </w:rPr>
        <w:t xml:space="preserve"> of</w:t>
      </w:r>
      <w:proofErr w:type="gramEnd"/>
      <w:r w:rsidR="0F44E652" w:rsidRPr="00DF0DBC">
        <w:rPr>
          <w:rStyle w:val="BodyTextChar"/>
        </w:rPr>
        <w:t xml:space="preserve"> </w:t>
      </w:r>
      <w:r w:rsidR="00E54D07" w:rsidRPr="00DF0DBC">
        <w:rPr>
          <w:rStyle w:val="BodyTextChar"/>
        </w:rPr>
        <w:t>the HSMs</w:t>
      </w:r>
      <w:r w:rsidR="0F44E652" w:rsidRPr="00DF0DBC">
        <w:rPr>
          <w:rStyle w:val="BodyTextChar"/>
        </w:rPr>
        <w:t xml:space="preserve"> </w:t>
      </w:r>
      <w:r w:rsidR="00170AB2" w:rsidRPr="00DF0DBC">
        <w:rPr>
          <w:rStyle w:val="BodyTextChar"/>
        </w:rPr>
        <w:t xml:space="preserve">have </w:t>
      </w:r>
      <w:r w:rsidR="007F220C" w:rsidRPr="00DF0DBC">
        <w:rPr>
          <w:rStyle w:val="BodyTextChar"/>
        </w:rPr>
        <w:t>fallen in height</w:t>
      </w:r>
      <w:r w:rsidR="0F44E652" w:rsidRPr="00DF0DBC">
        <w:rPr>
          <w:rStyle w:val="BodyTextChar"/>
        </w:rPr>
        <w:t xml:space="preserve"> </w:t>
      </w:r>
      <w:r w:rsidR="009C2E55" w:rsidRPr="00DF0DBC">
        <w:rPr>
          <w:rStyle w:val="BodyTextChar"/>
        </w:rPr>
        <w:t>between</w:t>
      </w:r>
      <w:r w:rsidR="0F44E652" w:rsidRPr="00DF0DBC">
        <w:rPr>
          <w:rStyle w:val="BodyTextChar"/>
        </w:rPr>
        <w:t xml:space="preserve"> 2004 and 2019</w:t>
      </w:r>
      <w:r w:rsidR="5A260B9B" w:rsidRPr="00DF0DBC">
        <w:rPr>
          <w:rStyle w:val="BodyTextChar"/>
        </w:rPr>
        <w:t>, with</w:t>
      </w:r>
      <w:r w:rsidR="0F44E652" w:rsidRPr="00DF0DBC">
        <w:rPr>
          <w:rStyle w:val="BodyTextChar"/>
        </w:rPr>
        <w:t xml:space="preserve"> ma</w:t>
      </w:r>
      <w:r w:rsidR="7046C162" w:rsidRPr="00DF0DBC">
        <w:rPr>
          <w:rStyle w:val="BodyTextChar"/>
        </w:rPr>
        <w:t>gnitudes of subsidence</w:t>
      </w:r>
      <w:r w:rsidR="4199E7FC" w:rsidRPr="00DF0DBC">
        <w:rPr>
          <w:rStyle w:val="BodyTextChar"/>
        </w:rPr>
        <w:t xml:space="preserve"> </w:t>
      </w:r>
      <w:r w:rsidR="4DF0660A" w:rsidRPr="00DF0DBC">
        <w:rPr>
          <w:rStyle w:val="BodyTextChar"/>
        </w:rPr>
        <w:t>varying</w:t>
      </w:r>
      <w:r w:rsidR="7046C162" w:rsidRPr="00DF0DBC">
        <w:rPr>
          <w:rStyle w:val="BodyTextChar"/>
        </w:rPr>
        <w:t xml:space="preserve"> between </w:t>
      </w:r>
      <w:r w:rsidR="21BF48ED" w:rsidRPr="00DF0DBC">
        <w:rPr>
          <w:rStyle w:val="BodyTextChar"/>
        </w:rPr>
        <w:t>-</w:t>
      </w:r>
      <w:r w:rsidR="7046C162" w:rsidRPr="00DF0DBC">
        <w:rPr>
          <w:rStyle w:val="BodyTextChar"/>
        </w:rPr>
        <w:t>27</w:t>
      </w:r>
      <w:r w:rsidR="009C2E55" w:rsidRPr="00DF0DBC">
        <w:rPr>
          <w:rStyle w:val="BodyTextChar"/>
        </w:rPr>
        <w:t xml:space="preserve"> </w:t>
      </w:r>
      <w:r w:rsidR="7046C162" w:rsidRPr="00DF0DBC">
        <w:rPr>
          <w:rStyle w:val="BodyTextChar"/>
        </w:rPr>
        <w:t>mm and</w:t>
      </w:r>
      <w:r w:rsidR="5C9FE770" w:rsidRPr="00DF0DBC">
        <w:rPr>
          <w:rStyle w:val="BodyTextChar"/>
        </w:rPr>
        <w:t xml:space="preserve"> </w:t>
      </w:r>
      <w:r w:rsidR="68985D15" w:rsidRPr="00DF0DBC">
        <w:rPr>
          <w:rStyle w:val="BodyTextChar"/>
        </w:rPr>
        <w:t>-</w:t>
      </w:r>
      <w:r w:rsidR="7046C162" w:rsidRPr="00DF0DBC">
        <w:rPr>
          <w:rStyle w:val="BodyTextChar"/>
        </w:rPr>
        <w:t>89</w:t>
      </w:r>
      <w:r w:rsidR="009C2E55" w:rsidRPr="00DF0DBC">
        <w:rPr>
          <w:rStyle w:val="BodyTextChar"/>
        </w:rPr>
        <w:t xml:space="preserve"> </w:t>
      </w:r>
      <w:r w:rsidR="7046C162" w:rsidRPr="00DF0DBC">
        <w:rPr>
          <w:rStyle w:val="BodyTextChar"/>
        </w:rPr>
        <w:t>mm</w:t>
      </w:r>
      <w:r w:rsidR="125FB3F3" w:rsidRPr="00DF0DBC">
        <w:rPr>
          <w:rStyle w:val="BodyTextChar"/>
        </w:rPr>
        <w:t xml:space="preserve"> across the region</w:t>
      </w:r>
      <w:r w:rsidR="009D5326" w:rsidRPr="00DF0DBC">
        <w:rPr>
          <w:rStyle w:val="BodyTextChar"/>
        </w:rPr>
        <w:t xml:space="preserve">. </w:t>
      </w:r>
      <w:r w:rsidR="005E2BAB" w:rsidRPr="00DF0DBC">
        <w:rPr>
          <w:rStyle w:val="BodyTextChar"/>
        </w:rPr>
        <w:t>T</w:t>
      </w:r>
      <w:r w:rsidR="0CD4687E" w:rsidRPr="00DF0DBC">
        <w:rPr>
          <w:rStyle w:val="BodyTextChar"/>
        </w:rPr>
        <w:t>h</w:t>
      </w:r>
      <w:r w:rsidR="0022465C" w:rsidRPr="00DF0DBC">
        <w:rPr>
          <w:rStyle w:val="BodyTextChar"/>
        </w:rPr>
        <w:t>is equates to an</w:t>
      </w:r>
      <w:r w:rsidR="0CD4687E" w:rsidRPr="00DF0DBC">
        <w:rPr>
          <w:rStyle w:val="BodyTextChar"/>
        </w:rPr>
        <w:t xml:space="preserve"> </w:t>
      </w:r>
      <w:r w:rsidR="00A86BA6" w:rsidRPr="00DF0DBC">
        <w:rPr>
          <w:rStyle w:val="BodyTextChar"/>
        </w:rPr>
        <w:t xml:space="preserve">average rate of </w:t>
      </w:r>
      <w:r w:rsidR="0CD4687E" w:rsidRPr="00DF0DBC">
        <w:rPr>
          <w:rStyle w:val="BodyTextChar"/>
        </w:rPr>
        <w:t xml:space="preserve">subsidence </w:t>
      </w:r>
      <w:r w:rsidR="00D81ADF" w:rsidRPr="00DF0DBC">
        <w:rPr>
          <w:rStyle w:val="BodyTextChar"/>
        </w:rPr>
        <w:t xml:space="preserve">of </w:t>
      </w:r>
      <w:r w:rsidR="00936F2E" w:rsidRPr="00DF0DBC">
        <w:rPr>
          <w:rStyle w:val="BodyTextChar"/>
        </w:rPr>
        <w:t>-</w:t>
      </w:r>
      <w:r w:rsidR="00D81ADF" w:rsidRPr="00DF0DBC">
        <w:rPr>
          <w:rStyle w:val="BodyTextChar"/>
        </w:rPr>
        <w:t xml:space="preserve">3 mm per year </w:t>
      </w:r>
      <w:r w:rsidR="0CD4687E" w:rsidRPr="00DF0DBC">
        <w:rPr>
          <w:rStyle w:val="BodyTextChar"/>
        </w:rPr>
        <w:t>along th</w:t>
      </w:r>
      <w:r w:rsidR="000E2D31" w:rsidRPr="00DF0DBC">
        <w:rPr>
          <w:rStyle w:val="BodyTextChar"/>
        </w:rPr>
        <w:t>is section of the</w:t>
      </w:r>
      <w:r w:rsidR="0CD4687E" w:rsidRPr="00DF0DBC">
        <w:rPr>
          <w:rStyle w:val="BodyTextChar"/>
        </w:rPr>
        <w:t xml:space="preserve"> Gippsland coast</w:t>
      </w:r>
      <w:r w:rsidR="001E0F8D" w:rsidRPr="00DF0DBC">
        <w:rPr>
          <w:rStyle w:val="BodyTextChar"/>
        </w:rPr>
        <w:t xml:space="preserve">. </w:t>
      </w:r>
      <w:r w:rsidR="005E39C4" w:rsidRPr="00DF0DBC">
        <w:rPr>
          <w:rStyle w:val="BodyTextChar"/>
        </w:rPr>
        <w:t>Inter</w:t>
      </w:r>
      <w:r w:rsidR="0035685B" w:rsidRPr="00DF0DBC">
        <w:rPr>
          <w:rStyle w:val="BodyTextChar"/>
        </w:rPr>
        <w:t xml:space="preserve">estingly, this </w:t>
      </w:r>
      <w:r w:rsidR="000C2A18" w:rsidRPr="00DF0DBC">
        <w:rPr>
          <w:rStyle w:val="BodyTextChar"/>
        </w:rPr>
        <w:t xml:space="preserve">rate of subsidence </w:t>
      </w:r>
      <w:r w:rsidR="00DA3A7C" w:rsidRPr="00DF0DBC">
        <w:rPr>
          <w:rStyle w:val="BodyTextChar"/>
        </w:rPr>
        <w:t xml:space="preserve">is similar in magnitude to </w:t>
      </w:r>
      <w:r w:rsidR="00E51FB6" w:rsidRPr="00DF0DBC">
        <w:rPr>
          <w:rStyle w:val="BodyTextChar"/>
        </w:rPr>
        <w:t>average sea level r</w:t>
      </w:r>
      <w:r w:rsidR="005478E6" w:rsidRPr="00DF0DBC">
        <w:rPr>
          <w:rStyle w:val="BodyTextChar"/>
        </w:rPr>
        <w:t>ise</w:t>
      </w:r>
      <w:r w:rsidR="00ED2293" w:rsidRPr="00DF0DBC">
        <w:rPr>
          <w:rStyle w:val="BodyTextChar"/>
        </w:rPr>
        <w:t xml:space="preserve"> estimates</w:t>
      </w:r>
      <w:r w:rsidR="005478E6" w:rsidRPr="00DF0DBC">
        <w:rPr>
          <w:rStyle w:val="BodyTextChar"/>
        </w:rPr>
        <w:t xml:space="preserve"> </w:t>
      </w:r>
      <w:r w:rsidR="00543B9A" w:rsidRPr="00DF0DBC">
        <w:rPr>
          <w:rStyle w:val="BodyTextChar"/>
        </w:rPr>
        <w:t>of</w:t>
      </w:r>
      <w:r w:rsidR="00A604C7" w:rsidRPr="00DF0DBC">
        <w:rPr>
          <w:rStyle w:val="BodyTextChar"/>
        </w:rPr>
        <w:t xml:space="preserve"> </w:t>
      </w:r>
      <w:r w:rsidR="002050CF" w:rsidRPr="00DF0DBC">
        <w:rPr>
          <w:rStyle w:val="BodyTextChar"/>
        </w:rPr>
        <w:t>+3 mm per year</w:t>
      </w:r>
      <w:r w:rsidR="00BB79E5" w:rsidRPr="00DF0DBC">
        <w:rPr>
          <w:rStyle w:val="BodyTextChar"/>
        </w:rPr>
        <w:t xml:space="preserve"> and </w:t>
      </w:r>
      <w:r w:rsidR="00094D3E" w:rsidRPr="00DF0DBC">
        <w:rPr>
          <w:rStyle w:val="BodyTextChar"/>
        </w:rPr>
        <w:t xml:space="preserve">should be considered </w:t>
      </w:r>
      <w:r w:rsidR="00E56660" w:rsidRPr="00DF0DBC">
        <w:rPr>
          <w:rStyle w:val="BodyTextChar"/>
        </w:rPr>
        <w:t xml:space="preserve">in </w:t>
      </w:r>
      <w:r w:rsidR="00330E13" w:rsidRPr="00DF0DBC">
        <w:rPr>
          <w:rStyle w:val="BodyTextChar"/>
        </w:rPr>
        <w:t xml:space="preserve">ongoing </w:t>
      </w:r>
      <w:r w:rsidR="00E56660" w:rsidRPr="00DF0DBC">
        <w:rPr>
          <w:rStyle w:val="BodyTextChar"/>
        </w:rPr>
        <w:t>coastal monitoring</w:t>
      </w:r>
      <w:r w:rsidR="00145F0C" w:rsidRPr="00DF0DBC">
        <w:rPr>
          <w:rStyle w:val="BodyTextChar"/>
        </w:rPr>
        <w:t xml:space="preserve"> activities</w:t>
      </w:r>
      <w:r w:rsidR="002C1224" w:rsidRPr="00DF0DBC">
        <w:rPr>
          <w:rStyle w:val="BodyTextChar"/>
        </w:rPr>
        <w:t xml:space="preserve">. </w:t>
      </w:r>
    </w:p>
    <w:p w14:paraId="7FCA3F60" w14:textId="30F4282E" w:rsidR="00FF13A0" w:rsidRPr="00DF0DBC" w:rsidRDefault="00654A01" w:rsidP="4E127EE8">
      <w:pPr>
        <w:pStyle w:val="Heading2"/>
        <w:numPr>
          <w:ilvl w:val="1"/>
          <w:numId w:val="0"/>
        </w:numPr>
      </w:pPr>
      <w:r w:rsidRPr="00DF0DBC">
        <w:t xml:space="preserve">Future </w:t>
      </w:r>
      <w:r w:rsidR="007E23A5">
        <w:t>w</w:t>
      </w:r>
      <w:r w:rsidRPr="00DF0DBC">
        <w:t>orks</w:t>
      </w:r>
    </w:p>
    <w:p w14:paraId="0574B67A" w14:textId="646C8EE2" w:rsidR="00C36B2C" w:rsidRDefault="006955EF" w:rsidP="00DD2BC1">
      <w:pPr>
        <w:pStyle w:val="BodyText"/>
      </w:pPr>
      <w:r w:rsidRPr="00DF0DBC">
        <w:t>SGV</w:t>
      </w:r>
      <w:r w:rsidR="00CC4257" w:rsidRPr="00DF0DBC">
        <w:t xml:space="preserve"> </w:t>
      </w:r>
      <w:r w:rsidR="00DC701E" w:rsidRPr="00DF0DBC">
        <w:t>will</w:t>
      </w:r>
      <w:r w:rsidR="00D05E11" w:rsidRPr="00DF0DBC">
        <w:t xml:space="preserve"> continue monitoring </w:t>
      </w:r>
      <w:r w:rsidR="00D71612" w:rsidRPr="00DF0DBC">
        <w:t>the rate of subsidence across this region</w:t>
      </w:r>
      <w:r w:rsidR="00204875" w:rsidRPr="00DF0DBC">
        <w:t xml:space="preserve"> with </w:t>
      </w:r>
      <w:r w:rsidR="00BD22A5" w:rsidRPr="00DF0DBC">
        <w:t xml:space="preserve">GNSS surveys </w:t>
      </w:r>
      <w:r w:rsidR="000265AB" w:rsidRPr="00DF0DBC">
        <w:t xml:space="preserve">every </w:t>
      </w:r>
      <w:r w:rsidR="005335D5" w:rsidRPr="00DF0DBC">
        <w:t>four</w:t>
      </w:r>
      <w:r w:rsidR="001D4ADA" w:rsidRPr="00DF0DBC">
        <w:t xml:space="preserve"> years</w:t>
      </w:r>
      <w:r w:rsidR="002A3D00" w:rsidRPr="00DF0DBC">
        <w:t>.</w:t>
      </w:r>
      <w:r w:rsidR="00A2646A" w:rsidRPr="00DF0DBC">
        <w:t xml:space="preserve"> This work complements other </w:t>
      </w:r>
      <w:r w:rsidR="007E23A5">
        <w:t xml:space="preserve">SGV </w:t>
      </w:r>
      <w:r w:rsidRPr="00DF0DBC">
        <w:t xml:space="preserve">monitoring </w:t>
      </w:r>
      <w:r w:rsidR="00A2646A" w:rsidRPr="00DF0DBC">
        <w:t xml:space="preserve">projects </w:t>
      </w:r>
      <w:r w:rsidR="005A7D72" w:rsidRPr="00DF0DBC">
        <w:t xml:space="preserve">which </w:t>
      </w:r>
      <w:r w:rsidR="007E23A5">
        <w:t>use</w:t>
      </w:r>
      <w:r w:rsidR="005A7D72" w:rsidRPr="00DF0DBC">
        <w:t xml:space="preserve"> space-based geodesy techniques such as </w:t>
      </w:r>
      <w:r w:rsidR="00A05576" w:rsidRPr="00DF0DBC">
        <w:t>Interferometric Synthetic Aperture Radar (</w:t>
      </w:r>
      <w:proofErr w:type="spellStart"/>
      <w:r w:rsidR="00A05576" w:rsidRPr="00DF0DBC">
        <w:t>InSAR</w:t>
      </w:r>
      <w:proofErr w:type="spellEnd"/>
      <w:r w:rsidR="00A05576" w:rsidRPr="00DF0DBC">
        <w:t>)</w:t>
      </w:r>
      <w:r w:rsidR="000F17DD" w:rsidRPr="00DF0DBC">
        <w:t>.</w:t>
      </w:r>
      <w:r w:rsidR="00C423A6" w:rsidRPr="00DF0DBC">
        <w:t xml:space="preserve"> </w:t>
      </w:r>
      <w:r w:rsidR="00752350" w:rsidRPr="00DF0DBC">
        <w:t>Th</w:t>
      </w:r>
      <w:r w:rsidR="0071766E" w:rsidRPr="00DF0DBC">
        <w:t xml:space="preserve">e </w:t>
      </w:r>
      <w:r w:rsidR="00AA2E26" w:rsidRPr="00DF0DBC">
        <w:t>objective</w:t>
      </w:r>
      <w:r w:rsidR="00126914" w:rsidRPr="00DF0DBC">
        <w:t xml:space="preserve"> of these programs </w:t>
      </w:r>
      <w:r w:rsidR="0071766E" w:rsidRPr="00DF0DBC">
        <w:t xml:space="preserve">is to </w:t>
      </w:r>
      <w:r w:rsidR="00056A97" w:rsidRPr="00DF0DBC">
        <w:t xml:space="preserve">accurately model deformation </w:t>
      </w:r>
      <w:r w:rsidR="00322D95" w:rsidRPr="00DF0DBC">
        <w:t xml:space="preserve">to support </w:t>
      </w:r>
      <w:r w:rsidR="00DA75E2" w:rsidRPr="00DF0DBC">
        <w:t xml:space="preserve">time-dependent </w:t>
      </w:r>
      <w:r w:rsidR="00264102" w:rsidRPr="00DF0DBC">
        <w:t xml:space="preserve">reference </w:t>
      </w:r>
      <w:r w:rsidR="0043529E" w:rsidRPr="00DF0DBC">
        <w:t>frames</w:t>
      </w:r>
      <w:r w:rsidR="6E389D1A" w:rsidRPr="00DF0DBC">
        <w:t xml:space="preserve"> and </w:t>
      </w:r>
      <w:r w:rsidR="00F42159" w:rsidRPr="00DF0DBC">
        <w:t xml:space="preserve">enhance </w:t>
      </w:r>
      <w:r w:rsidR="00125F82" w:rsidRPr="00DF0DBC">
        <w:t xml:space="preserve">the </w:t>
      </w:r>
      <w:r w:rsidR="00F42159" w:rsidRPr="00DF0DBC">
        <w:t>management of</w:t>
      </w:r>
      <w:r w:rsidR="6E389D1A" w:rsidRPr="00DF0DBC">
        <w:t xml:space="preserve"> spatial information</w:t>
      </w:r>
      <w:r w:rsidR="005B09D1" w:rsidRPr="00DF0DBC">
        <w:t xml:space="preserve"> in Victoria</w:t>
      </w:r>
      <w:r w:rsidR="00D84E33" w:rsidRPr="00DF0DBC">
        <w:t>.</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3D57F129" w14:textId="77777777" w:rsidTr="00904B57">
        <w:trPr>
          <w:trHeight w:val="2608"/>
        </w:trPr>
        <w:tc>
          <w:tcPr>
            <w:tcW w:w="5216" w:type="dxa"/>
            <w:shd w:val="clear" w:color="auto" w:fill="auto"/>
          </w:tcPr>
          <w:p w14:paraId="3D0937AD" w14:textId="4ECA3C28" w:rsidR="00254A01" w:rsidRDefault="00254A01" w:rsidP="00B40C2E">
            <w:pPr>
              <w:pStyle w:val="SmallBodyText"/>
              <w:spacing w:before="18" w:after="18"/>
              <w:ind w:right="157"/>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1B090A">
              <w:rPr>
                <w:noProof/>
              </w:rPr>
              <w:t>2020</w:t>
            </w:r>
            <w:r>
              <w:fldChar w:fldCharType="end"/>
            </w:r>
          </w:p>
          <w:p w14:paraId="25A9CA4F" w14:textId="77777777" w:rsidR="00254A01" w:rsidRDefault="00254A01" w:rsidP="00B40C2E">
            <w:pPr>
              <w:pStyle w:val="SmallBodyText"/>
              <w:spacing w:before="18" w:after="18"/>
              <w:ind w:right="157"/>
            </w:pPr>
            <w:r>
              <w:rPr>
                <w:noProof/>
              </w:rPr>
              <w:drawing>
                <wp:anchor distT="0" distB="0" distL="114300" distR="36195" simplePos="0" relativeHeight="251658240" behindDoc="0" locked="1" layoutInCell="1" allowOverlap="1" wp14:anchorId="58DE6DD1" wp14:editId="6827D493">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F9887DD" w14:textId="77777777" w:rsidR="00254A01" w:rsidRPr="008F559C" w:rsidRDefault="00254A01" w:rsidP="00B40C2E">
            <w:pPr>
              <w:pStyle w:val="SmallHeading"/>
              <w:spacing w:before="27"/>
              <w:ind w:right="1441"/>
            </w:pPr>
            <w:r w:rsidRPr="00C255C2">
              <w:t>Disclaimer</w:t>
            </w:r>
          </w:p>
          <w:p w14:paraId="29A10CF1" w14:textId="77777777" w:rsidR="00254A01" w:rsidRDefault="00254A01" w:rsidP="00B40C2E">
            <w:pPr>
              <w:pStyle w:val="SmallBodyText"/>
              <w:spacing w:before="18" w:after="18"/>
              <w:ind w:right="157"/>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227A435B" w14:textId="77777777" w:rsidR="00254A01" w:rsidRPr="00E97294" w:rsidRDefault="00254A01" w:rsidP="00B40C2E">
            <w:pPr>
              <w:pStyle w:val="xAccessibilityHeading"/>
            </w:pPr>
            <w:bookmarkStart w:id="3" w:name="_Accessibility"/>
            <w:bookmarkEnd w:id="3"/>
            <w:r w:rsidRPr="00E97294">
              <w:t>Accessibility</w:t>
            </w:r>
          </w:p>
          <w:p w14:paraId="4776D0AD" w14:textId="713C7FA1" w:rsidR="00254A01" w:rsidRDefault="00254A01" w:rsidP="00B40C2E">
            <w:pPr>
              <w:pStyle w:val="xAccessibilityText"/>
            </w:pPr>
            <w:r>
              <w:t>If you would like to receive this publication in an alternative format, please telephone the DELWP Customer Service Centre on 136186, email </w:t>
            </w:r>
            <w:hyperlink r:id="rId23" w:history="1">
              <w:r w:rsidRPr="003C5C56">
                <w:t>customer.service@delwp.vic.gov.au</w:t>
              </w:r>
            </w:hyperlink>
            <w:r>
              <w:t xml:space="preserve">, or via the National Relay Service on 133 677 </w:t>
            </w:r>
            <w:hyperlink r:id="rId24" w:history="1">
              <w:r w:rsidRPr="00AE3298">
                <w:t>www.relayservice.com.au</w:t>
              </w:r>
            </w:hyperlink>
            <w:r>
              <w:t xml:space="preserve">. This document is also available on the internet at </w:t>
            </w:r>
            <w:r w:rsidR="00A13CC9">
              <w:t>www.delwp.vic.gov.au.</w:t>
            </w:r>
            <w:r>
              <w:t xml:space="preserve"> </w:t>
            </w:r>
          </w:p>
          <w:p w14:paraId="343055CA" w14:textId="77777777" w:rsidR="00254A01" w:rsidRDefault="00254A01" w:rsidP="00B40C2E">
            <w:pPr>
              <w:pStyle w:val="SmallBodyText"/>
              <w:spacing w:before="18" w:after="18"/>
              <w:ind w:right="157"/>
            </w:pPr>
          </w:p>
        </w:tc>
      </w:tr>
    </w:tbl>
    <w:p w14:paraId="2A54AA9B" w14:textId="45626561" w:rsidR="006E1C8D" w:rsidRDefault="006E1C8D" w:rsidP="005D0B1C">
      <w:pPr>
        <w:pStyle w:val="BodyText"/>
      </w:pPr>
    </w:p>
    <w:sectPr w:rsidR="006E1C8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3562E" w14:textId="77777777" w:rsidR="00F60392" w:rsidRDefault="00F60392">
      <w:r>
        <w:separator/>
      </w:r>
    </w:p>
    <w:p w14:paraId="694DDC7A" w14:textId="77777777" w:rsidR="00F60392" w:rsidRDefault="00F60392"/>
    <w:p w14:paraId="6B10363E" w14:textId="77777777" w:rsidR="00F60392" w:rsidRDefault="00F60392"/>
  </w:endnote>
  <w:endnote w:type="continuationSeparator" w:id="0">
    <w:p w14:paraId="12A23BA6" w14:textId="77777777" w:rsidR="00F60392" w:rsidRDefault="00F60392">
      <w:r>
        <w:continuationSeparator/>
      </w:r>
    </w:p>
    <w:p w14:paraId="74D706C0" w14:textId="77777777" w:rsidR="00F60392" w:rsidRDefault="00F60392"/>
    <w:p w14:paraId="782ADD79" w14:textId="77777777" w:rsidR="00F60392" w:rsidRDefault="00F60392"/>
  </w:endnote>
  <w:endnote w:type="continuationNotice" w:id="1">
    <w:p w14:paraId="72340432" w14:textId="77777777" w:rsidR="00F60392" w:rsidRDefault="00F603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E56F8" w14:textId="77777777" w:rsidR="0047399C" w:rsidRPr="00B5221E" w:rsidRDefault="0047399C" w:rsidP="00E97294">
    <w:pPr>
      <w:pStyle w:val="FooterEven"/>
    </w:pPr>
    <w:r w:rsidRPr="00D55628">
      <w:rPr>
        <w:noProof/>
      </w:rPr>
      <mc:AlternateContent>
        <mc:Choice Requires="wps">
          <w:drawing>
            <wp:anchor distT="0" distB="0" distL="114300" distR="114300" simplePos="0" relativeHeight="251658240" behindDoc="1" locked="1" layoutInCell="1" allowOverlap="1" wp14:anchorId="6578DE17" wp14:editId="68ECF677">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DDE6D" w14:textId="77777777" w:rsidR="0047399C" w:rsidRPr="0001226A" w:rsidRDefault="0047399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8DE17" id="_x0000_t202" coordsize="21600,21600" o:spt="202" path="m,l,21600r21600,l21600,xe">
              <v:stroke joinstyle="miter"/>
              <v:path gradientshapeok="t" o:connecttype="rect"/>
            </v:shapetype>
            <v:shape id="Text Box 224" o:spid="_x0000_s1028"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370DDE6D" w14:textId="77777777" w:rsidR="0047399C" w:rsidRPr="0001226A" w:rsidRDefault="0047399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5AD72" w14:textId="77777777" w:rsidR="0047399C" w:rsidRDefault="0047399C" w:rsidP="00213C82">
    <w:pPr>
      <w:pStyle w:val="Footer"/>
    </w:pPr>
    <w:r w:rsidRPr="00D55628">
      <w:rPr>
        <w:noProof/>
      </w:rPr>
      <mc:AlternateContent>
        <mc:Choice Requires="wps">
          <w:drawing>
            <wp:anchor distT="0" distB="0" distL="114300" distR="114300" simplePos="0" relativeHeight="251658241" behindDoc="1" locked="1" layoutInCell="1" allowOverlap="1" wp14:anchorId="65B81276" wp14:editId="61A933E6">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EB908" w14:textId="77777777" w:rsidR="0047399C" w:rsidRPr="0001226A" w:rsidRDefault="0047399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81276" id="_x0000_t202" coordsize="21600,21600" o:spt="202" path="m,l,21600r21600,l21600,xe">
              <v:stroke joinstyle="miter"/>
              <v:path gradientshapeok="t" o:connecttype="rect"/>
            </v:shapetype>
            <v:shape id="_x0000_s1029"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62AEB908" w14:textId="77777777" w:rsidR="0047399C" w:rsidRPr="0001226A" w:rsidRDefault="0047399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CA80E" w14:textId="77777777" w:rsidR="0047399C" w:rsidRDefault="0047399C" w:rsidP="00BF3066">
    <w:pPr>
      <w:pStyle w:val="Footer"/>
      <w:spacing w:before="1600"/>
    </w:pPr>
    <w:r>
      <w:rPr>
        <w:noProof/>
      </w:rPr>
      <w:drawing>
        <wp:anchor distT="0" distB="0" distL="114300" distR="114300" simplePos="0" relativeHeight="251658256" behindDoc="1" locked="1" layoutInCell="1" allowOverlap="1" wp14:anchorId="14CF26DA" wp14:editId="6A1240D3">
          <wp:simplePos x="0" y="0"/>
          <wp:positionH relativeFrom="page">
            <wp:posOffset>-35560</wp:posOffset>
          </wp:positionH>
          <wp:positionV relativeFrom="page">
            <wp:align>bottom</wp:align>
          </wp:positionV>
          <wp:extent cx="2008800" cy="950400"/>
          <wp:effectExtent l="0" t="0" r="0" b="2540"/>
          <wp:wrapNone/>
          <wp:docPr id="18"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3" behindDoc="1" locked="1" layoutInCell="1" allowOverlap="1" wp14:anchorId="594DD15E" wp14:editId="1965E083">
          <wp:simplePos x="0" y="0"/>
          <wp:positionH relativeFrom="page">
            <wp:align>right</wp:align>
          </wp:positionH>
          <wp:positionV relativeFrom="page">
            <wp:align>bottom</wp:align>
          </wp:positionV>
          <wp:extent cx="2403762" cy="1083600"/>
          <wp:effectExtent l="0" t="0" r="0" b="0"/>
          <wp:wrapNone/>
          <wp:docPr id="19"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57" behindDoc="0" locked="1" layoutInCell="1" allowOverlap="1" wp14:anchorId="7462C180" wp14:editId="0BA64962">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208A71" w14:textId="77777777" w:rsidR="0047399C" w:rsidRPr="009F69FA" w:rsidRDefault="0047399C"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2C180" id="_x0000_t202" coordsize="21600,21600" o:spt="202" path="m,l,21600r21600,l21600,xe">
              <v:stroke joinstyle="miter"/>
              <v:path gradientshapeok="t" o:connecttype="rect"/>
            </v:shapetype>
            <v:shape id="WebAddress" o:spid="_x0000_s1030" type="#_x0000_t202" style="position:absolute;margin-left:0;margin-top:0;width:303pt;height:56.7pt;z-index:251658257;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06208A71" w14:textId="77777777" w:rsidR="0047399C" w:rsidRPr="009F69FA" w:rsidRDefault="0047399C"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52" behindDoc="1" locked="1" layoutInCell="1" allowOverlap="1" wp14:anchorId="0559EE13" wp14:editId="660F0E97">
          <wp:simplePos x="0" y="0"/>
          <wp:positionH relativeFrom="page">
            <wp:align>right</wp:align>
          </wp:positionH>
          <wp:positionV relativeFrom="page">
            <wp:align>bottom</wp:align>
          </wp:positionV>
          <wp:extent cx="2422800" cy="1083600"/>
          <wp:effectExtent l="0" t="0" r="0" b="0"/>
          <wp:wrapNone/>
          <wp:docPr id="2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580BB" w14:textId="77777777" w:rsidR="00F60392" w:rsidRPr="008F5280" w:rsidRDefault="00F60392" w:rsidP="008F5280">
      <w:pPr>
        <w:pStyle w:val="FootnoteSeparator"/>
      </w:pPr>
    </w:p>
    <w:p w14:paraId="65F85C19" w14:textId="77777777" w:rsidR="00F60392" w:rsidRDefault="00F60392"/>
  </w:footnote>
  <w:footnote w:type="continuationSeparator" w:id="0">
    <w:p w14:paraId="7BCCA8B0" w14:textId="77777777" w:rsidR="00F60392" w:rsidRDefault="00F60392" w:rsidP="008F5280">
      <w:pPr>
        <w:pStyle w:val="FootnoteSeparator"/>
      </w:pPr>
    </w:p>
    <w:p w14:paraId="75707087" w14:textId="77777777" w:rsidR="00F60392" w:rsidRDefault="00F60392"/>
    <w:p w14:paraId="7599F056" w14:textId="77777777" w:rsidR="00F60392" w:rsidRDefault="00F60392"/>
  </w:footnote>
  <w:footnote w:type="continuationNotice" w:id="1">
    <w:p w14:paraId="5813C4D9" w14:textId="77777777" w:rsidR="00F60392" w:rsidRDefault="00F60392" w:rsidP="00D55628"/>
    <w:p w14:paraId="0973A362" w14:textId="77777777" w:rsidR="00F60392" w:rsidRDefault="00F60392"/>
    <w:p w14:paraId="344FA551" w14:textId="77777777" w:rsidR="00F60392" w:rsidRDefault="00F603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47399C" w:rsidRPr="00975ED3" w14:paraId="171751E1" w14:textId="77777777" w:rsidTr="00B40C2E">
      <w:trPr>
        <w:trHeight w:hRule="exact" w:val="1418"/>
      </w:trPr>
      <w:tc>
        <w:tcPr>
          <w:tcW w:w="7761" w:type="dxa"/>
          <w:vAlign w:val="center"/>
        </w:tcPr>
        <w:p w14:paraId="0C89A1F8" w14:textId="2A9B8DDB" w:rsidR="0047399C" w:rsidRPr="00975ED3" w:rsidRDefault="0047399C" w:rsidP="00B40C2E">
          <w:pPr>
            <w:pStyle w:val="Header"/>
          </w:pPr>
          <w:r>
            <w:rPr>
              <w:noProof/>
            </w:rPr>
            <w:fldChar w:fldCharType="begin"/>
          </w:r>
          <w:r>
            <w:rPr>
              <w:noProof/>
            </w:rPr>
            <w:instrText xml:space="preserve"> STYLEREF  Title  \* MERGEFORMAT </w:instrText>
          </w:r>
          <w:r>
            <w:rPr>
              <w:noProof/>
            </w:rPr>
            <w:fldChar w:fldCharType="separate"/>
          </w:r>
          <w:r w:rsidR="001B090A">
            <w:rPr>
              <w:noProof/>
            </w:rPr>
            <w:t>Monitoring ground subsidence along the Gippsland coastline</w:t>
          </w:r>
          <w:r>
            <w:rPr>
              <w:noProof/>
            </w:rPr>
            <w:fldChar w:fldCharType="end"/>
          </w:r>
        </w:p>
      </w:tc>
    </w:tr>
  </w:tbl>
  <w:p w14:paraId="74ACF3B6" w14:textId="77777777" w:rsidR="0047399C" w:rsidRDefault="0047399C" w:rsidP="00254A01">
    <w:pPr>
      <w:pStyle w:val="Header"/>
    </w:pPr>
    <w:r w:rsidRPr="00806AB6">
      <w:rPr>
        <w:noProof/>
      </w:rPr>
      <mc:AlternateContent>
        <mc:Choice Requires="wps">
          <w:drawing>
            <wp:anchor distT="0" distB="0" distL="114300" distR="114300" simplePos="0" relativeHeight="251658248" behindDoc="1" locked="0" layoutInCell="1" allowOverlap="1" wp14:anchorId="36E74792" wp14:editId="61B16A3A">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931DD4" id="TriangleRight" o:spid="_x0000_s1026"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Nr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yT&#10;9AgpQ5WV9jvbk/yX0P2+4dsJsdbZI5rf6HbI4qcAo9DmDyUNBmxK7e8tM4IS+UVhgs2TyQTsXVhM&#10;pucjLMzQsx56mOIIlVJHcSu9ee3aKb6tjR9TKEmomNKfMHTy0g+HkF+bVbfAEA3ydAPfT+nhOqCe&#10;f0vLJ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KgkA2v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6E452A21" wp14:editId="6E6E25E0">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943410" id="TriangleLeft"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AkmirD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12B0062D" wp14:editId="05E9B34F">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3A0CFA" id="Rectangle" o:spid="_x0000_s1026"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2A0E7831" w14:textId="77777777" w:rsidR="0047399C" w:rsidRPr="00254A01" w:rsidRDefault="0047399C"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47399C" w:rsidRPr="00975ED3" w14:paraId="25AA1EEA" w14:textId="77777777" w:rsidTr="00B40C2E">
      <w:trPr>
        <w:trHeight w:hRule="exact" w:val="1418"/>
      </w:trPr>
      <w:tc>
        <w:tcPr>
          <w:tcW w:w="7761" w:type="dxa"/>
          <w:vAlign w:val="center"/>
        </w:tcPr>
        <w:p w14:paraId="2A3746F6" w14:textId="56FB8541" w:rsidR="0047399C" w:rsidRPr="00975ED3" w:rsidRDefault="0047399C" w:rsidP="00B40C2E">
          <w:pPr>
            <w:pStyle w:val="Header"/>
          </w:pPr>
          <w:r>
            <w:rPr>
              <w:noProof/>
            </w:rPr>
            <w:fldChar w:fldCharType="begin"/>
          </w:r>
          <w:r>
            <w:rPr>
              <w:noProof/>
            </w:rPr>
            <w:instrText xml:space="preserve"> STYLEREF  Title  \* MERGEFORMAT </w:instrText>
          </w:r>
          <w:r>
            <w:rPr>
              <w:noProof/>
            </w:rPr>
            <w:fldChar w:fldCharType="separate"/>
          </w:r>
          <w:r w:rsidR="005335D5">
            <w:rPr>
              <w:noProof/>
            </w:rPr>
            <w:t>Monitoring Ground Movement in Gippsland, Victoria</w:t>
          </w:r>
          <w:r>
            <w:rPr>
              <w:noProof/>
            </w:rPr>
            <w:fldChar w:fldCharType="end"/>
          </w:r>
        </w:p>
      </w:tc>
    </w:tr>
  </w:tbl>
  <w:p w14:paraId="0A70BECB" w14:textId="77777777" w:rsidR="0047399C" w:rsidRDefault="0047399C" w:rsidP="00254A01">
    <w:pPr>
      <w:pStyle w:val="Header"/>
    </w:pPr>
    <w:r w:rsidRPr="00806AB6">
      <w:rPr>
        <w:noProof/>
      </w:rPr>
      <mc:AlternateContent>
        <mc:Choice Requires="wps">
          <w:drawing>
            <wp:anchor distT="0" distB="0" distL="114300" distR="114300" simplePos="0" relativeHeight="251658251" behindDoc="1" locked="0" layoutInCell="1" allowOverlap="1" wp14:anchorId="719091B2" wp14:editId="52325C1D">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B54C0" id="TriangleRight" o:spid="_x0000_s1026"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zCzwIAAN0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7104A783" wp14:editId="5A9B4AC5">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81D6BC"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O35UXr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2903CEA" wp14:editId="427D8C36">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AE7802" id="Rectangle" o:spid="_x0000_s1026"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225425AC" w14:textId="77777777" w:rsidR="0047399C" w:rsidRDefault="004739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27BBE" w14:textId="77777777" w:rsidR="0047399C" w:rsidRPr="00E97294" w:rsidRDefault="0047399C" w:rsidP="00E97294">
    <w:pPr>
      <w:pStyle w:val="Header"/>
    </w:pPr>
    <w:r>
      <w:rPr>
        <w:noProof/>
      </w:rPr>
      <w:drawing>
        <wp:anchor distT="0" distB="0" distL="114300" distR="114300" simplePos="0" relativeHeight="251658255" behindDoc="1" locked="0" layoutInCell="1" allowOverlap="1" wp14:anchorId="3338E223" wp14:editId="28481B8D">
          <wp:simplePos x="0" y="0"/>
          <wp:positionH relativeFrom="page">
            <wp:posOffset>720090</wp:posOffset>
          </wp:positionH>
          <wp:positionV relativeFrom="page">
            <wp:posOffset>1188085</wp:posOffset>
          </wp:positionV>
          <wp:extent cx="860400" cy="896400"/>
          <wp:effectExtent l="0" t="0" r="0" b="0"/>
          <wp:wrapNone/>
          <wp:docPr id="1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4" behindDoc="1" locked="0" layoutInCell="1" allowOverlap="1" wp14:anchorId="7155CAF5" wp14:editId="035817F0">
          <wp:simplePos x="0" y="0"/>
          <wp:positionH relativeFrom="page">
            <wp:posOffset>720090</wp:posOffset>
          </wp:positionH>
          <wp:positionV relativeFrom="page">
            <wp:posOffset>1188085</wp:posOffset>
          </wp:positionV>
          <wp:extent cx="864000" cy="896400"/>
          <wp:effectExtent l="0" t="0" r="0" b="0"/>
          <wp:wrapNone/>
          <wp:docPr id="1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659AFA46" wp14:editId="05803017">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B5BD0"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BW9pYr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21C1A1F9" wp14:editId="1C6F891A">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E569B7" id="TriangleBottom" o:spid="_x0000_s1026" style="position:absolute;margin-left:56.7pt;margin-top:93.55pt;width:68.05pt;height:70.85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" path="m,l669,1415,1339,,,xe" fillcolor="#99e0dd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7DEB7465" wp14:editId="4CDD519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D67122"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61909E85" wp14:editId="041E2DC9">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E40B11"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decimal"/>
      <w:pStyle w:val="Heading2"/>
      <w:suff w:val="nothing"/>
      <w:lvlText w:val=""/>
      <w:lvlJc w:val="left"/>
      <w:pPr>
        <w:ind w:left="0" w:firstLine="0"/>
      </w:p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4C2C9E"/>
    <w:multiLevelType w:val="hybridMultilevel"/>
    <w:tmpl w:val="FFFFFFFF"/>
    <w:lvl w:ilvl="0" w:tplc="CC347410">
      <w:start w:val="1"/>
      <w:numFmt w:val="bullet"/>
      <w:lvlText w:val=""/>
      <w:lvlJc w:val="left"/>
      <w:pPr>
        <w:ind w:left="720" w:hanging="360"/>
      </w:pPr>
      <w:rPr>
        <w:rFonts w:ascii="Symbol" w:hAnsi="Symbol" w:hint="default"/>
      </w:rPr>
    </w:lvl>
    <w:lvl w:ilvl="1" w:tplc="25E88648">
      <w:start w:val="1"/>
      <w:numFmt w:val="bullet"/>
      <w:lvlText w:val="o"/>
      <w:lvlJc w:val="left"/>
      <w:pPr>
        <w:ind w:left="1440" w:hanging="360"/>
      </w:pPr>
      <w:rPr>
        <w:rFonts w:ascii="Courier New" w:hAnsi="Courier New" w:hint="default"/>
      </w:rPr>
    </w:lvl>
    <w:lvl w:ilvl="2" w:tplc="FC0855C6">
      <w:start w:val="1"/>
      <w:numFmt w:val="bullet"/>
      <w:lvlText w:val=""/>
      <w:lvlJc w:val="left"/>
      <w:pPr>
        <w:ind w:left="2160" w:hanging="360"/>
      </w:pPr>
      <w:rPr>
        <w:rFonts w:ascii="Wingdings" w:hAnsi="Wingdings" w:hint="default"/>
      </w:rPr>
    </w:lvl>
    <w:lvl w:ilvl="3" w:tplc="FEAE1CB8">
      <w:start w:val="1"/>
      <w:numFmt w:val="bullet"/>
      <w:lvlText w:val=""/>
      <w:lvlJc w:val="left"/>
      <w:pPr>
        <w:ind w:left="2880" w:hanging="360"/>
      </w:pPr>
      <w:rPr>
        <w:rFonts w:ascii="Symbol" w:hAnsi="Symbol" w:hint="default"/>
      </w:rPr>
    </w:lvl>
    <w:lvl w:ilvl="4" w:tplc="2B3ABFD2">
      <w:start w:val="1"/>
      <w:numFmt w:val="bullet"/>
      <w:lvlText w:val="o"/>
      <w:lvlJc w:val="left"/>
      <w:pPr>
        <w:ind w:left="3600" w:hanging="360"/>
      </w:pPr>
      <w:rPr>
        <w:rFonts w:ascii="Courier New" w:hAnsi="Courier New" w:hint="default"/>
      </w:rPr>
    </w:lvl>
    <w:lvl w:ilvl="5" w:tplc="65D07032">
      <w:start w:val="1"/>
      <w:numFmt w:val="bullet"/>
      <w:lvlText w:val=""/>
      <w:lvlJc w:val="left"/>
      <w:pPr>
        <w:ind w:left="4320" w:hanging="360"/>
      </w:pPr>
      <w:rPr>
        <w:rFonts w:ascii="Wingdings" w:hAnsi="Wingdings" w:hint="default"/>
      </w:rPr>
    </w:lvl>
    <w:lvl w:ilvl="6" w:tplc="BCBE651C">
      <w:start w:val="1"/>
      <w:numFmt w:val="bullet"/>
      <w:lvlText w:val=""/>
      <w:lvlJc w:val="left"/>
      <w:pPr>
        <w:ind w:left="5040" w:hanging="360"/>
      </w:pPr>
      <w:rPr>
        <w:rFonts w:ascii="Symbol" w:hAnsi="Symbol" w:hint="default"/>
      </w:rPr>
    </w:lvl>
    <w:lvl w:ilvl="7" w:tplc="5914ACE4">
      <w:start w:val="1"/>
      <w:numFmt w:val="bullet"/>
      <w:lvlText w:val="o"/>
      <w:lvlJc w:val="left"/>
      <w:pPr>
        <w:ind w:left="5760" w:hanging="360"/>
      </w:pPr>
      <w:rPr>
        <w:rFonts w:ascii="Courier New" w:hAnsi="Courier New" w:hint="default"/>
      </w:rPr>
    </w:lvl>
    <w:lvl w:ilvl="8" w:tplc="20A00CF6">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FD5AF050"/>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296A9F"/>
    <w:multiLevelType w:val="hybridMultilevel"/>
    <w:tmpl w:val="FFFFFFFF"/>
    <w:lvl w:ilvl="0" w:tplc="5A3042A2">
      <w:start w:val="1"/>
      <w:numFmt w:val="bullet"/>
      <w:lvlText w:val=""/>
      <w:lvlJc w:val="left"/>
      <w:pPr>
        <w:ind w:left="720" w:hanging="360"/>
      </w:pPr>
      <w:rPr>
        <w:rFonts w:ascii="Symbol" w:hAnsi="Symbol" w:hint="default"/>
      </w:rPr>
    </w:lvl>
    <w:lvl w:ilvl="1" w:tplc="A72E0C34">
      <w:start w:val="1"/>
      <w:numFmt w:val="bullet"/>
      <w:lvlText w:val="o"/>
      <w:lvlJc w:val="left"/>
      <w:pPr>
        <w:ind w:left="1440" w:hanging="360"/>
      </w:pPr>
      <w:rPr>
        <w:rFonts w:ascii="Courier New" w:hAnsi="Courier New" w:hint="default"/>
      </w:rPr>
    </w:lvl>
    <w:lvl w:ilvl="2" w:tplc="937A358A">
      <w:start w:val="1"/>
      <w:numFmt w:val="bullet"/>
      <w:lvlText w:val=""/>
      <w:lvlJc w:val="left"/>
      <w:pPr>
        <w:ind w:left="2160" w:hanging="360"/>
      </w:pPr>
      <w:rPr>
        <w:rFonts w:ascii="Wingdings" w:hAnsi="Wingdings" w:hint="default"/>
      </w:rPr>
    </w:lvl>
    <w:lvl w:ilvl="3" w:tplc="5C687E0E">
      <w:start w:val="1"/>
      <w:numFmt w:val="bullet"/>
      <w:lvlText w:val=""/>
      <w:lvlJc w:val="left"/>
      <w:pPr>
        <w:ind w:left="2880" w:hanging="360"/>
      </w:pPr>
      <w:rPr>
        <w:rFonts w:ascii="Symbol" w:hAnsi="Symbol" w:hint="default"/>
      </w:rPr>
    </w:lvl>
    <w:lvl w:ilvl="4" w:tplc="52F86084">
      <w:start w:val="1"/>
      <w:numFmt w:val="bullet"/>
      <w:lvlText w:val="o"/>
      <w:lvlJc w:val="left"/>
      <w:pPr>
        <w:ind w:left="3600" w:hanging="360"/>
      </w:pPr>
      <w:rPr>
        <w:rFonts w:ascii="Courier New" w:hAnsi="Courier New" w:hint="default"/>
      </w:rPr>
    </w:lvl>
    <w:lvl w:ilvl="5" w:tplc="1548D31E">
      <w:start w:val="1"/>
      <w:numFmt w:val="bullet"/>
      <w:lvlText w:val=""/>
      <w:lvlJc w:val="left"/>
      <w:pPr>
        <w:ind w:left="4320" w:hanging="360"/>
      </w:pPr>
      <w:rPr>
        <w:rFonts w:ascii="Wingdings" w:hAnsi="Wingdings" w:hint="default"/>
      </w:rPr>
    </w:lvl>
    <w:lvl w:ilvl="6" w:tplc="DCE6FC50">
      <w:start w:val="1"/>
      <w:numFmt w:val="bullet"/>
      <w:lvlText w:val=""/>
      <w:lvlJc w:val="left"/>
      <w:pPr>
        <w:ind w:left="5040" w:hanging="360"/>
      </w:pPr>
      <w:rPr>
        <w:rFonts w:ascii="Symbol" w:hAnsi="Symbol" w:hint="default"/>
      </w:rPr>
    </w:lvl>
    <w:lvl w:ilvl="7" w:tplc="1AFA3642">
      <w:start w:val="1"/>
      <w:numFmt w:val="bullet"/>
      <w:lvlText w:val="o"/>
      <w:lvlJc w:val="left"/>
      <w:pPr>
        <w:ind w:left="5760" w:hanging="360"/>
      </w:pPr>
      <w:rPr>
        <w:rFonts w:ascii="Courier New" w:hAnsi="Courier New" w:hint="default"/>
      </w:rPr>
    </w:lvl>
    <w:lvl w:ilvl="8" w:tplc="ED187770">
      <w:start w:val="1"/>
      <w:numFmt w:val="bullet"/>
      <w:lvlText w:val=""/>
      <w:lvlJc w:val="left"/>
      <w:pPr>
        <w:ind w:left="6480" w:hanging="360"/>
      </w:pPr>
      <w:rPr>
        <w:rFonts w:ascii="Wingdings" w:hAnsi="Wingding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8"/>
  </w:num>
  <w:num w:numId="2">
    <w:abstractNumId w:val="25"/>
  </w:num>
  <w:num w:numId="3">
    <w:abstractNumId w:val="32"/>
  </w:num>
  <w:num w:numId="4">
    <w:abstractNumId w:val="15"/>
  </w:num>
  <w:num w:numId="5">
    <w:abstractNumId w:val="12"/>
  </w:num>
  <w:num w:numId="6">
    <w:abstractNumId w:val="11"/>
  </w:num>
  <w:num w:numId="7">
    <w:abstractNumId w:val="10"/>
  </w:num>
  <w:num w:numId="8">
    <w:abstractNumId w:val="29"/>
  </w:num>
  <w:num w:numId="9">
    <w:abstractNumId w:val="13"/>
  </w:num>
  <w:num w:numId="10">
    <w:abstractNumId w:val="16"/>
  </w:num>
  <w:num w:numId="11">
    <w:abstractNumId w:val="14"/>
  </w:num>
  <w:num w:numId="12">
    <w:abstractNumId w:val="18"/>
  </w:num>
  <w:num w:numId="13">
    <w:abstractNumId w:val="20"/>
  </w:num>
  <w:num w:numId="14">
    <w:abstractNumId w:val="19"/>
  </w:num>
  <w:num w:numId="15">
    <w:abstractNumId w:val="22"/>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31"/>
    <w:lvlOverride w:ilvl="0">
      <w:startOverride w:val="1"/>
    </w:lvlOverride>
  </w:num>
  <w:num w:numId="32">
    <w:abstractNumId w:val="30"/>
  </w:num>
  <w:num w:numId="33">
    <w:abstractNumId w:val="8"/>
  </w:num>
  <w:num w:numId="34">
    <w:abstractNumId w:val="27"/>
  </w:num>
  <w:num w:numId="35">
    <w:abstractNumId w:val="9"/>
  </w:num>
  <w:num w:numId="36">
    <w:abstractNumId w:val="7"/>
  </w:num>
  <w:num w:numId="37">
    <w:abstractNumId w:val="6"/>
  </w:num>
  <w:num w:numId="38">
    <w:abstractNumId w:val="5"/>
  </w:num>
  <w:num w:numId="39">
    <w:abstractNumId w:val="4"/>
  </w:num>
  <w:num w:numId="40">
    <w:abstractNumId w:val="1"/>
  </w:num>
  <w:num w:numId="41">
    <w:abstractNumId w:val="0"/>
  </w:num>
  <w:num w:numId="42">
    <w:abstractNumId w:val="3"/>
  </w:num>
  <w:num w:numId="43">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True"/>
  </w:docVars>
  <w:rsids>
    <w:rsidRoot w:val="00904B57"/>
    <w:rsid w:val="0000017F"/>
    <w:rsid w:val="00000279"/>
    <w:rsid w:val="000004BD"/>
    <w:rsid w:val="00000B05"/>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189"/>
    <w:rsid w:val="000103B4"/>
    <w:rsid w:val="00010A57"/>
    <w:rsid w:val="00010AAD"/>
    <w:rsid w:val="00010E3F"/>
    <w:rsid w:val="00010FAD"/>
    <w:rsid w:val="0001107C"/>
    <w:rsid w:val="000114BD"/>
    <w:rsid w:val="000118FD"/>
    <w:rsid w:val="00011DD4"/>
    <w:rsid w:val="00011F39"/>
    <w:rsid w:val="0001226A"/>
    <w:rsid w:val="00012B55"/>
    <w:rsid w:val="00012B94"/>
    <w:rsid w:val="00012E66"/>
    <w:rsid w:val="00012EC2"/>
    <w:rsid w:val="00013360"/>
    <w:rsid w:val="0001362A"/>
    <w:rsid w:val="0001389C"/>
    <w:rsid w:val="0001393A"/>
    <w:rsid w:val="00013BAE"/>
    <w:rsid w:val="00013DC6"/>
    <w:rsid w:val="0001466C"/>
    <w:rsid w:val="00014972"/>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5AB"/>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5FC"/>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AB5"/>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369"/>
    <w:rsid w:val="00055546"/>
    <w:rsid w:val="0005568C"/>
    <w:rsid w:val="000557B4"/>
    <w:rsid w:val="00055860"/>
    <w:rsid w:val="00055D0B"/>
    <w:rsid w:val="000560BA"/>
    <w:rsid w:val="0005623D"/>
    <w:rsid w:val="00056A97"/>
    <w:rsid w:val="000570E5"/>
    <w:rsid w:val="00057EB2"/>
    <w:rsid w:val="0006013C"/>
    <w:rsid w:val="00060538"/>
    <w:rsid w:val="00060EE0"/>
    <w:rsid w:val="00060F3E"/>
    <w:rsid w:val="00060FD9"/>
    <w:rsid w:val="00061573"/>
    <w:rsid w:val="000617D7"/>
    <w:rsid w:val="000620DA"/>
    <w:rsid w:val="000623CA"/>
    <w:rsid w:val="000626EE"/>
    <w:rsid w:val="00062985"/>
    <w:rsid w:val="000629D4"/>
    <w:rsid w:val="00062B3B"/>
    <w:rsid w:val="00063E71"/>
    <w:rsid w:val="000640A9"/>
    <w:rsid w:val="0006422E"/>
    <w:rsid w:val="00064489"/>
    <w:rsid w:val="00065584"/>
    <w:rsid w:val="000655DD"/>
    <w:rsid w:val="000655FD"/>
    <w:rsid w:val="00065A52"/>
    <w:rsid w:val="00065B63"/>
    <w:rsid w:val="00065EDD"/>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75"/>
    <w:rsid w:val="00073A9B"/>
    <w:rsid w:val="00073BBA"/>
    <w:rsid w:val="00073F07"/>
    <w:rsid w:val="00073F9C"/>
    <w:rsid w:val="000742AF"/>
    <w:rsid w:val="00074430"/>
    <w:rsid w:val="00074582"/>
    <w:rsid w:val="00074657"/>
    <w:rsid w:val="00074A1F"/>
    <w:rsid w:val="00074C2B"/>
    <w:rsid w:val="000751D8"/>
    <w:rsid w:val="000752FC"/>
    <w:rsid w:val="000758E3"/>
    <w:rsid w:val="00076AC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6A0"/>
    <w:rsid w:val="000908D6"/>
    <w:rsid w:val="0009125C"/>
    <w:rsid w:val="000913AD"/>
    <w:rsid w:val="00091F49"/>
    <w:rsid w:val="0009214D"/>
    <w:rsid w:val="00093051"/>
    <w:rsid w:val="000935F8"/>
    <w:rsid w:val="000938C5"/>
    <w:rsid w:val="00093F02"/>
    <w:rsid w:val="000948CF"/>
    <w:rsid w:val="00094A84"/>
    <w:rsid w:val="00094D3E"/>
    <w:rsid w:val="00094F27"/>
    <w:rsid w:val="0009521E"/>
    <w:rsid w:val="00095E8A"/>
    <w:rsid w:val="00096627"/>
    <w:rsid w:val="00096B2D"/>
    <w:rsid w:val="00096B35"/>
    <w:rsid w:val="00097170"/>
    <w:rsid w:val="00097213"/>
    <w:rsid w:val="0009729F"/>
    <w:rsid w:val="00097538"/>
    <w:rsid w:val="000976F6"/>
    <w:rsid w:val="00097763"/>
    <w:rsid w:val="000979B3"/>
    <w:rsid w:val="00097BCF"/>
    <w:rsid w:val="00097C1B"/>
    <w:rsid w:val="000A0179"/>
    <w:rsid w:val="000A04B4"/>
    <w:rsid w:val="000A055B"/>
    <w:rsid w:val="000A059B"/>
    <w:rsid w:val="000A05D6"/>
    <w:rsid w:val="000A0832"/>
    <w:rsid w:val="000A09AD"/>
    <w:rsid w:val="000A0D74"/>
    <w:rsid w:val="000A1512"/>
    <w:rsid w:val="000A15E4"/>
    <w:rsid w:val="000A16B0"/>
    <w:rsid w:val="000A22C5"/>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8F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A18"/>
    <w:rsid w:val="000C2CCC"/>
    <w:rsid w:val="000C2CD8"/>
    <w:rsid w:val="000C2DE3"/>
    <w:rsid w:val="000C33EB"/>
    <w:rsid w:val="000C3B79"/>
    <w:rsid w:val="000C3C38"/>
    <w:rsid w:val="000C3F67"/>
    <w:rsid w:val="000C41E0"/>
    <w:rsid w:val="000C41F9"/>
    <w:rsid w:val="000C4231"/>
    <w:rsid w:val="000C436A"/>
    <w:rsid w:val="000C47AE"/>
    <w:rsid w:val="000C4D99"/>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35"/>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2D31"/>
    <w:rsid w:val="000E33C8"/>
    <w:rsid w:val="000E35C7"/>
    <w:rsid w:val="000E3AF5"/>
    <w:rsid w:val="000E3B96"/>
    <w:rsid w:val="000E470A"/>
    <w:rsid w:val="000E4B54"/>
    <w:rsid w:val="000E53BD"/>
    <w:rsid w:val="000E55A2"/>
    <w:rsid w:val="000E5F4E"/>
    <w:rsid w:val="000E6684"/>
    <w:rsid w:val="000E6777"/>
    <w:rsid w:val="000E7410"/>
    <w:rsid w:val="000E7936"/>
    <w:rsid w:val="000F03BC"/>
    <w:rsid w:val="000F03C9"/>
    <w:rsid w:val="000F0A47"/>
    <w:rsid w:val="000F0D60"/>
    <w:rsid w:val="000F13C5"/>
    <w:rsid w:val="000F147D"/>
    <w:rsid w:val="000F17DD"/>
    <w:rsid w:val="000F1A3A"/>
    <w:rsid w:val="000F1A53"/>
    <w:rsid w:val="000F1A5A"/>
    <w:rsid w:val="000F1B52"/>
    <w:rsid w:val="000F1D45"/>
    <w:rsid w:val="000F1FA4"/>
    <w:rsid w:val="000F2014"/>
    <w:rsid w:val="000F2194"/>
    <w:rsid w:val="000F24B2"/>
    <w:rsid w:val="000F306B"/>
    <w:rsid w:val="000F31D9"/>
    <w:rsid w:val="000F376E"/>
    <w:rsid w:val="000F3FC7"/>
    <w:rsid w:val="000F4058"/>
    <w:rsid w:val="000F4A13"/>
    <w:rsid w:val="000F4CD5"/>
    <w:rsid w:val="000F5080"/>
    <w:rsid w:val="000F5216"/>
    <w:rsid w:val="000F567F"/>
    <w:rsid w:val="000F5A78"/>
    <w:rsid w:val="000F5E34"/>
    <w:rsid w:val="000F5E5F"/>
    <w:rsid w:val="000F5E8C"/>
    <w:rsid w:val="000F6801"/>
    <w:rsid w:val="000F6803"/>
    <w:rsid w:val="000F69EA"/>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18FA"/>
    <w:rsid w:val="0010306F"/>
    <w:rsid w:val="001031FC"/>
    <w:rsid w:val="0010384A"/>
    <w:rsid w:val="00103D73"/>
    <w:rsid w:val="00103F0F"/>
    <w:rsid w:val="00104371"/>
    <w:rsid w:val="00104F66"/>
    <w:rsid w:val="001054A3"/>
    <w:rsid w:val="0010550A"/>
    <w:rsid w:val="0010559C"/>
    <w:rsid w:val="00105B74"/>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1DD0"/>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573"/>
    <w:rsid w:val="00115E3D"/>
    <w:rsid w:val="001177A2"/>
    <w:rsid w:val="00117819"/>
    <w:rsid w:val="001179D3"/>
    <w:rsid w:val="00117CFE"/>
    <w:rsid w:val="00117DD6"/>
    <w:rsid w:val="00117F77"/>
    <w:rsid w:val="001202B1"/>
    <w:rsid w:val="001203C0"/>
    <w:rsid w:val="001204D7"/>
    <w:rsid w:val="001206E5"/>
    <w:rsid w:val="0012093F"/>
    <w:rsid w:val="00120C95"/>
    <w:rsid w:val="001210F1"/>
    <w:rsid w:val="00121248"/>
    <w:rsid w:val="00121266"/>
    <w:rsid w:val="00121268"/>
    <w:rsid w:val="001217C3"/>
    <w:rsid w:val="001219CD"/>
    <w:rsid w:val="00121E66"/>
    <w:rsid w:val="00122355"/>
    <w:rsid w:val="00122358"/>
    <w:rsid w:val="001226AD"/>
    <w:rsid w:val="00122A3C"/>
    <w:rsid w:val="00122AE8"/>
    <w:rsid w:val="00122C72"/>
    <w:rsid w:val="00122E4E"/>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82"/>
    <w:rsid w:val="00125F99"/>
    <w:rsid w:val="001262FB"/>
    <w:rsid w:val="001266B1"/>
    <w:rsid w:val="00126914"/>
    <w:rsid w:val="001269E0"/>
    <w:rsid w:val="001270B7"/>
    <w:rsid w:val="00127385"/>
    <w:rsid w:val="00127410"/>
    <w:rsid w:val="0012741A"/>
    <w:rsid w:val="00127528"/>
    <w:rsid w:val="00127532"/>
    <w:rsid w:val="00127F2F"/>
    <w:rsid w:val="001300CB"/>
    <w:rsid w:val="001306D2"/>
    <w:rsid w:val="001312B4"/>
    <w:rsid w:val="00131311"/>
    <w:rsid w:val="001314EF"/>
    <w:rsid w:val="001315CE"/>
    <w:rsid w:val="0013248A"/>
    <w:rsid w:val="001325D7"/>
    <w:rsid w:val="00132744"/>
    <w:rsid w:val="00132777"/>
    <w:rsid w:val="00133770"/>
    <w:rsid w:val="00133A4B"/>
    <w:rsid w:val="00133A9C"/>
    <w:rsid w:val="00133DD3"/>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59C"/>
    <w:rsid w:val="001407A8"/>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5F0C"/>
    <w:rsid w:val="00146CDE"/>
    <w:rsid w:val="0014701F"/>
    <w:rsid w:val="001470F1"/>
    <w:rsid w:val="001474AE"/>
    <w:rsid w:val="001474D5"/>
    <w:rsid w:val="00147B75"/>
    <w:rsid w:val="00147B9C"/>
    <w:rsid w:val="00147EC2"/>
    <w:rsid w:val="00150172"/>
    <w:rsid w:val="001501A0"/>
    <w:rsid w:val="00150BC2"/>
    <w:rsid w:val="00151379"/>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1E1"/>
    <w:rsid w:val="00157E61"/>
    <w:rsid w:val="00157E78"/>
    <w:rsid w:val="001601C2"/>
    <w:rsid w:val="00160ED7"/>
    <w:rsid w:val="001619E0"/>
    <w:rsid w:val="00161E60"/>
    <w:rsid w:val="00162B86"/>
    <w:rsid w:val="00162E29"/>
    <w:rsid w:val="0016301C"/>
    <w:rsid w:val="0016310E"/>
    <w:rsid w:val="0016334C"/>
    <w:rsid w:val="00163536"/>
    <w:rsid w:val="00163E14"/>
    <w:rsid w:val="00163F5F"/>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AB2"/>
    <w:rsid w:val="00170F85"/>
    <w:rsid w:val="001715D8"/>
    <w:rsid w:val="00171FD1"/>
    <w:rsid w:val="00172031"/>
    <w:rsid w:val="00172DA4"/>
    <w:rsid w:val="00173F6E"/>
    <w:rsid w:val="00174706"/>
    <w:rsid w:val="001748A0"/>
    <w:rsid w:val="00175247"/>
    <w:rsid w:val="00175401"/>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09B"/>
    <w:rsid w:val="00182573"/>
    <w:rsid w:val="00182759"/>
    <w:rsid w:val="0018296A"/>
    <w:rsid w:val="00182986"/>
    <w:rsid w:val="00183265"/>
    <w:rsid w:val="00183902"/>
    <w:rsid w:val="00183DC3"/>
    <w:rsid w:val="00183F0D"/>
    <w:rsid w:val="0018400C"/>
    <w:rsid w:val="00184D8A"/>
    <w:rsid w:val="00184FE9"/>
    <w:rsid w:val="00185004"/>
    <w:rsid w:val="001856A2"/>
    <w:rsid w:val="0018593D"/>
    <w:rsid w:val="00185D75"/>
    <w:rsid w:val="00185F4B"/>
    <w:rsid w:val="0018600C"/>
    <w:rsid w:val="00186036"/>
    <w:rsid w:val="0018616D"/>
    <w:rsid w:val="00186475"/>
    <w:rsid w:val="00186ECA"/>
    <w:rsid w:val="00187485"/>
    <w:rsid w:val="0018768D"/>
    <w:rsid w:val="00187860"/>
    <w:rsid w:val="00187A24"/>
    <w:rsid w:val="00190073"/>
    <w:rsid w:val="00190242"/>
    <w:rsid w:val="0019095F"/>
    <w:rsid w:val="001911C7"/>
    <w:rsid w:val="001911F6"/>
    <w:rsid w:val="0019138F"/>
    <w:rsid w:val="00191688"/>
    <w:rsid w:val="0019194F"/>
    <w:rsid w:val="00191D9C"/>
    <w:rsid w:val="00192396"/>
    <w:rsid w:val="0019242F"/>
    <w:rsid w:val="001924D8"/>
    <w:rsid w:val="00192793"/>
    <w:rsid w:val="001929A8"/>
    <w:rsid w:val="001932CF"/>
    <w:rsid w:val="00193BEE"/>
    <w:rsid w:val="00193D58"/>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23E"/>
    <w:rsid w:val="001A37A6"/>
    <w:rsid w:val="001A4197"/>
    <w:rsid w:val="001A45A0"/>
    <w:rsid w:val="001A4BB8"/>
    <w:rsid w:val="001A50A5"/>
    <w:rsid w:val="001A548E"/>
    <w:rsid w:val="001A5625"/>
    <w:rsid w:val="001A5EB5"/>
    <w:rsid w:val="001A677B"/>
    <w:rsid w:val="001A7616"/>
    <w:rsid w:val="001A788D"/>
    <w:rsid w:val="001A7B61"/>
    <w:rsid w:val="001A7F0C"/>
    <w:rsid w:val="001B025E"/>
    <w:rsid w:val="001B0693"/>
    <w:rsid w:val="001B0706"/>
    <w:rsid w:val="001B0807"/>
    <w:rsid w:val="001B090A"/>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007"/>
    <w:rsid w:val="001B58BC"/>
    <w:rsid w:val="001B5E7A"/>
    <w:rsid w:val="001B5E88"/>
    <w:rsid w:val="001B5FBD"/>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59C"/>
    <w:rsid w:val="001C58FF"/>
    <w:rsid w:val="001C591F"/>
    <w:rsid w:val="001C63D2"/>
    <w:rsid w:val="001C6526"/>
    <w:rsid w:val="001C6A87"/>
    <w:rsid w:val="001C6E3A"/>
    <w:rsid w:val="001C7078"/>
    <w:rsid w:val="001C709B"/>
    <w:rsid w:val="001C7813"/>
    <w:rsid w:val="001D1792"/>
    <w:rsid w:val="001D2509"/>
    <w:rsid w:val="001D2DA8"/>
    <w:rsid w:val="001D2F7F"/>
    <w:rsid w:val="001D3116"/>
    <w:rsid w:val="001D347F"/>
    <w:rsid w:val="001D3B9E"/>
    <w:rsid w:val="001D3C20"/>
    <w:rsid w:val="001D3DD4"/>
    <w:rsid w:val="001D3E83"/>
    <w:rsid w:val="001D3F6F"/>
    <w:rsid w:val="001D4A29"/>
    <w:rsid w:val="001D4ADA"/>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0F8D"/>
    <w:rsid w:val="001E1098"/>
    <w:rsid w:val="001E1AB6"/>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BA3"/>
    <w:rsid w:val="001E6EC8"/>
    <w:rsid w:val="001E74C1"/>
    <w:rsid w:val="001E7905"/>
    <w:rsid w:val="001E7AE8"/>
    <w:rsid w:val="001E7C5A"/>
    <w:rsid w:val="001F0190"/>
    <w:rsid w:val="001F07CC"/>
    <w:rsid w:val="001F0858"/>
    <w:rsid w:val="001F0883"/>
    <w:rsid w:val="001F08A4"/>
    <w:rsid w:val="001F0A0A"/>
    <w:rsid w:val="001F0B61"/>
    <w:rsid w:val="001F0DCF"/>
    <w:rsid w:val="001F10AE"/>
    <w:rsid w:val="001F1164"/>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449"/>
    <w:rsid w:val="00201841"/>
    <w:rsid w:val="0020194C"/>
    <w:rsid w:val="0020205B"/>
    <w:rsid w:val="00202C45"/>
    <w:rsid w:val="00202E4A"/>
    <w:rsid w:val="00203011"/>
    <w:rsid w:val="002031FC"/>
    <w:rsid w:val="0020332E"/>
    <w:rsid w:val="00203733"/>
    <w:rsid w:val="0020390A"/>
    <w:rsid w:val="002041DB"/>
    <w:rsid w:val="0020460C"/>
    <w:rsid w:val="00204875"/>
    <w:rsid w:val="002050CF"/>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6A3"/>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9A9"/>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65C"/>
    <w:rsid w:val="00224EDC"/>
    <w:rsid w:val="00224F1D"/>
    <w:rsid w:val="00225553"/>
    <w:rsid w:val="00225CB2"/>
    <w:rsid w:val="002262A7"/>
    <w:rsid w:val="002273FF"/>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4C0C"/>
    <w:rsid w:val="0023534B"/>
    <w:rsid w:val="00235450"/>
    <w:rsid w:val="002359C3"/>
    <w:rsid w:val="00235ABC"/>
    <w:rsid w:val="00235C2D"/>
    <w:rsid w:val="00235CBD"/>
    <w:rsid w:val="00236737"/>
    <w:rsid w:val="00236778"/>
    <w:rsid w:val="00236AA4"/>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6BF"/>
    <w:rsid w:val="00241740"/>
    <w:rsid w:val="00241810"/>
    <w:rsid w:val="00242AB5"/>
    <w:rsid w:val="00242CFC"/>
    <w:rsid w:val="00242E04"/>
    <w:rsid w:val="002430F9"/>
    <w:rsid w:val="002432E0"/>
    <w:rsid w:val="00243579"/>
    <w:rsid w:val="00243622"/>
    <w:rsid w:val="002436B2"/>
    <w:rsid w:val="00243D2B"/>
    <w:rsid w:val="00243E8D"/>
    <w:rsid w:val="00244224"/>
    <w:rsid w:val="00244B6B"/>
    <w:rsid w:val="00244B88"/>
    <w:rsid w:val="002454C8"/>
    <w:rsid w:val="00245790"/>
    <w:rsid w:val="00245971"/>
    <w:rsid w:val="00245CE9"/>
    <w:rsid w:val="00245E00"/>
    <w:rsid w:val="00246012"/>
    <w:rsid w:val="00247B52"/>
    <w:rsid w:val="00247E49"/>
    <w:rsid w:val="00247EB2"/>
    <w:rsid w:val="002503A9"/>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412"/>
    <w:rsid w:val="00255D7F"/>
    <w:rsid w:val="00255DD3"/>
    <w:rsid w:val="00256057"/>
    <w:rsid w:val="002560F7"/>
    <w:rsid w:val="002568FE"/>
    <w:rsid w:val="00256CA0"/>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102"/>
    <w:rsid w:val="00264677"/>
    <w:rsid w:val="00264A62"/>
    <w:rsid w:val="00264DDB"/>
    <w:rsid w:val="00265045"/>
    <w:rsid w:val="00265096"/>
    <w:rsid w:val="0026589E"/>
    <w:rsid w:val="002659C1"/>
    <w:rsid w:val="002662BA"/>
    <w:rsid w:val="00266EB3"/>
    <w:rsid w:val="00267407"/>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68"/>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0C0C"/>
    <w:rsid w:val="002913D6"/>
    <w:rsid w:val="00291BB4"/>
    <w:rsid w:val="00291FDA"/>
    <w:rsid w:val="00292039"/>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99"/>
    <w:rsid w:val="002972FC"/>
    <w:rsid w:val="00297462"/>
    <w:rsid w:val="00297CA9"/>
    <w:rsid w:val="00297E5B"/>
    <w:rsid w:val="00297EC6"/>
    <w:rsid w:val="002A0AED"/>
    <w:rsid w:val="002A13AD"/>
    <w:rsid w:val="002A21D6"/>
    <w:rsid w:val="002A2754"/>
    <w:rsid w:val="002A289B"/>
    <w:rsid w:val="002A307B"/>
    <w:rsid w:val="002A314B"/>
    <w:rsid w:val="002A36DE"/>
    <w:rsid w:val="002A38F1"/>
    <w:rsid w:val="002A3D00"/>
    <w:rsid w:val="002A3DA4"/>
    <w:rsid w:val="002A4235"/>
    <w:rsid w:val="002A4489"/>
    <w:rsid w:val="002A4B40"/>
    <w:rsid w:val="002A4CF9"/>
    <w:rsid w:val="002A4DF9"/>
    <w:rsid w:val="002A5358"/>
    <w:rsid w:val="002A59B0"/>
    <w:rsid w:val="002A5D8B"/>
    <w:rsid w:val="002A67CE"/>
    <w:rsid w:val="002A6829"/>
    <w:rsid w:val="002A6C11"/>
    <w:rsid w:val="002A6C41"/>
    <w:rsid w:val="002A6CDD"/>
    <w:rsid w:val="002A6FC7"/>
    <w:rsid w:val="002A7217"/>
    <w:rsid w:val="002A759F"/>
    <w:rsid w:val="002A77C1"/>
    <w:rsid w:val="002A783B"/>
    <w:rsid w:val="002A7AC5"/>
    <w:rsid w:val="002A7DF3"/>
    <w:rsid w:val="002B00B5"/>
    <w:rsid w:val="002B0CFA"/>
    <w:rsid w:val="002B115F"/>
    <w:rsid w:val="002B171F"/>
    <w:rsid w:val="002B1C2D"/>
    <w:rsid w:val="002B1DB7"/>
    <w:rsid w:val="002B1DE7"/>
    <w:rsid w:val="002B1F25"/>
    <w:rsid w:val="002B213C"/>
    <w:rsid w:val="002B2336"/>
    <w:rsid w:val="002B234F"/>
    <w:rsid w:val="002B2563"/>
    <w:rsid w:val="002B25C0"/>
    <w:rsid w:val="002B27E9"/>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224"/>
    <w:rsid w:val="002C13EA"/>
    <w:rsid w:val="002C1547"/>
    <w:rsid w:val="002C17BA"/>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0E77"/>
    <w:rsid w:val="002D1038"/>
    <w:rsid w:val="002D10F3"/>
    <w:rsid w:val="002D1D09"/>
    <w:rsid w:val="002D1E0C"/>
    <w:rsid w:val="002D1E37"/>
    <w:rsid w:val="002D1EEC"/>
    <w:rsid w:val="002D1F56"/>
    <w:rsid w:val="002D212B"/>
    <w:rsid w:val="002D23E1"/>
    <w:rsid w:val="002D23FC"/>
    <w:rsid w:val="002D27CA"/>
    <w:rsid w:val="002D2E24"/>
    <w:rsid w:val="002D3B57"/>
    <w:rsid w:val="002D3F88"/>
    <w:rsid w:val="002D4193"/>
    <w:rsid w:val="002D4531"/>
    <w:rsid w:val="002D47E6"/>
    <w:rsid w:val="002D4B67"/>
    <w:rsid w:val="002D5353"/>
    <w:rsid w:val="002D5398"/>
    <w:rsid w:val="002D5584"/>
    <w:rsid w:val="002D5767"/>
    <w:rsid w:val="002D5892"/>
    <w:rsid w:val="002D5908"/>
    <w:rsid w:val="002D65F7"/>
    <w:rsid w:val="002D66F5"/>
    <w:rsid w:val="002D6A84"/>
    <w:rsid w:val="002D6B9C"/>
    <w:rsid w:val="002D6C05"/>
    <w:rsid w:val="002D70B7"/>
    <w:rsid w:val="002D7C5A"/>
    <w:rsid w:val="002D7F38"/>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28C"/>
    <w:rsid w:val="002F0464"/>
    <w:rsid w:val="002F0A52"/>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087"/>
    <w:rsid w:val="002F6632"/>
    <w:rsid w:val="002F6A05"/>
    <w:rsid w:val="002F6C77"/>
    <w:rsid w:val="002F71D3"/>
    <w:rsid w:val="002F7537"/>
    <w:rsid w:val="002F76E9"/>
    <w:rsid w:val="002F7A12"/>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052"/>
    <w:rsid w:val="00302572"/>
    <w:rsid w:val="003027A8"/>
    <w:rsid w:val="00302A79"/>
    <w:rsid w:val="00302B36"/>
    <w:rsid w:val="00302C18"/>
    <w:rsid w:val="00302C1B"/>
    <w:rsid w:val="00302D07"/>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85F"/>
    <w:rsid w:val="00310A6E"/>
    <w:rsid w:val="00310F51"/>
    <w:rsid w:val="003114B3"/>
    <w:rsid w:val="00311AEC"/>
    <w:rsid w:val="00312073"/>
    <w:rsid w:val="00312320"/>
    <w:rsid w:val="00312916"/>
    <w:rsid w:val="00312D0C"/>
    <w:rsid w:val="00312F95"/>
    <w:rsid w:val="00313432"/>
    <w:rsid w:val="00313587"/>
    <w:rsid w:val="00313AA4"/>
    <w:rsid w:val="003140E6"/>
    <w:rsid w:val="00314485"/>
    <w:rsid w:val="003144FD"/>
    <w:rsid w:val="003145C4"/>
    <w:rsid w:val="00314EA8"/>
    <w:rsid w:val="00315133"/>
    <w:rsid w:val="0031528F"/>
    <w:rsid w:val="0031535C"/>
    <w:rsid w:val="00315585"/>
    <w:rsid w:val="00315622"/>
    <w:rsid w:val="00315855"/>
    <w:rsid w:val="00315CFC"/>
    <w:rsid w:val="00315F65"/>
    <w:rsid w:val="00316EE5"/>
    <w:rsid w:val="00316FAF"/>
    <w:rsid w:val="003177C7"/>
    <w:rsid w:val="00317B03"/>
    <w:rsid w:val="00317B60"/>
    <w:rsid w:val="00320D1D"/>
    <w:rsid w:val="00320E0A"/>
    <w:rsid w:val="00321131"/>
    <w:rsid w:val="00321137"/>
    <w:rsid w:val="003217EF"/>
    <w:rsid w:val="003229CA"/>
    <w:rsid w:val="00322D95"/>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6DB"/>
    <w:rsid w:val="00327FD3"/>
    <w:rsid w:val="0033013A"/>
    <w:rsid w:val="00330302"/>
    <w:rsid w:val="00330504"/>
    <w:rsid w:val="00330A9E"/>
    <w:rsid w:val="00330E13"/>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91"/>
    <w:rsid w:val="003365F6"/>
    <w:rsid w:val="00336657"/>
    <w:rsid w:val="003368F1"/>
    <w:rsid w:val="00336A3D"/>
    <w:rsid w:val="00336F65"/>
    <w:rsid w:val="003370FB"/>
    <w:rsid w:val="0033793B"/>
    <w:rsid w:val="00337980"/>
    <w:rsid w:val="00337989"/>
    <w:rsid w:val="00337A88"/>
    <w:rsid w:val="00337B13"/>
    <w:rsid w:val="00340C4D"/>
    <w:rsid w:val="00341DE0"/>
    <w:rsid w:val="003420E0"/>
    <w:rsid w:val="00342173"/>
    <w:rsid w:val="00342444"/>
    <w:rsid w:val="003428F3"/>
    <w:rsid w:val="00342C49"/>
    <w:rsid w:val="00342D06"/>
    <w:rsid w:val="00343B7B"/>
    <w:rsid w:val="003440FE"/>
    <w:rsid w:val="003446A9"/>
    <w:rsid w:val="00344C80"/>
    <w:rsid w:val="00344C91"/>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685B"/>
    <w:rsid w:val="003574ED"/>
    <w:rsid w:val="003576A7"/>
    <w:rsid w:val="003576FA"/>
    <w:rsid w:val="0036096A"/>
    <w:rsid w:val="00360B61"/>
    <w:rsid w:val="00360F3F"/>
    <w:rsid w:val="00361287"/>
    <w:rsid w:val="0036145D"/>
    <w:rsid w:val="00361F2F"/>
    <w:rsid w:val="00361FBC"/>
    <w:rsid w:val="003628F9"/>
    <w:rsid w:val="00362D3F"/>
    <w:rsid w:val="00362DA6"/>
    <w:rsid w:val="00362E3A"/>
    <w:rsid w:val="003630B0"/>
    <w:rsid w:val="00363120"/>
    <w:rsid w:val="00363532"/>
    <w:rsid w:val="00363763"/>
    <w:rsid w:val="00363BBC"/>
    <w:rsid w:val="00364154"/>
    <w:rsid w:val="003649FB"/>
    <w:rsid w:val="00364CA5"/>
    <w:rsid w:val="0036633E"/>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4C9"/>
    <w:rsid w:val="003765AD"/>
    <w:rsid w:val="00377171"/>
    <w:rsid w:val="0037763B"/>
    <w:rsid w:val="00377690"/>
    <w:rsid w:val="00377A51"/>
    <w:rsid w:val="00377E6C"/>
    <w:rsid w:val="00377F1B"/>
    <w:rsid w:val="00377F47"/>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3EAC"/>
    <w:rsid w:val="00394109"/>
    <w:rsid w:val="003947B8"/>
    <w:rsid w:val="00395181"/>
    <w:rsid w:val="003960AD"/>
    <w:rsid w:val="003963F7"/>
    <w:rsid w:val="003964CC"/>
    <w:rsid w:val="00396652"/>
    <w:rsid w:val="0039686E"/>
    <w:rsid w:val="003973A1"/>
    <w:rsid w:val="00397703"/>
    <w:rsid w:val="0039772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588"/>
    <w:rsid w:val="003A6CE9"/>
    <w:rsid w:val="003A6D48"/>
    <w:rsid w:val="003A7910"/>
    <w:rsid w:val="003A79F1"/>
    <w:rsid w:val="003A7D28"/>
    <w:rsid w:val="003A7D9F"/>
    <w:rsid w:val="003B0339"/>
    <w:rsid w:val="003B0406"/>
    <w:rsid w:val="003B061E"/>
    <w:rsid w:val="003B06BF"/>
    <w:rsid w:val="003B0724"/>
    <w:rsid w:val="003B12B7"/>
    <w:rsid w:val="003B148C"/>
    <w:rsid w:val="003B14E2"/>
    <w:rsid w:val="003B1774"/>
    <w:rsid w:val="003B2E3A"/>
    <w:rsid w:val="003B32F7"/>
    <w:rsid w:val="003B3E59"/>
    <w:rsid w:val="003B3EFB"/>
    <w:rsid w:val="003B4022"/>
    <w:rsid w:val="003B430A"/>
    <w:rsid w:val="003B4389"/>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B0"/>
    <w:rsid w:val="003C3BC2"/>
    <w:rsid w:val="003C3C33"/>
    <w:rsid w:val="003C3F27"/>
    <w:rsid w:val="003C4209"/>
    <w:rsid w:val="003C474B"/>
    <w:rsid w:val="003C5099"/>
    <w:rsid w:val="003C50AA"/>
    <w:rsid w:val="003C54BC"/>
    <w:rsid w:val="003C5AF6"/>
    <w:rsid w:val="003C5C56"/>
    <w:rsid w:val="003C62D6"/>
    <w:rsid w:val="003C66CC"/>
    <w:rsid w:val="003C673F"/>
    <w:rsid w:val="003C693E"/>
    <w:rsid w:val="003C6B7E"/>
    <w:rsid w:val="003C71FE"/>
    <w:rsid w:val="003C7B87"/>
    <w:rsid w:val="003D002B"/>
    <w:rsid w:val="003D0360"/>
    <w:rsid w:val="003D0CA7"/>
    <w:rsid w:val="003D1288"/>
    <w:rsid w:val="003D12AE"/>
    <w:rsid w:val="003D142B"/>
    <w:rsid w:val="003D1E04"/>
    <w:rsid w:val="003D25C4"/>
    <w:rsid w:val="003D2C4D"/>
    <w:rsid w:val="003D2E82"/>
    <w:rsid w:val="003D3447"/>
    <w:rsid w:val="003D3468"/>
    <w:rsid w:val="003D357E"/>
    <w:rsid w:val="003D3695"/>
    <w:rsid w:val="003D3F0D"/>
    <w:rsid w:val="003D4055"/>
    <w:rsid w:val="003D4483"/>
    <w:rsid w:val="003D459B"/>
    <w:rsid w:val="003D4C15"/>
    <w:rsid w:val="003D4DC8"/>
    <w:rsid w:val="003D545B"/>
    <w:rsid w:val="003D5476"/>
    <w:rsid w:val="003D5A45"/>
    <w:rsid w:val="003D5EA3"/>
    <w:rsid w:val="003D6113"/>
    <w:rsid w:val="003D6245"/>
    <w:rsid w:val="003D6A16"/>
    <w:rsid w:val="003D6AA6"/>
    <w:rsid w:val="003D75A3"/>
    <w:rsid w:val="003D7644"/>
    <w:rsid w:val="003D76D7"/>
    <w:rsid w:val="003D7B68"/>
    <w:rsid w:val="003D7ECF"/>
    <w:rsid w:val="003D7EE9"/>
    <w:rsid w:val="003E0A49"/>
    <w:rsid w:val="003E0B36"/>
    <w:rsid w:val="003E0E29"/>
    <w:rsid w:val="003E106A"/>
    <w:rsid w:val="003E13A8"/>
    <w:rsid w:val="003E1E9A"/>
    <w:rsid w:val="003E22D4"/>
    <w:rsid w:val="003E24BD"/>
    <w:rsid w:val="003E2C4B"/>
    <w:rsid w:val="003E313F"/>
    <w:rsid w:val="003E3643"/>
    <w:rsid w:val="003E39F6"/>
    <w:rsid w:val="003E3E59"/>
    <w:rsid w:val="003E4332"/>
    <w:rsid w:val="003E4CEE"/>
    <w:rsid w:val="003E514F"/>
    <w:rsid w:val="003E5442"/>
    <w:rsid w:val="003E5AAB"/>
    <w:rsid w:val="003E5D2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28"/>
    <w:rsid w:val="003F7B68"/>
    <w:rsid w:val="003F7E66"/>
    <w:rsid w:val="0040016A"/>
    <w:rsid w:val="004002A8"/>
    <w:rsid w:val="00400760"/>
    <w:rsid w:val="00400A90"/>
    <w:rsid w:val="00400D18"/>
    <w:rsid w:val="0040102D"/>
    <w:rsid w:val="004010B3"/>
    <w:rsid w:val="00401465"/>
    <w:rsid w:val="00401E9C"/>
    <w:rsid w:val="00401F2D"/>
    <w:rsid w:val="00402188"/>
    <w:rsid w:val="0040281F"/>
    <w:rsid w:val="00402AAA"/>
    <w:rsid w:val="00402F90"/>
    <w:rsid w:val="00403185"/>
    <w:rsid w:val="004039B4"/>
    <w:rsid w:val="00403EB3"/>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1A0"/>
    <w:rsid w:val="00412245"/>
    <w:rsid w:val="004122D4"/>
    <w:rsid w:val="0041287F"/>
    <w:rsid w:val="00412DE8"/>
    <w:rsid w:val="00413316"/>
    <w:rsid w:val="004133CE"/>
    <w:rsid w:val="004134DF"/>
    <w:rsid w:val="0041360B"/>
    <w:rsid w:val="004143E5"/>
    <w:rsid w:val="0041469A"/>
    <w:rsid w:val="0041497A"/>
    <w:rsid w:val="00414B16"/>
    <w:rsid w:val="00415158"/>
    <w:rsid w:val="00415C01"/>
    <w:rsid w:val="00415FBA"/>
    <w:rsid w:val="004162D7"/>
    <w:rsid w:val="004166A0"/>
    <w:rsid w:val="0041692C"/>
    <w:rsid w:val="00416A93"/>
    <w:rsid w:val="00416BD8"/>
    <w:rsid w:val="004177D2"/>
    <w:rsid w:val="004179D0"/>
    <w:rsid w:val="00417A6D"/>
    <w:rsid w:val="004200B0"/>
    <w:rsid w:val="00420664"/>
    <w:rsid w:val="00420A87"/>
    <w:rsid w:val="00420B0F"/>
    <w:rsid w:val="00420B15"/>
    <w:rsid w:val="00420C24"/>
    <w:rsid w:val="00420DCE"/>
    <w:rsid w:val="00420E48"/>
    <w:rsid w:val="00420E5E"/>
    <w:rsid w:val="00420F85"/>
    <w:rsid w:val="004212F0"/>
    <w:rsid w:val="00421799"/>
    <w:rsid w:val="0042191F"/>
    <w:rsid w:val="00421F78"/>
    <w:rsid w:val="00422267"/>
    <w:rsid w:val="0042227F"/>
    <w:rsid w:val="004222FC"/>
    <w:rsid w:val="00422E51"/>
    <w:rsid w:val="0042317C"/>
    <w:rsid w:val="0042362F"/>
    <w:rsid w:val="00423925"/>
    <w:rsid w:val="00423F52"/>
    <w:rsid w:val="00423FEB"/>
    <w:rsid w:val="00424810"/>
    <w:rsid w:val="004248F0"/>
    <w:rsid w:val="00424A25"/>
    <w:rsid w:val="004250A5"/>
    <w:rsid w:val="00425568"/>
    <w:rsid w:val="00425CF9"/>
    <w:rsid w:val="00425FF4"/>
    <w:rsid w:val="0042629F"/>
    <w:rsid w:val="004265BB"/>
    <w:rsid w:val="00426930"/>
    <w:rsid w:val="004269D5"/>
    <w:rsid w:val="0042706D"/>
    <w:rsid w:val="004270FD"/>
    <w:rsid w:val="004271D5"/>
    <w:rsid w:val="00427261"/>
    <w:rsid w:val="004272B9"/>
    <w:rsid w:val="004273F5"/>
    <w:rsid w:val="004277BC"/>
    <w:rsid w:val="00427915"/>
    <w:rsid w:val="00430482"/>
    <w:rsid w:val="004306EE"/>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9E"/>
    <w:rsid w:val="004352F3"/>
    <w:rsid w:val="0043533B"/>
    <w:rsid w:val="004356E2"/>
    <w:rsid w:val="00435833"/>
    <w:rsid w:val="00435C0C"/>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41"/>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6A62"/>
    <w:rsid w:val="00447351"/>
    <w:rsid w:val="00447B50"/>
    <w:rsid w:val="00447BD5"/>
    <w:rsid w:val="00447C55"/>
    <w:rsid w:val="00447DC3"/>
    <w:rsid w:val="0045004D"/>
    <w:rsid w:val="004503EF"/>
    <w:rsid w:val="00450BFC"/>
    <w:rsid w:val="00450C2B"/>
    <w:rsid w:val="00450E1B"/>
    <w:rsid w:val="004512D8"/>
    <w:rsid w:val="0045153F"/>
    <w:rsid w:val="004519C0"/>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0ED"/>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6B1"/>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859"/>
    <w:rsid w:val="00471473"/>
    <w:rsid w:val="00471496"/>
    <w:rsid w:val="004716AB"/>
    <w:rsid w:val="0047188C"/>
    <w:rsid w:val="00471D90"/>
    <w:rsid w:val="00472154"/>
    <w:rsid w:val="0047291F"/>
    <w:rsid w:val="00472D29"/>
    <w:rsid w:val="00473915"/>
    <w:rsid w:val="0047399C"/>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619"/>
    <w:rsid w:val="004778C7"/>
    <w:rsid w:val="00477A42"/>
    <w:rsid w:val="00477AF9"/>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145"/>
    <w:rsid w:val="00487573"/>
    <w:rsid w:val="00487851"/>
    <w:rsid w:val="004879B6"/>
    <w:rsid w:val="00487EC0"/>
    <w:rsid w:val="00487EC7"/>
    <w:rsid w:val="004907DC"/>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3D3"/>
    <w:rsid w:val="004A2515"/>
    <w:rsid w:val="004A2B54"/>
    <w:rsid w:val="004A2BDA"/>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21D5"/>
    <w:rsid w:val="004B3987"/>
    <w:rsid w:val="004B3A9B"/>
    <w:rsid w:val="004B3C6B"/>
    <w:rsid w:val="004B441C"/>
    <w:rsid w:val="004B44C5"/>
    <w:rsid w:val="004B4B80"/>
    <w:rsid w:val="004B55DC"/>
    <w:rsid w:val="004B5DBA"/>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B4C"/>
    <w:rsid w:val="004C4C8A"/>
    <w:rsid w:val="004C4EE4"/>
    <w:rsid w:val="004C5315"/>
    <w:rsid w:val="004C577C"/>
    <w:rsid w:val="004C57A1"/>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1CCA"/>
    <w:rsid w:val="004D2591"/>
    <w:rsid w:val="004D2824"/>
    <w:rsid w:val="004D2B7A"/>
    <w:rsid w:val="004D2C12"/>
    <w:rsid w:val="004D2F0B"/>
    <w:rsid w:val="004D36AE"/>
    <w:rsid w:val="004D3F75"/>
    <w:rsid w:val="004D4063"/>
    <w:rsid w:val="004D4140"/>
    <w:rsid w:val="004D514B"/>
    <w:rsid w:val="004D528E"/>
    <w:rsid w:val="004D55FF"/>
    <w:rsid w:val="004D5A45"/>
    <w:rsid w:val="004D5B4D"/>
    <w:rsid w:val="004D5BFF"/>
    <w:rsid w:val="004D6506"/>
    <w:rsid w:val="004D6591"/>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0A3"/>
    <w:rsid w:val="004E4B5E"/>
    <w:rsid w:val="004E52B6"/>
    <w:rsid w:val="004E53E9"/>
    <w:rsid w:val="004E565A"/>
    <w:rsid w:val="004E6424"/>
    <w:rsid w:val="004E6426"/>
    <w:rsid w:val="004E657B"/>
    <w:rsid w:val="004E6F7C"/>
    <w:rsid w:val="004E715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5F"/>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043"/>
    <w:rsid w:val="0050225A"/>
    <w:rsid w:val="00502262"/>
    <w:rsid w:val="00502D81"/>
    <w:rsid w:val="00502D90"/>
    <w:rsid w:val="00502E1D"/>
    <w:rsid w:val="00502F97"/>
    <w:rsid w:val="00503352"/>
    <w:rsid w:val="005033D8"/>
    <w:rsid w:val="00503662"/>
    <w:rsid w:val="00503C9F"/>
    <w:rsid w:val="00503CF7"/>
    <w:rsid w:val="00503F00"/>
    <w:rsid w:val="005042D3"/>
    <w:rsid w:val="00505419"/>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7A9"/>
    <w:rsid w:val="00512DFB"/>
    <w:rsid w:val="00512E08"/>
    <w:rsid w:val="005135D4"/>
    <w:rsid w:val="005135E4"/>
    <w:rsid w:val="00513EDA"/>
    <w:rsid w:val="00513F6B"/>
    <w:rsid w:val="005142A8"/>
    <w:rsid w:val="00514425"/>
    <w:rsid w:val="00514E2D"/>
    <w:rsid w:val="00514ECF"/>
    <w:rsid w:val="005155F8"/>
    <w:rsid w:val="00515B23"/>
    <w:rsid w:val="00515C1D"/>
    <w:rsid w:val="00515C39"/>
    <w:rsid w:val="00516381"/>
    <w:rsid w:val="00516487"/>
    <w:rsid w:val="0051658A"/>
    <w:rsid w:val="00516C58"/>
    <w:rsid w:val="005173C0"/>
    <w:rsid w:val="00517471"/>
    <w:rsid w:val="00517EA9"/>
    <w:rsid w:val="00520415"/>
    <w:rsid w:val="005204AE"/>
    <w:rsid w:val="00520A59"/>
    <w:rsid w:val="00521232"/>
    <w:rsid w:val="00521244"/>
    <w:rsid w:val="005212C4"/>
    <w:rsid w:val="005212DC"/>
    <w:rsid w:val="0052196C"/>
    <w:rsid w:val="005219CA"/>
    <w:rsid w:val="00521BFD"/>
    <w:rsid w:val="00521DB5"/>
    <w:rsid w:val="0052239B"/>
    <w:rsid w:val="0052278D"/>
    <w:rsid w:val="00522B13"/>
    <w:rsid w:val="00522B30"/>
    <w:rsid w:val="00522C03"/>
    <w:rsid w:val="005232B3"/>
    <w:rsid w:val="005233A5"/>
    <w:rsid w:val="00523753"/>
    <w:rsid w:val="00523C38"/>
    <w:rsid w:val="00523DDC"/>
    <w:rsid w:val="00523F94"/>
    <w:rsid w:val="0052415A"/>
    <w:rsid w:val="0052438E"/>
    <w:rsid w:val="00524C00"/>
    <w:rsid w:val="00525B0A"/>
    <w:rsid w:val="0052624A"/>
    <w:rsid w:val="00526266"/>
    <w:rsid w:val="00526493"/>
    <w:rsid w:val="00526A07"/>
    <w:rsid w:val="00526A2E"/>
    <w:rsid w:val="00526EBE"/>
    <w:rsid w:val="00527730"/>
    <w:rsid w:val="005302CE"/>
    <w:rsid w:val="00530806"/>
    <w:rsid w:val="00530BC0"/>
    <w:rsid w:val="005310F3"/>
    <w:rsid w:val="0053160A"/>
    <w:rsid w:val="00531614"/>
    <w:rsid w:val="005319CA"/>
    <w:rsid w:val="00531A3D"/>
    <w:rsid w:val="00531CB2"/>
    <w:rsid w:val="00531DE9"/>
    <w:rsid w:val="00531F4B"/>
    <w:rsid w:val="0053272A"/>
    <w:rsid w:val="0053349A"/>
    <w:rsid w:val="005334AF"/>
    <w:rsid w:val="005335D5"/>
    <w:rsid w:val="005336D9"/>
    <w:rsid w:val="00533DD7"/>
    <w:rsid w:val="00533E01"/>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B9A"/>
    <w:rsid w:val="00543FC2"/>
    <w:rsid w:val="00544088"/>
    <w:rsid w:val="0054433B"/>
    <w:rsid w:val="00544AD7"/>
    <w:rsid w:val="005452DF"/>
    <w:rsid w:val="00545662"/>
    <w:rsid w:val="0054585E"/>
    <w:rsid w:val="00545B76"/>
    <w:rsid w:val="00546073"/>
    <w:rsid w:val="0054736B"/>
    <w:rsid w:val="005478BB"/>
    <w:rsid w:val="005478E6"/>
    <w:rsid w:val="00547BC4"/>
    <w:rsid w:val="00550BE8"/>
    <w:rsid w:val="00550C69"/>
    <w:rsid w:val="00551607"/>
    <w:rsid w:val="00552423"/>
    <w:rsid w:val="005534BB"/>
    <w:rsid w:val="00553651"/>
    <w:rsid w:val="0055365C"/>
    <w:rsid w:val="00553668"/>
    <w:rsid w:val="00553ADF"/>
    <w:rsid w:val="005541D4"/>
    <w:rsid w:val="00554566"/>
    <w:rsid w:val="00554A10"/>
    <w:rsid w:val="00554D42"/>
    <w:rsid w:val="005550AC"/>
    <w:rsid w:val="005565AB"/>
    <w:rsid w:val="00556A21"/>
    <w:rsid w:val="00556E29"/>
    <w:rsid w:val="00556EE7"/>
    <w:rsid w:val="00557A63"/>
    <w:rsid w:val="0056060F"/>
    <w:rsid w:val="005612ED"/>
    <w:rsid w:val="005613E8"/>
    <w:rsid w:val="0056157D"/>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4F4B"/>
    <w:rsid w:val="00565127"/>
    <w:rsid w:val="0056551A"/>
    <w:rsid w:val="00566563"/>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69B"/>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77FE1"/>
    <w:rsid w:val="0058016F"/>
    <w:rsid w:val="00580227"/>
    <w:rsid w:val="00580A0D"/>
    <w:rsid w:val="00580A8D"/>
    <w:rsid w:val="00580AF4"/>
    <w:rsid w:val="00580E4B"/>
    <w:rsid w:val="00580EA8"/>
    <w:rsid w:val="00580ED7"/>
    <w:rsid w:val="00581415"/>
    <w:rsid w:val="0058168F"/>
    <w:rsid w:val="00581885"/>
    <w:rsid w:val="00581978"/>
    <w:rsid w:val="00581FFE"/>
    <w:rsid w:val="0058204D"/>
    <w:rsid w:val="0058245E"/>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03"/>
    <w:rsid w:val="005868CB"/>
    <w:rsid w:val="00586AFC"/>
    <w:rsid w:val="0058711F"/>
    <w:rsid w:val="00587A9A"/>
    <w:rsid w:val="00587F6A"/>
    <w:rsid w:val="00587FAB"/>
    <w:rsid w:val="0059071B"/>
    <w:rsid w:val="00590903"/>
    <w:rsid w:val="00590B1F"/>
    <w:rsid w:val="00590B89"/>
    <w:rsid w:val="00591309"/>
    <w:rsid w:val="00591420"/>
    <w:rsid w:val="005915F9"/>
    <w:rsid w:val="00591CE2"/>
    <w:rsid w:val="00591E38"/>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699"/>
    <w:rsid w:val="00597C8C"/>
    <w:rsid w:val="00597D3A"/>
    <w:rsid w:val="005A02B2"/>
    <w:rsid w:val="005A0352"/>
    <w:rsid w:val="005A1360"/>
    <w:rsid w:val="005A1526"/>
    <w:rsid w:val="005A15BB"/>
    <w:rsid w:val="005A15E6"/>
    <w:rsid w:val="005A1C96"/>
    <w:rsid w:val="005A21AB"/>
    <w:rsid w:val="005A21FA"/>
    <w:rsid w:val="005A24B9"/>
    <w:rsid w:val="005A274F"/>
    <w:rsid w:val="005A2951"/>
    <w:rsid w:val="005A297C"/>
    <w:rsid w:val="005A2A5D"/>
    <w:rsid w:val="005A2CB7"/>
    <w:rsid w:val="005A3174"/>
    <w:rsid w:val="005A3BC2"/>
    <w:rsid w:val="005A4144"/>
    <w:rsid w:val="005A42D6"/>
    <w:rsid w:val="005A44BF"/>
    <w:rsid w:val="005A44DD"/>
    <w:rsid w:val="005A4E7B"/>
    <w:rsid w:val="005A4E82"/>
    <w:rsid w:val="005A5248"/>
    <w:rsid w:val="005A7264"/>
    <w:rsid w:val="005A74DB"/>
    <w:rsid w:val="005A74EC"/>
    <w:rsid w:val="005A76C2"/>
    <w:rsid w:val="005A78C7"/>
    <w:rsid w:val="005A7D72"/>
    <w:rsid w:val="005A7E99"/>
    <w:rsid w:val="005B047B"/>
    <w:rsid w:val="005B059F"/>
    <w:rsid w:val="005B07F8"/>
    <w:rsid w:val="005B0981"/>
    <w:rsid w:val="005B09D1"/>
    <w:rsid w:val="005B1133"/>
    <w:rsid w:val="005B1263"/>
    <w:rsid w:val="005B1851"/>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5E7E"/>
    <w:rsid w:val="005B6242"/>
    <w:rsid w:val="005B6294"/>
    <w:rsid w:val="005B6BDB"/>
    <w:rsid w:val="005B6CE4"/>
    <w:rsid w:val="005B6E2E"/>
    <w:rsid w:val="005B6F7A"/>
    <w:rsid w:val="005B7044"/>
    <w:rsid w:val="005B7246"/>
    <w:rsid w:val="005B72B3"/>
    <w:rsid w:val="005B7339"/>
    <w:rsid w:val="005B79F9"/>
    <w:rsid w:val="005C0642"/>
    <w:rsid w:val="005C07A1"/>
    <w:rsid w:val="005C0FC8"/>
    <w:rsid w:val="005C104B"/>
    <w:rsid w:val="005C1912"/>
    <w:rsid w:val="005C23E4"/>
    <w:rsid w:val="005C246E"/>
    <w:rsid w:val="005C2571"/>
    <w:rsid w:val="005C2763"/>
    <w:rsid w:val="005C28E9"/>
    <w:rsid w:val="005C2AAF"/>
    <w:rsid w:val="005C2BE3"/>
    <w:rsid w:val="005C2C1D"/>
    <w:rsid w:val="005C34FA"/>
    <w:rsid w:val="005C382F"/>
    <w:rsid w:val="005C3D75"/>
    <w:rsid w:val="005C4461"/>
    <w:rsid w:val="005C5186"/>
    <w:rsid w:val="005C5402"/>
    <w:rsid w:val="005C5DEF"/>
    <w:rsid w:val="005C5ECE"/>
    <w:rsid w:val="005C5ED9"/>
    <w:rsid w:val="005C6547"/>
    <w:rsid w:val="005C6825"/>
    <w:rsid w:val="005C6B73"/>
    <w:rsid w:val="005C6BE2"/>
    <w:rsid w:val="005C7A7A"/>
    <w:rsid w:val="005D0397"/>
    <w:rsid w:val="005D0565"/>
    <w:rsid w:val="005D071D"/>
    <w:rsid w:val="005D09B8"/>
    <w:rsid w:val="005D0B1C"/>
    <w:rsid w:val="005D0BF3"/>
    <w:rsid w:val="005D1075"/>
    <w:rsid w:val="005D1248"/>
    <w:rsid w:val="005D1255"/>
    <w:rsid w:val="005D12C4"/>
    <w:rsid w:val="005D141F"/>
    <w:rsid w:val="005D1494"/>
    <w:rsid w:val="005D1AC4"/>
    <w:rsid w:val="005D2102"/>
    <w:rsid w:val="005D2885"/>
    <w:rsid w:val="005D30AB"/>
    <w:rsid w:val="005D395A"/>
    <w:rsid w:val="005D4829"/>
    <w:rsid w:val="005D48A2"/>
    <w:rsid w:val="005D497A"/>
    <w:rsid w:val="005D4AA8"/>
    <w:rsid w:val="005D62B3"/>
    <w:rsid w:val="005D6CC9"/>
    <w:rsid w:val="005D764B"/>
    <w:rsid w:val="005D773B"/>
    <w:rsid w:val="005E0160"/>
    <w:rsid w:val="005E03CB"/>
    <w:rsid w:val="005E0821"/>
    <w:rsid w:val="005E0A98"/>
    <w:rsid w:val="005E0C52"/>
    <w:rsid w:val="005E109D"/>
    <w:rsid w:val="005E16C9"/>
    <w:rsid w:val="005E1961"/>
    <w:rsid w:val="005E2204"/>
    <w:rsid w:val="005E25C1"/>
    <w:rsid w:val="005E2661"/>
    <w:rsid w:val="005E2BAB"/>
    <w:rsid w:val="005E3167"/>
    <w:rsid w:val="005E36CC"/>
    <w:rsid w:val="005E39C4"/>
    <w:rsid w:val="005E3CB4"/>
    <w:rsid w:val="005E3E05"/>
    <w:rsid w:val="005E43AE"/>
    <w:rsid w:val="005E462C"/>
    <w:rsid w:val="005E4816"/>
    <w:rsid w:val="005E4FCD"/>
    <w:rsid w:val="005E52F3"/>
    <w:rsid w:val="005E5351"/>
    <w:rsid w:val="005E542C"/>
    <w:rsid w:val="005E59CF"/>
    <w:rsid w:val="005E62DA"/>
    <w:rsid w:val="005E651B"/>
    <w:rsid w:val="005E6A00"/>
    <w:rsid w:val="005E6DD2"/>
    <w:rsid w:val="005E74A0"/>
    <w:rsid w:val="005E7904"/>
    <w:rsid w:val="005E7D9F"/>
    <w:rsid w:val="005E7E2C"/>
    <w:rsid w:val="005E7ECE"/>
    <w:rsid w:val="005E7FAB"/>
    <w:rsid w:val="005F08AD"/>
    <w:rsid w:val="005F0BB2"/>
    <w:rsid w:val="005F0C5A"/>
    <w:rsid w:val="005F0D01"/>
    <w:rsid w:val="005F106A"/>
    <w:rsid w:val="005F1B40"/>
    <w:rsid w:val="005F1F06"/>
    <w:rsid w:val="005F2030"/>
    <w:rsid w:val="005F20D2"/>
    <w:rsid w:val="005F2104"/>
    <w:rsid w:val="005F2738"/>
    <w:rsid w:val="005F2CD9"/>
    <w:rsid w:val="005F2DD4"/>
    <w:rsid w:val="005F40BB"/>
    <w:rsid w:val="005F4CC2"/>
    <w:rsid w:val="005F4FED"/>
    <w:rsid w:val="005F551C"/>
    <w:rsid w:val="005F59DF"/>
    <w:rsid w:val="005F5CE7"/>
    <w:rsid w:val="005F5E45"/>
    <w:rsid w:val="005F5F36"/>
    <w:rsid w:val="005F618D"/>
    <w:rsid w:val="005F6D84"/>
    <w:rsid w:val="005F6F53"/>
    <w:rsid w:val="005F70DA"/>
    <w:rsid w:val="005F73D0"/>
    <w:rsid w:val="005F7770"/>
    <w:rsid w:val="005F7C8F"/>
    <w:rsid w:val="0060043D"/>
    <w:rsid w:val="0060058E"/>
    <w:rsid w:val="006008D1"/>
    <w:rsid w:val="006009A8"/>
    <w:rsid w:val="00600A7A"/>
    <w:rsid w:val="0060128F"/>
    <w:rsid w:val="00601DCC"/>
    <w:rsid w:val="00601ECC"/>
    <w:rsid w:val="006023D9"/>
    <w:rsid w:val="0060269A"/>
    <w:rsid w:val="00602739"/>
    <w:rsid w:val="00602916"/>
    <w:rsid w:val="00602979"/>
    <w:rsid w:val="00602BE6"/>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12"/>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84C"/>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4BA"/>
    <w:rsid w:val="006209FE"/>
    <w:rsid w:val="00620A75"/>
    <w:rsid w:val="00621089"/>
    <w:rsid w:val="00621407"/>
    <w:rsid w:val="00621725"/>
    <w:rsid w:val="00621757"/>
    <w:rsid w:val="00621D27"/>
    <w:rsid w:val="0062225C"/>
    <w:rsid w:val="00622B43"/>
    <w:rsid w:val="00622B92"/>
    <w:rsid w:val="00622CC0"/>
    <w:rsid w:val="00622E33"/>
    <w:rsid w:val="00622FC5"/>
    <w:rsid w:val="00623436"/>
    <w:rsid w:val="0062359C"/>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3A4"/>
    <w:rsid w:val="006326EA"/>
    <w:rsid w:val="006330C8"/>
    <w:rsid w:val="006331BD"/>
    <w:rsid w:val="00633361"/>
    <w:rsid w:val="00633763"/>
    <w:rsid w:val="00633D4A"/>
    <w:rsid w:val="00634481"/>
    <w:rsid w:val="00634813"/>
    <w:rsid w:val="00634E22"/>
    <w:rsid w:val="006357F6"/>
    <w:rsid w:val="00635893"/>
    <w:rsid w:val="00635A9E"/>
    <w:rsid w:val="00635C17"/>
    <w:rsid w:val="00635FEF"/>
    <w:rsid w:val="00636354"/>
    <w:rsid w:val="00636447"/>
    <w:rsid w:val="00636A17"/>
    <w:rsid w:val="00636CAC"/>
    <w:rsid w:val="0063703B"/>
    <w:rsid w:val="006378C4"/>
    <w:rsid w:val="00640783"/>
    <w:rsid w:val="00640E50"/>
    <w:rsid w:val="00640EC7"/>
    <w:rsid w:val="006411CA"/>
    <w:rsid w:val="00641975"/>
    <w:rsid w:val="00641FE4"/>
    <w:rsid w:val="006421A8"/>
    <w:rsid w:val="00642290"/>
    <w:rsid w:val="006423EC"/>
    <w:rsid w:val="00642B49"/>
    <w:rsid w:val="00642B8D"/>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61FB"/>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2A"/>
    <w:rsid w:val="00653EDD"/>
    <w:rsid w:val="00653F71"/>
    <w:rsid w:val="006545A2"/>
    <w:rsid w:val="0065474D"/>
    <w:rsid w:val="00654A01"/>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657"/>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67CCE"/>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441"/>
    <w:rsid w:val="0068078B"/>
    <w:rsid w:val="00680852"/>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6F0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55EF"/>
    <w:rsid w:val="00696530"/>
    <w:rsid w:val="006967A1"/>
    <w:rsid w:val="00697438"/>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6AFC"/>
    <w:rsid w:val="006A73C4"/>
    <w:rsid w:val="006A7BC9"/>
    <w:rsid w:val="006B008C"/>
    <w:rsid w:val="006B00A9"/>
    <w:rsid w:val="006B0264"/>
    <w:rsid w:val="006B04EB"/>
    <w:rsid w:val="006B05D3"/>
    <w:rsid w:val="006B0F4B"/>
    <w:rsid w:val="006B0FC7"/>
    <w:rsid w:val="006B13BB"/>
    <w:rsid w:val="006B14EB"/>
    <w:rsid w:val="006B16AB"/>
    <w:rsid w:val="006B1B43"/>
    <w:rsid w:val="006B1C34"/>
    <w:rsid w:val="006B21C9"/>
    <w:rsid w:val="006B2A1C"/>
    <w:rsid w:val="006B2C90"/>
    <w:rsid w:val="006B3157"/>
    <w:rsid w:val="006B36E4"/>
    <w:rsid w:val="006B4030"/>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674"/>
    <w:rsid w:val="006B77B4"/>
    <w:rsid w:val="006C04FB"/>
    <w:rsid w:val="006C08AE"/>
    <w:rsid w:val="006C0BAF"/>
    <w:rsid w:val="006C0C3D"/>
    <w:rsid w:val="006C0EA6"/>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AC9"/>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29E"/>
    <w:rsid w:val="006E3ACC"/>
    <w:rsid w:val="006E3D51"/>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470"/>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0704"/>
    <w:rsid w:val="00710808"/>
    <w:rsid w:val="0071108E"/>
    <w:rsid w:val="007112FA"/>
    <w:rsid w:val="007114A6"/>
    <w:rsid w:val="0071172A"/>
    <w:rsid w:val="0071198A"/>
    <w:rsid w:val="00711BBB"/>
    <w:rsid w:val="00711F73"/>
    <w:rsid w:val="007120C9"/>
    <w:rsid w:val="0071253A"/>
    <w:rsid w:val="00712B32"/>
    <w:rsid w:val="0071329F"/>
    <w:rsid w:val="00713B45"/>
    <w:rsid w:val="00714FD3"/>
    <w:rsid w:val="0071530E"/>
    <w:rsid w:val="00715952"/>
    <w:rsid w:val="00715EE8"/>
    <w:rsid w:val="00716791"/>
    <w:rsid w:val="00716795"/>
    <w:rsid w:val="007169A1"/>
    <w:rsid w:val="00716CA0"/>
    <w:rsid w:val="007172B7"/>
    <w:rsid w:val="0071766E"/>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5A8"/>
    <w:rsid w:val="00725BC7"/>
    <w:rsid w:val="007261D2"/>
    <w:rsid w:val="00726A4B"/>
    <w:rsid w:val="00726B50"/>
    <w:rsid w:val="00726E5A"/>
    <w:rsid w:val="00727294"/>
    <w:rsid w:val="00727346"/>
    <w:rsid w:val="0072771D"/>
    <w:rsid w:val="007277A9"/>
    <w:rsid w:val="00727BF4"/>
    <w:rsid w:val="00727C78"/>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03"/>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09F3"/>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6EED"/>
    <w:rsid w:val="007470BB"/>
    <w:rsid w:val="007474E3"/>
    <w:rsid w:val="007477CB"/>
    <w:rsid w:val="00747B4E"/>
    <w:rsid w:val="0075075D"/>
    <w:rsid w:val="00750760"/>
    <w:rsid w:val="00750D2B"/>
    <w:rsid w:val="00750DDB"/>
    <w:rsid w:val="00750FCA"/>
    <w:rsid w:val="00751CBC"/>
    <w:rsid w:val="00752085"/>
    <w:rsid w:val="00752350"/>
    <w:rsid w:val="007525FC"/>
    <w:rsid w:val="00752726"/>
    <w:rsid w:val="0075295B"/>
    <w:rsid w:val="00753414"/>
    <w:rsid w:val="0075357D"/>
    <w:rsid w:val="007535AA"/>
    <w:rsid w:val="007535DA"/>
    <w:rsid w:val="0075373B"/>
    <w:rsid w:val="00753FA3"/>
    <w:rsid w:val="0075462D"/>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4B2"/>
    <w:rsid w:val="007616A6"/>
    <w:rsid w:val="00761940"/>
    <w:rsid w:val="00761AFD"/>
    <w:rsid w:val="00762267"/>
    <w:rsid w:val="0076264F"/>
    <w:rsid w:val="00762D06"/>
    <w:rsid w:val="00762D0E"/>
    <w:rsid w:val="00763EF2"/>
    <w:rsid w:val="0076407E"/>
    <w:rsid w:val="007640CB"/>
    <w:rsid w:val="00764110"/>
    <w:rsid w:val="00764456"/>
    <w:rsid w:val="00764E15"/>
    <w:rsid w:val="00765855"/>
    <w:rsid w:val="00765BDB"/>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05F"/>
    <w:rsid w:val="00777103"/>
    <w:rsid w:val="0077710D"/>
    <w:rsid w:val="007776F6"/>
    <w:rsid w:val="0077788F"/>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0CF"/>
    <w:rsid w:val="00793107"/>
    <w:rsid w:val="007933F8"/>
    <w:rsid w:val="00793602"/>
    <w:rsid w:val="007939F0"/>
    <w:rsid w:val="007943AF"/>
    <w:rsid w:val="007947CB"/>
    <w:rsid w:val="00794808"/>
    <w:rsid w:val="007948B8"/>
    <w:rsid w:val="0079521E"/>
    <w:rsid w:val="00795366"/>
    <w:rsid w:val="00795609"/>
    <w:rsid w:val="00795616"/>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142"/>
    <w:rsid w:val="007A21A8"/>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9DD"/>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B7EC7"/>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3F3B"/>
    <w:rsid w:val="007C4181"/>
    <w:rsid w:val="007C472A"/>
    <w:rsid w:val="007C477E"/>
    <w:rsid w:val="007C4BCE"/>
    <w:rsid w:val="007C4EA8"/>
    <w:rsid w:val="007C518E"/>
    <w:rsid w:val="007C52B1"/>
    <w:rsid w:val="007C5400"/>
    <w:rsid w:val="007C5554"/>
    <w:rsid w:val="007C57D5"/>
    <w:rsid w:val="007C6706"/>
    <w:rsid w:val="007C672C"/>
    <w:rsid w:val="007C6777"/>
    <w:rsid w:val="007C6AA2"/>
    <w:rsid w:val="007C6EB3"/>
    <w:rsid w:val="007C6ECA"/>
    <w:rsid w:val="007C77C7"/>
    <w:rsid w:val="007C7BDE"/>
    <w:rsid w:val="007C7E1E"/>
    <w:rsid w:val="007D0037"/>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392F"/>
    <w:rsid w:val="007D3F00"/>
    <w:rsid w:val="007D45FF"/>
    <w:rsid w:val="007D4AB6"/>
    <w:rsid w:val="007D4B22"/>
    <w:rsid w:val="007D4E91"/>
    <w:rsid w:val="007D50FD"/>
    <w:rsid w:val="007D5363"/>
    <w:rsid w:val="007D5449"/>
    <w:rsid w:val="007D5534"/>
    <w:rsid w:val="007D5758"/>
    <w:rsid w:val="007D5923"/>
    <w:rsid w:val="007D5C33"/>
    <w:rsid w:val="007D605B"/>
    <w:rsid w:val="007D62BA"/>
    <w:rsid w:val="007D7DE0"/>
    <w:rsid w:val="007D7FEE"/>
    <w:rsid w:val="007E0104"/>
    <w:rsid w:val="007E08CF"/>
    <w:rsid w:val="007E0B6F"/>
    <w:rsid w:val="007E0DC6"/>
    <w:rsid w:val="007E16CC"/>
    <w:rsid w:val="007E1820"/>
    <w:rsid w:val="007E1919"/>
    <w:rsid w:val="007E1C6B"/>
    <w:rsid w:val="007E22DB"/>
    <w:rsid w:val="007E2398"/>
    <w:rsid w:val="007E23A5"/>
    <w:rsid w:val="007E24AF"/>
    <w:rsid w:val="007E26CD"/>
    <w:rsid w:val="007E2959"/>
    <w:rsid w:val="007E2CB4"/>
    <w:rsid w:val="007E35F2"/>
    <w:rsid w:val="007E3890"/>
    <w:rsid w:val="007E3D2B"/>
    <w:rsid w:val="007E3F5A"/>
    <w:rsid w:val="007E4AED"/>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20C"/>
    <w:rsid w:val="007F2545"/>
    <w:rsid w:val="007F26D5"/>
    <w:rsid w:val="007F297D"/>
    <w:rsid w:val="007F2BA6"/>
    <w:rsid w:val="007F3088"/>
    <w:rsid w:val="007F32C9"/>
    <w:rsid w:val="007F35A0"/>
    <w:rsid w:val="007F4249"/>
    <w:rsid w:val="007F4643"/>
    <w:rsid w:val="007F52F1"/>
    <w:rsid w:val="007F5B9D"/>
    <w:rsid w:val="007F5CE2"/>
    <w:rsid w:val="007F5E2A"/>
    <w:rsid w:val="007F63D0"/>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2E8A"/>
    <w:rsid w:val="00803081"/>
    <w:rsid w:val="008037C4"/>
    <w:rsid w:val="0080394D"/>
    <w:rsid w:val="008039B2"/>
    <w:rsid w:val="00803E00"/>
    <w:rsid w:val="00803E7F"/>
    <w:rsid w:val="00804202"/>
    <w:rsid w:val="0080475D"/>
    <w:rsid w:val="008049A7"/>
    <w:rsid w:val="008049CA"/>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8F1"/>
    <w:rsid w:val="00810B9B"/>
    <w:rsid w:val="00810C97"/>
    <w:rsid w:val="00810DB7"/>
    <w:rsid w:val="0081130A"/>
    <w:rsid w:val="008113A3"/>
    <w:rsid w:val="008114B8"/>
    <w:rsid w:val="00811BE4"/>
    <w:rsid w:val="00812471"/>
    <w:rsid w:val="008125FD"/>
    <w:rsid w:val="00812815"/>
    <w:rsid w:val="00812942"/>
    <w:rsid w:val="00812A2A"/>
    <w:rsid w:val="00812FF0"/>
    <w:rsid w:val="008130E7"/>
    <w:rsid w:val="008134CB"/>
    <w:rsid w:val="0081365B"/>
    <w:rsid w:val="00813897"/>
    <w:rsid w:val="00813B7A"/>
    <w:rsid w:val="00813F7E"/>
    <w:rsid w:val="008141F0"/>
    <w:rsid w:val="008144C5"/>
    <w:rsid w:val="0081521B"/>
    <w:rsid w:val="00815479"/>
    <w:rsid w:val="00815A5C"/>
    <w:rsid w:val="00815BDC"/>
    <w:rsid w:val="00816E7C"/>
    <w:rsid w:val="00817864"/>
    <w:rsid w:val="00817873"/>
    <w:rsid w:val="00820451"/>
    <w:rsid w:val="008207F6"/>
    <w:rsid w:val="00820CF6"/>
    <w:rsid w:val="00820F1C"/>
    <w:rsid w:val="00821262"/>
    <w:rsid w:val="008212DD"/>
    <w:rsid w:val="00821EEC"/>
    <w:rsid w:val="008226F0"/>
    <w:rsid w:val="008227BC"/>
    <w:rsid w:val="0082295E"/>
    <w:rsid w:val="0082297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16D"/>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3B"/>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5ACF"/>
    <w:rsid w:val="0084645D"/>
    <w:rsid w:val="0084654E"/>
    <w:rsid w:val="00846560"/>
    <w:rsid w:val="00846CDC"/>
    <w:rsid w:val="00846E40"/>
    <w:rsid w:val="00846F12"/>
    <w:rsid w:val="00846F26"/>
    <w:rsid w:val="00847067"/>
    <w:rsid w:val="00847A28"/>
    <w:rsid w:val="00847C82"/>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A49"/>
    <w:rsid w:val="00855D27"/>
    <w:rsid w:val="00856840"/>
    <w:rsid w:val="00856B69"/>
    <w:rsid w:val="008577AF"/>
    <w:rsid w:val="008579A6"/>
    <w:rsid w:val="0086000C"/>
    <w:rsid w:val="008601F2"/>
    <w:rsid w:val="008602BB"/>
    <w:rsid w:val="00860EA0"/>
    <w:rsid w:val="00860FAB"/>
    <w:rsid w:val="00861101"/>
    <w:rsid w:val="00861311"/>
    <w:rsid w:val="0086147E"/>
    <w:rsid w:val="00861AF5"/>
    <w:rsid w:val="0086233C"/>
    <w:rsid w:val="00862A29"/>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823"/>
    <w:rsid w:val="008729F1"/>
    <w:rsid w:val="00872ABD"/>
    <w:rsid w:val="00872B1F"/>
    <w:rsid w:val="008730AA"/>
    <w:rsid w:val="008732E8"/>
    <w:rsid w:val="008732FF"/>
    <w:rsid w:val="00873328"/>
    <w:rsid w:val="0087348D"/>
    <w:rsid w:val="00873EB9"/>
    <w:rsid w:val="00874B42"/>
    <w:rsid w:val="00874BB1"/>
    <w:rsid w:val="00874D8C"/>
    <w:rsid w:val="00874F92"/>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BF"/>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CEF"/>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504"/>
    <w:rsid w:val="008A19D3"/>
    <w:rsid w:val="008A2952"/>
    <w:rsid w:val="008A300B"/>
    <w:rsid w:val="008A3042"/>
    <w:rsid w:val="008A31E8"/>
    <w:rsid w:val="008A31F7"/>
    <w:rsid w:val="008A3450"/>
    <w:rsid w:val="008A3729"/>
    <w:rsid w:val="008A38F2"/>
    <w:rsid w:val="008A3B88"/>
    <w:rsid w:val="008A4229"/>
    <w:rsid w:val="008A431B"/>
    <w:rsid w:val="008A43D8"/>
    <w:rsid w:val="008A44B6"/>
    <w:rsid w:val="008A44FB"/>
    <w:rsid w:val="008A4612"/>
    <w:rsid w:val="008A47AE"/>
    <w:rsid w:val="008A4977"/>
    <w:rsid w:val="008A5077"/>
    <w:rsid w:val="008A53E6"/>
    <w:rsid w:val="008A5BEF"/>
    <w:rsid w:val="008A5C16"/>
    <w:rsid w:val="008A5FE1"/>
    <w:rsid w:val="008A615E"/>
    <w:rsid w:val="008A6926"/>
    <w:rsid w:val="008A6A68"/>
    <w:rsid w:val="008A6A80"/>
    <w:rsid w:val="008A703E"/>
    <w:rsid w:val="008A759D"/>
    <w:rsid w:val="008A79F0"/>
    <w:rsid w:val="008A7C31"/>
    <w:rsid w:val="008B0618"/>
    <w:rsid w:val="008B0A35"/>
    <w:rsid w:val="008B0C16"/>
    <w:rsid w:val="008B12AF"/>
    <w:rsid w:val="008B140D"/>
    <w:rsid w:val="008B1836"/>
    <w:rsid w:val="008B1A1D"/>
    <w:rsid w:val="008B1B28"/>
    <w:rsid w:val="008B1F30"/>
    <w:rsid w:val="008B1F69"/>
    <w:rsid w:val="008B1FC0"/>
    <w:rsid w:val="008B1FE2"/>
    <w:rsid w:val="008B2035"/>
    <w:rsid w:val="008B2488"/>
    <w:rsid w:val="008B3A41"/>
    <w:rsid w:val="008B3EB8"/>
    <w:rsid w:val="008B43D4"/>
    <w:rsid w:val="008B4600"/>
    <w:rsid w:val="008B4D0A"/>
    <w:rsid w:val="008B4D8B"/>
    <w:rsid w:val="008B4FF4"/>
    <w:rsid w:val="008B5BFA"/>
    <w:rsid w:val="008B61AB"/>
    <w:rsid w:val="008B6359"/>
    <w:rsid w:val="008B64BF"/>
    <w:rsid w:val="008B65D8"/>
    <w:rsid w:val="008B6F4B"/>
    <w:rsid w:val="008B6FE1"/>
    <w:rsid w:val="008B7302"/>
    <w:rsid w:val="008B7EEF"/>
    <w:rsid w:val="008C01E9"/>
    <w:rsid w:val="008C06D4"/>
    <w:rsid w:val="008C07EB"/>
    <w:rsid w:val="008C0821"/>
    <w:rsid w:val="008C0A56"/>
    <w:rsid w:val="008C0C51"/>
    <w:rsid w:val="008C0DDC"/>
    <w:rsid w:val="008C0E2F"/>
    <w:rsid w:val="008C17E1"/>
    <w:rsid w:val="008C1890"/>
    <w:rsid w:val="008C18B2"/>
    <w:rsid w:val="008C20C8"/>
    <w:rsid w:val="008C27BC"/>
    <w:rsid w:val="008C2B05"/>
    <w:rsid w:val="008C2B8E"/>
    <w:rsid w:val="008C2D6D"/>
    <w:rsid w:val="008C2E6A"/>
    <w:rsid w:val="008C318B"/>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065"/>
    <w:rsid w:val="008C7B4F"/>
    <w:rsid w:val="008C7EC0"/>
    <w:rsid w:val="008D0359"/>
    <w:rsid w:val="008D0497"/>
    <w:rsid w:val="008D0562"/>
    <w:rsid w:val="008D07B8"/>
    <w:rsid w:val="008D0A50"/>
    <w:rsid w:val="008D1098"/>
    <w:rsid w:val="008D165F"/>
    <w:rsid w:val="008D19A7"/>
    <w:rsid w:val="008D1C99"/>
    <w:rsid w:val="008D2349"/>
    <w:rsid w:val="008D26CC"/>
    <w:rsid w:val="008D2A95"/>
    <w:rsid w:val="008D30FD"/>
    <w:rsid w:val="008D3196"/>
    <w:rsid w:val="008D3406"/>
    <w:rsid w:val="008D3726"/>
    <w:rsid w:val="008D3D69"/>
    <w:rsid w:val="008D4368"/>
    <w:rsid w:val="008D4A26"/>
    <w:rsid w:val="008D4F71"/>
    <w:rsid w:val="008D53EE"/>
    <w:rsid w:val="008D5511"/>
    <w:rsid w:val="008D5930"/>
    <w:rsid w:val="008D6084"/>
    <w:rsid w:val="008D6611"/>
    <w:rsid w:val="008D6740"/>
    <w:rsid w:val="008D6D9B"/>
    <w:rsid w:val="008D6E00"/>
    <w:rsid w:val="008D72E6"/>
    <w:rsid w:val="008D72F7"/>
    <w:rsid w:val="008D7367"/>
    <w:rsid w:val="008D7820"/>
    <w:rsid w:val="008D7C5A"/>
    <w:rsid w:val="008D7E6D"/>
    <w:rsid w:val="008D7F16"/>
    <w:rsid w:val="008E00D0"/>
    <w:rsid w:val="008E023F"/>
    <w:rsid w:val="008E051A"/>
    <w:rsid w:val="008E155C"/>
    <w:rsid w:val="008E1A1F"/>
    <w:rsid w:val="008E1A29"/>
    <w:rsid w:val="008E1A64"/>
    <w:rsid w:val="008E1B4C"/>
    <w:rsid w:val="008E1ED6"/>
    <w:rsid w:val="008E1FDC"/>
    <w:rsid w:val="008E1FE4"/>
    <w:rsid w:val="008E2797"/>
    <w:rsid w:val="008E2910"/>
    <w:rsid w:val="008E2998"/>
    <w:rsid w:val="008E2C0F"/>
    <w:rsid w:val="008E2CCE"/>
    <w:rsid w:val="008E3389"/>
    <w:rsid w:val="008E3558"/>
    <w:rsid w:val="008E35BF"/>
    <w:rsid w:val="008E3730"/>
    <w:rsid w:val="008E3756"/>
    <w:rsid w:val="008E3E03"/>
    <w:rsid w:val="008E46FA"/>
    <w:rsid w:val="008E55E1"/>
    <w:rsid w:val="008E59CA"/>
    <w:rsid w:val="008E5BC6"/>
    <w:rsid w:val="008E6A3D"/>
    <w:rsid w:val="008E6D8A"/>
    <w:rsid w:val="008E73A6"/>
    <w:rsid w:val="008E77A1"/>
    <w:rsid w:val="008E78E9"/>
    <w:rsid w:val="008E7C84"/>
    <w:rsid w:val="008E7C9D"/>
    <w:rsid w:val="008F0554"/>
    <w:rsid w:val="008F06A2"/>
    <w:rsid w:val="008F0B33"/>
    <w:rsid w:val="008F0CD7"/>
    <w:rsid w:val="008F0D5D"/>
    <w:rsid w:val="008F10CE"/>
    <w:rsid w:val="008F15AD"/>
    <w:rsid w:val="008F15EA"/>
    <w:rsid w:val="008F16D5"/>
    <w:rsid w:val="008F1E76"/>
    <w:rsid w:val="008F27C7"/>
    <w:rsid w:val="008F286B"/>
    <w:rsid w:val="008F33D0"/>
    <w:rsid w:val="008F3682"/>
    <w:rsid w:val="008F3DCC"/>
    <w:rsid w:val="008F4787"/>
    <w:rsid w:val="008F49E1"/>
    <w:rsid w:val="008F4C6F"/>
    <w:rsid w:val="008F4D3D"/>
    <w:rsid w:val="008F4E79"/>
    <w:rsid w:val="008F4E88"/>
    <w:rsid w:val="008F50A6"/>
    <w:rsid w:val="008F51DD"/>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B57"/>
    <w:rsid w:val="00904F14"/>
    <w:rsid w:val="00905031"/>
    <w:rsid w:val="009052C0"/>
    <w:rsid w:val="0090567B"/>
    <w:rsid w:val="00905730"/>
    <w:rsid w:val="00905BEE"/>
    <w:rsid w:val="0090692F"/>
    <w:rsid w:val="00906C3D"/>
    <w:rsid w:val="00906CFA"/>
    <w:rsid w:val="00907749"/>
    <w:rsid w:val="00907A52"/>
    <w:rsid w:val="00910716"/>
    <w:rsid w:val="00910751"/>
    <w:rsid w:val="00910990"/>
    <w:rsid w:val="009116AD"/>
    <w:rsid w:val="009116DB"/>
    <w:rsid w:val="00911A16"/>
    <w:rsid w:val="00911B2D"/>
    <w:rsid w:val="0091281E"/>
    <w:rsid w:val="00912881"/>
    <w:rsid w:val="00912AD2"/>
    <w:rsid w:val="00912B89"/>
    <w:rsid w:val="00912D89"/>
    <w:rsid w:val="00912FA3"/>
    <w:rsid w:val="009131EE"/>
    <w:rsid w:val="009133EF"/>
    <w:rsid w:val="00913AD8"/>
    <w:rsid w:val="009152CB"/>
    <w:rsid w:val="009158DF"/>
    <w:rsid w:val="00916382"/>
    <w:rsid w:val="00916905"/>
    <w:rsid w:val="00916BCF"/>
    <w:rsid w:val="00916BFA"/>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2F59"/>
    <w:rsid w:val="009232E9"/>
    <w:rsid w:val="00923921"/>
    <w:rsid w:val="00923981"/>
    <w:rsid w:val="009241E5"/>
    <w:rsid w:val="009247D8"/>
    <w:rsid w:val="00924BB6"/>
    <w:rsid w:val="00924D79"/>
    <w:rsid w:val="00924DFE"/>
    <w:rsid w:val="009255EB"/>
    <w:rsid w:val="00925652"/>
    <w:rsid w:val="00925E92"/>
    <w:rsid w:val="00925EA0"/>
    <w:rsid w:val="009260F5"/>
    <w:rsid w:val="00926150"/>
    <w:rsid w:val="00926221"/>
    <w:rsid w:val="00926B1B"/>
    <w:rsid w:val="00927A7F"/>
    <w:rsid w:val="00927C36"/>
    <w:rsid w:val="00930297"/>
    <w:rsid w:val="009304ED"/>
    <w:rsid w:val="0093064D"/>
    <w:rsid w:val="00930CD3"/>
    <w:rsid w:val="0093122B"/>
    <w:rsid w:val="0093161E"/>
    <w:rsid w:val="0093183F"/>
    <w:rsid w:val="00931850"/>
    <w:rsid w:val="0093189B"/>
    <w:rsid w:val="0093220A"/>
    <w:rsid w:val="00932326"/>
    <w:rsid w:val="0093234A"/>
    <w:rsid w:val="009325E8"/>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6F2E"/>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A67"/>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B8"/>
    <w:rsid w:val="009510E7"/>
    <w:rsid w:val="0095142B"/>
    <w:rsid w:val="00951434"/>
    <w:rsid w:val="00951494"/>
    <w:rsid w:val="00951782"/>
    <w:rsid w:val="009517F4"/>
    <w:rsid w:val="00951A1D"/>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64E"/>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1FC7"/>
    <w:rsid w:val="009621A5"/>
    <w:rsid w:val="009623CA"/>
    <w:rsid w:val="0096287B"/>
    <w:rsid w:val="009628F7"/>
    <w:rsid w:val="00962B00"/>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631"/>
    <w:rsid w:val="00973700"/>
    <w:rsid w:val="00973960"/>
    <w:rsid w:val="00973C50"/>
    <w:rsid w:val="0097539B"/>
    <w:rsid w:val="00975C91"/>
    <w:rsid w:val="00975D72"/>
    <w:rsid w:val="00975ED3"/>
    <w:rsid w:val="00975F90"/>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891"/>
    <w:rsid w:val="00983984"/>
    <w:rsid w:val="00983BA8"/>
    <w:rsid w:val="00983C3B"/>
    <w:rsid w:val="009843AD"/>
    <w:rsid w:val="00984B7F"/>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06A"/>
    <w:rsid w:val="009942BA"/>
    <w:rsid w:val="0099462D"/>
    <w:rsid w:val="00994EAF"/>
    <w:rsid w:val="00995139"/>
    <w:rsid w:val="009953FE"/>
    <w:rsid w:val="00995409"/>
    <w:rsid w:val="009959E3"/>
    <w:rsid w:val="00995A54"/>
    <w:rsid w:val="00995CE6"/>
    <w:rsid w:val="00995E80"/>
    <w:rsid w:val="0099603B"/>
    <w:rsid w:val="00996446"/>
    <w:rsid w:val="00996B04"/>
    <w:rsid w:val="00997040"/>
    <w:rsid w:val="0099721E"/>
    <w:rsid w:val="00997271"/>
    <w:rsid w:val="00997461"/>
    <w:rsid w:val="009979D4"/>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A10"/>
    <w:rsid w:val="009A4F39"/>
    <w:rsid w:val="009A5178"/>
    <w:rsid w:val="009A5D79"/>
    <w:rsid w:val="009A608A"/>
    <w:rsid w:val="009A62E0"/>
    <w:rsid w:val="009A6354"/>
    <w:rsid w:val="009A64BF"/>
    <w:rsid w:val="009A69D0"/>
    <w:rsid w:val="009A6BD5"/>
    <w:rsid w:val="009A6DE2"/>
    <w:rsid w:val="009A6E4C"/>
    <w:rsid w:val="009A74C3"/>
    <w:rsid w:val="009A7D1C"/>
    <w:rsid w:val="009A7F31"/>
    <w:rsid w:val="009B0580"/>
    <w:rsid w:val="009B0714"/>
    <w:rsid w:val="009B0ED2"/>
    <w:rsid w:val="009B0F6A"/>
    <w:rsid w:val="009B1003"/>
    <w:rsid w:val="009B129D"/>
    <w:rsid w:val="009B1335"/>
    <w:rsid w:val="009B14D7"/>
    <w:rsid w:val="009B1665"/>
    <w:rsid w:val="009B241F"/>
    <w:rsid w:val="009B27B5"/>
    <w:rsid w:val="009B31D6"/>
    <w:rsid w:val="009B379A"/>
    <w:rsid w:val="009B385E"/>
    <w:rsid w:val="009B3AE9"/>
    <w:rsid w:val="009B4456"/>
    <w:rsid w:val="009B4E07"/>
    <w:rsid w:val="009B58B6"/>
    <w:rsid w:val="009B59A2"/>
    <w:rsid w:val="009B5C61"/>
    <w:rsid w:val="009B5CA5"/>
    <w:rsid w:val="009B5EB0"/>
    <w:rsid w:val="009B5EF9"/>
    <w:rsid w:val="009B5F2A"/>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2AF8"/>
    <w:rsid w:val="009C2E55"/>
    <w:rsid w:val="009C30E1"/>
    <w:rsid w:val="009C34CB"/>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C16"/>
    <w:rsid w:val="009D0E38"/>
    <w:rsid w:val="009D0E99"/>
    <w:rsid w:val="009D0F7A"/>
    <w:rsid w:val="009D136D"/>
    <w:rsid w:val="009D1640"/>
    <w:rsid w:val="009D1A2B"/>
    <w:rsid w:val="009D244A"/>
    <w:rsid w:val="009D27D6"/>
    <w:rsid w:val="009D2A17"/>
    <w:rsid w:val="009D3246"/>
    <w:rsid w:val="009D3554"/>
    <w:rsid w:val="009D4157"/>
    <w:rsid w:val="009D434D"/>
    <w:rsid w:val="009D4394"/>
    <w:rsid w:val="009D45AE"/>
    <w:rsid w:val="009D4984"/>
    <w:rsid w:val="009D4EBA"/>
    <w:rsid w:val="009D50B3"/>
    <w:rsid w:val="009D5326"/>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17B"/>
    <w:rsid w:val="009E13E5"/>
    <w:rsid w:val="009E1853"/>
    <w:rsid w:val="009E1CCF"/>
    <w:rsid w:val="009E1EAC"/>
    <w:rsid w:val="009E29A9"/>
    <w:rsid w:val="009E2F3B"/>
    <w:rsid w:val="009E3169"/>
    <w:rsid w:val="009E3528"/>
    <w:rsid w:val="009E3B07"/>
    <w:rsid w:val="009E3BBC"/>
    <w:rsid w:val="009E3C3B"/>
    <w:rsid w:val="009E3D36"/>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21"/>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7FC"/>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A3F"/>
    <w:rsid w:val="009F7B97"/>
    <w:rsid w:val="00A00531"/>
    <w:rsid w:val="00A007BC"/>
    <w:rsid w:val="00A014C6"/>
    <w:rsid w:val="00A022E7"/>
    <w:rsid w:val="00A025B3"/>
    <w:rsid w:val="00A0276E"/>
    <w:rsid w:val="00A028C3"/>
    <w:rsid w:val="00A0310E"/>
    <w:rsid w:val="00A0424C"/>
    <w:rsid w:val="00A049CA"/>
    <w:rsid w:val="00A04A55"/>
    <w:rsid w:val="00A05269"/>
    <w:rsid w:val="00A053CC"/>
    <w:rsid w:val="00A0540D"/>
    <w:rsid w:val="00A05576"/>
    <w:rsid w:val="00A05DC0"/>
    <w:rsid w:val="00A05F57"/>
    <w:rsid w:val="00A06A21"/>
    <w:rsid w:val="00A06AB1"/>
    <w:rsid w:val="00A07034"/>
    <w:rsid w:val="00A07158"/>
    <w:rsid w:val="00A07207"/>
    <w:rsid w:val="00A07F76"/>
    <w:rsid w:val="00A10084"/>
    <w:rsid w:val="00A10656"/>
    <w:rsid w:val="00A10897"/>
    <w:rsid w:val="00A10C8A"/>
    <w:rsid w:val="00A11C70"/>
    <w:rsid w:val="00A11F87"/>
    <w:rsid w:val="00A124A0"/>
    <w:rsid w:val="00A128AF"/>
    <w:rsid w:val="00A12996"/>
    <w:rsid w:val="00A12A98"/>
    <w:rsid w:val="00A138DC"/>
    <w:rsid w:val="00A138FF"/>
    <w:rsid w:val="00A139AC"/>
    <w:rsid w:val="00A13CC9"/>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17F39"/>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3AA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46A"/>
    <w:rsid w:val="00A26603"/>
    <w:rsid w:val="00A269D4"/>
    <w:rsid w:val="00A26AF5"/>
    <w:rsid w:val="00A26BCA"/>
    <w:rsid w:val="00A26E4A"/>
    <w:rsid w:val="00A275DF"/>
    <w:rsid w:val="00A278A4"/>
    <w:rsid w:val="00A27A41"/>
    <w:rsid w:val="00A3009A"/>
    <w:rsid w:val="00A3084E"/>
    <w:rsid w:val="00A30995"/>
    <w:rsid w:val="00A30ABB"/>
    <w:rsid w:val="00A31019"/>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033"/>
    <w:rsid w:val="00A3438C"/>
    <w:rsid w:val="00A34864"/>
    <w:rsid w:val="00A348E4"/>
    <w:rsid w:val="00A357B2"/>
    <w:rsid w:val="00A357C3"/>
    <w:rsid w:val="00A359E3"/>
    <w:rsid w:val="00A35B40"/>
    <w:rsid w:val="00A35B83"/>
    <w:rsid w:val="00A35CF8"/>
    <w:rsid w:val="00A35EDB"/>
    <w:rsid w:val="00A3677A"/>
    <w:rsid w:val="00A36B36"/>
    <w:rsid w:val="00A36EC4"/>
    <w:rsid w:val="00A36FD3"/>
    <w:rsid w:val="00A373E0"/>
    <w:rsid w:val="00A37DE7"/>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4A"/>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0ED"/>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4C7"/>
    <w:rsid w:val="00A604D7"/>
    <w:rsid w:val="00A60ADB"/>
    <w:rsid w:val="00A60CB7"/>
    <w:rsid w:val="00A613D9"/>
    <w:rsid w:val="00A61413"/>
    <w:rsid w:val="00A61530"/>
    <w:rsid w:val="00A61580"/>
    <w:rsid w:val="00A61B2C"/>
    <w:rsid w:val="00A61B81"/>
    <w:rsid w:val="00A61DDD"/>
    <w:rsid w:val="00A62811"/>
    <w:rsid w:val="00A63002"/>
    <w:rsid w:val="00A631C8"/>
    <w:rsid w:val="00A63E8C"/>
    <w:rsid w:val="00A63EEE"/>
    <w:rsid w:val="00A64417"/>
    <w:rsid w:val="00A64C9F"/>
    <w:rsid w:val="00A653F3"/>
    <w:rsid w:val="00A6645B"/>
    <w:rsid w:val="00A665C7"/>
    <w:rsid w:val="00A66C93"/>
    <w:rsid w:val="00A66F00"/>
    <w:rsid w:val="00A67702"/>
    <w:rsid w:val="00A67E3F"/>
    <w:rsid w:val="00A70ECB"/>
    <w:rsid w:val="00A70F74"/>
    <w:rsid w:val="00A712F7"/>
    <w:rsid w:val="00A71437"/>
    <w:rsid w:val="00A7235A"/>
    <w:rsid w:val="00A72531"/>
    <w:rsid w:val="00A72829"/>
    <w:rsid w:val="00A7303D"/>
    <w:rsid w:val="00A73291"/>
    <w:rsid w:val="00A7334C"/>
    <w:rsid w:val="00A73467"/>
    <w:rsid w:val="00A73569"/>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4EA"/>
    <w:rsid w:val="00A84AB7"/>
    <w:rsid w:val="00A84FBB"/>
    <w:rsid w:val="00A85143"/>
    <w:rsid w:val="00A85F86"/>
    <w:rsid w:val="00A86220"/>
    <w:rsid w:val="00A86289"/>
    <w:rsid w:val="00A8674C"/>
    <w:rsid w:val="00A86B00"/>
    <w:rsid w:val="00A86BA6"/>
    <w:rsid w:val="00A87080"/>
    <w:rsid w:val="00A8747A"/>
    <w:rsid w:val="00A876D0"/>
    <w:rsid w:val="00A87B67"/>
    <w:rsid w:val="00A9000D"/>
    <w:rsid w:val="00A90052"/>
    <w:rsid w:val="00A901DF"/>
    <w:rsid w:val="00A907F7"/>
    <w:rsid w:val="00A909B6"/>
    <w:rsid w:val="00A90AF0"/>
    <w:rsid w:val="00A90B68"/>
    <w:rsid w:val="00A90D4E"/>
    <w:rsid w:val="00A90F91"/>
    <w:rsid w:val="00A910DA"/>
    <w:rsid w:val="00A91384"/>
    <w:rsid w:val="00A915DE"/>
    <w:rsid w:val="00A917A4"/>
    <w:rsid w:val="00A919D6"/>
    <w:rsid w:val="00A91DA2"/>
    <w:rsid w:val="00A92200"/>
    <w:rsid w:val="00A92FF3"/>
    <w:rsid w:val="00A93932"/>
    <w:rsid w:val="00A93E28"/>
    <w:rsid w:val="00A93F4B"/>
    <w:rsid w:val="00A93FC2"/>
    <w:rsid w:val="00A942BA"/>
    <w:rsid w:val="00A949D2"/>
    <w:rsid w:val="00A95383"/>
    <w:rsid w:val="00A9559C"/>
    <w:rsid w:val="00A955CE"/>
    <w:rsid w:val="00A95A30"/>
    <w:rsid w:val="00A95B1D"/>
    <w:rsid w:val="00A95DD5"/>
    <w:rsid w:val="00A961F8"/>
    <w:rsid w:val="00A964D5"/>
    <w:rsid w:val="00A968CA"/>
    <w:rsid w:val="00A96A4E"/>
    <w:rsid w:val="00A96FF0"/>
    <w:rsid w:val="00A97593"/>
    <w:rsid w:val="00A97630"/>
    <w:rsid w:val="00A977A0"/>
    <w:rsid w:val="00A97C74"/>
    <w:rsid w:val="00A97CA5"/>
    <w:rsid w:val="00A97D4C"/>
    <w:rsid w:val="00AA06C5"/>
    <w:rsid w:val="00AA094A"/>
    <w:rsid w:val="00AA0B93"/>
    <w:rsid w:val="00AA12CB"/>
    <w:rsid w:val="00AA1384"/>
    <w:rsid w:val="00AA1768"/>
    <w:rsid w:val="00AA17E6"/>
    <w:rsid w:val="00AA1AA6"/>
    <w:rsid w:val="00AA1AAC"/>
    <w:rsid w:val="00AA1D95"/>
    <w:rsid w:val="00AA1E7C"/>
    <w:rsid w:val="00AA1F09"/>
    <w:rsid w:val="00AA21C0"/>
    <w:rsid w:val="00AA23E2"/>
    <w:rsid w:val="00AA24BA"/>
    <w:rsid w:val="00AA2B8F"/>
    <w:rsid w:val="00AA2C74"/>
    <w:rsid w:val="00AA2D08"/>
    <w:rsid w:val="00AA2E26"/>
    <w:rsid w:val="00AA34E3"/>
    <w:rsid w:val="00AA3625"/>
    <w:rsid w:val="00AA36E8"/>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2A2"/>
    <w:rsid w:val="00AA741E"/>
    <w:rsid w:val="00AA774D"/>
    <w:rsid w:val="00AA7C65"/>
    <w:rsid w:val="00AB14B9"/>
    <w:rsid w:val="00AB177D"/>
    <w:rsid w:val="00AB225D"/>
    <w:rsid w:val="00AB2304"/>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9C6"/>
    <w:rsid w:val="00AC0A16"/>
    <w:rsid w:val="00AC138D"/>
    <w:rsid w:val="00AC17A3"/>
    <w:rsid w:val="00AC1FFA"/>
    <w:rsid w:val="00AC22F9"/>
    <w:rsid w:val="00AC28FE"/>
    <w:rsid w:val="00AC297B"/>
    <w:rsid w:val="00AC3862"/>
    <w:rsid w:val="00AC3B24"/>
    <w:rsid w:val="00AC4123"/>
    <w:rsid w:val="00AC451A"/>
    <w:rsid w:val="00AC478F"/>
    <w:rsid w:val="00AC4918"/>
    <w:rsid w:val="00AC4C2C"/>
    <w:rsid w:val="00AC4DE1"/>
    <w:rsid w:val="00AC537D"/>
    <w:rsid w:val="00AC552C"/>
    <w:rsid w:val="00AC5B6A"/>
    <w:rsid w:val="00AC652C"/>
    <w:rsid w:val="00AC6554"/>
    <w:rsid w:val="00AC68D7"/>
    <w:rsid w:val="00AC6B78"/>
    <w:rsid w:val="00AC6D0B"/>
    <w:rsid w:val="00AC6D19"/>
    <w:rsid w:val="00AC70C0"/>
    <w:rsid w:val="00AC752C"/>
    <w:rsid w:val="00AD02B7"/>
    <w:rsid w:val="00AD03D6"/>
    <w:rsid w:val="00AD0593"/>
    <w:rsid w:val="00AD05B0"/>
    <w:rsid w:val="00AD0840"/>
    <w:rsid w:val="00AD0B66"/>
    <w:rsid w:val="00AD135F"/>
    <w:rsid w:val="00AD1831"/>
    <w:rsid w:val="00AD18EE"/>
    <w:rsid w:val="00AD2747"/>
    <w:rsid w:val="00AD3037"/>
    <w:rsid w:val="00AD3296"/>
    <w:rsid w:val="00AD33BC"/>
    <w:rsid w:val="00AD391C"/>
    <w:rsid w:val="00AD49FA"/>
    <w:rsid w:val="00AD4C26"/>
    <w:rsid w:val="00AD52BD"/>
    <w:rsid w:val="00AD587C"/>
    <w:rsid w:val="00AD5DB5"/>
    <w:rsid w:val="00AD64CE"/>
    <w:rsid w:val="00AD67D6"/>
    <w:rsid w:val="00AD6980"/>
    <w:rsid w:val="00AD6B3E"/>
    <w:rsid w:val="00AD70E2"/>
    <w:rsid w:val="00AD7588"/>
    <w:rsid w:val="00AD7C28"/>
    <w:rsid w:val="00AD7C88"/>
    <w:rsid w:val="00AE08BB"/>
    <w:rsid w:val="00AE0962"/>
    <w:rsid w:val="00AE0A91"/>
    <w:rsid w:val="00AE0FCB"/>
    <w:rsid w:val="00AE1B7D"/>
    <w:rsid w:val="00AE1BF3"/>
    <w:rsid w:val="00AE1C38"/>
    <w:rsid w:val="00AE1D21"/>
    <w:rsid w:val="00AE2C29"/>
    <w:rsid w:val="00AE2FBA"/>
    <w:rsid w:val="00AE3242"/>
    <w:rsid w:val="00AE3298"/>
    <w:rsid w:val="00AE36B4"/>
    <w:rsid w:val="00AE382A"/>
    <w:rsid w:val="00AE38F7"/>
    <w:rsid w:val="00AE3CF0"/>
    <w:rsid w:val="00AE4098"/>
    <w:rsid w:val="00AE4226"/>
    <w:rsid w:val="00AE4AC3"/>
    <w:rsid w:val="00AE4CD3"/>
    <w:rsid w:val="00AE4F2B"/>
    <w:rsid w:val="00AE53B1"/>
    <w:rsid w:val="00AE57C0"/>
    <w:rsid w:val="00AE5A7C"/>
    <w:rsid w:val="00AE6090"/>
    <w:rsid w:val="00AE610F"/>
    <w:rsid w:val="00AE6236"/>
    <w:rsid w:val="00AE6583"/>
    <w:rsid w:val="00AE6630"/>
    <w:rsid w:val="00AE6724"/>
    <w:rsid w:val="00AE6BCD"/>
    <w:rsid w:val="00AE710C"/>
    <w:rsid w:val="00AE7375"/>
    <w:rsid w:val="00AE76F3"/>
    <w:rsid w:val="00AE77D6"/>
    <w:rsid w:val="00AF0002"/>
    <w:rsid w:val="00AF0481"/>
    <w:rsid w:val="00AF05F9"/>
    <w:rsid w:val="00AF0AEB"/>
    <w:rsid w:val="00AF0C58"/>
    <w:rsid w:val="00AF1079"/>
    <w:rsid w:val="00AF17E9"/>
    <w:rsid w:val="00AF1D5E"/>
    <w:rsid w:val="00AF203B"/>
    <w:rsid w:val="00AF2484"/>
    <w:rsid w:val="00AF2BC0"/>
    <w:rsid w:val="00AF3770"/>
    <w:rsid w:val="00AF42D2"/>
    <w:rsid w:val="00AF49EA"/>
    <w:rsid w:val="00AF4F20"/>
    <w:rsid w:val="00AF4F66"/>
    <w:rsid w:val="00AF51C7"/>
    <w:rsid w:val="00AF544E"/>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083"/>
    <w:rsid w:val="00B05AD9"/>
    <w:rsid w:val="00B06117"/>
    <w:rsid w:val="00B06278"/>
    <w:rsid w:val="00B0680A"/>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7BD"/>
    <w:rsid w:val="00B1287F"/>
    <w:rsid w:val="00B12922"/>
    <w:rsid w:val="00B12BBF"/>
    <w:rsid w:val="00B12F5A"/>
    <w:rsid w:val="00B1392B"/>
    <w:rsid w:val="00B13AF4"/>
    <w:rsid w:val="00B13F63"/>
    <w:rsid w:val="00B14196"/>
    <w:rsid w:val="00B1487F"/>
    <w:rsid w:val="00B14921"/>
    <w:rsid w:val="00B14E80"/>
    <w:rsid w:val="00B1501A"/>
    <w:rsid w:val="00B155FB"/>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0A7"/>
    <w:rsid w:val="00B21420"/>
    <w:rsid w:val="00B2149A"/>
    <w:rsid w:val="00B2158E"/>
    <w:rsid w:val="00B21FAC"/>
    <w:rsid w:val="00B2231F"/>
    <w:rsid w:val="00B223DF"/>
    <w:rsid w:val="00B22493"/>
    <w:rsid w:val="00B224A8"/>
    <w:rsid w:val="00B22840"/>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867"/>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D14"/>
    <w:rsid w:val="00B36ECB"/>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53A"/>
    <w:rsid w:val="00B4690A"/>
    <w:rsid w:val="00B4717F"/>
    <w:rsid w:val="00B4780B"/>
    <w:rsid w:val="00B47AF6"/>
    <w:rsid w:val="00B50F32"/>
    <w:rsid w:val="00B512C9"/>
    <w:rsid w:val="00B51AD5"/>
    <w:rsid w:val="00B52051"/>
    <w:rsid w:val="00B5221E"/>
    <w:rsid w:val="00B5248C"/>
    <w:rsid w:val="00B526A3"/>
    <w:rsid w:val="00B52D73"/>
    <w:rsid w:val="00B53063"/>
    <w:rsid w:val="00B533C7"/>
    <w:rsid w:val="00B5361C"/>
    <w:rsid w:val="00B53682"/>
    <w:rsid w:val="00B538B9"/>
    <w:rsid w:val="00B53CCB"/>
    <w:rsid w:val="00B53D4F"/>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2A8"/>
    <w:rsid w:val="00B57901"/>
    <w:rsid w:val="00B57B00"/>
    <w:rsid w:val="00B57BDF"/>
    <w:rsid w:val="00B57E69"/>
    <w:rsid w:val="00B601AA"/>
    <w:rsid w:val="00B606DA"/>
    <w:rsid w:val="00B60C53"/>
    <w:rsid w:val="00B60DC1"/>
    <w:rsid w:val="00B60F9D"/>
    <w:rsid w:val="00B61B16"/>
    <w:rsid w:val="00B62003"/>
    <w:rsid w:val="00B62110"/>
    <w:rsid w:val="00B62425"/>
    <w:rsid w:val="00B62BAF"/>
    <w:rsid w:val="00B62C63"/>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1F2"/>
    <w:rsid w:val="00B674B6"/>
    <w:rsid w:val="00B67A58"/>
    <w:rsid w:val="00B7023B"/>
    <w:rsid w:val="00B702FF"/>
    <w:rsid w:val="00B70436"/>
    <w:rsid w:val="00B70562"/>
    <w:rsid w:val="00B70D3B"/>
    <w:rsid w:val="00B71320"/>
    <w:rsid w:val="00B71B3E"/>
    <w:rsid w:val="00B71BB3"/>
    <w:rsid w:val="00B7210F"/>
    <w:rsid w:val="00B72791"/>
    <w:rsid w:val="00B72F70"/>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690"/>
    <w:rsid w:val="00B76A62"/>
    <w:rsid w:val="00B76FAE"/>
    <w:rsid w:val="00B77603"/>
    <w:rsid w:val="00B77C75"/>
    <w:rsid w:val="00B77F09"/>
    <w:rsid w:val="00B8027E"/>
    <w:rsid w:val="00B80545"/>
    <w:rsid w:val="00B80BE4"/>
    <w:rsid w:val="00B80CD3"/>
    <w:rsid w:val="00B81551"/>
    <w:rsid w:val="00B81AA9"/>
    <w:rsid w:val="00B81EC8"/>
    <w:rsid w:val="00B82061"/>
    <w:rsid w:val="00B8248A"/>
    <w:rsid w:val="00B82664"/>
    <w:rsid w:val="00B82A0A"/>
    <w:rsid w:val="00B82DFC"/>
    <w:rsid w:val="00B82EA0"/>
    <w:rsid w:val="00B83024"/>
    <w:rsid w:val="00B836F9"/>
    <w:rsid w:val="00B83743"/>
    <w:rsid w:val="00B8374F"/>
    <w:rsid w:val="00B83BCF"/>
    <w:rsid w:val="00B83E0A"/>
    <w:rsid w:val="00B841BA"/>
    <w:rsid w:val="00B84996"/>
    <w:rsid w:val="00B8504C"/>
    <w:rsid w:val="00B862EF"/>
    <w:rsid w:val="00B86500"/>
    <w:rsid w:val="00B8691D"/>
    <w:rsid w:val="00B870F1"/>
    <w:rsid w:val="00B8751C"/>
    <w:rsid w:val="00B876CB"/>
    <w:rsid w:val="00B8775E"/>
    <w:rsid w:val="00B902C1"/>
    <w:rsid w:val="00B90768"/>
    <w:rsid w:val="00B90893"/>
    <w:rsid w:val="00B90F98"/>
    <w:rsid w:val="00B9168D"/>
    <w:rsid w:val="00B9172A"/>
    <w:rsid w:val="00B91993"/>
    <w:rsid w:val="00B927B5"/>
    <w:rsid w:val="00B9290F"/>
    <w:rsid w:val="00B92A23"/>
    <w:rsid w:val="00B92BF0"/>
    <w:rsid w:val="00B9359C"/>
    <w:rsid w:val="00B93856"/>
    <w:rsid w:val="00B93B79"/>
    <w:rsid w:val="00B93FEB"/>
    <w:rsid w:val="00B942BD"/>
    <w:rsid w:val="00B94515"/>
    <w:rsid w:val="00B948BC"/>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3DA"/>
    <w:rsid w:val="00BA4E19"/>
    <w:rsid w:val="00BA4EBC"/>
    <w:rsid w:val="00BA4FB0"/>
    <w:rsid w:val="00BA51E6"/>
    <w:rsid w:val="00BA541D"/>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A9"/>
    <w:rsid w:val="00BB1CF5"/>
    <w:rsid w:val="00BB1F66"/>
    <w:rsid w:val="00BB225C"/>
    <w:rsid w:val="00BB2277"/>
    <w:rsid w:val="00BB2767"/>
    <w:rsid w:val="00BB2992"/>
    <w:rsid w:val="00BB2DB2"/>
    <w:rsid w:val="00BB318E"/>
    <w:rsid w:val="00BB35F3"/>
    <w:rsid w:val="00BB369F"/>
    <w:rsid w:val="00BB3C7B"/>
    <w:rsid w:val="00BB4405"/>
    <w:rsid w:val="00BB450E"/>
    <w:rsid w:val="00BB4B0D"/>
    <w:rsid w:val="00BB4B4F"/>
    <w:rsid w:val="00BB5913"/>
    <w:rsid w:val="00BB5B40"/>
    <w:rsid w:val="00BB5B68"/>
    <w:rsid w:val="00BB5B8A"/>
    <w:rsid w:val="00BB6023"/>
    <w:rsid w:val="00BB6235"/>
    <w:rsid w:val="00BB67FD"/>
    <w:rsid w:val="00BB6DCE"/>
    <w:rsid w:val="00BB722B"/>
    <w:rsid w:val="00BB766C"/>
    <w:rsid w:val="00BB79E5"/>
    <w:rsid w:val="00BB7EEF"/>
    <w:rsid w:val="00BC0244"/>
    <w:rsid w:val="00BC0602"/>
    <w:rsid w:val="00BC0DC9"/>
    <w:rsid w:val="00BC0FB0"/>
    <w:rsid w:val="00BC15FC"/>
    <w:rsid w:val="00BC1BF9"/>
    <w:rsid w:val="00BC1F14"/>
    <w:rsid w:val="00BC2134"/>
    <w:rsid w:val="00BC2C8D"/>
    <w:rsid w:val="00BC32E2"/>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4E"/>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A5"/>
    <w:rsid w:val="00BD22E1"/>
    <w:rsid w:val="00BD23E9"/>
    <w:rsid w:val="00BD2AF3"/>
    <w:rsid w:val="00BD34BB"/>
    <w:rsid w:val="00BD356A"/>
    <w:rsid w:val="00BD36AC"/>
    <w:rsid w:val="00BD393B"/>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2B"/>
    <w:rsid w:val="00BE04A5"/>
    <w:rsid w:val="00BE0A86"/>
    <w:rsid w:val="00BE0BE3"/>
    <w:rsid w:val="00BE0BEA"/>
    <w:rsid w:val="00BE1950"/>
    <w:rsid w:val="00BE2571"/>
    <w:rsid w:val="00BE2751"/>
    <w:rsid w:val="00BE2793"/>
    <w:rsid w:val="00BE27D3"/>
    <w:rsid w:val="00BE28E7"/>
    <w:rsid w:val="00BE2E5C"/>
    <w:rsid w:val="00BE2E7B"/>
    <w:rsid w:val="00BE36CC"/>
    <w:rsid w:val="00BE3813"/>
    <w:rsid w:val="00BE393E"/>
    <w:rsid w:val="00BE39AC"/>
    <w:rsid w:val="00BE3B75"/>
    <w:rsid w:val="00BE3C93"/>
    <w:rsid w:val="00BE3CD3"/>
    <w:rsid w:val="00BE426A"/>
    <w:rsid w:val="00BE4301"/>
    <w:rsid w:val="00BE520A"/>
    <w:rsid w:val="00BE5406"/>
    <w:rsid w:val="00BE5487"/>
    <w:rsid w:val="00BE5BF2"/>
    <w:rsid w:val="00BE64AA"/>
    <w:rsid w:val="00BE6801"/>
    <w:rsid w:val="00BE685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3D1"/>
    <w:rsid w:val="00BF35B1"/>
    <w:rsid w:val="00BF3903"/>
    <w:rsid w:val="00BF3A0B"/>
    <w:rsid w:val="00BF3BC0"/>
    <w:rsid w:val="00BF44D4"/>
    <w:rsid w:val="00BF4D9D"/>
    <w:rsid w:val="00BF4DA4"/>
    <w:rsid w:val="00BF5778"/>
    <w:rsid w:val="00BF57DE"/>
    <w:rsid w:val="00BF5D87"/>
    <w:rsid w:val="00BF5E1E"/>
    <w:rsid w:val="00BF5ECF"/>
    <w:rsid w:val="00BF65CD"/>
    <w:rsid w:val="00BF72A6"/>
    <w:rsid w:val="00BF730C"/>
    <w:rsid w:val="00BF759E"/>
    <w:rsid w:val="00BF7E75"/>
    <w:rsid w:val="00BF7F62"/>
    <w:rsid w:val="00C00A4F"/>
    <w:rsid w:val="00C01033"/>
    <w:rsid w:val="00C012F5"/>
    <w:rsid w:val="00C014C4"/>
    <w:rsid w:val="00C0287D"/>
    <w:rsid w:val="00C02DC3"/>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A15"/>
    <w:rsid w:val="00C12DE9"/>
    <w:rsid w:val="00C1322C"/>
    <w:rsid w:val="00C132C8"/>
    <w:rsid w:val="00C1346B"/>
    <w:rsid w:val="00C134BA"/>
    <w:rsid w:val="00C13B23"/>
    <w:rsid w:val="00C140F7"/>
    <w:rsid w:val="00C14126"/>
    <w:rsid w:val="00C14361"/>
    <w:rsid w:val="00C14669"/>
    <w:rsid w:val="00C146B2"/>
    <w:rsid w:val="00C14DD9"/>
    <w:rsid w:val="00C150EB"/>
    <w:rsid w:val="00C1525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B9D"/>
    <w:rsid w:val="00C2413D"/>
    <w:rsid w:val="00C2419D"/>
    <w:rsid w:val="00C2477D"/>
    <w:rsid w:val="00C24B9B"/>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27FF4"/>
    <w:rsid w:val="00C30843"/>
    <w:rsid w:val="00C3091B"/>
    <w:rsid w:val="00C30987"/>
    <w:rsid w:val="00C30AFA"/>
    <w:rsid w:val="00C30B58"/>
    <w:rsid w:val="00C30D8E"/>
    <w:rsid w:val="00C30DEB"/>
    <w:rsid w:val="00C30E89"/>
    <w:rsid w:val="00C31358"/>
    <w:rsid w:val="00C31439"/>
    <w:rsid w:val="00C31C12"/>
    <w:rsid w:val="00C31E6E"/>
    <w:rsid w:val="00C322CD"/>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C5C"/>
    <w:rsid w:val="00C35FAE"/>
    <w:rsid w:val="00C362EF"/>
    <w:rsid w:val="00C36605"/>
    <w:rsid w:val="00C36B01"/>
    <w:rsid w:val="00C36B2C"/>
    <w:rsid w:val="00C36BCF"/>
    <w:rsid w:val="00C36C82"/>
    <w:rsid w:val="00C37BB6"/>
    <w:rsid w:val="00C37D0B"/>
    <w:rsid w:val="00C37DBE"/>
    <w:rsid w:val="00C4027A"/>
    <w:rsid w:val="00C4097C"/>
    <w:rsid w:val="00C40BD7"/>
    <w:rsid w:val="00C40EFB"/>
    <w:rsid w:val="00C40FD6"/>
    <w:rsid w:val="00C41864"/>
    <w:rsid w:val="00C41CD3"/>
    <w:rsid w:val="00C4238C"/>
    <w:rsid w:val="00C423A6"/>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912"/>
    <w:rsid w:val="00C45EDF"/>
    <w:rsid w:val="00C46590"/>
    <w:rsid w:val="00C46DE1"/>
    <w:rsid w:val="00C46F79"/>
    <w:rsid w:val="00C46FC9"/>
    <w:rsid w:val="00C4714B"/>
    <w:rsid w:val="00C47200"/>
    <w:rsid w:val="00C474A3"/>
    <w:rsid w:val="00C509E0"/>
    <w:rsid w:val="00C51011"/>
    <w:rsid w:val="00C51174"/>
    <w:rsid w:val="00C514A8"/>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4F6"/>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31E"/>
    <w:rsid w:val="00C6479D"/>
    <w:rsid w:val="00C64E99"/>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C2"/>
    <w:rsid w:val="00C70FF3"/>
    <w:rsid w:val="00C715E0"/>
    <w:rsid w:val="00C72E75"/>
    <w:rsid w:val="00C734A5"/>
    <w:rsid w:val="00C7376F"/>
    <w:rsid w:val="00C73B96"/>
    <w:rsid w:val="00C73C80"/>
    <w:rsid w:val="00C73FD8"/>
    <w:rsid w:val="00C74A5B"/>
    <w:rsid w:val="00C74BF5"/>
    <w:rsid w:val="00C74D6F"/>
    <w:rsid w:val="00C74F1F"/>
    <w:rsid w:val="00C75A98"/>
    <w:rsid w:val="00C75E0F"/>
    <w:rsid w:val="00C76228"/>
    <w:rsid w:val="00C762BE"/>
    <w:rsid w:val="00C763B6"/>
    <w:rsid w:val="00C765D7"/>
    <w:rsid w:val="00C766E2"/>
    <w:rsid w:val="00C77B9A"/>
    <w:rsid w:val="00C80C33"/>
    <w:rsid w:val="00C80F2F"/>
    <w:rsid w:val="00C81F3E"/>
    <w:rsid w:val="00C821EE"/>
    <w:rsid w:val="00C83B22"/>
    <w:rsid w:val="00C845B7"/>
    <w:rsid w:val="00C848DC"/>
    <w:rsid w:val="00C858A1"/>
    <w:rsid w:val="00C85D54"/>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DA1"/>
    <w:rsid w:val="00C94FBE"/>
    <w:rsid w:val="00C95433"/>
    <w:rsid w:val="00C955D1"/>
    <w:rsid w:val="00C95AB8"/>
    <w:rsid w:val="00C95DDE"/>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CF6"/>
    <w:rsid w:val="00CA6EE9"/>
    <w:rsid w:val="00CA77E7"/>
    <w:rsid w:val="00CA7FBB"/>
    <w:rsid w:val="00CB0597"/>
    <w:rsid w:val="00CB0687"/>
    <w:rsid w:val="00CB08DC"/>
    <w:rsid w:val="00CB1C0C"/>
    <w:rsid w:val="00CB1C2D"/>
    <w:rsid w:val="00CB1CA5"/>
    <w:rsid w:val="00CB1CC6"/>
    <w:rsid w:val="00CB1FB7"/>
    <w:rsid w:val="00CB22AC"/>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347"/>
    <w:rsid w:val="00CC29B3"/>
    <w:rsid w:val="00CC2BDE"/>
    <w:rsid w:val="00CC2F9B"/>
    <w:rsid w:val="00CC31EC"/>
    <w:rsid w:val="00CC3B89"/>
    <w:rsid w:val="00CC4257"/>
    <w:rsid w:val="00CC43B2"/>
    <w:rsid w:val="00CC54F6"/>
    <w:rsid w:val="00CC5A45"/>
    <w:rsid w:val="00CC5BE8"/>
    <w:rsid w:val="00CC65DB"/>
    <w:rsid w:val="00CC673D"/>
    <w:rsid w:val="00CC67D4"/>
    <w:rsid w:val="00CC6962"/>
    <w:rsid w:val="00CC6E76"/>
    <w:rsid w:val="00CC731B"/>
    <w:rsid w:val="00CC7676"/>
    <w:rsid w:val="00CC7832"/>
    <w:rsid w:val="00CC7B75"/>
    <w:rsid w:val="00CC7BC7"/>
    <w:rsid w:val="00CC7E21"/>
    <w:rsid w:val="00CC7FEC"/>
    <w:rsid w:val="00CD02E6"/>
    <w:rsid w:val="00CD0A09"/>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64F"/>
    <w:rsid w:val="00CE1BBC"/>
    <w:rsid w:val="00CE1CBE"/>
    <w:rsid w:val="00CE1CC7"/>
    <w:rsid w:val="00CE1D3C"/>
    <w:rsid w:val="00CE1F5A"/>
    <w:rsid w:val="00CE209D"/>
    <w:rsid w:val="00CE272F"/>
    <w:rsid w:val="00CE277A"/>
    <w:rsid w:val="00CE2D7F"/>
    <w:rsid w:val="00CE3400"/>
    <w:rsid w:val="00CE3C63"/>
    <w:rsid w:val="00CE4184"/>
    <w:rsid w:val="00CE44DC"/>
    <w:rsid w:val="00CE453E"/>
    <w:rsid w:val="00CE4A76"/>
    <w:rsid w:val="00CE4A97"/>
    <w:rsid w:val="00CE5ACB"/>
    <w:rsid w:val="00CE5F7A"/>
    <w:rsid w:val="00CE61A8"/>
    <w:rsid w:val="00CE62AC"/>
    <w:rsid w:val="00CE6E54"/>
    <w:rsid w:val="00CE6F2A"/>
    <w:rsid w:val="00CE713D"/>
    <w:rsid w:val="00CE7BD0"/>
    <w:rsid w:val="00CE7E48"/>
    <w:rsid w:val="00CF0247"/>
    <w:rsid w:val="00CF036F"/>
    <w:rsid w:val="00CF063E"/>
    <w:rsid w:val="00CF065E"/>
    <w:rsid w:val="00CF12E0"/>
    <w:rsid w:val="00CF1F26"/>
    <w:rsid w:val="00CF1F40"/>
    <w:rsid w:val="00CF2149"/>
    <w:rsid w:val="00CF26A1"/>
    <w:rsid w:val="00CF2886"/>
    <w:rsid w:val="00CF2ABF"/>
    <w:rsid w:val="00CF2EBB"/>
    <w:rsid w:val="00CF3444"/>
    <w:rsid w:val="00CF3659"/>
    <w:rsid w:val="00CF3769"/>
    <w:rsid w:val="00CF3F6E"/>
    <w:rsid w:val="00CF4C20"/>
    <w:rsid w:val="00CF5159"/>
    <w:rsid w:val="00CF543B"/>
    <w:rsid w:val="00CF57B2"/>
    <w:rsid w:val="00CF5C7A"/>
    <w:rsid w:val="00CF603F"/>
    <w:rsid w:val="00CF67DF"/>
    <w:rsid w:val="00CF68B1"/>
    <w:rsid w:val="00CF6922"/>
    <w:rsid w:val="00CF6C84"/>
    <w:rsid w:val="00CF6D76"/>
    <w:rsid w:val="00CF73A4"/>
    <w:rsid w:val="00CF7577"/>
    <w:rsid w:val="00CF7747"/>
    <w:rsid w:val="00CF7A36"/>
    <w:rsid w:val="00CF7CC2"/>
    <w:rsid w:val="00D00689"/>
    <w:rsid w:val="00D00C59"/>
    <w:rsid w:val="00D0103D"/>
    <w:rsid w:val="00D0138C"/>
    <w:rsid w:val="00D01545"/>
    <w:rsid w:val="00D01806"/>
    <w:rsid w:val="00D018FD"/>
    <w:rsid w:val="00D01B4F"/>
    <w:rsid w:val="00D02183"/>
    <w:rsid w:val="00D02410"/>
    <w:rsid w:val="00D026E7"/>
    <w:rsid w:val="00D0293F"/>
    <w:rsid w:val="00D0297E"/>
    <w:rsid w:val="00D02A71"/>
    <w:rsid w:val="00D02F06"/>
    <w:rsid w:val="00D030D5"/>
    <w:rsid w:val="00D033CA"/>
    <w:rsid w:val="00D039FC"/>
    <w:rsid w:val="00D03B52"/>
    <w:rsid w:val="00D03D23"/>
    <w:rsid w:val="00D0452E"/>
    <w:rsid w:val="00D05416"/>
    <w:rsid w:val="00D05502"/>
    <w:rsid w:val="00D056C0"/>
    <w:rsid w:val="00D05892"/>
    <w:rsid w:val="00D058A3"/>
    <w:rsid w:val="00D05C75"/>
    <w:rsid w:val="00D05E11"/>
    <w:rsid w:val="00D05F26"/>
    <w:rsid w:val="00D06063"/>
    <w:rsid w:val="00D06084"/>
    <w:rsid w:val="00D06131"/>
    <w:rsid w:val="00D06BA6"/>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248"/>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87"/>
    <w:rsid w:val="00D270B3"/>
    <w:rsid w:val="00D27135"/>
    <w:rsid w:val="00D2725B"/>
    <w:rsid w:val="00D30DFC"/>
    <w:rsid w:val="00D30FFA"/>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294"/>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2EE9"/>
    <w:rsid w:val="00D43AC8"/>
    <w:rsid w:val="00D43C10"/>
    <w:rsid w:val="00D43D05"/>
    <w:rsid w:val="00D44334"/>
    <w:rsid w:val="00D4447C"/>
    <w:rsid w:val="00D44859"/>
    <w:rsid w:val="00D44C91"/>
    <w:rsid w:val="00D44C99"/>
    <w:rsid w:val="00D456E2"/>
    <w:rsid w:val="00D45A41"/>
    <w:rsid w:val="00D45ADC"/>
    <w:rsid w:val="00D460F1"/>
    <w:rsid w:val="00D46251"/>
    <w:rsid w:val="00D468F2"/>
    <w:rsid w:val="00D469D5"/>
    <w:rsid w:val="00D47029"/>
    <w:rsid w:val="00D472AF"/>
    <w:rsid w:val="00D4761C"/>
    <w:rsid w:val="00D476FB"/>
    <w:rsid w:val="00D47C8E"/>
    <w:rsid w:val="00D47FF7"/>
    <w:rsid w:val="00D500BD"/>
    <w:rsid w:val="00D503C0"/>
    <w:rsid w:val="00D50917"/>
    <w:rsid w:val="00D51001"/>
    <w:rsid w:val="00D5101B"/>
    <w:rsid w:val="00D519BB"/>
    <w:rsid w:val="00D51DD0"/>
    <w:rsid w:val="00D5242A"/>
    <w:rsid w:val="00D5273C"/>
    <w:rsid w:val="00D53636"/>
    <w:rsid w:val="00D536EF"/>
    <w:rsid w:val="00D538D4"/>
    <w:rsid w:val="00D538D8"/>
    <w:rsid w:val="00D54DBF"/>
    <w:rsid w:val="00D5556B"/>
    <w:rsid w:val="00D55628"/>
    <w:rsid w:val="00D55663"/>
    <w:rsid w:val="00D5594A"/>
    <w:rsid w:val="00D56808"/>
    <w:rsid w:val="00D56F1C"/>
    <w:rsid w:val="00D57193"/>
    <w:rsid w:val="00D57274"/>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35C"/>
    <w:rsid w:val="00D63416"/>
    <w:rsid w:val="00D63796"/>
    <w:rsid w:val="00D639B5"/>
    <w:rsid w:val="00D63A6C"/>
    <w:rsid w:val="00D63D48"/>
    <w:rsid w:val="00D63F84"/>
    <w:rsid w:val="00D6449A"/>
    <w:rsid w:val="00D647A4"/>
    <w:rsid w:val="00D64FD1"/>
    <w:rsid w:val="00D65004"/>
    <w:rsid w:val="00D65096"/>
    <w:rsid w:val="00D653A9"/>
    <w:rsid w:val="00D6546E"/>
    <w:rsid w:val="00D6569D"/>
    <w:rsid w:val="00D6586A"/>
    <w:rsid w:val="00D65B43"/>
    <w:rsid w:val="00D65C51"/>
    <w:rsid w:val="00D66196"/>
    <w:rsid w:val="00D667F0"/>
    <w:rsid w:val="00D66B22"/>
    <w:rsid w:val="00D66BCB"/>
    <w:rsid w:val="00D67569"/>
    <w:rsid w:val="00D67A34"/>
    <w:rsid w:val="00D67BAA"/>
    <w:rsid w:val="00D67E9E"/>
    <w:rsid w:val="00D67EC9"/>
    <w:rsid w:val="00D70537"/>
    <w:rsid w:val="00D7066E"/>
    <w:rsid w:val="00D70792"/>
    <w:rsid w:val="00D70C58"/>
    <w:rsid w:val="00D710A9"/>
    <w:rsid w:val="00D71424"/>
    <w:rsid w:val="00D7153E"/>
    <w:rsid w:val="00D71612"/>
    <w:rsid w:val="00D72A3E"/>
    <w:rsid w:val="00D72BC8"/>
    <w:rsid w:val="00D72D57"/>
    <w:rsid w:val="00D7356A"/>
    <w:rsid w:val="00D73B6C"/>
    <w:rsid w:val="00D73C62"/>
    <w:rsid w:val="00D73E90"/>
    <w:rsid w:val="00D747A7"/>
    <w:rsid w:val="00D74DC6"/>
    <w:rsid w:val="00D7587C"/>
    <w:rsid w:val="00D7591E"/>
    <w:rsid w:val="00D75FF5"/>
    <w:rsid w:val="00D765B1"/>
    <w:rsid w:val="00D769DF"/>
    <w:rsid w:val="00D76EF0"/>
    <w:rsid w:val="00D77653"/>
    <w:rsid w:val="00D779E9"/>
    <w:rsid w:val="00D77C22"/>
    <w:rsid w:val="00D77C87"/>
    <w:rsid w:val="00D77DA6"/>
    <w:rsid w:val="00D80648"/>
    <w:rsid w:val="00D809C1"/>
    <w:rsid w:val="00D80B5C"/>
    <w:rsid w:val="00D80D2C"/>
    <w:rsid w:val="00D80DD3"/>
    <w:rsid w:val="00D81894"/>
    <w:rsid w:val="00D81ADF"/>
    <w:rsid w:val="00D82181"/>
    <w:rsid w:val="00D824DF"/>
    <w:rsid w:val="00D82A76"/>
    <w:rsid w:val="00D82C6F"/>
    <w:rsid w:val="00D83191"/>
    <w:rsid w:val="00D831F1"/>
    <w:rsid w:val="00D8336B"/>
    <w:rsid w:val="00D835C6"/>
    <w:rsid w:val="00D835CD"/>
    <w:rsid w:val="00D83BD4"/>
    <w:rsid w:val="00D83BFB"/>
    <w:rsid w:val="00D841D6"/>
    <w:rsid w:val="00D84DD7"/>
    <w:rsid w:val="00D84E33"/>
    <w:rsid w:val="00D854F7"/>
    <w:rsid w:val="00D8598D"/>
    <w:rsid w:val="00D86022"/>
    <w:rsid w:val="00D8613A"/>
    <w:rsid w:val="00D862B0"/>
    <w:rsid w:val="00D86B2E"/>
    <w:rsid w:val="00D86BBA"/>
    <w:rsid w:val="00D86DB1"/>
    <w:rsid w:val="00D87200"/>
    <w:rsid w:val="00D872C1"/>
    <w:rsid w:val="00D874AE"/>
    <w:rsid w:val="00D875A0"/>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6AE3"/>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3A7C"/>
    <w:rsid w:val="00DA41DF"/>
    <w:rsid w:val="00DA42A8"/>
    <w:rsid w:val="00DA49C5"/>
    <w:rsid w:val="00DA4A20"/>
    <w:rsid w:val="00DA4F0F"/>
    <w:rsid w:val="00DA5902"/>
    <w:rsid w:val="00DA6459"/>
    <w:rsid w:val="00DA64FC"/>
    <w:rsid w:val="00DA6961"/>
    <w:rsid w:val="00DA6969"/>
    <w:rsid w:val="00DA6A1D"/>
    <w:rsid w:val="00DA6F2A"/>
    <w:rsid w:val="00DA70A2"/>
    <w:rsid w:val="00DA75D8"/>
    <w:rsid w:val="00DA75E2"/>
    <w:rsid w:val="00DA7A4B"/>
    <w:rsid w:val="00DA7ACC"/>
    <w:rsid w:val="00DB0791"/>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87A"/>
    <w:rsid w:val="00DB59FD"/>
    <w:rsid w:val="00DB5A9B"/>
    <w:rsid w:val="00DB60EF"/>
    <w:rsid w:val="00DB62AD"/>
    <w:rsid w:val="00DB6631"/>
    <w:rsid w:val="00DB67A2"/>
    <w:rsid w:val="00DB6842"/>
    <w:rsid w:val="00DB690A"/>
    <w:rsid w:val="00DB6C20"/>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C7"/>
    <w:rsid w:val="00DC34EA"/>
    <w:rsid w:val="00DC37BD"/>
    <w:rsid w:val="00DC3889"/>
    <w:rsid w:val="00DC3AEA"/>
    <w:rsid w:val="00DC3C99"/>
    <w:rsid w:val="00DC4118"/>
    <w:rsid w:val="00DC42AF"/>
    <w:rsid w:val="00DC4361"/>
    <w:rsid w:val="00DC455B"/>
    <w:rsid w:val="00DC4B81"/>
    <w:rsid w:val="00DC4B93"/>
    <w:rsid w:val="00DC4F26"/>
    <w:rsid w:val="00DC5F11"/>
    <w:rsid w:val="00DC5FAE"/>
    <w:rsid w:val="00DC62BC"/>
    <w:rsid w:val="00DC62C6"/>
    <w:rsid w:val="00DC6901"/>
    <w:rsid w:val="00DC6BD0"/>
    <w:rsid w:val="00DC6C10"/>
    <w:rsid w:val="00DC701E"/>
    <w:rsid w:val="00DC71F7"/>
    <w:rsid w:val="00DC7231"/>
    <w:rsid w:val="00DC787B"/>
    <w:rsid w:val="00DC78B2"/>
    <w:rsid w:val="00DD09DC"/>
    <w:rsid w:val="00DD12E2"/>
    <w:rsid w:val="00DD16E7"/>
    <w:rsid w:val="00DD177B"/>
    <w:rsid w:val="00DD1CBF"/>
    <w:rsid w:val="00DD206E"/>
    <w:rsid w:val="00DD2BC1"/>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18B"/>
    <w:rsid w:val="00DD63B3"/>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94F"/>
    <w:rsid w:val="00DE4C6A"/>
    <w:rsid w:val="00DE4F04"/>
    <w:rsid w:val="00DE522B"/>
    <w:rsid w:val="00DE5C5D"/>
    <w:rsid w:val="00DE6CEA"/>
    <w:rsid w:val="00DE710A"/>
    <w:rsid w:val="00DE79CA"/>
    <w:rsid w:val="00DE7F6D"/>
    <w:rsid w:val="00DF04F9"/>
    <w:rsid w:val="00DF0786"/>
    <w:rsid w:val="00DF07EB"/>
    <w:rsid w:val="00DF0B12"/>
    <w:rsid w:val="00DF0BEF"/>
    <w:rsid w:val="00DF0C0A"/>
    <w:rsid w:val="00DF0DBC"/>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51"/>
    <w:rsid w:val="00DF68B6"/>
    <w:rsid w:val="00DF7419"/>
    <w:rsid w:val="00DF7628"/>
    <w:rsid w:val="00DF7FED"/>
    <w:rsid w:val="00E00725"/>
    <w:rsid w:val="00E008B2"/>
    <w:rsid w:val="00E00B08"/>
    <w:rsid w:val="00E00D33"/>
    <w:rsid w:val="00E011D4"/>
    <w:rsid w:val="00E02590"/>
    <w:rsid w:val="00E02965"/>
    <w:rsid w:val="00E03055"/>
    <w:rsid w:val="00E03063"/>
    <w:rsid w:val="00E03501"/>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B9"/>
    <w:rsid w:val="00E175F1"/>
    <w:rsid w:val="00E1798C"/>
    <w:rsid w:val="00E17C6D"/>
    <w:rsid w:val="00E17F95"/>
    <w:rsid w:val="00E202D0"/>
    <w:rsid w:val="00E2047C"/>
    <w:rsid w:val="00E20680"/>
    <w:rsid w:val="00E20C81"/>
    <w:rsid w:val="00E20CEB"/>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32A"/>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673"/>
    <w:rsid w:val="00E37C0C"/>
    <w:rsid w:val="00E4061B"/>
    <w:rsid w:val="00E40C05"/>
    <w:rsid w:val="00E40C6C"/>
    <w:rsid w:val="00E410D6"/>
    <w:rsid w:val="00E417BC"/>
    <w:rsid w:val="00E41A79"/>
    <w:rsid w:val="00E41B42"/>
    <w:rsid w:val="00E426DA"/>
    <w:rsid w:val="00E4281C"/>
    <w:rsid w:val="00E42B3B"/>
    <w:rsid w:val="00E42C12"/>
    <w:rsid w:val="00E42C94"/>
    <w:rsid w:val="00E43398"/>
    <w:rsid w:val="00E433BE"/>
    <w:rsid w:val="00E43681"/>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1FB6"/>
    <w:rsid w:val="00E52065"/>
    <w:rsid w:val="00E52159"/>
    <w:rsid w:val="00E52360"/>
    <w:rsid w:val="00E52857"/>
    <w:rsid w:val="00E5396F"/>
    <w:rsid w:val="00E53C6F"/>
    <w:rsid w:val="00E542B6"/>
    <w:rsid w:val="00E54971"/>
    <w:rsid w:val="00E549B0"/>
    <w:rsid w:val="00E54CA9"/>
    <w:rsid w:val="00E54D07"/>
    <w:rsid w:val="00E550C7"/>
    <w:rsid w:val="00E55516"/>
    <w:rsid w:val="00E55F48"/>
    <w:rsid w:val="00E562E6"/>
    <w:rsid w:val="00E56586"/>
    <w:rsid w:val="00E5662B"/>
    <w:rsid w:val="00E56660"/>
    <w:rsid w:val="00E5721E"/>
    <w:rsid w:val="00E5734B"/>
    <w:rsid w:val="00E57739"/>
    <w:rsid w:val="00E57BBE"/>
    <w:rsid w:val="00E57DCD"/>
    <w:rsid w:val="00E57E30"/>
    <w:rsid w:val="00E605ED"/>
    <w:rsid w:val="00E60BE7"/>
    <w:rsid w:val="00E60DE1"/>
    <w:rsid w:val="00E60DF1"/>
    <w:rsid w:val="00E61262"/>
    <w:rsid w:val="00E6130D"/>
    <w:rsid w:val="00E614CE"/>
    <w:rsid w:val="00E61D50"/>
    <w:rsid w:val="00E620C5"/>
    <w:rsid w:val="00E62139"/>
    <w:rsid w:val="00E6239D"/>
    <w:rsid w:val="00E626BE"/>
    <w:rsid w:val="00E62825"/>
    <w:rsid w:val="00E62D73"/>
    <w:rsid w:val="00E62E78"/>
    <w:rsid w:val="00E63761"/>
    <w:rsid w:val="00E637C7"/>
    <w:rsid w:val="00E63879"/>
    <w:rsid w:val="00E63EF1"/>
    <w:rsid w:val="00E63F97"/>
    <w:rsid w:val="00E6419A"/>
    <w:rsid w:val="00E6422A"/>
    <w:rsid w:val="00E644BF"/>
    <w:rsid w:val="00E6468D"/>
    <w:rsid w:val="00E64788"/>
    <w:rsid w:val="00E64B70"/>
    <w:rsid w:val="00E6537D"/>
    <w:rsid w:val="00E65528"/>
    <w:rsid w:val="00E6553D"/>
    <w:rsid w:val="00E65618"/>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3C21"/>
    <w:rsid w:val="00E74013"/>
    <w:rsid w:val="00E741AB"/>
    <w:rsid w:val="00E743A9"/>
    <w:rsid w:val="00E74A3E"/>
    <w:rsid w:val="00E74CBF"/>
    <w:rsid w:val="00E74FC7"/>
    <w:rsid w:val="00E75FFA"/>
    <w:rsid w:val="00E76018"/>
    <w:rsid w:val="00E764C6"/>
    <w:rsid w:val="00E768AA"/>
    <w:rsid w:val="00E776DD"/>
    <w:rsid w:val="00E77703"/>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CE"/>
    <w:rsid w:val="00E83CF0"/>
    <w:rsid w:val="00E84126"/>
    <w:rsid w:val="00E84532"/>
    <w:rsid w:val="00E84542"/>
    <w:rsid w:val="00E84621"/>
    <w:rsid w:val="00E846AF"/>
    <w:rsid w:val="00E852FA"/>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1B91"/>
    <w:rsid w:val="00E92BD6"/>
    <w:rsid w:val="00E92DEA"/>
    <w:rsid w:val="00E93029"/>
    <w:rsid w:val="00E9381A"/>
    <w:rsid w:val="00E939E6"/>
    <w:rsid w:val="00E93D98"/>
    <w:rsid w:val="00E9404C"/>
    <w:rsid w:val="00E95021"/>
    <w:rsid w:val="00E95025"/>
    <w:rsid w:val="00E95227"/>
    <w:rsid w:val="00E95576"/>
    <w:rsid w:val="00E9576F"/>
    <w:rsid w:val="00E962AA"/>
    <w:rsid w:val="00E9636B"/>
    <w:rsid w:val="00E96576"/>
    <w:rsid w:val="00E96D09"/>
    <w:rsid w:val="00E96FED"/>
    <w:rsid w:val="00E97294"/>
    <w:rsid w:val="00E97776"/>
    <w:rsid w:val="00E978D2"/>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5E15"/>
    <w:rsid w:val="00EA660E"/>
    <w:rsid w:val="00EA6C70"/>
    <w:rsid w:val="00EA7530"/>
    <w:rsid w:val="00EA783A"/>
    <w:rsid w:val="00EA7BF6"/>
    <w:rsid w:val="00EA7C61"/>
    <w:rsid w:val="00EB0092"/>
    <w:rsid w:val="00EB042B"/>
    <w:rsid w:val="00EB1712"/>
    <w:rsid w:val="00EB1E86"/>
    <w:rsid w:val="00EB2307"/>
    <w:rsid w:val="00EB3226"/>
    <w:rsid w:val="00EB34B1"/>
    <w:rsid w:val="00EB3564"/>
    <w:rsid w:val="00EB38F4"/>
    <w:rsid w:val="00EB3C9C"/>
    <w:rsid w:val="00EB3D79"/>
    <w:rsid w:val="00EB3DBF"/>
    <w:rsid w:val="00EB3EB1"/>
    <w:rsid w:val="00EB3F8C"/>
    <w:rsid w:val="00EB4036"/>
    <w:rsid w:val="00EB4B1A"/>
    <w:rsid w:val="00EB52AF"/>
    <w:rsid w:val="00EB5371"/>
    <w:rsid w:val="00EB5537"/>
    <w:rsid w:val="00EB5940"/>
    <w:rsid w:val="00EB5F11"/>
    <w:rsid w:val="00EB61ED"/>
    <w:rsid w:val="00EB65AC"/>
    <w:rsid w:val="00EB6BC8"/>
    <w:rsid w:val="00EB74D6"/>
    <w:rsid w:val="00EB7608"/>
    <w:rsid w:val="00EB760C"/>
    <w:rsid w:val="00EC00B2"/>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DF4"/>
    <w:rsid w:val="00ED1FE7"/>
    <w:rsid w:val="00ED2293"/>
    <w:rsid w:val="00ED23BA"/>
    <w:rsid w:val="00ED241F"/>
    <w:rsid w:val="00ED2657"/>
    <w:rsid w:val="00ED2A41"/>
    <w:rsid w:val="00ED2EB8"/>
    <w:rsid w:val="00ED2EFB"/>
    <w:rsid w:val="00ED2FEA"/>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33"/>
    <w:rsid w:val="00EE1A55"/>
    <w:rsid w:val="00EE2153"/>
    <w:rsid w:val="00EE2531"/>
    <w:rsid w:val="00EE36B2"/>
    <w:rsid w:val="00EE3A69"/>
    <w:rsid w:val="00EE3D13"/>
    <w:rsid w:val="00EE3D35"/>
    <w:rsid w:val="00EE3EBB"/>
    <w:rsid w:val="00EE4997"/>
    <w:rsid w:val="00EE4AFC"/>
    <w:rsid w:val="00EE61AD"/>
    <w:rsid w:val="00EE6A67"/>
    <w:rsid w:val="00EE6D68"/>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0E7"/>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3B"/>
    <w:rsid w:val="00F04172"/>
    <w:rsid w:val="00F041AE"/>
    <w:rsid w:val="00F041BD"/>
    <w:rsid w:val="00F04535"/>
    <w:rsid w:val="00F048BD"/>
    <w:rsid w:val="00F04D17"/>
    <w:rsid w:val="00F056C8"/>
    <w:rsid w:val="00F0570E"/>
    <w:rsid w:val="00F05A31"/>
    <w:rsid w:val="00F05A4C"/>
    <w:rsid w:val="00F05C62"/>
    <w:rsid w:val="00F05EE8"/>
    <w:rsid w:val="00F06508"/>
    <w:rsid w:val="00F0669A"/>
    <w:rsid w:val="00F068E6"/>
    <w:rsid w:val="00F07639"/>
    <w:rsid w:val="00F076EE"/>
    <w:rsid w:val="00F078A2"/>
    <w:rsid w:val="00F078CD"/>
    <w:rsid w:val="00F07A4A"/>
    <w:rsid w:val="00F07ADB"/>
    <w:rsid w:val="00F07FCF"/>
    <w:rsid w:val="00F10954"/>
    <w:rsid w:val="00F11097"/>
    <w:rsid w:val="00F11189"/>
    <w:rsid w:val="00F11349"/>
    <w:rsid w:val="00F11738"/>
    <w:rsid w:val="00F11892"/>
    <w:rsid w:val="00F11CCD"/>
    <w:rsid w:val="00F12070"/>
    <w:rsid w:val="00F124C4"/>
    <w:rsid w:val="00F128E3"/>
    <w:rsid w:val="00F12FC7"/>
    <w:rsid w:val="00F12FE6"/>
    <w:rsid w:val="00F1306F"/>
    <w:rsid w:val="00F13416"/>
    <w:rsid w:val="00F13590"/>
    <w:rsid w:val="00F13A96"/>
    <w:rsid w:val="00F13B6C"/>
    <w:rsid w:val="00F13EF6"/>
    <w:rsid w:val="00F13F1F"/>
    <w:rsid w:val="00F14412"/>
    <w:rsid w:val="00F14445"/>
    <w:rsid w:val="00F1473E"/>
    <w:rsid w:val="00F14DB1"/>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6A2E"/>
    <w:rsid w:val="00F271BB"/>
    <w:rsid w:val="00F272C0"/>
    <w:rsid w:val="00F27780"/>
    <w:rsid w:val="00F277A6"/>
    <w:rsid w:val="00F27A37"/>
    <w:rsid w:val="00F27A3F"/>
    <w:rsid w:val="00F27AB5"/>
    <w:rsid w:val="00F301CC"/>
    <w:rsid w:val="00F303A1"/>
    <w:rsid w:val="00F304DF"/>
    <w:rsid w:val="00F307E2"/>
    <w:rsid w:val="00F30F65"/>
    <w:rsid w:val="00F31956"/>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159"/>
    <w:rsid w:val="00F42A49"/>
    <w:rsid w:val="00F42A7A"/>
    <w:rsid w:val="00F42EFD"/>
    <w:rsid w:val="00F43039"/>
    <w:rsid w:val="00F43CB0"/>
    <w:rsid w:val="00F440C9"/>
    <w:rsid w:val="00F440EE"/>
    <w:rsid w:val="00F44818"/>
    <w:rsid w:val="00F44923"/>
    <w:rsid w:val="00F44A01"/>
    <w:rsid w:val="00F451F3"/>
    <w:rsid w:val="00F4541A"/>
    <w:rsid w:val="00F45C9E"/>
    <w:rsid w:val="00F45CA1"/>
    <w:rsid w:val="00F46526"/>
    <w:rsid w:val="00F46C23"/>
    <w:rsid w:val="00F47012"/>
    <w:rsid w:val="00F47307"/>
    <w:rsid w:val="00F4763B"/>
    <w:rsid w:val="00F47BB9"/>
    <w:rsid w:val="00F47E7E"/>
    <w:rsid w:val="00F501F3"/>
    <w:rsid w:val="00F5023D"/>
    <w:rsid w:val="00F50A03"/>
    <w:rsid w:val="00F50C6C"/>
    <w:rsid w:val="00F50F92"/>
    <w:rsid w:val="00F51056"/>
    <w:rsid w:val="00F51676"/>
    <w:rsid w:val="00F52A74"/>
    <w:rsid w:val="00F52ABF"/>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39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876"/>
    <w:rsid w:val="00F64D45"/>
    <w:rsid w:val="00F64D52"/>
    <w:rsid w:val="00F64F51"/>
    <w:rsid w:val="00F652DA"/>
    <w:rsid w:val="00F65345"/>
    <w:rsid w:val="00F6541E"/>
    <w:rsid w:val="00F655CD"/>
    <w:rsid w:val="00F6589E"/>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0A79"/>
    <w:rsid w:val="00F8149A"/>
    <w:rsid w:val="00F816B7"/>
    <w:rsid w:val="00F8178C"/>
    <w:rsid w:val="00F81C1E"/>
    <w:rsid w:val="00F81E14"/>
    <w:rsid w:val="00F82887"/>
    <w:rsid w:val="00F8291D"/>
    <w:rsid w:val="00F83203"/>
    <w:rsid w:val="00F836D5"/>
    <w:rsid w:val="00F83F67"/>
    <w:rsid w:val="00F84461"/>
    <w:rsid w:val="00F85101"/>
    <w:rsid w:val="00F851C4"/>
    <w:rsid w:val="00F85475"/>
    <w:rsid w:val="00F858E0"/>
    <w:rsid w:val="00F85E0E"/>
    <w:rsid w:val="00F864E7"/>
    <w:rsid w:val="00F8670F"/>
    <w:rsid w:val="00F86963"/>
    <w:rsid w:val="00F87086"/>
    <w:rsid w:val="00F90134"/>
    <w:rsid w:val="00F907C7"/>
    <w:rsid w:val="00F9198D"/>
    <w:rsid w:val="00F91B15"/>
    <w:rsid w:val="00F91B7E"/>
    <w:rsid w:val="00F91BBD"/>
    <w:rsid w:val="00F92016"/>
    <w:rsid w:val="00F925B4"/>
    <w:rsid w:val="00F925F6"/>
    <w:rsid w:val="00F92EAE"/>
    <w:rsid w:val="00F93AA3"/>
    <w:rsid w:val="00F94191"/>
    <w:rsid w:val="00F9443B"/>
    <w:rsid w:val="00F94CA5"/>
    <w:rsid w:val="00F952C5"/>
    <w:rsid w:val="00F953FE"/>
    <w:rsid w:val="00F96D6F"/>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726"/>
    <w:rsid w:val="00FA397C"/>
    <w:rsid w:val="00FA3D5B"/>
    <w:rsid w:val="00FA4C10"/>
    <w:rsid w:val="00FA4C7D"/>
    <w:rsid w:val="00FA4ED6"/>
    <w:rsid w:val="00FA4FD7"/>
    <w:rsid w:val="00FA5750"/>
    <w:rsid w:val="00FA5874"/>
    <w:rsid w:val="00FA592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7AA"/>
    <w:rsid w:val="00FB6A75"/>
    <w:rsid w:val="00FB6BF7"/>
    <w:rsid w:val="00FB733B"/>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38"/>
    <w:rsid w:val="00FC42C3"/>
    <w:rsid w:val="00FC47DE"/>
    <w:rsid w:val="00FC48B4"/>
    <w:rsid w:val="00FC4A9E"/>
    <w:rsid w:val="00FC4DDB"/>
    <w:rsid w:val="00FC51A3"/>
    <w:rsid w:val="00FC5353"/>
    <w:rsid w:val="00FC539A"/>
    <w:rsid w:val="00FC586F"/>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654"/>
    <w:rsid w:val="00FD370A"/>
    <w:rsid w:val="00FD376D"/>
    <w:rsid w:val="00FD3BEE"/>
    <w:rsid w:val="00FD3D3D"/>
    <w:rsid w:val="00FD49B4"/>
    <w:rsid w:val="00FD4B84"/>
    <w:rsid w:val="00FD5F8B"/>
    <w:rsid w:val="00FD61E3"/>
    <w:rsid w:val="00FD6751"/>
    <w:rsid w:val="00FD6D64"/>
    <w:rsid w:val="00FD701C"/>
    <w:rsid w:val="00FD76D9"/>
    <w:rsid w:val="00FD78CB"/>
    <w:rsid w:val="00FD79A3"/>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5F33"/>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00FF7BB7"/>
    <w:rsid w:val="01328BD0"/>
    <w:rsid w:val="02412AB0"/>
    <w:rsid w:val="0287AEA2"/>
    <w:rsid w:val="030A1674"/>
    <w:rsid w:val="031BDF99"/>
    <w:rsid w:val="0352D929"/>
    <w:rsid w:val="03B81A8A"/>
    <w:rsid w:val="040C39CD"/>
    <w:rsid w:val="041B0500"/>
    <w:rsid w:val="04F5E42B"/>
    <w:rsid w:val="050EB653"/>
    <w:rsid w:val="0548AE3A"/>
    <w:rsid w:val="05713AF4"/>
    <w:rsid w:val="05BD8E57"/>
    <w:rsid w:val="05C613EF"/>
    <w:rsid w:val="05C7CD8E"/>
    <w:rsid w:val="05EC1BED"/>
    <w:rsid w:val="06806538"/>
    <w:rsid w:val="06C2ADD2"/>
    <w:rsid w:val="0740DAE2"/>
    <w:rsid w:val="074A8D33"/>
    <w:rsid w:val="07506EB1"/>
    <w:rsid w:val="07D4E2B8"/>
    <w:rsid w:val="0ABB0D88"/>
    <w:rsid w:val="0ABF5FF6"/>
    <w:rsid w:val="0AE43D0B"/>
    <w:rsid w:val="0B0BCFF4"/>
    <w:rsid w:val="0B329FE4"/>
    <w:rsid w:val="0BBB3773"/>
    <w:rsid w:val="0BD364F2"/>
    <w:rsid w:val="0C04470D"/>
    <w:rsid w:val="0C279B7D"/>
    <w:rsid w:val="0CCE5084"/>
    <w:rsid w:val="0CD4687E"/>
    <w:rsid w:val="0CE448C3"/>
    <w:rsid w:val="0D0562DF"/>
    <w:rsid w:val="0D51AD10"/>
    <w:rsid w:val="0D6B9072"/>
    <w:rsid w:val="0DBA012F"/>
    <w:rsid w:val="0DFCCDB9"/>
    <w:rsid w:val="0F37A091"/>
    <w:rsid w:val="0F44E652"/>
    <w:rsid w:val="0FA8F4CA"/>
    <w:rsid w:val="110D0DBE"/>
    <w:rsid w:val="116FB97A"/>
    <w:rsid w:val="11798CB6"/>
    <w:rsid w:val="11F67BEA"/>
    <w:rsid w:val="125FB3F3"/>
    <w:rsid w:val="12788008"/>
    <w:rsid w:val="12995F65"/>
    <w:rsid w:val="12C51CD7"/>
    <w:rsid w:val="12EAA8AD"/>
    <w:rsid w:val="12FF9B53"/>
    <w:rsid w:val="13FA0DCB"/>
    <w:rsid w:val="146EFAC0"/>
    <w:rsid w:val="14FCD2AE"/>
    <w:rsid w:val="157F06D1"/>
    <w:rsid w:val="15C5D103"/>
    <w:rsid w:val="160D9C92"/>
    <w:rsid w:val="16348362"/>
    <w:rsid w:val="166DA287"/>
    <w:rsid w:val="168BBAEC"/>
    <w:rsid w:val="1692AF3F"/>
    <w:rsid w:val="16B42065"/>
    <w:rsid w:val="16D4451E"/>
    <w:rsid w:val="17599E17"/>
    <w:rsid w:val="176722D9"/>
    <w:rsid w:val="177E75E5"/>
    <w:rsid w:val="17B34A8D"/>
    <w:rsid w:val="17F6DC4A"/>
    <w:rsid w:val="18070E74"/>
    <w:rsid w:val="183A8407"/>
    <w:rsid w:val="184353E8"/>
    <w:rsid w:val="1888F5E9"/>
    <w:rsid w:val="19138437"/>
    <w:rsid w:val="191A0121"/>
    <w:rsid w:val="198C8D84"/>
    <w:rsid w:val="19991AD1"/>
    <w:rsid w:val="199C403F"/>
    <w:rsid w:val="19D5301A"/>
    <w:rsid w:val="1A01A2E4"/>
    <w:rsid w:val="1A0818E8"/>
    <w:rsid w:val="1A254AC4"/>
    <w:rsid w:val="1A2A1481"/>
    <w:rsid w:val="1A2F5C82"/>
    <w:rsid w:val="1A806229"/>
    <w:rsid w:val="1AB15FD7"/>
    <w:rsid w:val="1AC66D7D"/>
    <w:rsid w:val="1AF48947"/>
    <w:rsid w:val="1B0796CF"/>
    <w:rsid w:val="1B1D1124"/>
    <w:rsid w:val="1B24BDE7"/>
    <w:rsid w:val="1B2E7202"/>
    <w:rsid w:val="1B88F45E"/>
    <w:rsid w:val="1B9887D1"/>
    <w:rsid w:val="1C072901"/>
    <w:rsid w:val="1C1196A6"/>
    <w:rsid w:val="1C26104C"/>
    <w:rsid w:val="1C5DB4A1"/>
    <w:rsid w:val="1D2C9DD9"/>
    <w:rsid w:val="1D4C45F5"/>
    <w:rsid w:val="1D54952B"/>
    <w:rsid w:val="1DD36463"/>
    <w:rsid w:val="1EA51EA7"/>
    <w:rsid w:val="1F295AFC"/>
    <w:rsid w:val="1F527416"/>
    <w:rsid w:val="1FA765D9"/>
    <w:rsid w:val="1FD86F1D"/>
    <w:rsid w:val="20CCB6AB"/>
    <w:rsid w:val="20E1054A"/>
    <w:rsid w:val="2193FD69"/>
    <w:rsid w:val="21BF48ED"/>
    <w:rsid w:val="21E49317"/>
    <w:rsid w:val="220E2ADF"/>
    <w:rsid w:val="22115CDA"/>
    <w:rsid w:val="221CB163"/>
    <w:rsid w:val="22367FAA"/>
    <w:rsid w:val="224503D0"/>
    <w:rsid w:val="22605467"/>
    <w:rsid w:val="2280B0EC"/>
    <w:rsid w:val="2286E246"/>
    <w:rsid w:val="23101F73"/>
    <w:rsid w:val="23AF0A7B"/>
    <w:rsid w:val="23C4A2A4"/>
    <w:rsid w:val="23C52DD7"/>
    <w:rsid w:val="23E6DD2B"/>
    <w:rsid w:val="24527987"/>
    <w:rsid w:val="24C2D72C"/>
    <w:rsid w:val="24C3A2A5"/>
    <w:rsid w:val="24E67CDA"/>
    <w:rsid w:val="250B8EFB"/>
    <w:rsid w:val="25161C9A"/>
    <w:rsid w:val="254CFC17"/>
    <w:rsid w:val="25C67A1A"/>
    <w:rsid w:val="25C8C940"/>
    <w:rsid w:val="25D8F69F"/>
    <w:rsid w:val="2605E92D"/>
    <w:rsid w:val="26477E6C"/>
    <w:rsid w:val="26944D0A"/>
    <w:rsid w:val="26A1CC38"/>
    <w:rsid w:val="26A61762"/>
    <w:rsid w:val="2769430D"/>
    <w:rsid w:val="2799F35F"/>
    <w:rsid w:val="27A8CD34"/>
    <w:rsid w:val="27ABD3E2"/>
    <w:rsid w:val="27AC7394"/>
    <w:rsid w:val="27BB45CC"/>
    <w:rsid w:val="2804B2E5"/>
    <w:rsid w:val="2823E8FC"/>
    <w:rsid w:val="28266225"/>
    <w:rsid w:val="2844D42D"/>
    <w:rsid w:val="2856A7B1"/>
    <w:rsid w:val="28BF18D6"/>
    <w:rsid w:val="28FF81F3"/>
    <w:rsid w:val="29809553"/>
    <w:rsid w:val="2A00ACDA"/>
    <w:rsid w:val="2A199A40"/>
    <w:rsid w:val="2A1FA20B"/>
    <w:rsid w:val="2ADF267D"/>
    <w:rsid w:val="2B37FA07"/>
    <w:rsid w:val="2B770367"/>
    <w:rsid w:val="2C70B6CD"/>
    <w:rsid w:val="2C924942"/>
    <w:rsid w:val="2CFADED4"/>
    <w:rsid w:val="2CFBD28A"/>
    <w:rsid w:val="2D2A7A7C"/>
    <w:rsid w:val="2D516B75"/>
    <w:rsid w:val="2D5544A7"/>
    <w:rsid w:val="2D9195B2"/>
    <w:rsid w:val="2E567309"/>
    <w:rsid w:val="2E58BF7C"/>
    <w:rsid w:val="2E9A60E5"/>
    <w:rsid w:val="2EF801F4"/>
    <w:rsid w:val="2EFE19B7"/>
    <w:rsid w:val="2F52EBD3"/>
    <w:rsid w:val="2F612CD8"/>
    <w:rsid w:val="2F939E7F"/>
    <w:rsid w:val="2FFC65FA"/>
    <w:rsid w:val="302B9BB8"/>
    <w:rsid w:val="302FE4A9"/>
    <w:rsid w:val="306398DE"/>
    <w:rsid w:val="30A96E93"/>
    <w:rsid w:val="30B422B6"/>
    <w:rsid w:val="30B43E68"/>
    <w:rsid w:val="32495E51"/>
    <w:rsid w:val="32D1DB31"/>
    <w:rsid w:val="3357A88F"/>
    <w:rsid w:val="33A40C36"/>
    <w:rsid w:val="33AC79A0"/>
    <w:rsid w:val="34338936"/>
    <w:rsid w:val="34B288A8"/>
    <w:rsid w:val="34FC749A"/>
    <w:rsid w:val="351A9D79"/>
    <w:rsid w:val="35525DC1"/>
    <w:rsid w:val="35DF827D"/>
    <w:rsid w:val="361ACC12"/>
    <w:rsid w:val="362286FE"/>
    <w:rsid w:val="36237872"/>
    <w:rsid w:val="36368AA0"/>
    <w:rsid w:val="3698240B"/>
    <w:rsid w:val="369C7C41"/>
    <w:rsid w:val="369E2E2B"/>
    <w:rsid w:val="36D41B2E"/>
    <w:rsid w:val="3717BA2B"/>
    <w:rsid w:val="37281C09"/>
    <w:rsid w:val="372BCA0C"/>
    <w:rsid w:val="372E0175"/>
    <w:rsid w:val="37C9A778"/>
    <w:rsid w:val="37E7F68E"/>
    <w:rsid w:val="38EE4448"/>
    <w:rsid w:val="3A6D8A19"/>
    <w:rsid w:val="3A734FBA"/>
    <w:rsid w:val="3A7895B1"/>
    <w:rsid w:val="3B114D58"/>
    <w:rsid w:val="3B84FE5D"/>
    <w:rsid w:val="3C4BC241"/>
    <w:rsid w:val="3CA52F13"/>
    <w:rsid w:val="3CAE3B92"/>
    <w:rsid w:val="3D8C8CE0"/>
    <w:rsid w:val="3D9F2862"/>
    <w:rsid w:val="3DD343DF"/>
    <w:rsid w:val="3DD70B18"/>
    <w:rsid w:val="3DEFF7B2"/>
    <w:rsid w:val="3E5999B4"/>
    <w:rsid w:val="3E7EDD59"/>
    <w:rsid w:val="3E97EF0E"/>
    <w:rsid w:val="3EAAD149"/>
    <w:rsid w:val="3EB0DCA3"/>
    <w:rsid w:val="3F9169AE"/>
    <w:rsid w:val="3FF67812"/>
    <w:rsid w:val="4009EDD7"/>
    <w:rsid w:val="4027784D"/>
    <w:rsid w:val="4046FCDE"/>
    <w:rsid w:val="405EED43"/>
    <w:rsid w:val="409A572B"/>
    <w:rsid w:val="4108C2F1"/>
    <w:rsid w:val="41229C8E"/>
    <w:rsid w:val="4158577E"/>
    <w:rsid w:val="4199E7FC"/>
    <w:rsid w:val="41CC2944"/>
    <w:rsid w:val="41FEEDD3"/>
    <w:rsid w:val="421D0291"/>
    <w:rsid w:val="42C1ACB2"/>
    <w:rsid w:val="42C6588F"/>
    <w:rsid w:val="43276B43"/>
    <w:rsid w:val="43417FC9"/>
    <w:rsid w:val="4355735E"/>
    <w:rsid w:val="43787342"/>
    <w:rsid w:val="4382E3B9"/>
    <w:rsid w:val="43AD391C"/>
    <w:rsid w:val="43E6AAC2"/>
    <w:rsid w:val="4416BF3D"/>
    <w:rsid w:val="44277CAF"/>
    <w:rsid w:val="4556DC5D"/>
    <w:rsid w:val="457B2B32"/>
    <w:rsid w:val="457E4D4B"/>
    <w:rsid w:val="45B10351"/>
    <w:rsid w:val="45FD3DDB"/>
    <w:rsid w:val="461A47A8"/>
    <w:rsid w:val="4666EAC6"/>
    <w:rsid w:val="468C9FD9"/>
    <w:rsid w:val="469FB14E"/>
    <w:rsid w:val="46A35686"/>
    <w:rsid w:val="46B15CFA"/>
    <w:rsid w:val="47451CB5"/>
    <w:rsid w:val="47675AFC"/>
    <w:rsid w:val="47E0C246"/>
    <w:rsid w:val="4844C113"/>
    <w:rsid w:val="48ADB628"/>
    <w:rsid w:val="4903D0C6"/>
    <w:rsid w:val="498A6194"/>
    <w:rsid w:val="49B5D20B"/>
    <w:rsid w:val="4A670127"/>
    <w:rsid w:val="4B52BCEB"/>
    <w:rsid w:val="4B92FE38"/>
    <w:rsid w:val="4BBD8E1F"/>
    <w:rsid w:val="4BE93357"/>
    <w:rsid w:val="4C15535F"/>
    <w:rsid w:val="4C387569"/>
    <w:rsid w:val="4C6BDC59"/>
    <w:rsid w:val="4CAAB8C2"/>
    <w:rsid w:val="4CADC6C8"/>
    <w:rsid w:val="4D3966D6"/>
    <w:rsid w:val="4D4FD662"/>
    <w:rsid w:val="4D5C3123"/>
    <w:rsid w:val="4DC961A0"/>
    <w:rsid w:val="4DD3FC02"/>
    <w:rsid w:val="4DE431CC"/>
    <w:rsid w:val="4DF0660A"/>
    <w:rsid w:val="4DFEB633"/>
    <w:rsid w:val="4E127EE8"/>
    <w:rsid w:val="4E7B9C8E"/>
    <w:rsid w:val="4E8866A8"/>
    <w:rsid w:val="4E8F4434"/>
    <w:rsid w:val="4F15537B"/>
    <w:rsid w:val="4F6E29E4"/>
    <w:rsid w:val="4F72B8B3"/>
    <w:rsid w:val="4F895FCD"/>
    <w:rsid w:val="4FF16CF3"/>
    <w:rsid w:val="4FF67296"/>
    <w:rsid w:val="5007F6EB"/>
    <w:rsid w:val="50B28EE3"/>
    <w:rsid w:val="50F7BAA4"/>
    <w:rsid w:val="51CB42A4"/>
    <w:rsid w:val="52040025"/>
    <w:rsid w:val="52356072"/>
    <w:rsid w:val="529A8A16"/>
    <w:rsid w:val="52D3EC98"/>
    <w:rsid w:val="52FA77EB"/>
    <w:rsid w:val="537850D9"/>
    <w:rsid w:val="53880528"/>
    <w:rsid w:val="5399FD39"/>
    <w:rsid w:val="539C494E"/>
    <w:rsid w:val="540795B0"/>
    <w:rsid w:val="542BF740"/>
    <w:rsid w:val="54F281AC"/>
    <w:rsid w:val="55BC5F2A"/>
    <w:rsid w:val="564847A1"/>
    <w:rsid w:val="56861CC3"/>
    <w:rsid w:val="56C48C0A"/>
    <w:rsid w:val="570973D6"/>
    <w:rsid w:val="570E379F"/>
    <w:rsid w:val="5744E993"/>
    <w:rsid w:val="57B13796"/>
    <w:rsid w:val="58292B48"/>
    <w:rsid w:val="583D4AFB"/>
    <w:rsid w:val="58D38B03"/>
    <w:rsid w:val="58EE4DFC"/>
    <w:rsid w:val="58F1C030"/>
    <w:rsid w:val="5966A7CD"/>
    <w:rsid w:val="5998A103"/>
    <w:rsid w:val="599BDC95"/>
    <w:rsid w:val="59EF0A0B"/>
    <w:rsid w:val="5A260B9B"/>
    <w:rsid w:val="5A56EF79"/>
    <w:rsid w:val="5A8C87DE"/>
    <w:rsid w:val="5A982C8E"/>
    <w:rsid w:val="5ABCD01E"/>
    <w:rsid w:val="5B25599D"/>
    <w:rsid w:val="5BB2B9C4"/>
    <w:rsid w:val="5BE55375"/>
    <w:rsid w:val="5C9FE770"/>
    <w:rsid w:val="5D1E0448"/>
    <w:rsid w:val="5D3F97AE"/>
    <w:rsid w:val="5EAB8B14"/>
    <w:rsid w:val="5EB96877"/>
    <w:rsid w:val="5F09546B"/>
    <w:rsid w:val="5F19DA25"/>
    <w:rsid w:val="5F2EDC86"/>
    <w:rsid w:val="5F736A49"/>
    <w:rsid w:val="5F8867A1"/>
    <w:rsid w:val="5F927BE7"/>
    <w:rsid w:val="601E98E6"/>
    <w:rsid w:val="6028EFE2"/>
    <w:rsid w:val="604E8918"/>
    <w:rsid w:val="605DA3F5"/>
    <w:rsid w:val="60D4F6BE"/>
    <w:rsid w:val="611F9609"/>
    <w:rsid w:val="6124A02C"/>
    <w:rsid w:val="61330D2F"/>
    <w:rsid w:val="62192BBD"/>
    <w:rsid w:val="622B9634"/>
    <w:rsid w:val="622E0B2C"/>
    <w:rsid w:val="62357FD2"/>
    <w:rsid w:val="62CE9B9A"/>
    <w:rsid w:val="635DE191"/>
    <w:rsid w:val="647443CE"/>
    <w:rsid w:val="649559D4"/>
    <w:rsid w:val="65D01542"/>
    <w:rsid w:val="663CC155"/>
    <w:rsid w:val="66451BDD"/>
    <w:rsid w:val="66A058E6"/>
    <w:rsid w:val="66B524AA"/>
    <w:rsid w:val="67EB9F7D"/>
    <w:rsid w:val="681185C2"/>
    <w:rsid w:val="6814180F"/>
    <w:rsid w:val="68279BE7"/>
    <w:rsid w:val="682A936E"/>
    <w:rsid w:val="682FD455"/>
    <w:rsid w:val="683178A0"/>
    <w:rsid w:val="6882D5B6"/>
    <w:rsid w:val="68985D15"/>
    <w:rsid w:val="696096B0"/>
    <w:rsid w:val="69DDD979"/>
    <w:rsid w:val="6A2EFCD1"/>
    <w:rsid w:val="6A650EB4"/>
    <w:rsid w:val="6A6BDB4F"/>
    <w:rsid w:val="6A846365"/>
    <w:rsid w:val="6A8F631C"/>
    <w:rsid w:val="6A9D7101"/>
    <w:rsid w:val="6AAB690D"/>
    <w:rsid w:val="6B35AA39"/>
    <w:rsid w:val="6B5F5E9C"/>
    <w:rsid w:val="6B815F8F"/>
    <w:rsid w:val="6B81B6D0"/>
    <w:rsid w:val="6B965006"/>
    <w:rsid w:val="6C64D8A9"/>
    <w:rsid w:val="6C767B4B"/>
    <w:rsid w:val="6D55B2B4"/>
    <w:rsid w:val="6D908C41"/>
    <w:rsid w:val="6DB47944"/>
    <w:rsid w:val="6DB85A93"/>
    <w:rsid w:val="6E105159"/>
    <w:rsid w:val="6E389D1A"/>
    <w:rsid w:val="6E9D6A5E"/>
    <w:rsid w:val="6F71B0BC"/>
    <w:rsid w:val="6F938E75"/>
    <w:rsid w:val="6FA6907F"/>
    <w:rsid w:val="6FCFDFA4"/>
    <w:rsid w:val="6FD29ABB"/>
    <w:rsid w:val="7046C162"/>
    <w:rsid w:val="709C30B2"/>
    <w:rsid w:val="71415395"/>
    <w:rsid w:val="71416263"/>
    <w:rsid w:val="7150F5C2"/>
    <w:rsid w:val="7265D4DD"/>
    <w:rsid w:val="727FF8B4"/>
    <w:rsid w:val="732D11B5"/>
    <w:rsid w:val="73411D74"/>
    <w:rsid w:val="738B9A64"/>
    <w:rsid w:val="739D7B82"/>
    <w:rsid w:val="73DDF716"/>
    <w:rsid w:val="748B4552"/>
    <w:rsid w:val="751B85A9"/>
    <w:rsid w:val="75840BD7"/>
    <w:rsid w:val="75F04FBC"/>
    <w:rsid w:val="766FD206"/>
    <w:rsid w:val="76AD86B4"/>
    <w:rsid w:val="76B4E7F9"/>
    <w:rsid w:val="7729D26E"/>
    <w:rsid w:val="77E6AFF9"/>
    <w:rsid w:val="77F29921"/>
    <w:rsid w:val="78B7EB07"/>
    <w:rsid w:val="794688BB"/>
    <w:rsid w:val="7968C228"/>
    <w:rsid w:val="79BF4298"/>
    <w:rsid w:val="7A1F232E"/>
    <w:rsid w:val="7D2F5999"/>
    <w:rsid w:val="7D3F4450"/>
    <w:rsid w:val="7D514A98"/>
    <w:rsid w:val="7DAF29AB"/>
    <w:rsid w:val="7DC7841B"/>
    <w:rsid w:val="7DD301FE"/>
    <w:rsid w:val="7DF7AB5B"/>
    <w:rsid w:val="7E23975E"/>
    <w:rsid w:val="7E31D95F"/>
    <w:rsid w:val="7F4721E1"/>
    <w:rsid w:val="7F9937CB"/>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265A67E3"/>
  <w15:docId w15:val="{63BD3CB2-43E6-478C-AB00-1FDE80F66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6"/>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6"/>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6"/>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2"/>
      </w:numPr>
      <w:tabs>
        <w:tab w:val="num" w:pos="360"/>
      </w:tabs>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1"/>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04B57"/>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2"/>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relayservice.com.au"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customer.service@delwp.vic.gov.au" TargetMode="Externa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8.emf"/></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75D14DD0107DB3429CEA5B61994F4730" ma:contentTypeVersion="18" ma:contentTypeDescription="Create a new document." ma:contentTypeScope="" ma:versionID="f13f843af48b26e3a5d89cf3df2c01d0">
  <xsd:schema xmlns:xsd="http://www.w3.org/2001/XMLSchema" xmlns:xs="http://www.w3.org/2001/XMLSchema" xmlns:p="http://schemas.microsoft.com/office/2006/metadata/properties" xmlns:ns3="a5f32de4-e402-4188-b034-e71ca7d22e54" xmlns:ns4="9290a5ca-787e-49e7-a052-931eeac9399c" xmlns:ns5="9015103a-faad-4b62-9a46-e6493da446ca" targetNamespace="http://schemas.microsoft.com/office/2006/metadata/properties" ma:root="true" ma:fieldsID="f3cf1a7975d43a2512da8484ddaba7f0" ns3:_="" ns4:_="" ns5:_="">
    <xsd:import namespace="a5f32de4-e402-4188-b034-e71ca7d22e54"/>
    <xsd:import namespace="9290a5ca-787e-49e7-a052-931eeac9399c"/>
    <xsd:import namespace="9015103a-faad-4b62-9a46-e6493da446ca"/>
    <xsd:element name="properties">
      <xsd:complexType>
        <xsd:sequence>
          <xsd:element name="documentManagement">
            <xsd:complexType>
              <xsd:all>
                <xsd:element ref="ns3:_dlc_DocId" minOccurs="0"/>
                <xsd:element ref="ns3:_dlc_DocIdUrl" minOccurs="0"/>
                <xsd:element ref="ns3:_dlc_DocIdPersistId"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DateTaken" minOccurs="0"/>
                <xsd:element ref="ns5:MediaServiceOCR" minOccurs="0"/>
                <xsd:element ref="ns5:MediaServiceGenerationTime" minOccurs="0"/>
                <xsd:element ref="ns5:MediaServiceEventHashCode" minOccurs="0"/>
                <xsd:element ref="ns5:MediaServiceAutoKeyPoints" minOccurs="0"/>
                <xsd:element ref="ns5:MediaServiceKeyPoint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290a5ca-787e-49e7-a052-931eeac9399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15103a-faad-4b62-9a46-e6493da446ca"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49CFC-D070-4FF6-B3CB-BE0C29B77A81}">
  <ds:schemaRefs>
    <ds:schemaRef ds:uri="http://schemas.microsoft.com/sharepoint/events"/>
  </ds:schemaRefs>
</ds:datastoreItem>
</file>

<file path=customXml/itemProps2.xml><?xml version="1.0" encoding="utf-8"?>
<ds:datastoreItem xmlns:ds="http://schemas.openxmlformats.org/officeDocument/2006/customXml" ds:itemID="{F3276E39-2CBD-4941-A50F-207361AAF436}">
  <ds:schemaRefs>
    <ds:schemaRef ds:uri="a5f32de4-e402-4188-b034-e71ca7d22e54"/>
    <ds:schemaRef ds:uri="http://purl.org/dc/elements/1.1/"/>
    <ds:schemaRef ds:uri="http://schemas.microsoft.com/office/2006/metadata/properties"/>
    <ds:schemaRef ds:uri="http://purl.org/dc/terms/"/>
    <ds:schemaRef ds:uri="9015103a-faad-4b62-9a46-e6493da446ca"/>
    <ds:schemaRef ds:uri="http://schemas.microsoft.com/office/2006/documentManagement/types"/>
    <ds:schemaRef ds:uri="http://schemas.microsoft.com/office/infopath/2007/PartnerControls"/>
    <ds:schemaRef ds:uri="http://schemas.openxmlformats.org/package/2006/metadata/core-properties"/>
    <ds:schemaRef ds:uri="9290a5ca-787e-49e7-a052-931eeac9399c"/>
    <ds:schemaRef ds:uri="http://www.w3.org/XML/1998/namespace"/>
    <ds:schemaRef ds:uri="http://purl.org/dc/dcmitype/"/>
  </ds:schemaRefs>
</ds:datastoreItem>
</file>

<file path=customXml/itemProps3.xml><?xml version="1.0" encoding="utf-8"?>
<ds:datastoreItem xmlns:ds="http://schemas.openxmlformats.org/officeDocument/2006/customXml" ds:itemID="{E9F33792-C142-488B-9358-CDC94217D24B}">
  <ds:schemaRefs>
    <ds:schemaRef ds:uri="http://schemas.microsoft.com/sharepoint/v3/contenttype/forms"/>
  </ds:schemaRefs>
</ds:datastoreItem>
</file>

<file path=customXml/itemProps4.xml><?xml version="1.0" encoding="utf-8"?>
<ds:datastoreItem xmlns:ds="http://schemas.openxmlformats.org/officeDocument/2006/customXml" ds:itemID="{77AB31E6-CFE6-4C3F-9F8C-3D7DC408F9AE}">
  <ds:schemaRefs>
    <ds:schemaRef ds:uri="Microsoft.SharePoint.Taxonomy.ContentTypeSync"/>
  </ds:schemaRefs>
</ds:datastoreItem>
</file>

<file path=customXml/itemProps5.xml><?xml version="1.0" encoding="utf-8"?>
<ds:datastoreItem xmlns:ds="http://schemas.openxmlformats.org/officeDocument/2006/customXml" ds:itemID="{C20D3C31-A22C-4968-8292-F91D25DE5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9290a5ca-787e-49e7-a052-931eeac9399c"/>
    <ds:schemaRef ds:uri="9015103a-faad-4b62-9a46-e6493da44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515243C-8F3A-4629-A01B-E085C72C9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774</Words>
  <Characters>4468</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5232</CharactersWithSpaces>
  <SharedDoc>false</SharedDoc>
  <HLinks>
    <vt:vector size="24" baseType="variant">
      <vt:variant>
        <vt:i4>1638431</vt:i4>
      </vt:variant>
      <vt:variant>
        <vt:i4>16</vt:i4>
      </vt:variant>
      <vt:variant>
        <vt:i4>0</vt:i4>
      </vt:variant>
      <vt:variant>
        <vt:i4>5</vt:i4>
      </vt:variant>
      <vt:variant>
        <vt:lpwstr>http://www.delwp.vic.gov.au/</vt:lpwstr>
      </vt:variant>
      <vt:variant>
        <vt:lpwstr/>
      </vt:variant>
      <vt:variant>
        <vt:i4>2490422</vt:i4>
      </vt:variant>
      <vt:variant>
        <vt:i4>13</vt:i4>
      </vt:variant>
      <vt:variant>
        <vt:i4>0</vt:i4>
      </vt:variant>
      <vt:variant>
        <vt:i4>5</vt:i4>
      </vt:variant>
      <vt:variant>
        <vt:lpwstr>http://www.relayservice.com.au/</vt:lpwstr>
      </vt:variant>
      <vt:variant>
        <vt:lpwstr/>
      </vt:variant>
      <vt:variant>
        <vt:i4>2687044</vt:i4>
      </vt:variant>
      <vt:variant>
        <vt:i4>10</vt:i4>
      </vt:variant>
      <vt:variant>
        <vt:i4>0</vt:i4>
      </vt:variant>
      <vt:variant>
        <vt:i4>5</vt:i4>
      </vt:variant>
      <vt:variant>
        <vt:lpwstr>mailto:customer.service@delwp.vic.gov.au</vt:lpwstr>
      </vt:variant>
      <vt:variant>
        <vt:lpwstr/>
      </vt:variant>
      <vt:variant>
        <vt:i4>7208966</vt:i4>
      </vt:variant>
      <vt:variant>
        <vt:i4>7</vt:i4>
      </vt:variant>
      <vt:variant>
        <vt:i4>0</vt:i4>
      </vt:variant>
      <vt:variant>
        <vt:i4>5</vt:i4>
      </vt:variant>
      <vt:variant>
        <vt:lpwstr>https://library.intranet.vic.gov.au/client/en_AU/vglsweb-depi/?rm=ISBN0%7c%7c%7c1%7c%7c%7c0%7c%7c%7ctrue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Josh Batchelor (DELWP)</dc:creator>
  <cp:keywords/>
  <dc:description/>
  <cp:lastModifiedBy>Penelope Vallentine (DELWP)</cp:lastModifiedBy>
  <cp:revision>2</cp:revision>
  <cp:lastPrinted>2016-09-09T17:20:00Z</cp:lastPrinted>
  <dcterms:created xsi:type="dcterms:W3CDTF">2020-09-24T04:27:00Z</dcterms:created>
  <dcterms:modified xsi:type="dcterms:W3CDTF">2020-09-24T04:27:00Z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0x01010075D14DD0107DB3429CEA5B61994F4730</vt:lpwstr>
  </property>
</Properties>
</file>