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51"/>
        <w:gridCol w:w="7761"/>
        <w:gridCol w:w="177"/>
      </w:tblGrid>
      <w:tr w:rsidR="00975ED3" w:rsidRPr="00975ED3" w14:paraId="2A6B9E07" w14:textId="77777777" w:rsidTr="003D0EE0">
        <w:trPr>
          <w:gridBefore w:val="1"/>
          <w:gridAfter w:val="1"/>
          <w:wBefore w:w="851" w:type="dxa"/>
          <w:wAfter w:w="177" w:type="dxa"/>
          <w:trHeight w:hRule="exact" w:val="1418"/>
        </w:trPr>
        <w:tc>
          <w:tcPr>
            <w:tcW w:w="7761" w:type="dxa"/>
            <w:vAlign w:val="center"/>
          </w:tcPr>
          <w:p w14:paraId="53C15CA5" w14:textId="7B7E2DB6" w:rsidR="009B1003" w:rsidRPr="009B1003" w:rsidRDefault="003D0EE0" w:rsidP="003D0EE0">
            <w:pPr>
              <w:pStyle w:val="Title"/>
            </w:pPr>
            <w:r>
              <w:t>GDA2020</w:t>
            </w:r>
            <w:r w:rsidR="00B91CA1">
              <w:t>:</w:t>
            </w:r>
            <w:r>
              <w:t xml:space="preserve"> the </w:t>
            </w:r>
            <w:r w:rsidR="00AF5276">
              <w:t>o</w:t>
            </w:r>
            <w:r>
              <w:t xml:space="preserve">fficial </w:t>
            </w:r>
            <w:r w:rsidR="00AF5276">
              <w:t>d</w:t>
            </w:r>
            <w:r>
              <w:t>atum</w:t>
            </w:r>
          </w:p>
        </w:tc>
      </w:tr>
      <w:tr w:rsidR="00975ED3" w14:paraId="46A49DF3" w14:textId="77777777" w:rsidTr="003D0EE0">
        <w:trPr>
          <w:trHeight w:val="1247"/>
        </w:trPr>
        <w:tc>
          <w:tcPr>
            <w:tcW w:w="8789" w:type="dxa"/>
            <w:gridSpan w:val="3"/>
            <w:vAlign w:val="center"/>
          </w:tcPr>
          <w:p w14:paraId="1CA6382E" w14:textId="13BDB57D" w:rsidR="009B1003" w:rsidRPr="009B1003" w:rsidRDefault="00CD6B67" w:rsidP="003D0EE0">
            <w:pPr>
              <w:pStyle w:val="Subtitle"/>
            </w:pPr>
            <w:r>
              <w:t>I</w:t>
            </w:r>
            <w:r w:rsidR="003D0EE0">
              <w:t xml:space="preserve">nformation to assist with transition </w:t>
            </w:r>
            <w:r>
              <w:t>to</w:t>
            </w:r>
            <w:r w:rsidR="003D0EE0">
              <w:t xml:space="preserve"> the new datum</w:t>
            </w:r>
          </w:p>
        </w:tc>
      </w:tr>
    </w:tbl>
    <w:p w14:paraId="4AC43397" w14:textId="0582D19F" w:rsidR="00806AB6" w:rsidRDefault="007D110E" w:rsidP="00307C36">
      <w:r w:rsidRPr="00806AB6">
        <w:rPr>
          <w:noProof/>
        </w:rPr>
        <mc:AlternateContent>
          <mc:Choice Requires="wps">
            <w:drawing>
              <wp:anchor distT="36195" distB="107950" distL="114300" distR="114300" simplePos="0" relativeHeight="251665920" behindDoc="1" locked="1" layoutInCell="1" allowOverlap="1" wp14:anchorId="06B07058" wp14:editId="500C2554">
                <wp:simplePos x="0" y="0"/>
                <wp:positionH relativeFrom="page">
                  <wp:posOffset>285750</wp:posOffset>
                </wp:positionH>
                <wp:positionV relativeFrom="page">
                  <wp:posOffset>2247900</wp:posOffset>
                </wp:positionV>
                <wp:extent cx="6983730" cy="1799590"/>
                <wp:effectExtent l="0" t="0" r="7620" b="0"/>
                <wp:wrapTopAndBottom/>
                <wp:docPr id="18"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3"/>
                          <a:srcRect/>
                          <a:stretch>
                            <a:fillRect b="-8000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C215FA" id="PicSingle" o:spid="_x0000_s1026" style="position:absolute;margin-left:22.5pt;margin-top:177pt;width:549.9pt;height:141.7pt;z-index:-25165056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" stroked="f">
                <v:fill r:id="rId14" o:title="" recolor="t" rotate="t" type="frame"/>
                <w10:wrap type="topAndBottom" anchorx="page" anchory="page"/>
                <w10:anchorlock/>
              </v:rect>
            </w:pict>
          </mc:Fallback>
        </mc:AlternateContent>
      </w:r>
      <w:r w:rsidR="006E1C8D" w:rsidRPr="00806AB6">
        <w:rPr>
          <w:noProof/>
        </w:rPr>
        <mc:AlternateContent>
          <mc:Choice Requires="wps">
            <w:drawing>
              <wp:anchor distT="36195" distB="107950" distL="114300" distR="114300" simplePos="0" relativeHeight="251661312" behindDoc="1" locked="1" layoutInCell="1" allowOverlap="1" wp14:anchorId="63FA51E3" wp14:editId="15246B87">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15">
                            <a:extLst>
                              <a:ext uri="{28A0092B-C50C-407E-A947-70E740481C1C}">
                                <a14:useLocalDpi xmlns:a14="http://schemas.microsoft.com/office/drawing/2010/main" val="0"/>
                              </a:ext>
                            </a:extLst>
                          </a:blip>
                          <a:srcRect/>
                          <a:stretch>
                            <a:fillRect l="-61" r="-61"/>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18AF3"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" stroked="f">
                <v:fill r:id="rId16" o:title="" recolor="t" rotate="t" type="frame"/>
                <w10:wrap type="topAndBottom" anchorx="page" anchory="page"/>
                <w10:anchorlock/>
              </v:rect>
            </w:pict>
          </mc:Fallback>
        </mc:AlternateContent>
      </w:r>
    </w:p>
    <w:p w14:paraId="672A6659" w14:textId="77777777" w:rsidR="00806AB6" w:rsidRDefault="00806AB6" w:rsidP="00806AB6">
      <w:pPr>
        <w:pStyle w:val="BodyText"/>
        <w:sectPr w:rsidR="00806AB6" w:rsidSect="0033793B">
          <w:headerReference w:type="even" r:id="rId17"/>
          <w:headerReference w:type="default" r:id="rId18"/>
          <w:footerReference w:type="even" r:id="rId19"/>
          <w:footerReference w:type="default" r:id="rId20"/>
          <w:headerReference w:type="first" r:id="rId21"/>
          <w:footerReference w:type="first" r:id="rId22"/>
          <w:pgSz w:w="11907" w:h="16840" w:code="9"/>
          <w:pgMar w:top="2211" w:right="737" w:bottom="1758" w:left="851" w:header="284" w:footer="284" w:gutter="0"/>
          <w:cols w:space="284"/>
          <w:titlePg/>
          <w:docGrid w:linePitch="360"/>
        </w:sectPr>
      </w:pPr>
    </w:p>
    <w:p w14:paraId="7E3BEC15" w14:textId="108DF4AC" w:rsidR="00240B25" w:rsidRDefault="4BCB25A7" w:rsidP="4BCB25A7">
      <w:pPr>
        <w:pStyle w:val="Heading2"/>
        <w:rPr>
          <w:rFonts w:ascii="Segoe UI" w:hAnsi="Segoe UI" w:cs="Segoe UI"/>
          <w:sz w:val="18"/>
          <w:szCs w:val="18"/>
        </w:rPr>
      </w:pPr>
      <w:bookmarkStart w:id="0" w:name="Here"/>
      <w:bookmarkEnd w:id="0"/>
      <w:r w:rsidRPr="4BCB25A7">
        <w:rPr>
          <w:rStyle w:val="normaltextrun"/>
          <w:rFonts w:ascii="Arial" w:hAnsi="Arial"/>
        </w:rPr>
        <w:t>GDA202</w:t>
      </w:r>
      <w:r w:rsidR="005F25C6">
        <w:rPr>
          <w:rStyle w:val="normaltextrun"/>
          <w:rFonts w:ascii="Arial" w:hAnsi="Arial"/>
        </w:rPr>
        <w:t>0</w:t>
      </w:r>
      <w:r w:rsidRPr="4BCB25A7">
        <w:rPr>
          <w:rStyle w:val="normaltextrun"/>
          <w:rFonts w:ascii="Arial" w:hAnsi="Arial"/>
        </w:rPr>
        <w:t xml:space="preserve"> </w:t>
      </w:r>
      <w:r w:rsidR="00B91CA1">
        <w:rPr>
          <w:rStyle w:val="normaltextrun"/>
          <w:rFonts w:ascii="Arial" w:hAnsi="Arial"/>
        </w:rPr>
        <w:t>b</w:t>
      </w:r>
      <w:r w:rsidRPr="4BCB25A7">
        <w:rPr>
          <w:rStyle w:val="normaltextrun"/>
          <w:rFonts w:ascii="Arial" w:hAnsi="Arial"/>
        </w:rPr>
        <w:t>ackground </w:t>
      </w:r>
      <w:bookmarkStart w:id="1" w:name="_GoBack"/>
      <w:bookmarkEnd w:id="1"/>
      <w:r w:rsidR="00240B25">
        <w:br/>
      </w:r>
    </w:p>
    <w:p w14:paraId="4247408C" w14:textId="591F4065" w:rsidR="003A1A2C" w:rsidRDefault="007349C3" w:rsidP="00240B25">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The Geocentric Datum of Australia 2020 (</w:t>
      </w:r>
      <w:r w:rsidR="00240B25">
        <w:rPr>
          <w:rStyle w:val="normaltextrun"/>
          <w:rFonts w:ascii="Arial" w:hAnsi="Arial" w:cs="Arial"/>
          <w:sz w:val="22"/>
          <w:szCs w:val="22"/>
        </w:rPr>
        <w:t>GDA2020</w:t>
      </w:r>
      <w:r>
        <w:rPr>
          <w:rStyle w:val="normaltextrun"/>
          <w:rFonts w:ascii="Arial" w:hAnsi="Arial" w:cs="Arial"/>
          <w:sz w:val="22"/>
          <w:szCs w:val="22"/>
        </w:rPr>
        <w:t>)</w:t>
      </w:r>
      <w:r w:rsidR="00240B25">
        <w:rPr>
          <w:rStyle w:val="normaltextrun"/>
          <w:rFonts w:ascii="Arial" w:hAnsi="Arial" w:cs="Arial"/>
          <w:sz w:val="22"/>
          <w:szCs w:val="22"/>
        </w:rPr>
        <w:t xml:space="preserve"> and the Map Grid of Australia 2020 (MGA2020) are now the official datum and map projection for </w:t>
      </w:r>
      <w:r w:rsidR="00932156">
        <w:rPr>
          <w:rStyle w:val="normaltextrun"/>
          <w:rFonts w:ascii="Arial" w:hAnsi="Arial" w:cs="Arial"/>
          <w:sz w:val="22"/>
          <w:szCs w:val="22"/>
        </w:rPr>
        <w:t>Australia</w:t>
      </w:r>
      <w:r w:rsidR="00240B25">
        <w:rPr>
          <w:rStyle w:val="normaltextrun"/>
          <w:rFonts w:ascii="Arial" w:hAnsi="Arial" w:cs="Arial"/>
          <w:sz w:val="22"/>
          <w:szCs w:val="22"/>
        </w:rPr>
        <w:t>.</w:t>
      </w:r>
      <w:r w:rsidR="00A66FDC">
        <w:rPr>
          <w:rStyle w:val="normaltextrun"/>
          <w:rFonts w:ascii="Arial" w:hAnsi="Arial" w:cs="Arial"/>
          <w:sz w:val="22"/>
          <w:szCs w:val="22"/>
        </w:rPr>
        <w:t xml:space="preserve"> </w:t>
      </w:r>
      <w:r w:rsidR="00836095">
        <w:rPr>
          <w:rStyle w:val="normaltextrun"/>
          <w:rFonts w:ascii="Arial" w:hAnsi="Arial" w:cs="Arial"/>
          <w:sz w:val="22"/>
          <w:szCs w:val="22"/>
        </w:rPr>
        <w:t>Surveyor-General Victoria</w:t>
      </w:r>
      <w:r w:rsidR="007C5AD0">
        <w:rPr>
          <w:rStyle w:val="normaltextrun"/>
          <w:rFonts w:ascii="Arial" w:hAnsi="Arial" w:cs="Arial"/>
          <w:sz w:val="22"/>
          <w:szCs w:val="22"/>
        </w:rPr>
        <w:t xml:space="preserve"> (SGV)</w:t>
      </w:r>
      <w:r w:rsidR="00836095">
        <w:rPr>
          <w:rStyle w:val="normaltextrun"/>
          <w:rFonts w:ascii="Arial" w:hAnsi="Arial" w:cs="Arial"/>
          <w:sz w:val="22"/>
          <w:szCs w:val="22"/>
        </w:rPr>
        <w:t xml:space="preserve"> has led the implementation </w:t>
      </w:r>
      <w:r w:rsidR="002447C6">
        <w:rPr>
          <w:rStyle w:val="normaltextrun"/>
          <w:rFonts w:ascii="Arial" w:hAnsi="Arial" w:cs="Arial"/>
          <w:sz w:val="22"/>
          <w:szCs w:val="22"/>
        </w:rPr>
        <w:t>of GDA2020</w:t>
      </w:r>
      <w:r w:rsidR="00B916B2">
        <w:rPr>
          <w:rStyle w:val="normaltextrun"/>
          <w:rFonts w:ascii="Arial" w:hAnsi="Arial" w:cs="Arial"/>
          <w:sz w:val="22"/>
          <w:szCs w:val="22"/>
        </w:rPr>
        <w:t xml:space="preserve"> </w:t>
      </w:r>
      <w:r w:rsidR="00701E99">
        <w:rPr>
          <w:rStyle w:val="normaltextrun"/>
          <w:rFonts w:ascii="Arial" w:hAnsi="Arial" w:cs="Arial"/>
          <w:sz w:val="22"/>
          <w:szCs w:val="22"/>
        </w:rPr>
        <w:t xml:space="preserve">in </w:t>
      </w:r>
      <w:r w:rsidR="006710CD">
        <w:rPr>
          <w:rStyle w:val="normaltextrun"/>
          <w:rFonts w:ascii="Arial" w:hAnsi="Arial" w:cs="Arial"/>
          <w:sz w:val="22"/>
          <w:szCs w:val="22"/>
        </w:rPr>
        <w:t>Victoria and</w:t>
      </w:r>
      <w:r w:rsidR="002447C6">
        <w:rPr>
          <w:rStyle w:val="normaltextrun"/>
          <w:rFonts w:ascii="Arial" w:hAnsi="Arial" w:cs="Arial"/>
          <w:sz w:val="22"/>
          <w:szCs w:val="22"/>
        </w:rPr>
        <w:t xml:space="preserve"> </w:t>
      </w:r>
      <w:r w:rsidR="00900117">
        <w:rPr>
          <w:rStyle w:val="normaltextrun"/>
          <w:rFonts w:ascii="Arial" w:hAnsi="Arial" w:cs="Arial"/>
          <w:sz w:val="22"/>
          <w:szCs w:val="22"/>
        </w:rPr>
        <w:t xml:space="preserve">is actively encouraging and supporting </w:t>
      </w:r>
      <w:r w:rsidR="007C5AD0">
        <w:rPr>
          <w:rStyle w:val="normaltextrun"/>
          <w:rFonts w:ascii="Arial" w:hAnsi="Arial" w:cs="Arial"/>
          <w:sz w:val="22"/>
          <w:szCs w:val="22"/>
        </w:rPr>
        <w:t>organisations in the t</w:t>
      </w:r>
      <w:r w:rsidR="00240B25">
        <w:rPr>
          <w:rStyle w:val="normaltextrun"/>
          <w:rFonts w:ascii="Arial" w:hAnsi="Arial" w:cs="Arial"/>
          <w:sz w:val="22"/>
          <w:szCs w:val="22"/>
        </w:rPr>
        <w:t xml:space="preserve">ransition </w:t>
      </w:r>
      <w:r w:rsidR="00F7541F">
        <w:rPr>
          <w:rStyle w:val="normaltextrun"/>
          <w:rFonts w:ascii="Arial" w:hAnsi="Arial" w:cs="Arial"/>
          <w:sz w:val="22"/>
          <w:szCs w:val="22"/>
        </w:rPr>
        <w:t xml:space="preserve">of their spatial data and applications </w:t>
      </w:r>
      <w:r w:rsidR="00240B25">
        <w:rPr>
          <w:rStyle w:val="normaltextrun"/>
          <w:rFonts w:ascii="Arial" w:hAnsi="Arial" w:cs="Arial"/>
          <w:sz w:val="22"/>
          <w:szCs w:val="22"/>
        </w:rPr>
        <w:t xml:space="preserve">to </w:t>
      </w:r>
      <w:r w:rsidR="00701E99">
        <w:rPr>
          <w:rStyle w:val="normaltextrun"/>
          <w:rFonts w:ascii="Arial" w:hAnsi="Arial" w:cs="Arial"/>
          <w:sz w:val="22"/>
          <w:szCs w:val="22"/>
        </w:rPr>
        <w:t xml:space="preserve">the new </w:t>
      </w:r>
      <w:r w:rsidR="00F7541F">
        <w:rPr>
          <w:rStyle w:val="normaltextrun"/>
          <w:rFonts w:ascii="Arial" w:hAnsi="Arial" w:cs="Arial"/>
          <w:sz w:val="22"/>
          <w:szCs w:val="22"/>
        </w:rPr>
        <w:t xml:space="preserve">national </w:t>
      </w:r>
      <w:r w:rsidR="00701E99">
        <w:rPr>
          <w:rStyle w:val="normaltextrun"/>
          <w:rFonts w:ascii="Arial" w:hAnsi="Arial" w:cs="Arial"/>
          <w:sz w:val="22"/>
          <w:szCs w:val="22"/>
        </w:rPr>
        <w:t xml:space="preserve">datum. </w:t>
      </w:r>
    </w:p>
    <w:p w14:paraId="4993250F" w14:textId="783DC0E8" w:rsidR="00932156" w:rsidRDefault="00932156" w:rsidP="00240B25">
      <w:pPr>
        <w:pStyle w:val="paragraph"/>
        <w:spacing w:before="0" w:beforeAutospacing="0" w:after="0" w:afterAutospacing="0"/>
        <w:textAlignment w:val="baseline"/>
        <w:rPr>
          <w:rStyle w:val="normaltextrun"/>
          <w:rFonts w:ascii="Arial" w:hAnsi="Arial" w:cs="Arial"/>
          <w:sz w:val="22"/>
          <w:szCs w:val="22"/>
        </w:rPr>
      </w:pPr>
    </w:p>
    <w:p w14:paraId="17910AE6" w14:textId="4D2D0ABB" w:rsidR="00605F5F" w:rsidRDefault="00605F5F" w:rsidP="00605F5F">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xml:space="preserve">Since the implementation of the former Geocentric Datum of Australia 1994 (GDA94), the Australian tectonic plate has moved approximately 1.6m.  Consequently, the coordinates of features on maps based on GDA94 are no longer aligned with Global Navigation Satellite Systems (GNSS), such as GPS.  Differences of this magnitude become significant when it comes to applications that rely on accurate satellite positioning such as intelligent transport, precision agriculture and surveying.  To address this, Australia is modernising its national coordinate datum, which will ensure </w:t>
      </w:r>
      <w:r w:rsidR="00CD6B67">
        <w:rPr>
          <w:rStyle w:val="normaltextrun"/>
          <w:rFonts w:ascii="Arial" w:hAnsi="Arial" w:cs="Arial"/>
          <w:sz w:val="22"/>
          <w:szCs w:val="22"/>
        </w:rPr>
        <w:t>the nation</w:t>
      </w:r>
      <w:r>
        <w:rPr>
          <w:rStyle w:val="normaltextrun"/>
          <w:rFonts w:ascii="Arial" w:hAnsi="Arial" w:cs="Arial"/>
          <w:sz w:val="22"/>
          <w:szCs w:val="22"/>
        </w:rPr>
        <w:t xml:space="preserve"> benefit</w:t>
      </w:r>
      <w:r w:rsidR="00CD6B67">
        <w:rPr>
          <w:rStyle w:val="normaltextrun"/>
          <w:rFonts w:ascii="Arial" w:hAnsi="Arial" w:cs="Arial"/>
          <w:sz w:val="22"/>
          <w:szCs w:val="22"/>
        </w:rPr>
        <w:t>s</w:t>
      </w:r>
      <w:r>
        <w:rPr>
          <w:rStyle w:val="normaltextrun"/>
          <w:rFonts w:ascii="Arial" w:hAnsi="Arial" w:cs="Arial"/>
          <w:sz w:val="22"/>
          <w:szCs w:val="22"/>
        </w:rPr>
        <w:t xml:space="preserve"> from advances in satellite positioning technology now and into the future.</w:t>
      </w:r>
    </w:p>
    <w:p w14:paraId="5DBCAFD9" w14:textId="77777777" w:rsidR="00605F5F" w:rsidRDefault="00605F5F" w:rsidP="00240B25">
      <w:pPr>
        <w:pStyle w:val="paragraph"/>
        <w:spacing w:before="0" w:beforeAutospacing="0" w:after="0" w:afterAutospacing="0"/>
        <w:textAlignment w:val="baseline"/>
        <w:rPr>
          <w:rStyle w:val="normaltextrun"/>
          <w:rFonts w:ascii="Arial" w:hAnsi="Arial" w:cs="Arial"/>
          <w:sz w:val="22"/>
          <w:szCs w:val="22"/>
        </w:rPr>
      </w:pPr>
    </w:p>
    <w:p w14:paraId="7F509D21" w14:textId="4AAAFD54" w:rsidR="00932156" w:rsidRDefault="00932156" w:rsidP="00932156">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xml:space="preserve">GDA2020 </w:t>
      </w:r>
      <w:r w:rsidR="00AE566F">
        <w:rPr>
          <w:rStyle w:val="normaltextrun"/>
          <w:rFonts w:ascii="Arial" w:hAnsi="Arial" w:cs="Arial"/>
          <w:sz w:val="22"/>
          <w:szCs w:val="22"/>
        </w:rPr>
        <w:t xml:space="preserve">was </w:t>
      </w:r>
      <w:r>
        <w:rPr>
          <w:rStyle w:val="normaltextrun"/>
          <w:rFonts w:ascii="Arial" w:hAnsi="Arial" w:cs="Arial"/>
          <w:sz w:val="22"/>
          <w:szCs w:val="22"/>
        </w:rPr>
        <w:t>defined</w:t>
      </w:r>
      <w:r w:rsidR="00AE566F">
        <w:rPr>
          <w:rStyle w:val="normaltextrun"/>
          <w:rFonts w:ascii="Arial" w:hAnsi="Arial" w:cs="Arial"/>
          <w:sz w:val="22"/>
          <w:szCs w:val="22"/>
        </w:rPr>
        <w:t xml:space="preserve"> in Commonwealth legislation on 11 October 2017</w:t>
      </w:r>
      <w:r>
        <w:rPr>
          <w:rStyle w:val="normaltextrun"/>
          <w:rFonts w:ascii="Arial" w:hAnsi="Arial" w:cs="Arial"/>
          <w:sz w:val="22"/>
          <w:szCs w:val="22"/>
        </w:rPr>
        <w:t xml:space="preserve"> as the Recognised Value-Standard of Measurement of Position for Australia, replacing the Geocentric Datum of Australia 1994 (GDA94).  This determination was by the Chief Metrologist, National Measurement Institute, under the </w:t>
      </w:r>
      <w:r>
        <w:rPr>
          <w:rStyle w:val="normaltextrun"/>
          <w:rFonts w:ascii="Arial" w:hAnsi="Arial" w:cs="Arial"/>
          <w:i/>
          <w:iCs/>
          <w:sz w:val="22"/>
          <w:szCs w:val="22"/>
        </w:rPr>
        <w:t>National Measurement Act 1960</w:t>
      </w:r>
      <w:r>
        <w:rPr>
          <w:rStyle w:val="normaltextrun"/>
          <w:rFonts w:ascii="Arial" w:hAnsi="Arial" w:cs="Arial"/>
          <w:sz w:val="22"/>
          <w:szCs w:val="22"/>
        </w:rPr>
        <w:t>, and is accessible from </w:t>
      </w:r>
      <w:hyperlink r:id="rId23" w:tgtFrame="_blank" w:history="1">
        <w:r>
          <w:rPr>
            <w:rStyle w:val="normaltextrun"/>
            <w:rFonts w:ascii="Arial" w:hAnsi="Arial" w:cs="Arial"/>
            <w:color w:val="0000FF"/>
            <w:sz w:val="22"/>
            <w:szCs w:val="22"/>
            <w:u w:val="single"/>
          </w:rPr>
          <w:t>https://www.legislation.gov.au/details/F2017L01352</w:t>
        </w:r>
      </w:hyperlink>
      <w:r>
        <w:rPr>
          <w:rStyle w:val="normaltextrun"/>
          <w:rFonts w:ascii="Arial" w:hAnsi="Arial" w:cs="Arial"/>
          <w:sz w:val="22"/>
          <w:szCs w:val="22"/>
        </w:rPr>
        <w:t>.</w:t>
      </w:r>
      <w:r>
        <w:rPr>
          <w:rStyle w:val="eop"/>
          <w:rFonts w:ascii="Arial" w:hAnsi="Arial" w:cs="Arial"/>
          <w:sz w:val="22"/>
          <w:szCs w:val="22"/>
        </w:rPr>
        <w:t> </w:t>
      </w:r>
    </w:p>
    <w:p w14:paraId="4D17554C" w14:textId="0A924599" w:rsidR="00240B25" w:rsidRDefault="00240B25" w:rsidP="00240B25">
      <w:pPr>
        <w:pStyle w:val="paragraph"/>
        <w:spacing w:before="0" w:beforeAutospacing="0" w:after="0" w:afterAutospacing="0"/>
        <w:textAlignment w:val="baseline"/>
        <w:rPr>
          <w:rFonts w:ascii="Segoe UI" w:hAnsi="Segoe UI" w:cs="Segoe UI"/>
          <w:sz w:val="18"/>
          <w:szCs w:val="18"/>
        </w:rPr>
      </w:pPr>
    </w:p>
    <w:p w14:paraId="55AD72BD" w14:textId="09282B25" w:rsidR="00240B25" w:rsidRDefault="00240B25" w:rsidP="00240B25">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xml:space="preserve">On 1 November 2018, </w:t>
      </w:r>
      <w:r w:rsidR="004D501F">
        <w:rPr>
          <w:rStyle w:val="normaltextrun"/>
          <w:rFonts w:ascii="Arial" w:hAnsi="Arial" w:cs="Arial"/>
          <w:sz w:val="22"/>
          <w:szCs w:val="22"/>
        </w:rPr>
        <w:t xml:space="preserve">amendments to the </w:t>
      </w:r>
      <w:r w:rsidR="00FD2AB6">
        <w:rPr>
          <w:rStyle w:val="normaltextrun"/>
          <w:rFonts w:ascii="Arial" w:hAnsi="Arial" w:cs="Arial"/>
          <w:sz w:val="22"/>
          <w:szCs w:val="22"/>
        </w:rPr>
        <w:t xml:space="preserve">Victorian surveying regulations </w:t>
      </w:r>
      <w:r w:rsidR="00CD6B67">
        <w:rPr>
          <w:rStyle w:val="normaltextrun"/>
          <w:rFonts w:ascii="Arial" w:hAnsi="Arial" w:cs="Arial"/>
          <w:sz w:val="22"/>
          <w:szCs w:val="22"/>
        </w:rPr>
        <w:t>took</w:t>
      </w:r>
      <w:r w:rsidR="004D501F">
        <w:rPr>
          <w:rStyle w:val="normaltextrun"/>
          <w:rFonts w:ascii="Arial" w:hAnsi="Arial" w:cs="Arial"/>
          <w:sz w:val="22"/>
          <w:szCs w:val="22"/>
        </w:rPr>
        <w:t xml:space="preserve"> effect, </w:t>
      </w:r>
      <w:r w:rsidR="002D6D10">
        <w:rPr>
          <w:rStyle w:val="normaltextrun"/>
          <w:rFonts w:ascii="Arial" w:hAnsi="Arial" w:cs="Arial"/>
          <w:sz w:val="22"/>
          <w:szCs w:val="22"/>
        </w:rPr>
        <w:t>specify</w:t>
      </w:r>
      <w:r w:rsidR="004D501F">
        <w:rPr>
          <w:rStyle w:val="normaltextrun"/>
          <w:rFonts w:ascii="Arial" w:hAnsi="Arial" w:cs="Arial"/>
          <w:sz w:val="22"/>
          <w:szCs w:val="22"/>
        </w:rPr>
        <w:t xml:space="preserve">ing the requirement for cadastral surveys to align </w:t>
      </w:r>
      <w:r w:rsidR="002D6D10">
        <w:rPr>
          <w:rStyle w:val="normaltextrun"/>
          <w:rFonts w:ascii="Arial" w:hAnsi="Arial" w:cs="Arial"/>
          <w:sz w:val="22"/>
          <w:szCs w:val="22"/>
        </w:rPr>
        <w:t xml:space="preserve">with GDA2020. </w:t>
      </w:r>
      <w:r w:rsidR="005D67E7">
        <w:rPr>
          <w:rStyle w:val="normaltextrun"/>
          <w:rFonts w:ascii="Arial" w:hAnsi="Arial" w:cs="Arial"/>
          <w:sz w:val="22"/>
          <w:szCs w:val="22"/>
        </w:rPr>
        <w:t xml:space="preserve">The </w:t>
      </w:r>
      <w:r w:rsidRPr="0070440D">
        <w:rPr>
          <w:rStyle w:val="normaltextrun"/>
          <w:rFonts w:ascii="Arial" w:hAnsi="Arial" w:cs="Arial"/>
          <w:iCs/>
          <w:sz w:val="22"/>
          <w:szCs w:val="22"/>
        </w:rPr>
        <w:t>Survey Co-ordination Regulations 2014</w:t>
      </w:r>
      <w:r>
        <w:rPr>
          <w:rStyle w:val="normaltextrun"/>
          <w:rFonts w:ascii="Arial" w:hAnsi="Arial" w:cs="Arial"/>
          <w:sz w:val="22"/>
          <w:szCs w:val="22"/>
        </w:rPr>
        <w:t> and the </w:t>
      </w:r>
      <w:r w:rsidRPr="0070440D">
        <w:rPr>
          <w:rStyle w:val="normaltextrun"/>
          <w:rFonts w:ascii="Arial" w:hAnsi="Arial" w:cs="Arial"/>
          <w:iCs/>
          <w:sz w:val="22"/>
          <w:szCs w:val="22"/>
        </w:rPr>
        <w:t>Surveying (Cadastral Surveys) Regulations 2015</w:t>
      </w:r>
      <w:r>
        <w:rPr>
          <w:rStyle w:val="normaltextrun"/>
          <w:rFonts w:ascii="Arial" w:hAnsi="Arial" w:cs="Arial"/>
          <w:sz w:val="22"/>
          <w:szCs w:val="22"/>
        </w:rPr>
        <w:t> </w:t>
      </w:r>
      <w:r w:rsidR="00077F97">
        <w:rPr>
          <w:rStyle w:val="normaltextrun"/>
          <w:rFonts w:ascii="Arial" w:hAnsi="Arial" w:cs="Arial"/>
          <w:sz w:val="22"/>
          <w:szCs w:val="22"/>
        </w:rPr>
        <w:t>were both amended</w:t>
      </w:r>
      <w:r>
        <w:rPr>
          <w:rStyle w:val="normaltextrun"/>
          <w:rFonts w:ascii="Arial" w:hAnsi="Arial" w:cs="Arial"/>
          <w:sz w:val="22"/>
          <w:szCs w:val="22"/>
        </w:rPr>
        <w:t>. The updated regulations are available from </w:t>
      </w:r>
      <w:hyperlink r:id="rId24" w:tgtFrame="_blank" w:history="1">
        <w:r>
          <w:rPr>
            <w:rStyle w:val="normaltextrun"/>
            <w:rFonts w:ascii="Arial" w:hAnsi="Arial" w:cs="Arial"/>
            <w:color w:val="0000FF"/>
            <w:sz w:val="22"/>
            <w:szCs w:val="22"/>
            <w:u w:val="single"/>
          </w:rPr>
          <w:t>http://www.legislation.vic.gov.au</w:t>
        </w:r>
      </w:hyperlink>
      <w:r>
        <w:rPr>
          <w:rStyle w:val="normaltextrun"/>
          <w:rFonts w:ascii="Arial" w:hAnsi="Arial" w:cs="Arial"/>
          <w:sz w:val="22"/>
          <w:szCs w:val="22"/>
        </w:rPr>
        <w:t>.</w:t>
      </w:r>
      <w:r>
        <w:rPr>
          <w:rStyle w:val="eop"/>
          <w:rFonts w:ascii="Arial" w:hAnsi="Arial" w:cs="Arial"/>
          <w:sz w:val="22"/>
          <w:szCs w:val="22"/>
        </w:rPr>
        <w:t> </w:t>
      </w:r>
    </w:p>
    <w:p w14:paraId="0A37501D" w14:textId="77777777" w:rsidR="003A1A2C" w:rsidRDefault="003A1A2C" w:rsidP="00240B25">
      <w:pPr>
        <w:pStyle w:val="paragraph"/>
        <w:spacing w:before="0" w:beforeAutospacing="0" w:after="0" w:afterAutospacing="0"/>
        <w:textAlignment w:val="baseline"/>
        <w:rPr>
          <w:rFonts w:ascii="Segoe UI" w:hAnsi="Segoe UI" w:cs="Segoe UI"/>
          <w:sz w:val="18"/>
          <w:szCs w:val="18"/>
        </w:rPr>
      </w:pPr>
    </w:p>
    <w:p w14:paraId="7CC895A0" w14:textId="146145A1" w:rsidR="00240B25" w:rsidRDefault="00240B25" w:rsidP="00240B25">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xml:space="preserve">Accordingly, </w:t>
      </w:r>
      <w:r w:rsidR="00270EC9">
        <w:rPr>
          <w:rStyle w:val="normaltextrun"/>
          <w:rFonts w:ascii="Arial" w:hAnsi="Arial" w:cs="Arial"/>
          <w:sz w:val="22"/>
          <w:szCs w:val="22"/>
        </w:rPr>
        <w:t xml:space="preserve">the </w:t>
      </w:r>
      <w:hyperlink r:id="rId25" w:history="1">
        <w:r w:rsidRPr="00B91CA1">
          <w:rPr>
            <w:rStyle w:val="Hyperlink"/>
            <w:rFonts w:ascii="Arial" w:hAnsi="Arial" w:cs="Arial"/>
            <w:i/>
            <w:iCs/>
            <w:sz w:val="22"/>
            <w:szCs w:val="22"/>
          </w:rPr>
          <w:t>Victorian Cadastral Surveys Practice Directives</w:t>
        </w:r>
        <w:r w:rsidRPr="0070440D">
          <w:rPr>
            <w:rStyle w:val="Hyperlink"/>
            <w:rFonts w:ascii="Arial" w:hAnsi="Arial" w:cs="Arial"/>
            <w:i/>
            <w:sz w:val="22"/>
            <w:szCs w:val="22"/>
            <w:u w:val="none"/>
          </w:rPr>
          <w:t> </w:t>
        </w:r>
      </w:hyperlink>
      <w:r w:rsidR="00270EC9">
        <w:rPr>
          <w:rStyle w:val="normaltextrun"/>
          <w:rFonts w:ascii="Arial" w:hAnsi="Arial" w:cs="Arial"/>
          <w:sz w:val="22"/>
          <w:szCs w:val="22"/>
        </w:rPr>
        <w:t>were updated</w:t>
      </w:r>
      <w:r>
        <w:rPr>
          <w:rStyle w:val="normaltextrun"/>
          <w:rFonts w:ascii="Arial" w:hAnsi="Arial" w:cs="Arial"/>
          <w:sz w:val="22"/>
          <w:szCs w:val="22"/>
        </w:rPr>
        <w:t xml:space="preserve"> to reflect that </w:t>
      </w:r>
      <w:r w:rsidR="00EA5D95">
        <w:rPr>
          <w:rStyle w:val="normaltextrun"/>
          <w:rFonts w:ascii="Arial" w:hAnsi="Arial" w:cs="Arial"/>
          <w:sz w:val="22"/>
          <w:szCs w:val="22"/>
        </w:rPr>
        <w:t>MGA</w:t>
      </w:r>
      <w:r w:rsidR="005D67E7">
        <w:rPr>
          <w:rStyle w:val="normaltextrun"/>
          <w:rFonts w:ascii="Arial" w:hAnsi="Arial" w:cs="Arial"/>
          <w:sz w:val="22"/>
          <w:szCs w:val="22"/>
        </w:rPr>
        <w:t xml:space="preserve">2020 </w:t>
      </w:r>
      <w:r>
        <w:rPr>
          <w:rStyle w:val="normaltextrun"/>
          <w:rFonts w:ascii="Arial" w:hAnsi="Arial" w:cs="Arial"/>
          <w:sz w:val="22"/>
          <w:szCs w:val="22"/>
        </w:rPr>
        <w:t>is the new bearing datum for cadastral surveys</w:t>
      </w:r>
      <w:r w:rsidR="00CD6B67">
        <w:rPr>
          <w:rStyle w:val="normaltextrun"/>
          <w:rFonts w:ascii="Arial" w:hAnsi="Arial" w:cs="Arial"/>
          <w:sz w:val="22"/>
          <w:szCs w:val="22"/>
        </w:rPr>
        <w:t xml:space="preserve">. These are </w:t>
      </w:r>
      <w:r>
        <w:rPr>
          <w:rStyle w:val="normaltextrun"/>
          <w:rFonts w:ascii="Arial" w:hAnsi="Arial" w:cs="Arial"/>
          <w:sz w:val="22"/>
          <w:szCs w:val="22"/>
        </w:rPr>
        <w:t xml:space="preserve"> at: </w:t>
      </w:r>
      <w:hyperlink r:id="rId26" w:history="1">
        <w:r w:rsidR="00CD6B67" w:rsidRPr="00D02E76">
          <w:rPr>
            <w:rStyle w:val="Hyperlink"/>
            <w:rFonts w:ascii="Arial" w:hAnsi="Arial" w:cs="Arial"/>
            <w:sz w:val="22"/>
            <w:szCs w:val="22"/>
          </w:rPr>
          <w:t>www.propertyandlandtitles.vic.gov.au/surveying</w:t>
        </w:r>
      </w:hyperlink>
      <w:r>
        <w:rPr>
          <w:rStyle w:val="normaltextrun"/>
          <w:rFonts w:ascii="Arial" w:hAnsi="Arial" w:cs="Arial"/>
          <w:sz w:val="22"/>
          <w:szCs w:val="22"/>
        </w:rPr>
        <w:t> &gt; Advice and guidelines for surveyors &gt; Victorian Cadastral Surveys Practice Directives.</w:t>
      </w:r>
      <w:r>
        <w:rPr>
          <w:rStyle w:val="eop"/>
          <w:rFonts w:ascii="Arial" w:hAnsi="Arial" w:cs="Arial"/>
          <w:sz w:val="22"/>
          <w:szCs w:val="22"/>
        </w:rPr>
        <w:t> </w:t>
      </w:r>
    </w:p>
    <w:p w14:paraId="5DAB6C7B" w14:textId="77777777" w:rsidR="003A1A2C" w:rsidRDefault="003A1A2C" w:rsidP="00240B25">
      <w:pPr>
        <w:pStyle w:val="paragraph"/>
        <w:spacing w:before="0" w:beforeAutospacing="0" w:after="0" w:afterAutospacing="0"/>
        <w:textAlignment w:val="baseline"/>
        <w:rPr>
          <w:rFonts w:ascii="Segoe UI" w:hAnsi="Segoe UI" w:cs="Segoe UI"/>
          <w:sz w:val="18"/>
          <w:szCs w:val="18"/>
        </w:rPr>
      </w:pPr>
    </w:p>
    <w:p w14:paraId="44C5C205" w14:textId="77777777" w:rsidR="00240B25" w:rsidRDefault="00240B25" w:rsidP="00240B2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new practice directives state that any new cadastral surveys commenced after 1 January 2019 must connect to MGA2020 as is reasonable in the circumstances.  The practical implication of this is that all horizontal bearings on plans and abstracts of field records lodged with the Surveyor-General or the Registrar of Titles must be oriented relative to MGA2020.</w:t>
      </w:r>
      <w:r>
        <w:rPr>
          <w:rStyle w:val="eop"/>
          <w:rFonts w:ascii="Arial" w:hAnsi="Arial" w:cs="Arial"/>
          <w:sz w:val="22"/>
          <w:szCs w:val="22"/>
        </w:rPr>
        <w:t> </w:t>
      </w:r>
    </w:p>
    <w:p w14:paraId="6A05A809" w14:textId="77777777" w:rsidR="003A1A2C" w:rsidRDefault="003A1A2C" w:rsidP="00240B25">
      <w:pPr>
        <w:pStyle w:val="paragraph"/>
        <w:spacing w:before="0" w:beforeAutospacing="0" w:after="0" w:afterAutospacing="0"/>
        <w:textAlignment w:val="baseline"/>
        <w:rPr>
          <w:rFonts w:ascii="Segoe UI" w:hAnsi="Segoe UI" w:cs="Segoe UI"/>
          <w:sz w:val="18"/>
          <w:szCs w:val="18"/>
        </w:rPr>
      </w:pPr>
    </w:p>
    <w:p w14:paraId="26C8E577" w14:textId="582B0AED" w:rsidR="008A7ECB" w:rsidRDefault="008A7ECB" w:rsidP="008A7EC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Australian and New Zealand Spatial Information Council (ANZLIC) and its standing committee</w:t>
      </w:r>
      <w:r w:rsidR="00CD6B67">
        <w:rPr>
          <w:rStyle w:val="normaltextrun"/>
          <w:rFonts w:ascii="Arial" w:hAnsi="Arial" w:cs="Arial"/>
          <w:sz w:val="22"/>
          <w:szCs w:val="22"/>
        </w:rPr>
        <w:t>,</w:t>
      </w:r>
      <w:r>
        <w:rPr>
          <w:rStyle w:val="normaltextrun"/>
          <w:rFonts w:ascii="Arial" w:hAnsi="Arial" w:cs="Arial"/>
          <w:sz w:val="22"/>
          <w:szCs w:val="22"/>
        </w:rPr>
        <w:t xml:space="preserve"> the Intergovernmental Committee on Surveying and Mapping (ICSM)</w:t>
      </w:r>
      <w:r w:rsidR="00CD6B67">
        <w:rPr>
          <w:rStyle w:val="normaltextrun"/>
          <w:rFonts w:ascii="Arial" w:hAnsi="Arial" w:cs="Arial"/>
          <w:sz w:val="22"/>
          <w:szCs w:val="22"/>
        </w:rPr>
        <w:t>,</w:t>
      </w:r>
      <w:r>
        <w:rPr>
          <w:rStyle w:val="normaltextrun"/>
          <w:rFonts w:ascii="Arial" w:hAnsi="Arial" w:cs="Arial"/>
          <w:sz w:val="22"/>
          <w:szCs w:val="22"/>
        </w:rPr>
        <w:t xml:space="preserve"> are leading the datum modernisation program in Australia. The priority of this program is the transition to GDA2020, and 30 June 2020 has been specified as the date by which all ANZLIC and ICSM member agencies in Australian states and territories will be fully ready to deliver and receive foundation spatial data on the GDA2020 datum.    </w:t>
      </w:r>
    </w:p>
    <w:p w14:paraId="6E7BEAA2" w14:textId="1724903C" w:rsidR="00240B25" w:rsidRDefault="00240B25" w:rsidP="00240B2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9767E14" w14:textId="72B8FEE3" w:rsidR="00240B25" w:rsidRDefault="003A2A2B" w:rsidP="65856B1E">
      <w:pPr>
        <w:pStyle w:val="Heading2"/>
        <w:spacing w:before="0" w:after="0"/>
        <w:textAlignment w:val="baseline"/>
        <w:rPr>
          <w:rFonts w:ascii="Segoe UI" w:hAnsi="Segoe UI" w:cs="Segoe UI"/>
          <w:sz w:val="18"/>
          <w:szCs w:val="18"/>
        </w:rPr>
      </w:pPr>
      <w:r>
        <w:rPr>
          <w:rStyle w:val="normaltextrun"/>
          <w:rFonts w:ascii="Arial" w:hAnsi="Arial"/>
        </w:rPr>
        <w:t>Useful</w:t>
      </w:r>
      <w:r w:rsidR="65856B1E" w:rsidRPr="65856B1E">
        <w:rPr>
          <w:rStyle w:val="normaltextrun"/>
          <w:rFonts w:ascii="Arial" w:hAnsi="Arial"/>
        </w:rPr>
        <w:t xml:space="preserve"> resources </w:t>
      </w:r>
      <w:r w:rsidR="65856B1E" w:rsidRPr="65856B1E">
        <w:rPr>
          <w:rStyle w:val="normaltextrun"/>
          <w:rFonts w:ascii="Arial" w:hAnsi="Arial"/>
          <w:szCs w:val="22"/>
        </w:rPr>
        <w:t xml:space="preserve"> </w:t>
      </w:r>
    </w:p>
    <w:p w14:paraId="47A66CB0" w14:textId="5E3E3D10" w:rsidR="00240B25" w:rsidRDefault="00240B25" w:rsidP="65856B1E">
      <w:pPr>
        <w:pStyle w:val="BodyText"/>
        <w:spacing w:before="0" w:after="0"/>
        <w:textAlignment w:val="baseline"/>
        <w:rPr>
          <w:rFonts w:ascii="Segoe UI" w:hAnsi="Segoe UI" w:cs="Segoe UI"/>
          <w:sz w:val="18"/>
          <w:szCs w:val="18"/>
        </w:rPr>
      </w:pPr>
    </w:p>
    <w:p w14:paraId="763E9D4B" w14:textId="3E173CA8" w:rsidR="00F462CB" w:rsidRPr="004B737C" w:rsidRDefault="006E60FD" w:rsidP="65856B1E">
      <w:pPr>
        <w:pStyle w:val="BodyText"/>
        <w:spacing w:before="0" w:after="0"/>
        <w:textAlignment w:val="baseline"/>
        <w:rPr>
          <w:rFonts w:ascii="Arial" w:hAnsi="Arial" w:cs="Arial"/>
          <w:color w:val="auto"/>
          <w:sz w:val="22"/>
          <w:szCs w:val="22"/>
        </w:rPr>
      </w:pPr>
      <w:r w:rsidRPr="004B737C">
        <w:rPr>
          <w:rFonts w:ascii="Arial" w:hAnsi="Arial" w:cs="Arial"/>
          <w:color w:val="auto"/>
          <w:sz w:val="22"/>
          <w:szCs w:val="22"/>
        </w:rPr>
        <w:t xml:space="preserve">To support the transition to GDA2020 in </w:t>
      </w:r>
      <w:r w:rsidR="006B7522" w:rsidRPr="004B737C">
        <w:rPr>
          <w:rFonts w:ascii="Arial" w:hAnsi="Arial" w:cs="Arial"/>
          <w:color w:val="auto"/>
          <w:sz w:val="22"/>
          <w:szCs w:val="22"/>
        </w:rPr>
        <w:t xml:space="preserve">Victoria, </w:t>
      </w:r>
      <w:r w:rsidRPr="004B737C">
        <w:rPr>
          <w:rFonts w:ascii="Arial" w:hAnsi="Arial" w:cs="Arial"/>
          <w:color w:val="auto"/>
          <w:sz w:val="22"/>
          <w:szCs w:val="22"/>
        </w:rPr>
        <w:t xml:space="preserve">several </w:t>
      </w:r>
      <w:r w:rsidR="65856B1E" w:rsidRPr="004B737C">
        <w:rPr>
          <w:rFonts w:ascii="Arial" w:hAnsi="Arial" w:cs="Arial"/>
          <w:color w:val="auto"/>
          <w:sz w:val="22"/>
          <w:szCs w:val="22"/>
        </w:rPr>
        <w:t>DELWP</w:t>
      </w:r>
      <w:r w:rsidR="00CD6B67">
        <w:rPr>
          <w:rFonts w:ascii="Arial" w:hAnsi="Arial" w:cs="Arial"/>
          <w:color w:val="auto"/>
          <w:sz w:val="22"/>
          <w:szCs w:val="22"/>
        </w:rPr>
        <w:t>-</w:t>
      </w:r>
      <w:r w:rsidR="65856B1E" w:rsidRPr="004B737C">
        <w:rPr>
          <w:rFonts w:ascii="Arial" w:hAnsi="Arial" w:cs="Arial"/>
          <w:color w:val="auto"/>
          <w:sz w:val="22"/>
          <w:szCs w:val="22"/>
        </w:rPr>
        <w:t>based systems have been updated. These include the Spatial Datamart, Survey Marks Enquiry Service (SMES) GPSnet and ePlan services.</w:t>
      </w:r>
    </w:p>
    <w:p w14:paraId="065BC44B" w14:textId="77777777" w:rsidR="00F462CB" w:rsidRDefault="00F462CB" w:rsidP="65856B1E">
      <w:pPr>
        <w:pStyle w:val="BodyText"/>
        <w:spacing w:before="0" w:after="0"/>
        <w:textAlignment w:val="baseline"/>
        <w:rPr>
          <w:color w:val="auto"/>
        </w:rPr>
      </w:pPr>
    </w:p>
    <w:p w14:paraId="5E3DA379" w14:textId="77777777" w:rsidR="000800D6" w:rsidRDefault="00F462CB" w:rsidP="65856B1E">
      <w:pPr>
        <w:pStyle w:val="BodyText"/>
        <w:spacing w:before="0" w:after="0"/>
        <w:textAlignment w:val="baseline"/>
        <w:rPr>
          <w:rStyle w:val="eop"/>
          <w:rFonts w:ascii="Arial" w:hAnsi="Arial" w:cs="Arial"/>
          <w:sz w:val="22"/>
          <w:szCs w:val="22"/>
        </w:rPr>
      </w:pPr>
      <w:r>
        <w:rPr>
          <w:rStyle w:val="normaltextrun"/>
          <w:rFonts w:ascii="Arial" w:hAnsi="Arial" w:cs="Arial"/>
          <w:sz w:val="22"/>
          <w:szCs w:val="22"/>
        </w:rPr>
        <w:t xml:space="preserve">The ICSM </w:t>
      </w:r>
      <w:r w:rsidR="00771370">
        <w:rPr>
          <w:rStyle w:val="normaltextrun"/>
          <w:rFonts w:ascii="Arial" w:hAnsi="Arial" w:cs="Arial"/>
          <w:sz w:val="22"/>
          <w:szCs w:val="22"/>
        </w:rPr>
        <w:t xml:space="preserve">GDA2020 </w:t>
      </w:r>
      <w:r>
        <w:rPr>
          <w:rStyle w:val="normaltextrun"/>
          <w:rFonts w:ascii="Arial" w:hAnsi="Arial" w:cs="Arial"/>
          <w:sz w:val="22"/>
          <w:szCs w:val="22"/>
        </w:rPr>
        <w:t>website, </w:t>
      </w:r>
      <w:hyperlink r:id="rId27" w:tgtFrame="_blank" w:history="1">
        <w:r>
          <w:rPr>
            <w:rStyle w:val="normaltextrun"/>
            <w:rFonts w:ascii="Arial" w:hAnsi="Arial" w:cs="Arial"/>
            <w:color w:val="0000FF"/>
            <w:sz w:val="22"/>
            <w:szCs w:val="22"/>
            <w:u w:val="single"/>
          </w:rPr>
          <w:t>www.icsm.gov.au</w:t>
        </w:r>
      </w:hyperlink>
      <w:r w:rsidR="0027276A">
        <w:rPr>
          <w:rStyle w:val="normaltextrun"/>
          <w:rFonts w:ascii="Arial" w:hAnsi="Arial" w:cs="Arial"/>
          <w:color w:val="0000FF"/>
          <w:sz w:val="22"/>
          <w:szCs w:val="22"/>
          <w:u w:val="single"/>
        </w:rPr>
        <w:t>/gda2020</w:t>
      </w:r>
      <w:r>
        <w:rPr>
          <w:rStyle w:val="normaltextrun"/>
          <w:rFonts w:ascii="Arial" w:hAnsi="Arial" w:cs="Arial"/>
          <w:sz w:val="22"/>
          <w:szCs w:val="22"/>
        </w:rPr>
        <w:t>, is the authoritative online reference for the datum modernisation program.  The website includes informative webinars and video</w:t>
      </w:r>
      <w:r w:rsidR="007E4715">
        <w:rPr>
          <w:rStyle w:val="normaltextrun"/>
          <w:rFonts w:ascii="Arial" w:hAnsi="Arial" w:cs="Arial"/>
          <w:sz w:val="22"/>
          <w:szCs w:val="22"/>
        </w:rPr>
        <w:t>s</w:t>
      </w:r>
      <w:r>
        <w:rPr>
          <w:rStyle w:val="normaltextrun"/>
          <w:rFonts w:ascii="Arial" w:hAnsi="Arial" w:cs="Arial"/>
          <w:sz w:val="22"/>
          <w:szCs w:val="22"/>
        </w:rPr>
        <w:t xml:space="preserve">, relevant resources, fact sheets, online forums and Frequently Asked Questions.  The website also contains links to the GDA2020 Technical Manual, transformation grids, </w:t>
      </w:r>
      <w:r w:rsidR="00E83510">
        <w:rPr>
          <w:rStyle w:val="normaltextrun"/>
          <w:rFonts w:ascii="Arial" w:hAnsi="Arial" w:cs="Arial"/>
          <w:sz w:val="22"/>
          <w:szCs w:val="22"/>
        </w:rPr>
        <w:t xml:space="preserve">transformation software, </w:t>
      </w:r>
      <w:r>
        <w:rPr>
          <w:rStyle w:val="normaltextrun"/>
          <w:rFonts w:ascii="Arial" w:hAnsi="Arial" w:cs="Arial"/>
          <w:sz w:val="22"/>
          <w:szCs w:val="22"/>
        </w:rPr>
        <w:t>an online transformation service and other technical products and explanatory documents.</w:t>
      </w:r>
      <w:r>
        <w:rPr>
          <w:rStyle w:val="eop"/>
          <w:rFonts w:ascii="Arial" w:hAnsi="Arial" w:cs="Arial"/>
          <w:sz w:val="22"/>
          <w:szCs w:val="22"/>
        </w:rPr>
        <w:t> </w:t>
      </w:r>
    </w:p>
    <w:p w14:paraId="6FF806BB" w14:textId="77777777" w:rsidR="000800D6" w:rsidRDefault="000800D6" w:rsidP="65856B1E">
      <w:pPr>
        <w:pStyle w:val="BodyText"/>
        <w:spacing w:before="0" w:after="0"/>
        <w:textAlignment w:val="baseline"/>
        <w:rPr>
          <w:rStyle w:val="eop"/>
          <w:rFonts w:ascii="Arial" w:hAnsi="Arial" w:cs="Arial"/>
          <w:sz w:val="22"/>
          <w:szCs w:val="22"/>
        </w:rPr>
      </w:pPr>
    </w:p>
    <w:p w14:paraId="4997002C" w14:textId="6FE830EF" w:rsidR="000800D6" w:rsidRDefault="00CB48CF" w:rsidP="000800D6">
      <w:pPr>
        <w:pStyle w:val="Heading2"/>
        <w:spacing w:before="0" w:after="0"/>
        <w:textAlignment w:val="baseline"/>
        <w:rPr>
          <w:rFonts w:ascii="Segoe UI" w:hAnsi="Segoe UI" w:cs="Segoe UI"/>
          <w:sz w:val="18"/>
          <w:szCs w:val="18"/>
        </w:rPr>
      </w:pPr>
      <w:r>
        <w:rPr>
          <w:rStyle w:val="normaltextrun"/>
          <w:rFonts w:ascii="Arial" w:hAnsi="Arial"/>
        </w:rPr>
        <w:t>Support contact</w:t>
      </w:r>
      <w:r w:rsidR="000800D6" w:rsidRPr="65856B1E">
        <w:rPr>
          <w:rStyle w:val="normaltextrun"/>
          <w:rFonts w:ascii="Arial" w:hAnsi="Arial"/>
        </w:rPr>
        <w:t xml:space="preserve"> </w:t>
      </w:r>
      <w:r w:rsidR="000800D6" w:rsidRPr="65856B1E">
        <w:rPr>
          <w:rStyle w:val="normaltextrun"/>
          <w:rFonts w:ascii="Arial" w:hAnsi="Arial"/>
          <w:szCs w:val="22"/>
        </w:rPr>
        <w:t xml:space="preserve"> </w:t>
      </w:r>
    </w:p>
    <w:p w14:paraId="40EE6144" w14:textId="77777777" w:rsidR="000800D6" w:rsidRDefault="000800D6" w:rsidP="000800D6">
      <w:pPr>
        <w:pStyle w:val="BodyText"/>
        <w:spacing w:before="0" w:after="0"/>
        <w:textAlignment w:val="baseline"/>
        <w:rPr>
          <w:rFonts w:ascii="Segoe UI" w:hAnsi="Segoe UI" w:cs="Segoe UI"/>
          <w:sz w:val="18"/>
          <w:szCs w:val="18"/>
        </w:rPr>
      </w:pPr>
    </w:p>
    <w:p w14:paraId="432BB91C" w14:textId="4E31039E" w:rsidR="009B13E6" w:rsidRDefault="00CB48CF" w:rsidP="000800D6">
      <w:pPr>
        <w:pStyle w:val="BodyText"/>
        <w:spacing w:before="0" w:after="0"/>
        <w:textAlignment w:val="baseline"/>
        <w:rPr>
          <w:rFonts w:ascii="Arial" w:hAnsi="Arial" w:cs="Arial"/>
          <w:color w:val="auto"/>
          <w:sz w:val="22"/>
          <w:szCs w:val="22"/>
        </w:rPr>
      </w:pPr>
      <w:r>
        <w:rPr>
          <w:rFonts w:ascii="Arial" w:hAnsi="Arial" w:cs="Arial"/>
          <w:color w:val="auto"/>
          <w:sz w:val="22"/>
          <w:szCs w:val="22"/>
        </w:rPr>
        <w:t xml:space="preserve">The Geodesy section </w:t>
      </w:r>
      <w:r w:rsidR="00CD6B67">
        <w:rPr>
          <w:rFonts w:ascii="Arial" w:hAnsi="Arial" w:cs="Arial"/>
          <w:color w:val="auto"/>
          <w:sz w:val="22"/>
          <w:szCs w:val="22"/>
        </w:rPr>
        <w:t>of Surveyor-General Victoria</w:t>
      </w:r>
      <w:r>
        <w:rPr>
          <w:rFonts w:ascii="Arial" w:hAnsi="Arial" w:cs="Arial"/>
          <w:color w:val="auto"/>
          <w:sz w:val="22"/>
          <w:szCs w:val="22"/>
        </w:rPr>
        <w:t xml:space="preserve"> </w:t>
      </w:r>
      <w:r w:rsidR="000E133B">
        <w:rPr>
          <w:rFonts w:ascii="Arial" w:hAnsi="Arial" w:cs="Arial"/>
          <w:color w:val="auto"/>
          <w:sz w:val="22"/>
          <w:szCs w:val="22"/>
        </w:rPr>
        <w:t>has led the technical development and offer</w:t>
      </w:r>
      <w:r w:rsidR="00CD6B67">
        <w:rPr>
          <w:rFonts w:ascii="Arial" w:hAnsi="Arial" w:cs="Arial"/>
          <w:color w:val="auto"/>
          <w:sz w:val="22"/>
          <w:szCs w:val="22"/>
        </w:rPr>
        <w:t>s</w:t>
      </w:r>
      <w:r w:rsidR="000E133B">
        <w:rPr>
          <w:rFonts w:ascii="Arial" w:hAnsi="Arial" w:cs="Arial"/>
          <w:color w:val="auto"/>
          <w:sz w:val="22"/>
          <w:szCs w:val="22"/>
        </w:rPr>
        <w:t xml:space="preserve"> support to </w:t>
      </w:r>
      <w:r w:rsidR="000B42D3">
        <w:rPr>
          <w:rFonts w:ascii="Arial" w:hAnsi="Arial" w:cs="Arial"/>
          <w:color w:val="auto"/>
          <w:sz w:val="22"/>
          <w:szCs w:val="22"/>
        </w:rPr>
        <w:t>organisations in the transition of their spatial data and applications to the new datum</w:t>
      </w:r>
      <w:r w:rsidR="00B47B12">
        <w:rPr>
          <w:rFonts w:ascii="Arial" w:hAnsi="Arial" w:cs="Arial"/>
          <w:color w:val="auto"/>
          <w:sz w:val="22"/>
          <w:szCs w:val="22"/>
        </w:rPr>
        <w:t xml:space="preserve">. </w:t>
      </w:r>
      <w:r w:rsidR="00370EA2">
        <w:rPr>
          <w:rFonts w:ascii="Arial" w:hAnsi="Arial" w:cs="Arial"/>
          <w:color w:val="auto"/>
          <w:sz w:val="22"/>
          <w:szCs w:val="22"/>
        </w:rPr>
        <w:t xml:space="preserve">Please </w:t>
      </w:r>
      <w:r w:rsidR="00060F42">
        <w:rPr>
          <w:rFonts w:ascii="Arial" w:hAnsi="Arial" w:cs="Arial"/>
          <w:color w:val="auto"/>
          <w:sz w:val="22"/>
          <w:szCs w:val="22"/>
        </w:rPr>
        <w:t xml:space="preserve">contact SGV Geodesy </w:t>
      </w:r>
      <w:r w:rsidR="00596E1E">
        <w:rPr>
          <w:rFonts w:ascii="Arial" w:hAnsi="Arial" w:cs="Arial"/>
          <w:color w:val="auto"/>
          <w:sz w:val="22"/>
          <w:szCs w:val="22"/>
        </w:rPr>
        <w:t>for advice</w:t>
      </w:r>
      <w:r w:rsidR="0039135F">
        <w:rPr>
          <w:rFonts w:ascii="Arial" w:hAnsi="Arial" w:cs="Arial"/>
          <w:color w:val="auto"/>
          <w:sz w:val="22"/>
          <w:szCs w:val="22"/>
        </w:rPr>
        <w:t xml:space="preserve"> or to arrange an information session or workshop for </w:t>
      </w:r>
      <w:r w:rsidR="00CD6B67">
        <w:rPr>
          <w:rFonts w:ascii="Arial" w:hAnsi="Arial" w:cs="Arial"/>
          <w:color w:val="auto"/>
          <w:sz w:val="22"/>
          <w:szCs w:val="22"/>
        </w:rPr>
        <w:t>y</w:t>
      </w:r>
      <w:r w:rsidR="0039135F">
        <w:rPr>
          <w:rFonts w:ascii="Arial" w:hAnsi="Arial" w:cs="Arial"/>
          <w:color w:val="auto"/>
          <w:sz w:val="22"/>
          <w:szCs w:val="22"/>
        </w:rPr>
        <w:t>our o</w:t>
      </w:r>
      <w:r w:rsidR="004062E5">
        <w:rPr>
          <w:rFonts w:ascii="Arial" w:hAnsi="Arial" w:cs="Arial"/>
          <w:color w:val="auto"/>
          <w:sz w:val="22"/>
          <w:szCs w:val="22"/>
        </w:rPr>
        <w:t>rganisation.</w:t>
      </w:r>
    </w:p>
    <w:p w14:paraId="651589A1" w14:textId="4CAAC66E" w:rsidR="004062E5" w:rsidRDefault="004062E5" w:rsidP="000800D6">
      <w:pPr>
        <w:pStyle w:val="BodyText"/>
        <w:spacing w:before="0" w:after="0"/>
        <w:textAlignment w:val="baseline"/>
        <w:rPr>
          <w:rFonts w:ascii="Arial" w:hAnsi="Arial" w:cs="Arial"/>
          <w:color w:val="auto"/>
          <w:sz w:val="22"/>
          <w:szCs w:val="22"/>
        </w:rPr>
      </w:pPr>
    </w:p>
    <w:p w14:paraId="4E8B4B71" w14:textId="1C2E43EE" w:rsidR="004062E5" w:rsidRDefault="00EF2137" w:rsidP="000800D6">
      <w:pPr>
        <w:pStyle w:val="BodyText"/>
        <w:spacing w:before="0" w:after="0"/>
        <w:textAlignment w:val="baseline"/>
        <w:rPr>
          <w:color w:val="auto"/>
        </w:rPr>
      </w:pPr>
      <w:r>
        <w:rPr>
          <w:color w:val="auto"/>
        </w:rPr>
        <w:t>Phone: 03 9194 0770</w:t>
      </w:r>
    </w:p>
    <w:p w14:paraId="35F0CC51" w14:textId="5968D255" w:rsidR="00EF2137" w:rsidRDefault="00EF2137" w:rsidP="000800D6">
      <w:pPr>
        <w:pStyle w:val="BodyText"/>
        <w:spacing w:before="0" w:after="0"/>
        <w:textAlignment w:val="baseline"/>
        <w:rPr>
          <w:color w:val="auto"/>
        </w:rPr>
      </w:pPr>
      <w:r>
        <w:rPr>
          <w:color w:val="auto"/>
        </w:rPr>
        <w:t>Email: smes.support@delwp.vic.gov.au</w:t>
      </w:r>
    </w:p>
    <w:p w14:paraId="2C83D721" w14:textId="77777777" w:rsidR="009B13E6" w:rsidRDefault="009B13E6" w:rsidP="65856B1E">
      <w:pPr>
        <w:pStyle w:val="BodyText"/>
        <w:spacing w:before="0" w:after="0"/>
        <w:textAlignment w:val="baseline"/>
        <w:rPr>
          <w:color w:val="auto"/>
        </w:rPr>
      </w:pPr>
    </w:p>
    <w:p w14:paraId="36114C23" w14:textId="635FD11B" w:rsidR="00240B25" w:rsidRDefault="003C2E97" w:rsidP="004B737C">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br/>
      </w:r>
    </w:p>
    <w:p w14:paraId="5A39BBE3" w14:textId="77777777" w:rsidR="00720856" w:rsidRDefault="00720856" w:rsidP="00240B25">
      <w:pPr>
        <w:pStyle w:val="paragraph"/>
        <w:spacing w:before="0" w:beforeAutospacing="0" w:after="0" w:afterAutospacing="0"/>
        <w:textAlignment w:val="baseline"/>
        <w:rPr>
          <w:rStyle w:val="eop"/>
          <w:rFonts w:ascii="Arial" w:hAnsi="Arial" w:cs="Arial"/>
          <w:sz w:val="22"/>
          <w:szCs w:val="22"/>
        </w:rPr>
        <w:sectPr w:rsidR="00720856" w:rsidSect="00340846">
          <w:type w:val="continuous"/>
          <w:pgSz w:w="11907" w:h="16840" w:code="9"/>
          <w:pgMar w:top="2211" w:right="851" w:bottom="1758" w:left="851" w:header="284" w:footer="284" w:gutter="0"/>
          <w:cols w:space="284"/>
          <w:docGrid w:linePitch="360"/>
        </w:sectPr>
      </w:pPr>
    </w:p>
    <w:p w14:paraId="41C8F396" w14:textId="77777777" w:rsidR="003C2E97" w:rsidRDefault="003C2E97" w:rsidP="00240B25">
      <w:pPr>
        <w:pStyle w:val="paragraph"/>
        <w:spacing w:before="0" w:beforeAutospacing="0" w:after="0" w:afterAutospacing="0"/>
        <w:textAlignment w:val="baseline"/>
        <w:rPr>
          <w:rStyle w:val="eop"/>
          <w:rFonts w:ascii="Arial" w:hAnsi="Arial" w:cs="Arial"/>
          <w:sz w:val="22"/>
          <w:szCs w:val="22"/>
        </w:rPr>
      </w:pPr>
    </w:p>
    <w:p w14:paraId="72A3D3EC" w14:textId="77777777" w:rsidR="00340846" w:rsidRDefault="00340846" w:rsidP="00240B25">
      <w:pPr>
        <w:pStyle w:val="paragraph"/>
        <w:spacing w:before="0" w:beforeAutospacing="0" w:after="0" w:afterAutospacing="0"/>
        <w:textAlignment w:val="baseline"/>
        <w:rPr>
          <w:rStyle w:val="eop"/>
          <w:rFonts w:ascii="Arial" w:hAnsi="Arial" w:cs="Arial"/>
          <w:sz w:val="22"/>
          <w:szCs w:val="22"/>
        </w:rPr>
        <w:sectPr w:rsidR="00340846" w:rsidSect="00340846">
          <w:type w:val="continuous"/>
          <w:pgSz w:w="11907" w:h="16840" w:code="9"/>
          <w:pgMar w:top="2211" w:right="851" w:bottom="1758" w:left="851" w:header="284" w:footer="284" w:gutter="0"/>
          <w:cols w:space="284"/>
          <w:docGrid w:linePitch="360"/>
        </w:sectPr>
      </w:pPr>
    </w:p>
    <w:p w14:paraId="3C6E9688" w14:textId="128B193A" w:rsidR="00720856" w:rsidRDefault="00720856" w:rsidP="00240B25">
      <w:pPr>
        <w:pStyle w:val="paragraph"/>
        <w:spacing w:before="0" w:beforeAutospacing="0" w:after="0" w:afterAutospacing="0"/>
        <w:textAlignment w:val="baseline"/>
        <w:rPr>
          <w:rStyle w:val="eop"/>
          <w:rFonts w:ascii="Arial" w:hAnsi="Arial" w:cs="Arial"/>
          <w:sz w:val="22"/>
          <w:szCs w:val="22"/>
        </w:rPr>
      </w:pPr>
    </w:p>
    <w:p w14:paraId="63E4A9CD" w14:textId="77777777" w:rsidR="003C2E97" w:rsidRDefault="00240B25" w:rsidP="00240B2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3C2E97" w14:paraId="26374CF8" w14:textId="77777777" w:rsidTr="4BCB25A7">
        <w:trPr>
          <w:trHeight w:val="2608"/>
        </w:trPr>
        <w:tc>
          <w:tcPr>
            <w:tcW w:w="5216" w:type="dxa"/>
            <w:shd w:val="clear" w:color="auto" w:fill="auto"/>
          </w:tcPr>
          <w:p w14:paraId="658B7407" w14:textId="7E1E651D" w:rsidR="003C2E97" w:rsidRDefault="003C2E97" w:rsidP="00DE29E6">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0440D">
              <w:rPr>
                <w:noProof/>
              </w:rPr>
              <w:t>2020</w:t>
            </w:r>
            <w:r>
              <w:fldChar w:fldCharType="end"/>
            </w:r>
          </w:p>
          <w:p w14:paraId="211A92E9" w14:textId="77777777" w:rsidR="003C2E97" w:rsidRDefault="003C2E97" w:rsidP="00DE29E6">
            <w:pPr>
              <w:pStyle w:val="SmallBodyText"/>
            </w:pPr>
            <w:r>
              <w:rPr>
                <w:noProof/>
              </w:rPr>
              <w:drawing>
                <wp:anchor distT="0" distB="0" distL="114300" distR="36195" simplePos="0" relativeHeight="251655680" behindDoc="0" locked="1" layoutInCell="1" allowOverlap="1" wp14:anchorId="59B66606" wp14:editId="4574CBFF">
                  <wp:simplePos x="0" y="0"/>
                  <wp:positionH relativeFrom="column">
                    <wp:posOffset>0</wp:posOffset>
                  </wp:positionH>
                  <wp:positionV relativeFrom="paragraph">
                    <wp:posOffset>28575</wp:posOffset>
                  </wp:positionV>
                  <wp:extent cx="658800" cy="237600"/>
                  <wp:effectExtent l="0" t="0" r="8255" b="0"/>
                  <wp:wrapSquare wrapText="bothSides"/>
                  <wp:docPr id="17" name="Picture 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3436AE0" w14:textId="77777777" w:rsidR="003C2E97" w:rsidRPr="008F559C" w:rsidRDefault="003C2E97" w:rsidP="00DE29E6">
            <w:pPr>
              <w:pStyle w:val="SmallHeading"/>
            </w:pPr>
            <w:r w:rsidRPr="00C255C2">
              <w:t>Disclaimer</w:t>
            </w:r>
          </w:p>
          <w:p w14:paraId="52093AAD" w14:textId="77777777" w:rsidR="003C2E97" w:rsidRDefault="003C2E97" w:rsidP="00DE29E6">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9EB895C" w14:textId="77777777" w:rsidR="003C2E97" w:rsidRPr="00E97294" w:rsidRDefault="003C2E97" w:rsidP="00DE29E6">
            <w:pPr>
              <w:pStyle w:val="xAccessibilityHeading"/>
            </w:pPr>
            <w:r w:rsidRPr="00E97294">
              <w:t>Accessibility</w:t>
            </w:r>
          </w:p>
          <w:p w14:paraId="02FACC8A" w14:textId="531F35D6" w:rsidR="003C2E97" w:rsidRDefault="003C2E97" w:rsidP="00DE29E6">
            <w:pPr>
              <w:pStyle w:val="xAccessibilityText"/>
            </w:pPr>
            <w:r>
              <w:t>If you would like to receive this publication in an alternative format, please telephone the DELWP Customer Service Centre on 136186, email </w:t>
            </w:r>
            <w:hyperlink r:id="rId29" w:history="1">
              <w:r w:rsidRPr="003C5C56">
                <w:t>customer.service@delwp.vic.gov.au</w:t>
              </w:r>
            </w:hyperlink>
            <w:r>
              <w:t xml:space="preserve">, or via the National Relay Service on 133 677 </w:t>
            </w:r>
            <w:hyperlink r:id="rId30" w:history="1">
              <w:r w:rsidRPr="00AE3298">
                <w:t>www.relayservice.com.au</w:t>
              </w:r>
            </w:hyperlink>
            <w:r>
              <w:t xml:space="preserve">. This document is also available on the internet at </w:t>
            </w:r>
            <w:hyperlink r:id="rId31" w:history="1">
              <w:r w:rsidRPr="00AE3298">
                <w:t>www.delwp.vic.gov.au</w:t>
              </w:r>
            </w:hyperlink>
            <w:r>
              <w:t xml:space="preserve">. </w:t>
            </w:r>
          </w:p>
          <w:p w14:paraId="0D0B940D" w14:textId="77777777" w:rsidR="003C2E97" w:rsidRDefault="003C2E97" w:rsidP="00DE29E6">
            <w:pPr>
              <w:pStyle w:val="SmallBodyText"/>
            </w:pPr>
          </w:p>
        </w:tc>
      </w:tr>
    </w:tbl>
    <w:p w14:paraId="1553F6CD" w14:textId="77777777" w:rsidR="005F25C6" w:rsidRDefault="005F25C6">
      <w:pPr>
        <w:pStyle w:val="Heading2"/>
      </w:pPr>
    </w:p>
    <w:sectPr w:rsidR="005F25C6" w:rsidSect="003A1A2C">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EF9E1" w14:textId="77777777" w:rsidR="0019664D" w:rsidRDefault="0019664D">
      <w:r>
        <w:separator/>
      </w:r>
    </w:p>
    <w:p w14:paraId="6AC5224C" w14:textId="77777777" w:rsidR="0019664D" w:rsidRDefault="0019664D"/>
    <w:p w14:paraId="27C1BD97" w14:textId="77777777" w:rsidR="0019664D" w:rsidRDefault="0019664D"/>
  </w:endnote>
  <w:endnote w:type="continuationSeparator" w:id="0">
    <w:p w14:paraId="7971E783" w14:textId="77777777" w:rsidR="0019664D" w:rsidRDefault="0019664D">
      <w:r>
        <w:continuationSeparator/>
      </w:r>
    </w:p>
    <w:p w14:paraId="21CB800E" w14:textId="77777777" w:rsidR="0019664D" w:rsidRDefault="0019664D"/>
    <w:p w14:paraId="16FC6F7B" w14:textId="77777777" w:rsidR="0019664D" w:rsidRDefault="00196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A2290"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375081E7" wp14:editId="26944D0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05CC"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081E7"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27BF05CC"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D603"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225C5579" wp14:editId="4B47B87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76B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C5579"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270676B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C460D"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7BCBD3E2" wp14:editId="558C7A4A">
          <wp:simplePos x="0" y="0"/>
          <wp:positionH relativeFrom="page">
            <wp:posOffset>-35560</wp:posOffset>
          </wp:positionH>
          <wp:positionV relativeFrom="page">
            <wp:align>bottom</wp:align>
          </wp:positionV>
          <wp:extent cx="2008800" cy="950400"/>
          <wp:effectExtent l="0" t="0" r="0" b="2540"/>
          <wp:wrapNone/>
          <wp:docPr id="1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093C4606" wp14:editId="6856FF30">
          <wp:simplePos x="0" y="0"/>
          <wp:positionH relativeFrom="page">
            <wp:align>right</wp:align>
          </wp:positionH>
          <wp:positionV relativeFrom="page">
            <wp:align>bottom</wp:align>
          </wp:positionV>
          <wp:extent cx="2403762" cy="1083600"/>
          <wp:effectExtent l="0" t="0" r="0" b="0"/>
          <wp:wrapNone/>
          <wp:docPr id="2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6C88B851" wp14:editId="5413DA2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1BB9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8B851" id="_x0000_t202" coordsize="21600,21600" o:spt="202" path="m,l,21600r21600,l21600,xe">
              <v:stroke joinstyle="miter"/>
              <v:path gradientshapeok="t" o:connecttype="rect"/>
            </v:shapetype>
            <v:shape id="WebAddress" o:spid="_x0000_s1028"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0121BB9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18A43AF9" wp14:editId="6F771628">
          <wp:simplePos x="0" y="0"/>
          <wp:positionH relativeFrom="page">
            <wp:align>right</wp:align>
          </wp:positionH>
          <wp:positionV relativeFrom="page">
            <wp:align>bottom</wp:align>
          </wp:positionV>
          <wp:extent cx="2422800" cy="1083600"/>
          <wp:effectExtent l="0" t="0" r="0" b="0"/>
          <wp:wrapNone/>
          <wp:docPr id="2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ED20" w14:textId="77777777" w:rsidR="0019664D" w:rsidRPr="008F5280" w:rsidRDefault="0019664D" w:rsidP="008F5280">
      <w:pPr>
        <w:pStyle w:val="FootnoteSeparator"/>
      </w:pPr>
    </w:p>
    <w:p w14:paraId="1A74E68E" w14:textId="77777777" w:rsidR="0019664D" w:rsidRDefault="0019664D"/>
  </w:footnote>
  <w:footnote w:type="continuationSeparator" w:id="0">
    <w:p w14:paraId="2F11FE8E" w14:textId="77777777" w:rsidR="0019664D" w:rsidRDefault="0019664D" w:rsidP="008F5280">
      <w:pPr>
        <w:pStyle w:val="FootnoteSeparator"/>
      </w:pPr>
    </w:p>
    <w:p w14:paraId="605F5C2F" w14:textId="77777777" w:rsidR="0019664D" w:rsidRDefault="0019664D"/>
    <w:p w14:paraId="456065AB" w14:textId="77777777" w:rsidR="0019664D" w:rsidRDefault="0019664D"/>
  </w:footnote>
  <w:footnote w:type="continuationNotice" w:id="1">
    <w:p w14:paraId="2CF76A51" w14:textId="77777777" w:rsidR="0019664D" w:rsidRDefault="0019664D" w:rsidP="00D55628"/>
    <w:p w14:paraId="2AB66857" w14:textId="77777777" w:rsidR="0019664D" w:rsidRDefault="0019664D"/>
    <w:p w14:paraId="32CD8CF3" w14:textId="77777777" w:rsidR="0019664D" w:rsidRDefault="00196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E4E8B73" w14:textId="77777777" w:rsidTr="00B40C2E">
      <w:trPr>
        <w:trHeight w:hRule="exact" w:val="1418"/>
      </w:trPr>
      <w:tc>
        <w:tcPr>
          <w:tcW w:w="7761" w:type="dxa"/>
          <w:vAlign w:val="center"/>
        </w:tcPr>
        <w:p w14:paraId="2DC7AC6F" w14:textId="65ADA9A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746D7">
            <w:rPr>
              <w:noProof/>
            </w:rPr>
            <w:t>GDA2020: the official datum</w:t>
          </w:r>
          <w:r>
            <w:rPr>
              <w:noProof/>
            </w:rPr>
            <w:fldChar w:fldCharType="end"/>
          </w:r>
        </w:p>
      </w:tc>
    </w:tr>
  </w:tbl>
  <w:p w14:paraId="71FB2F7A"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3154D120" wp14:editId="1DE78CB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3DCE8"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70D5ADC" wp14:editId="36638DB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9ED08"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2440F050" wp14:editId="6A4FFB6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FE156E"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FB78278"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33A2F971" w14:textId="77777777" w:rsidTr="00B40C2E">
      <w:trPr>
        <w:trHeight w:hRule="exact" w:val="1418"/>
      </w:trPr>
      <w:tc>
        <w:tcPr>
          <w:tcW w:w="7761" w:type="dxa"/>
          <w:vAlign w:val="center"/>
        </w:tcPr>
        <w:p w14:paraId="53B53442" w14:textId="4094E38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B737C">
            <w:rPr>
              <w:noProof/>
            </w:rPr>
            <w:t>GDA2020 the official datum</w:t>
          </w:r>
          <w:r>
            <w:rPr>
              <w:noProof/>
            </w:rPr>
            <w:fldChar w:fldCharType="end"/>
          </w:r>
        </w:p>
      </w:tc>
    </w:tr>
  </w:tbl>
  <w:p w14:paraId="5016277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96DD161" wp14:editId="250639FA">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A88E3"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AEAE716" wp14:editId="20B02AD5">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D3792"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1680054" wp14:editId="2DE14CE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7C27E1"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F2D8B6"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6EBD0"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97C2E82" wp14:editId="4C10E813">
          <wp:simplePos x="0" y="0"/>
          <wp:positionH relativeFrom="page">
            <wp:posOffset>720090</wp:posOffset>
          </wp:positionH>
          <wp:positionV relativeFrom="page">
            <wp:posOffset>1188085</wp:posOffset>
          </wp:positionV>
          <wp:extent cx="860400" cy="896400"/>
          <wp:effectExtent l="0" t="0" r="0" b="0"/>
          <wp:wrapNone/>
          <wp:docPr id="1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FA3F93E" wp14:editId="109D9F49">
          <wp:simplePos x="0" y="0"/>
          <wp:positionH relativeFrom="page">
            <wp:posOffset>720090</wp:posOffset>
          </wp:positionH>
          <wp:positionV relativeFrom="page">
            <wp:posOffset>1188085</wp:posOffset>
          </wp:positionV>
          <wp:extent cx="864000" cy="896400"/>
          <wp:effectExtent l="0" t="0" r="0" b="0"/>
          <wp:wrapNone/>
          <wp:docPr id="1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09F46C3E" wp14:editId="00E94D43">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9863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1145A270" wp14:editId="377564C7">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5B45B"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2DA7ED37" wp14:editId="1E441AB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6A8B7"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5C1C01D" wp14:editId="64F3E60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1EE612"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E42289"/>
    <w:multiLevelType w:val="multilevel"/>
    <w:tmpl w:val="394688D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E023C3"/>
    <w:multiLevelType w:val="multilevel"/>
    <w:tmpl w:val="6C764B3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056B27"/>
    <w:multiLevelType w:val="multilevel"/>
    <w:tmpl w:val="2CCC195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A4D341F"/>
    <w:multiLevelType w:val="hybridMultilevel"/>
    <w:tmpl w:val="87F08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E97E5D"/>
    <w:multiLevelType w:val="multilevel"/>
    <w:tmpl w:val="0F14AE2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4D545EC4"/>
    <w:multiLevelType w:val="multilevel"/>
    <w:tmpl w:val="9E92DEC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0544668"/>
    <w:multiLevelType w:val="multilevel"/>
    <w:tmpl w:val="A9162CB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66A37FD"/>
    <w:multiLevelType w:val="multilevel"/>
    <w:tmpl w:val="2A3C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F7F26C1"/>
    <w:multiLevelType w:val="hybridMultilevel"/>
    <w:tmpl w:val="CADA83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B344E4C"/>
    <w:multiLevelType w:val="multilevel"/>
    <w:tmpl w:val="091C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2"/>
  </w:num>
  <w:num w:numId="3">
    <w:abstractNumId w:val="18"/>
  </w:num>
  <w:num w:numId="4">
    <w:abstractNumId w:val="25"/>
  </w:num>
  <w:num w:numId="5">
    <w:abstractNumId w:val="7"/>
  </w:num>
  <w:num w:numId="6">
    <w:abstractNumId w:val="3"/>
  </w:num>
  <w:num w:numId="7">
    <w:abstractNumId w:val="1"/>
  </w:num>
  <w:num w:numId="8">
    <w:abstractNumId w:val="0"/>
  </w:num>
  <w:num w:numId="9">
    <w:abstractNumId w:val="24"/>
  </w:num>
  <w:num w:numId="10">
    <w:abstractNumId w:val="5"/>
  </w:num>
  <w:num w:numId="11">
    <w:abstractNumId w:val="8"/>
  </w:num>
  <w:num w:numId="12">
    <w:abstractNumId w:val="6"/>
  </w:num>
  <w:num w:numId="13">
    <w:abstractNumId w:val="11"/>
  </w:num>
  <w:num w:numId="14">
    <w:abstractNumId w:val="15"/>
  </w:num>
  <w:num w:numId="15">
    <w:abstractNumId w:val="12"/>
  </w:num>
  <w:num w:numId="16">
    <w:abstractNumId w:val="2"/>
  </w:num>
  <w:num w:numId="17">
    <w:abstractNumId w:val="14"/>
  </w:num>
  <w:num w:numId="18">
    <w:abstractNumId w:val="4"/>
  </w:num>
  <w:num w:numId="19">
    <w:abstractNumId w:val="19"/>
  </w:num>
  <w:num w:numId="20">
    <w:abstractNumId w:val="21"/>
  </w:num>
  <w:num w:numId="21">
    <w:abstractNumId w:val="26"/>
  </w:num>
  <w:num w:numId="22">
    <w:abstractNumId w:val="23"/>
  </w:num>
  <w:num w:numId="2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1365C8"/>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6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42"/>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49"/>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F97"/>
    <w:rsid w:val="0008006E"/>
    <w:rsid w:val="000800D6"/>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CEB"/>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2D3"/>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60B"/>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33B"/>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75"/>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546"/>
    <w:rsid w:val="00133770"/>
    <w:rsid w:val="00133A4B"/>
    <w:rsid w:val="00133A9C"/>
    <w:rsid w:val="00133E3D"/>
    <w:rsid w:val="0013436B"/>
    <w:rsid w:val="0013448B"/>
    <w:rsid w:val="001346B4"/>
    <w:rsid w:val="00134898"/>
    <w:rsid w:val="00134E87"/>
    <w:rsid w:val="001350A7"/>
    <w:rsid w:val="00135A18"/>
    <w:rsid w:val="001365C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E7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4D"/>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399"/>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B25"/>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7C6"/>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0EC9"/>
    <w:rsid w:val="00271B90"/>
    <w:rsid w:val="00271BC9"/>
    <w:rsid w:val="00272039"/>
    <w:rsid w:val="00272184"/>
    <w:rsid w:val="00272283"/>
    <w:rsid w:val="0027244F"/>
    <w:rsid w:val="0027276A"/>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6D10"/>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846"/>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0EA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94A"/>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35F"/>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2C"/>
    <w:rsid w:val="003A1F80"/>
    <w:rsid w:val="003A2A2B"/>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3C0"/>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0EE0"/>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8B5"/>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434"/>
    <w:rsid w:val="0041469A"/>
    <w:rsid w:val="0041497A"/>
    <w:rsid w:val="00414F33"/>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6D7"/>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37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01F"/>
    <w:rsid w:val="004D514B"/>
    <w:rsid w:val="004D528E"/>
    <w:rsid w:val="004D55FF"/>
    <w:rsid w:val="004D5A45"/>
    <w:rsid w:val="004D5B4D"/>
    <w:rsid w:val="004D5BFF"/>
    <w:rsid w:val="004D6506"/>
    <w:rsid w:val="004D66D1"/>
    <w:rsid w:val="004D68F5"/>
    <w:rsid w:val="004D6C28"/>
    <w:rsid w:val="004D6D39"/>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9F0"/>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AA6"/>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86A"/>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E1E"/>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640"/>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7E7"/>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5C6"/>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9E8"/>
    <w:rsid w:val="00604A64"/>
    <w:rsid w:val="00604F9B"/>
    <w:rsid w:val="00605B53"/>
    <w:rsid w:val="00605F5F"/>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CD"/>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522"/>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0FD"/>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EE9"/>
    <w:rsid w:val="006F747F"/>
    <w:rsid w:val="0070005F"/>
    <w:rsid w:val="00700C18"/>
    <w:rsid w:val="007010C5"/>
    <w:rsid w:val="007011AB"/>
    <w:rsid w:val="00701595"/>
    <w:rsid w:val="00701BC0"/>
    <w:rsid w:val="00701E99"/>
    <w:rsid w:val="00701F5E"/>
    <w:rsid w:val="007023F5"/>
    <w:rsid w:val="00702B73"/>
    <w:rsid w:val="00702D28"/>
    <w:rsid w:val="00703986"/>
    <w:rsid w:val="00703AF1"/>
    <w:rsid w:val="00703BC5"/>
    <w:rsid w:val="00704255"/>
    <w:rsid w:val="0070440D"/>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856"/>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A2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9C3"/>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370"/>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AD0"/>
    <w:rsid w:val="007C6706"/>
    <w:rsid w:val="007C6777"/>
    <w:rsid w:val="007C6AA2"/>
    <w:rsid w:val="007C6EB3"/>
    <w:rsid w:val="007C6ECA"/>
    <w:rsid w:val="007C7BDE"/>
    <w:rsid w:val="007C7E1E"/>
    <w:rsid w:val="007D00DF"/>
    <w:rsid w:val="007D02A3"/>
    <w:rsid w:val="007D0435"/>
    <w:rsid w:val="007D0603"/>
    <w:rsid w:val="007D082B"/>
    <w:rsid w:val="007D0C23"/>
    <w:rsid w:val="007D110E"/>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0DFF"/>
    <w:rsid w:val="007E16CC"/>
    <w:rsid w:val="007E1820"/>
    <w:rsid w:val="007E1919"/>
    <w:rsid w:val="007E1C6B"/>
    <w:rsid w:val="007E22DB"/>
    <w:rsid w:val="007E2398"/>
    <w:rsid w:val="007E24AF"/>
    <w:rsid w:val="007E2959"/>
    <w:rsid w:val="007E2CB4"/>
    <w:rsid w:val="007E35F2"/>
    <w:rsid w:val="007E3890"/>
    <w:rsid w:val="007E3D2B"/>
    <w:rsid w:val="007E3F5A"/>
    <w:rsid w:val="007E471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26B"/>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095"/>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A7EC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17"/>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283"/>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ACD"/>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156"/>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3E6"/>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BE0"/>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6FDC"/>
    <w:rsid w:val="00A67702"/>
    <w:rsid w:val="00A67E3F"/>
    <w:rsid w:val="00A70ECB"/>
    <w:rsid w:val="00A70F74"/>
    <w:rsid w:val="00A712F7"/>
    <w:rsid w:val="00A71437"/>
    <w:rsid w:val="00A7235A"/>
    <w:rsid w:val="00A72531"/>
    <w:rsid w:val="00A72C66"/>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BF"/>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288"/>
    <w:rsid w:val="00AB4599"/>
    <w:rsid w:val="00AB48D3"/>
    <w:rsid w:val="00AB4979"/>
    <w:rsid w:val="00AB4A5C"/>
    <w:rsid w:val="00AB4BFA"/>
    <w:rsid w:val="00AB4C5B"/>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66F"/>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675"/>
    <w:rsid w:val="00AF1D5E"/>
    <w:rsid w:val="00AF203B"/>
    <w:rsid w:val="00AF2484"/>
    <w:rsid w:val="00AF2BC0"/>
    <w:rsid w:val="00AF49EA"/>
    <w:rsid w:val="00AF4F20"/>
    <w:rsid w:val="00AF4F66"/>
    <w:rsid w:val="00AF527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105"/>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B12"/>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6B2"/>
    <w:rsid w:val="00B9172A"/>
    <w:rsid w:val="00B91993"/>
    <w:rsid w:val="00B91CA1"/>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067"/>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8CF"/>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67"/>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854"/>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358"/>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CF1"/>
    <w:rsid w:val="00D6301D"/>
    <w:rsid w:val="00D632E4"/>
    <w:rsid w:val="00D63416"/>
    <w:rsid w:val="00D63796"/>
    <w:rsid w:val="00D639B5"/>
    <w:rsid w:val="00D63A6C"/>
    <w:rsid w:val="00D63C3B"/>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089"/>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BEA"/>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69E8"/>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510"/>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5D95"/>
    <w:rsid w:val="00EA660E"/>
    <w:rsid w:val="00EA6C70"/>
    <w:rsid w:val="00EA7530"/>
    <w:rsid w:val="00EA7BF6"/>
    <w:rsid w:val="00EA7C61"/>
    <w:rsid w:val="00EB0092"/>
    <w:rsid w:val="00EB042B"/>
    <w:rsid w:val="00EB1712"/>
    <w:rsid w:val="00EB1E86"/>
    <w:rsid w:val="00EB2307"/>
    <w:rsid w:val="00EB3226"/>
    <w:rsid w:val="00EB3564"/>
    <w:rsid w:val="00EB38F4"/>
    <w:rsid w:val="00EB3933"/>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D49"/>
    <w:rsid w:val="00EF202A"/>
    <w:rsid w:val="00EF2137"/>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6F9E"/>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226"/>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2CB"/>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41F"/>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1BC9"/>
    <w:rsid w:val="00F92016"/>
    <w:rsid w:val="00F925B4"/>
    <w:rsid w:val="00F925F6"/>
    <w:rsid w:val="00F93AA3"/>
    <w:rsid w:val="00F94191"/>
    <w:rsid w:val="00F9443B"/>
    <w:rsid w:val="00F94B19"/>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1AF"/>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2AB6"/>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8B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107"/>
    <w:rsid w:val="00FF74EF"/>
    <w:rsid w:val="00FF75FD"/>
    <w:rsid w:val="00FF786F"/>
    <w:rsid w:val="4BCB25A7"/>
    <w:rsid w:val="65856B1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43A18E59"/>
  <w15:docId w15:val="{D4BC93DE-E742-4F18-81AB-5E6B17A2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365C8"/>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240B2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240B25"/>
  </w:style>
  <w:style w:type="character" w:customStyle="1" w:styleId="scxw33540283">
    <w:name w:val="scxw33540283"/>
    <w:basedOn w:val="DefaultParagraphFont"/>
    <w:rsid w:val="00240B25"/>
  </w:style>
  <w:style w:type="character" w:customStyle="1" w:styleId="eop">
    <w:name w:val="eop"/>
    <w:basedOn w:val="DefaultParagraphFont"/>
    <w:rsid w:val="00240B25"/>
  </w:style>
  <w:style w:type="character" w:styleId="UnresolvedMention">
    <w:name w:val="Unresolved Mention"/>
    <w:basedOn w:val="DefaultParagraphFont"/>
    <w:uiPriority w:val="99"/>
    <w:semiHidden/>
    <w:unhideWhenUsed/>
    <w:rsid w:val="00070C49"/>
    <w:rPr>
      <w:color w:val="605E5C"/>
      <w:shd w:val="clear" w:color="auto" w:fill="E1DFDD"/>
    </w:rPr>
  </w:style>
  <w:style w:type="paragraph" w:styleId="Revision">
    <w:name w:val="Revision"/>
    <w:hidden/>
    <w:uiPriority w:val="99"/>
    <w:semiHidden/>
    <w:rsid w:val="00F3622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0436936">
      <w:bodyDiv w:val="1"/>
      <w:marLeft w:val="0"/>
      <w:marRight w:val="0"/>
      <w:marTop w:val="0"/>
      <w:marBottom w:val="0"/>
      <w:divBdr>
        <w:top w:val="none" w:sz="0" w:space="0" w:color="auto"/>
        <w:left w:val="none" w:sz="0" w:space="0" w:color="auto"/>
        <w:bottom w:val="none" w:sz="0" w:space="0" w:color="auto"/>
        <w:right w:val="none" w:sz="0" w:space="0" w:color="auto"/>
      </w:divBdr>
      <w:divsChild>
        <w:div w:id="1625428914">
          <w:marLeft w:val="0"/>
          <w:marRight w:val="0"/>
          <w:marTop w:val="0"/>
          <w:marBottom w:val="0"/>
          <w:divBdr>
            <w:top w:val="none" w:sz="0" w:space="0" w:color="auto"/>
            <w:left w:val="none" w:sz="0" w:space="0" w:color="auto"/>
            <w:bottom w:val="none" w:sz="0" w:space="0" w:color="auto"/>
            <w:right w:val="none" w:sz="0" w:space="0" w:color="auto"/>
          </w:divBdr>
        </w:div>
        <w:div w:id="700319309">
          <w:marLeft w:val="0"/>
          <w:marRight w:val="0"/>
          <w:marTop w:val="0"/>
          <w:marBottom w:val="0"/>
          <w:divBdr>
            <w:top w:val="none" w:sz="0" w:space="0" w:color="auto"/>
            <w:left w:val="none" w:sz="0" w:space="0" w:color="auto"/>
            <w:bottom w:val="none" w:sz="0" w:space="0" w:color="auto"/>
            <w:right w:val="none" w:sz="0" w:space="0" w:color="auto"/>
          </w:divBdr>
        </w:div>
        <w:div w:id="1286547302">
          <w:marLeft w:val="0"/>
          <w:marRight w:val="0"/>
          <w:marTop w:val="0"/>
          <w:marBottom w:val="0"/>
          <w:divBdr>
            <w:top w:val="none" w:sz="0" w:space="0" w:color="auto"/>
            <w:left w:val="none" w:sz="0" w:space="0" w:color="auto"/>
            <w:bottom w:val="none" w:sz="0" w:space="0" w:color="auto"/>
            <w:right w:val="none" w:sz="0" w:space="0" w:color="auto"/>
          </w:divBdr>
        </w:div>
        <w:div w:id="133719138">
          <w:marLeft w:val="0"/>
          <w:marRight w:val="0"/>
          <w:marTop w:val="0"/>
          <w:marBottom w:val="0"/>
          <w:divBdr>
            <w:top w:val="none" w:sz="0" w:space="0" w:color="auto"/>
            <w:left w:val="none" w:sz="0" w:space="0" w:color="auto"/>
            <w:bottom w:val="none" w:sz="0" w:space="0" w:color="auto"/>
            <w:right w:val="none" w:sz="0" w:space="0" w:color="auto"/>
          </w:divBdr>
        </w:div>
        <w:div w:id="656305959">
          <w:marLeft w:val="0"/>
          <w:marRight w:val="0"/>
          <w:marTop w:val="0"/>
          <w:marBottom w:val="0"/>
          <w:divBdr>
            <w:top w:val="none" w:sz="0" w:space="0" w:color="auto"/>
            <w:left w:val="none" w:sz="0" w:space="0" w:color="auto"/>
            <w:bottom w:val="none" w:sz="0" w:space="0" w:color="auto"/>
            <w:right w:val="none" w:sz="0" w:space="0" w:color="auto"/>
          </w:divBdr>
        </w:div>
        <w:div w:id="1407921393">
          <w:marLeft w:val="0"/>
          <w:marRight w:val="0"/>
          <w:marTop w:val="0"/>
          <w:marBottom w:val="0"/>
          <w:divBdr>
            <w:top w:val="none" w:sz="0" w:space="0" w:color="auto"/>
            <w:left w:val="none" w:sz="0" w:space="0" w:color="auto"/>
            <w:bottom w:val="none" w:sz="0" w:space="0" w:color="auto"/>
            <w:right w:val="none" w:sz="0" w:space="0" w:color="auto"/>
          </w:divBdr>
        </w:div>
        <w:div w:id="789132742">
          <w:marLeft w:val="0"/>
          <w:marRight w:val="0"/>
          <w:marTop w:val="0"/>
          <w:marBottom w:val="0"/>
          <w:divBdr>
            <w:top w:val="none" w:sz="0" w:space="0" w:color="auto"/>
            <w:left w:val="none" w:sz="0" w:space="0" w:color="auto"/>
            <w:bottom w:val="none" w:sz="0" w:space="0" w:color="auto"/>
            <w:right w:val="none" w:sz="0" w:space="0" w:color="auto"/>
          </w:divBdr>
        </w:div>
        <w:div w:id="256913752">
          <w:marLeft w:val="0"/>
          <w:marRight w:val="0"/>
          <w:marTop w:val="0"/>
          <w:marBottom w:val="0"/>
          <w:divBdr>
            <w:top w:val="none" w:sz="0" w:space="0" w:color="auto"/>
            <w:left w:val="none" w:sz="0" w:space="0" w:color="auto"/>
            <w:bottom w:val="none" w:sz="0" w:space="0" w:color="auto"/>
            <w:right w:val="none" w:sz="0" w:space="0" w:color="auto"/>
          </w:divBdr>
        </w:div>
        <w:div w:id="450982295">
          <w:marLeft w:val="0"/>
          <w:marRight w:val="0"/>
          <w:marTop w:val="0"/>
          <w:marBottom w:val="0"/>
          <w:divBdr>
            <w:top w:val="none" w:sz="0" w:space="0" w:color="auto"/>
            <w:left w:val="none" w:sz="0" w:space="0" w:color="auto"/>
            <w:bottom w:val="none" w:sz="0" w:space="0" w:color="auto"/>
            <w:right w:val="none" w:sz="0" w:space="0" w:color="auto"/>
          </w:divBdr>
        </w:div>
        <w:div w:id="1733849496">
          <w:marLeft w:val="0"/>
          <w:marRight w:val="0"/>
          <w:marTop w:val="0"/>
          <w:marBottom w:val="0"/>
          <w:divBdr>
            <w:top w:val="none" w:sz="0" w:space="0" w:color="auto"/>
            <w:left w:val="none" w:sz="0" w:space="0" w:color="auto"/>
            <w:bottom w:val="none" w:sz="0" w:space="0" w:color="auto"/>
            <w:right w:val="none" w:sz="0" w:space="0" w:color="auto"/>
          </w:divBdr>
        </w:div>
        <w:div w:id="316038519">
          <w:marLeft w:val="0"/>
          <w:marRight w:val="0"/>
          <w:marTop w:val="0"/>
          <w:marBottom w:val="0"/>
          <w:divBdr>
            <w:top w:val="none" w:sz="0" w:space="0" w:color="auto"/>
            <w:left w:val="none" w:sz="0" w:space="0" w:color="auto"/>
            <w:bottom w:val="none" w:sz="0" w:space="0" w:color="auto"/>
            <w:right w:val="none" w:sz="0" w:space="0" w:color="auto"/>
          </w:divBdr>
          <w:divsChild>
            <w:div w:id="2093310063">
              <w:marLeft w:val="0"/>
              <w:marRight w:val="0"/>
              <w:marTop w:val="0"/>
              <w:marBottom w:val="0"/>
              <w:divBdr>
                <w:top w:val="none" w:sz="0" w:space="0" w:color="auto"/>
                <w:left w:val="none" w:sz="0" w:space="0" w:color="auto"/>
                <w:bottom w:val="none" w:sz="0" w:space="0" w:color="auto"/>
                <w:right w:val="none" w:sz="0" w:space="0" w:color="auto"/>
              </w:divBdr>
            </w:div>
            <w:div w:id="729229381">
              <w:marLeft w:val="0"/>
              <w:marRight w:val="0"/>
              <w:marTop w:val="0"/>
              <w:marBottom w:val="0"/>
              <w:divBdr>
                <w:top w:val="none" w:sz="0" w:space="0" w:color="auto"/>
                <w:left w:val="none" w:sz="0" w:space="0" w:color="auto"/>
                <w:bottom w:val="none" w:sz="0" w:space="0" w:color="auto"/>
                <w:right w:val="none" w:sz="0" w:space="0" w:color="auto"/>
              </w:divBdr>
            </w:div>
            <w:div w:id="1613367305">
              <w:marLeft w:val="0"/>
              <w:marRight w:val="0"/>
              <w:marTop w:val="0"/>
              <w:marBottom w:val="0"/>
              <w:divBdr>
                <w:top w:val="none" w:sz="0" w:space="0" w:color="auto"/>
                <w:left w:val="none" w:sz="0" w:space="0" w:color="auto"/>
                <w:bottom w:val="none" w:sz="0" w:space="0" w:color="auto"/>
                <w:right w:val="none" w:sz="0" w:space="0" w:color="auto"/>
              </w:divBdr>
            </w:div>
            <w:div w:id="1845048647">
              <w:marLeft w:val="0"/>
              <w:marRight w:val="0"/>
              <w:marTop w:val="0"/>
              <w:marBottom w:val="0"/>
              <w:divBdr>
                <w:top w:val="none" w:sz="0" w:space="0" w:color="auto"/>
                <w:left w:val="none" w:sz="0" w:space="0" w:color="auto"/>
                <w:bottom w:val="none" w:sz="0" w:space="0" w:color="auto"/>
                <w:right w:val="none" w:sz="0" w:space="0" w:color="auto"/>
              </w:divBdr>
            </w:div>
            <w:div w:id="2056932171">
              <w:marLeft w:val="0"/>
              <w:marRight w:val="0"/>
              <w:marTop w:val="0"/>
              <w:marBottom w:val="0"/>
              <w:divBdr>
                <w:top w:val="none" w:sz="0" w:space="0" w:color="auto"/>
                <w:left w:val="none" w:sz="0" w:space="0" w:color="auto"/>
                <w:bottom w:val="none" w:sz="0" w:space="0" w:color="auto"/>
                <w:right w:val="none" w:sz="0" w:space="0" w:color="auto"/>
              </w:divBdr>
            </w:div>
          </w:divsChild>
        </w:div>
        <w:div w:id="980764840">
          <w:marLeft w:val="0"/>
          <w:marRight w:val="0"/>
          <w:marTop w:val="0"/>
          <w:marBottom w:val="0"/>
          <w:divBdr>
            <w:top w:val="none" w:sz="0" w:space="0" w:color="auto"/>
            <w:left w:val="none" w:sz="0" w:space="0" w:color="auto"/>
            <w:bottom w:val="none" w:sz="0" w:space="0" w:color="auto"/>
            <w:right w:val="none" w:sz="0" w:space="0" w:color="auto"/>
          </w:divBdr>
          <w:divsChild>
            <w:div w:id="1735811193">
              <w:marLeft w:val="0"/>
              <w:marRight w:val="0"/>
              <w:marTop w:val="0"/>
              <w:marBottom w:val="0"/>
              <w:divBdr>
                <w:top w:val="none" w:sz="0" w:space="0" w:color="auto"/>
                <w:left w:val="none" w:sz="0" w:space="0" w:color="auto"/>
                <w:bottom w:val="none" w:sz="0" w:space="0" w:color="auto"/>
                <w:right w:val="none" w:sz="0" w:space="0" w:color="auto"/>
              </w:divBdr>
            </w:div>
            <w:div w:id="774714761">
              <w:marLeft w:val="0"/>
              <w:marRight w:val="0"/>
              <w:marTop w:val="0"/>
              <w:marBottom w:val="0"/>
              <w:divBdr>
                <w:top w:val="none" w:sz="0" w:space="0" w:color="auto"/>
                <w:left w:val="none" w:sz="0" w:space="0" w:color="auto"/>
                <w:bottom w:val="none" w:sz="0" w:space="0" w:color="auto"/>
                <w:right w:val="none" w:sz="0" w:space="0" w:color="auto"/>
              </w:divBdr>
            </w:div>
            <w:div w:id="460852012">
              <w:marLeft w:val="0"/>
              <w:marRight w:val="0"/>
              <w:marTop w:val="0"/>
              <w:marBottom w:val="0"/>
              <w:divBdr>
                <w:top w:val="none" w:sz="0" w:space="0" w:color="auto"/>
                <w:left w:val="none" w:sz="0" w:space="0" w:color="auto"/>
                <w:bottom w:val="none" w:sz="0" w:space="0" w:color="auto"/>
                <w:right w:val="none" w:sz="0" w:space="0" w:color="auto"/>
              </w:divBdr>
            </w:div>
            <w:div w:id="551038124">
              <w:marLeft w:val="0"/>
              <w:marRight w:val="0"/>
              <w:marTop w:val="0"/>
              <w:marBottom w:val="0"/>
              <w:divBdr>
                <w:top w:val="none" w:sz="0" w:space="0" w:color="auto"/>
                <w:left w:val="none" w:sz="0" w:space="0" w:color="auto"/>
                <w:bottom w:val="none" w:sz="0" w:space="0" w:color="auto"/>
                <w:right w:val="none" w:sz="0" w:space="0" w:color="auto"/>
              </w:divBdr>
            </w:div>
            <w:div w:id="135537511">
              <w:marLeft w:val="0"/>
              <w:marRight w:val="0"/>
              <w:marTop w:val="0"/>
              <w:marBottom w:val="0"/>
              <w:divBdr>
                <w:top w:val="none" w:sz="0" w:space="0" w:color="auto"/>
                <w:left w:val="none" w:sz="0" w:space="0" w:color="auto"/>
                <w:bottom w:val="none" w:sz="0" w:space="0" w:color="auto"/>
                <w:right w:val="none" w:sz="0" w:space="0" w:color="auto"/>
              </w:divBdr>
            </w:div>
          </w:divsChild>
        </w:div>
        <w:div w:id="328605449">
          <w:marLeft w:val="0"/>
          <w:marRight w:val="0"/>
          <w:marTop w:val="0"/>
          <w:marBottom w:val="0"/>
          <w:divBdr>
            <w:top w:val="none" w:sz="0" w:space="0" w:color="auto"/>
            <w:left w:val="none" w:sz="0" w:space="0" w:color="auto"/>
            <w:bottom w:val="none" w:sz="0" w:space="0" w:color="auto"/>
            <w:right w:val="none" w:sz="0" w:space="0" w:color="auto"/>
          </w:divBdr>
          <w:divsChild>
            <w:div w:id="1211845519">
              <w:marLeft w:val="0"/>
              <w:marRight w:val="0"/>
              <w:marTop w:val="0"/>
              <w:marBottom w:val="0"/>
              <w:divBdr>
                <w:top w:val="none" w:sz="0" w:space="0" w:color="auto"/>
                <w:left w:val="none" w:sz="0" w:space="0" w:color="auto"/>
                <w:bottom w:val="none" w:sz="0" w:space="0" w:color="auto"/>
                <w:right w:val="none" w:sz="0" w:space="0" w:color="auto"/>
              </w:divBdr>
            </w:div>
            <w:div w:id="1499614163">
              <w:marLeft w:val="0"/>
              <w:marRight w:val="0"/>
              <w:marTop w:val="0"/>
              <w:marBottom w:val="0"/>
              <w:divBdr>
                <w:top w:val="none" w:sz="0" w:space="0" w:color="auto"/>
                <w:left w:val="none" w:sz="0" w:space="0" w:color="auto"/>
                <w:bottom w:val="none" w:sz="0" w:space="0" w:color="auto"/>
                <w:right w:val="none" w:sz="0" w:space="0" w:color="auto"/>
              </w:divBdr>
            </w:div>
            <w:div w:id="245267961">
              <w:marLeft w:val="0"/>
              <w:marRight w:val="0"/>
              <w:marTop w:val="0"/>
              <w:marBottom w:val="0"/>
              <w:divBdr>
                <w:top w:val="none" w:sz="0" w:space="0" w:color="auto"/>
                <w:left w:val="none" w:sz="0" w:space="0" w:color="auto"/>
                <w:bottom w:val="none" w:sz="0" w:space="0" w:color="auto"/>
                <w:right w:val="none" w:sz="0" w:space="0" w:color="auto"/>
              </w:divBdr>
            </w:div>
            <w:div w:id="1891334573">
              <w:marLeft w:val="0"/>
              <w:marRight w:val="0"/>
              <w:marTop w:val="0"/>
              <w:marBottom w:val="0"/>
              <w:divBdr>
                <w:top w:val="none" w:sz="0" w:space="0" w:color="auto"/>
                <w:left w:val="none" w:sz="0" w:space="0" w:color="auto"/>
                <w:bottom w:val="none" w:sz="0" w:space="0" w:color="auto"/>
                <w:right w:val="none" w:sz="0" w:space="0" w:color="auto"/>
              </w:divBdr>
            </w:div>
          </w:divsChild>
        </w:div>
        <w:div w:id="915555479">
          <w:marLeft w:val="0"/>
          <w:marRight w:val="0"/>
          <w:marTop w:val="0"/>
          <w:marBottom w:val="0"/>
          <w:divBdr>
            <w:top w:val="none" w:sz="0" w:space="0" w:color="auto"/>
            <w:left w:val="none" w:sz="0" w:space="0" w:color="auto"/>
            <w:bottom w:val="none" w:sz="0" w:space="0" w:color="auto"/>
            <w:right w:val="none" w:sz="0" w:space="0" w:color="auto"/>
          </w:divBdr>
        </w:div>
        <w:div w:id="1695226182">
          <w:marLeft w:val="0"/>
          <w:marRight w:val="0"/>
          <w:marTop w:val="0"/>
          <w:marBottom w:val="0"/>
          <w:divBdr>
            <w:top w:val="none" w:sz="0" w:space="0" w:color="auto"/>
            <w:left w:val="none" w:sz="0" w:space="0" w:color="auto"/>
            <w:bottom w:val="none" w:sz="0" w:space="0" w:color="auto"/>
            <w:right w:val="none" w:sz="0" w:space="0" w:color="auto"/>
          </w:divBdr>
        </w:div>
        <w:div w:id="258493182">
          <w:marLeft w:val="0"/>
          <w:marRight w:val="0"/>
          <w:marTop w:val="0"/>
          <w:marBottom w:val="0"/>
          <w:divBdr>
            <w:top w:val="none" w:sz="0" w:space="0" w:color="auto"/>
            <w:left w:val="none" w:sz="0" w:space="0" w:color="auto"/>
            <w:bottom w:val="none" w:sz="0" w:space="0" w:color="auto"/>
            <w:right w:val="none" w:sz="0" w:space="0" w:color="auto"/>
          </w:divBdr>
        </w:div>
        <w:div w:id="489910447">
          <w:marLeft w:val="0"/>
          <w:marRight w:val="0"/>
          <w:marTop w:val="0"/>
          <w:marBottom w:val="0"/>
          <w:divBdr>
            <w:top w:val="none" w:sz="0" w:space="0" w:color="auto"/>
            <w:left w:val="none" w:sz="0" w:space="0" w:color="auto"/>
            <w:bottom w:val="none" w:sz="0" w:space="0" w:color="auto"/>
            <w:right w:val="none" w:sz="0" w:space="0" w:color="auto"/>
          </w:divBdr>
        </w:div>
        <w:div w:id="231083932">
          <w:marLeft w:val="0"/>
          <w:marRight w:val="0"/>
          <w:marTop w:val="0"/>
          <w:marBottom w:val="0"/>
          <w:divBdr>
            <w:top w:val="none" w:sz="0" w:space="0" w:color="auto"/>
            <w:left w:val="none" w:sz="0" w:space="0" w:color="auto"/>
            <w:bottom w:val="none" w:sz="0" w:space="0" w:color="auto"/>
            <w:right w:val="none" w:sz="0" w:space="0" w:color="auto"/>
          </w:divBdr>
        </w:div>
        <w:div w:id="1377730180">
          <w:marLeft w:val="0"/>
          <w:marRight w:val="0"/>
          <w:marTop w:val="0"/>
          <w:marBottom w:val="0"/>
          <w:divBdr>
            <w:top w:val="none" w:sz="0" w:space="0" w:color="auto"/>
            <w:left w:val="none" w:sz="0" w:space="0" w:color="auto"/>
            <w:bottom w:val="none" w:sz="0" w:space="0" w:color="auto"/>
            <w:right w:val="none" w:sz="0" w:space="0" w:color="auto"/>
          </w:divBdr>
        </w:div>
        <w:div w:id="692027049">
          <w:marLeft w:val="0"/>
          <w:marRight w:val="0"/>
          <w:marTop w:val="0"/>
          <w:marBottom w:val="0"/>
          <w:divBdr>
            <w:top w:val="none" w:sz="0" w:space="0" w:color="auto"/>
            <w:left w:val="none" w:sz="0" w:space="0" w:color="auto"/>
            <w:bottom w:val="none" w:sz="0" w:space="0" w:color="auto"/>
            <w:right w:val="none" w:sz="0" w:space="0" w:color="auto"/>
          </w:divBdr>
        </w:div>
        <w:div w:id="1432504029">
          <w:marLeft w:val="0"/>
          <w:marRight w:val="0"/>
          <w:marTop w:val="0"/>
          <w:marBottom w:val="0"/>
          <w:divBdr>
            <w:top w:val="none" w:sz="0" w:space="0" w:color="auto"/>
            <w:left w:val="none" w:sz="0" w:space="0" w:color="auto"/>
            <w:bottom w:val="none" w:sz="0" w:space="0" w:color="auto"/>
            <w:right w:val="none" w:sz="0" w:space="0" w:color="auto"/>
          </w:divBdr>
        </w:div>
        <w:div w:id="931281803">
          <w:marLeft w:val="0"/>
          <w:marRight w:val="0"/>
          <w:marTop w:val="0"/>
          <w:marBottom w:val="0"/>
          <w:divBdr>
            <w:top w:val="none" w:sz="0" w:space="0" w:color="auto"/>
            <w:left w:val="none" w:sz="0" w:space="0" w:color="auto"/>
            <w:bottom w:val="none" w:sz="0" w:space="0" w:color="auto"/>
            <w:right w:val="none" w:sz="0" w:space="0" w:color="auto"/>
          </w:divBdr>
        </w:div>
        <w:div w:id="1724983765">
          <w:marLeft w:val="0"/>
          <w:marRight w:val="0"/>
          <w:marTop w:val="0"/>
          <w:marBottom w:val="0"/>
          <w:divBdr>
            <w:top w:val="none" w:sz="0" w:space="0" w:color="auto"/>
            <w:left w:val="none" w:sz="0" w:space="0" w:color="auto"/>
            <w:bottom w:val="none" w:sz="0" w:space="0" w:color="auto"/>
            <w:right w:val="none" w:sz="0" w:space="0" w:color="auto"/>
          </w:divBdr>
        </w:div>
        <w:div w:id="1446925212">
          <w:marLeft w:val="0"/>
          <w:marRight w:val="0"/>
          <w:marTop w:val="0"/>
          <w:marBottom w:val="0"/>
          <w:divBdr>
            <w:top w:val="none" w:sz="0" w:space="0" w:color="auto"/>
            <w:left w:val="none" w:sz="0" w:space="0" w:color="auto"/>
            <w:bottom w:val="none" w:sz="0" w:space="0" w:color="auto"/>
            <w:right w:val="none" w:sz="0" w:space="0" w:color="auto"/>
          </w:divBdr>
        </w:div>
        <w:div w:id="502284832">
          <w:marLeft w:val="0"/>
          <w:marRight w:val="0"/>
          <w:marTop w:val="0"/>
          <w:marBottom w:val="0"/>
          <w:divBdr>
            <w:top w:val="none" w:sz="0" w:space="0" w:color="auto"/>
            <w:left w:val="none" w:sz="0" w:space="0" w:color="auto"/>
            <w:bottom w:val="none" w:sz="0" w:space="0" w:color="auto"/>
            <w:right w:val="none" w:sz="0" w:space="0" w:color="auto"/>
          </w:divBdr>
        </w:div>
        <w:div w:id="1353267687">
          <w:marLeft w:val="0"/>
          <w:marRight w:val="0"/>
          <w:marTop w:val="0"/>
          <w:marBottom w:val="0"/>
          <w:divBdr>
            <w:top w:val="none" w:sz="0" w:space="0" w:color="auto"/>
            <w:left w:val="none" w:sz="0" w:space="0" w:color="auto"/>
            <w:bottom w:val="none" w:sz="0" w:space="0" w:color="auto"/>
            <w:right w:val="none" w:sz="0" w:space="0" w:color="auto"/>
          </w:divBdr>
        </w:div>
        <w:div w:id="1615595771">
          <w:marLeft w:val="0"/>
          <w:marRight w:val="0"/>
          <w:marTop w:val="0"/>
          <w:marBottom w:val="0"/>
          <w:divBdr>
            <w:top w:val="none" w:sz="0" w:space="0" w:color="auto"/>
            <w:left w:val="none" w:sz="0" w:space="0" w:color="auto"/>
            <w:bottom w:val="none" w:sz="0" w:space="0" w:color="auto"/>
            <w:right w:val="none" w:sz="0" w:space="0" w:color="auto"/>
          </w:divBdr>
        </w:div>
        <w:div w:id="262423848">
          <w:marLeft w:val="0"/>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www.propertyandlandtitles.vic.gov.au/surveying"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www.propertyandlandtitles.vic.gov.au/surveying/advice-and-guidelines-for-surveyors/victorian-cadastral-surveys-practice-directiv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legislation.vic.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au/details/F2017L01352" TargetMode="External"/><Relationship Id="rId28"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www.icsm.gov.au/" TargetMode="External"/><Relationship Id="rId30"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446EFBD3E126F34FBDA35DA253C22996" ma:contentTypeVersion="13" ma:contentTypeDescription="Create a new document." ma:contentTypeScope="" ma:versionID="d77b799e41cb12fb18519897398ade7e">
  <xsd:schema xmlns:xsd="http://www.w3.org/2001/XMLSchema" xmlns:xs="http://www.w3.org/2001/XMLSchema" xmlns:p="http://schemas.microsoft.com/office/2006/metadata/properties" xmlns:ns3="388ccfa9-32dd-48dd-9a3c-6fb10083d82e" xmlns:ns4="a5f32de4-e402-4188-b034-e71ca7d22e54" xmlns:ns5="b8aa4825-b71d-431e-95ea-8303703a8141" targetNamespace="http://schemas.microsoft.com/office/2006/metadata/properties" ma:root="true" ma:fieldsID="662e15de3196a74e36265640759436d6" ns3:_="" ns4:_="" ns5:_="">
    <xsd:import namespace="388ccfa9-32dd-48dd-9a3c-6fb10083d82e"/>
    <xsd:import namespace="a5f32de4-e402-4188-b034-e71ca7d22e54"/>
    <xsd:import namespace="b8aa4825-b71d-431e-95ea-8303703a8141"/>
    <xsd:element name="properties">
      <xsd:complexType>
        <xsd:sequence>
          <xsd:element name="documentManagement">
            <xsd:complexType>
              <xsd:all>
                <xsd:element ref="ns3:MediaServiceFastMetadata" minOccurs="0"/>
                <xsd:element ref="ns3:MediaServiceDateTaken" minOccurs="0"/>
                <xsd:element ref="ns3:MediaServiceMetadata" minOccurs="0"/>
                <xsd:element ref="ns4:_dlc_DocId" minOccurs="0"/>
                <xsd:element ref="ns4:_dlc_DocIdUrl" minOccurs="0"/>
                <xsd:element ref="ns4:_dlc_DocIdPersistId" minOccurs="0"/>
                <xsd:element ref="ns3:MediaServiceAutoTags" minOccurs="0"/>
                <xsd:element ref="ns5:SharedWithUsers" minOccurs="0"/>
                <xsd:element ref="ns5:SharedWithDetails" minOccurs="0"/>
                <xsd:element ref="ns5: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ccfa9-32dd-48dd-9a3c-6fb10083d82e"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description="" ma:hidden="true" ma:internalName="MediaServiceFastMetadata" ma:readOnly="true">
      <xsd:simpleType>
        <xsd:restriction base="dms:Note"/>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aa4825-b71d-431e-95ea-8303703a81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DOCID422-215644994-168</_dlc_DocId>
    <_dlc_DocIdUrl xmlns="a5f32de4-e402-4188-b034-e71ca7d22e54">
      <Url>https://delwpvicgovau.sharepoint.com/sites/ecm_422/_layouts/15/DocIdRedir.aspx?ID=DOCID422-215644994-168</Url>
      <Description>DOCID422-215644994-168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0D1E-3D38-4DD4-B9E2-6301C595EC07}">
  <ds:schemaRefs>
    <ds:schemaRef ds:uri="http://schemas.microsoft.com/sharepoint/v3/contenttype/forms"/>
  </ds:schemaRefs>
</ds:datastoreItem>
</file>

<file path=customXml/itemProps2.xml><?xml version="1.0" encoding="utf-8"?>
<ds:datastoreItem xmlns:ds="http://schemas.openxmlformats.org/officeDocument/2006/customXml" ds:itemID="{AC017486-8AB3-4F6C-A985-CB120DD60608}">
  <ds:schemaRefs>
    <ds:schemaRef ds:uri="http://schemas.microsoft.com/sharepoint/events"/>
  </ds:schemaRefs>
</ds:datastoreItem>
</file>

<file path=customXml/itemProps3.xml><?xml version="1.0" encoding="utf-8"?>
<ds:datastoreItem xmlns:ds="http://schemas.openxmlformats.org/officeDocument/2006/customXml" ds:itemID="{62CC41E3-8729-4AE5-B1A4-08AE205CA65C}">
  <ds:schemaRefs>
    <ds:schemaRef ds:uri="Microsoft.SharePoint.Taxonomy.ContentTypeSync"/>
  </ds:schemaRefs>
</ds:datastoreItem>
</file>

<file path=customXml/itemProps4.xml><?xml version="1.0" encoding="utf-8"?>
<ds:datastoreItem xmlns:ds="http://schemas.openxmlformats.org/officeDocument/2006/customXml" ds:itemID="{6982E603-ADA3-45C7-9B98-D141B5969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ccfa9-32dd-48dd-9a3c-6fb10083d82e"/>
    <ds:schemaRef ds:uri="a5f32de4-e402-4188-b034-e71ca7d22e54"/>
    <ds:schemaRef ds:uri="b8aa4825-b71d-431e-95ea-8303703a8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2E17ED-71B3-4681-AEB9-8F29C1E0D91C}">
  <ds:schemaRefs>
    <ds:schemaRef ds:uri="http://purl.org/dc/elements/1.1/"/>
    <ds:schemaRef ds:uri="388ccfa9-32dd-48dd-9a3c-6fb10083d82e"/>
    <ds:schemaRef ds:uri="http://schemas.openxmlformats.org/package/2006/metadata/core-properties"/>
    <ds:schemaRef ds:uri="http://purl.org/dc/terms/"/>
    <ds:schemaRef ds:uri="a5f32de4-e402-4188-b034-e71ca7d22e54"/>
    <ds:schemaRef ds:uri="http://schemas.microsoft.com/office/2006/documentManagement/types"/>
    <ds:schemaRef ds:uri="http://schemas.microsoft.com/office/2006/metadata/properties"/>
    <ds:schemaRef ds:uri="b8aa4825-b71d-431e-95ea-8303703a8141"/>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F87B4FB1-F757-4EAC-9AAE-6234B7D4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GDA 2020 Information Fact Sheet</vt:lpstr>
    </vt:vector>
  </TitlesOfParts>
  <Company>Hewlett-Packard</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GDA 2020 Information Fact Sheet</dc:title>
  <dc:creator>Margaret Marangos (DELWP)</dc:creator>
  <cp:lastModifiedBy>Alex R Woods (DELWP)</cp:lastModifiedBy>
  <cp:revision>27</cp:revision>
  <cp:lastPrinted>2019-10-16T06:08:00Z</cp:lastPrinted>
  <dcterms:created xsi:type="dcterms:W3CDTF">2019-11-01T05:20:00Z</dcterms:created>
  <dcterms:modified xsi:type="dcterms:W3CDTF">2020-02-13T04:20:00Z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8;#Surveyor-General Victoria|c349a8c0-cb28-4025-a3f2-689e8f1975c2</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9;#Strategic Land Assessment ＆ Information|ad29ee36-035b-4ab7-a607-3c59838bbb5c</vt:lpwstr>
  </property>
  <property fmtid="{D5CDD505-2E9C-101B-9397-08002B2CF9AE}" pid="22" name="o85941e134754762b9719660a258a6e6">
    <vt:lpwstr/>
  </property>
  <property fmtid="{D5CDD505-2E9C-101B-9397-08002B2CF9AE}" pid="23" name="ContentTypeId">
    <vt:lpwstr>0x010100446EFBD3E126F34FBDA35DA253C22996</vt:lpwstr>
  </property>
  <property fmtid="{D5CDD505-2E9C-101B-9397-08002B2CF9AE}" pid="24" name="Copyright Licence Name">
    <vt:lpwstr/>
  </property>
  <property fmtid="{D5CDD505-2E9C-101B-9397-08002B2CF9AE}" pid="25" name="Industry Body">
    <vt:lpwstr>30;#GDA2020 Stakeholder Engagement|8213b89b-383b-410b-bc61-db024569bc1b</vt:lpwstr>
  </property>
  <property fmtid="{D5CDD505-2E9C-101B-9397-08002B2CF9AE}" pid="26" name="_dlc_DocIdItemGuid">
    <vt:lpwstr>1b3e68b1-27de-48a4-b895-94bfa9e513ea</vt:lpwstr>
  </property>
  <property fmtid="{D5CDD505-2E9C-101B-9397-08002B2CF9AE}" pid="27" name="df723ab3fe1c4eb7a0b151674e7ac40d">
    <vt:lpwstr/>
  </property>
  <property fmtid="{D5CDD505-2E9C-101B-9397-08002B2CF9AE}" pid="28" name="Division">
    <vt:lpwstr>10;#Land Use Victoria|df55b370-7608-494b-9fb4-f51a3f958028</vt:lpwstr>
  </property>
  <property fmtid="{D5CDD505-2E9C-101B-9397-08002B2CF9AE}" pid="29" name="Location Type">
    <vt:lpwstr/>
  </property>
  <property fmtid="{D5CDD505-2E9C-101B-9397-08002B2CF9AE}" pid="30" name="Dissemination Limiting Marker">
    <vt:lpwstr>2;#FOUO|955eb6fc-b35a-4808-8aa5-31e514fa3f26</vt:lpwstr>
  </property>
  <property fmtid="{D5CDD505-2E9C-101B-9397-08002B2CF9AE}" pid="31" name="Group1">
    <vt:lpwstr>4;#Local Infrastructure|35232ce7-1039-46ab-a331-4c8e969be43f</vt:lpwstr>
  </property>
  <property fmtid="{D5CDD505-2E9C-101B-9397-08002B2CF9AE}" pid="32" name="Security Classification">
    <vt:lpwstr>3;#Unclassified|7fa379f4-4aba-4692-ab80-7d39d3a23cf4</vt:lpwstr>
  </property>
  <property fmtid="{D5CDD505-2E9C-101B-9397-08002B2CF9AE}" pid="33" name="o2e611f6ba3e4c8f9a895dfb7980639e">
    <vt:lpwstr/>
  </property>
  <property fmtid="{D5CDD505-2E9C-101B-9397-08002B2CF9AE}" pid="34" name="ld508a88e6264ce89693af80a72862cb">
    <vt:lpwstr/>
  </property>
  <property fmtid="{D5CDD505-2E9C-101B-9397-08002B2CF9AE}" pid="35" name="Year">
    <vt:lpwstr/>
  </property>
  <property fmtid="{D5CDD505-2E9C-101B-9397-08002B2CF9AE}" pid="36" name="Reference Type">
    <vt:lpwstr/>
  </property>
  <property fmtid="{D5CDD505-2E9C-101B-9397-08002B2CF9AE}" pid="37" name="Copyright License Type">
    <vt:lpwstr/>
  </property>
</Properties>
</file>