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D1487" w14:textId="7552850F" w:rsidR="00925C27" w:rsidRDefault="00925C27" w:rsidP="00925C27">
      <w:pPr>
        <w:pStyle w:val="BodyText"/>
      </w:pPr>
      <w:r>
        <w:rPr>
          <w:noProof/>
          <w:lang w:eastAsia="en-AU"/>
        </w:rPr>
        <mc:AlternateContent>
          <mc:Choice Requires="wps">
            <w:drawing>
              <wp:anchor distT="0" distB="0" distL="114300" distR="114300" simplePos="0" relativeHeight="251658255" behindDoc="0" locked="1" layoutInCell="1" allowOverlap="1" wp14:anchorId="5918D181" wp14:editId="282A1D6D">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2209AC" id="LandscapeOverlayRight" o:spid="_x0000_s1026" style="position:absolute;margin-left:193.05pt;margin-top:127.6pt;width:620.5pt;height:249.45pt;z-index:25165825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b3272f [3202]" stroked="f">
                <v:fill opacity="19789f"/>
                <v:path arrowok="t" o:connecttype="custom" o:connectlocs="0,3168000;1497975,0;7880400,0;7880400,3168000;0,3168000" o:connectangles="0,0,0,0,0"/>
                <w10:wrap anchorx="page" anchory="page"/>
                <w10:anchorlock/>
              </v:shape>
            </w:pict>
          </mc:Fallback>
        </mc:AlternateContent>
      </w:r>
      <w:r>
        <w:rPr>
          <w:noProof/>
          <w:lang w:eastAsia="en-AU"/>
        </w:rPr>
        <mc:AlternateContent>
          <mc:Choice Requires="wps">
            <w:drawing>
              <wp:anchor distT="0" distB="0" distL="114300" distR="114300" simplePos="0" relativeHeight="251658264" behindDoc="0" locked="1" layoutInCell="1" allowOverlap="1" wp14:anchorId="72B7B716" wp14:editId="0CF7B4B1">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13F862" id="LandscapePicRight" o:spid="_x0000_s1026" style="position:absolute;margin-left:193.05pt;margin-top:127.6pt;width:620.5pt;height:249.45pt;z-index:251658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4" o:title="" recolor="t" rotate="t" type="frame"/>
                <v:path arrowok="t" o:connecttype="custom" o:connectlocs="0,3168000;1497975,0;7880400,0;7880400,3168000;0,3168000" o:connectangles="0,0,0,0,0"/>
                <w10:wrap anchorx="page" anchory="page"/>
                <w10:anchorlock/>
              </v:shape>
            </w:pict>
          </mc:Fallback>
        </mc:AlternateContent>
      </w:r>
      <w:r>
        <w:rPr>
          <w:noProof/>
          <w:lang w:eastAsia="en-AU"/>
        </w:rPr>
        <mc:AlternateContent>
          <mc:Choice Requires="wps">
            <w:drawing>
              <wp:anchor distT="0" distB="0" distL="114300" distR="114300" simplePos="0" relativeHeight="251658263" behindDoc="0" locked="1" layoutInCell="1" allowOverlap="1" wp14:anchorId="15DB9AC8" wp14:editId="24CDB224">
                <wp:simplePos x="0" y="0"/>
                <wp:positionH relativeFrom="page">
                  <wp:posOffset>363855</wp:posOffset>
                </wp:positionH>
                <wp:positionV relativeFrom="page">
                  <wp:posOffset>1620520</wp:posOffset>
                </wp:positionV>
                <wp:extent cx="2080800" cy="3168000"/>
                <wp:effectExtent l="0" t="0" r="0" b="0"/>
                <wp:wrapNone/>
                <wp:docPr id="2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C39800" id="LandscapeOverlayLeft" o:spid="_x0000_s1026" style="position:absolute;margin-left:28.65pt;margin-top:127.6pt;width:163.85pt;height:249.45pt;z-index:25165826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46dS0g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Pr="00812815">
        <w:rPr>
          <w:noProof/>
          <w:color w:val="B3272F" w:themeColor="text2"/>
          <w:lang w:eastAsia="en-AU"/>
        </w:rPr>
        <mc:AlternateContent>
          <mc:Choice Requires="wps">
            <w:drawing>
              <wp:anchor distT="0" distB="0" distL="114300" distR="114300" simplePos="0" relativeHeight="251703296" behindDoc="0" locked="1" layoutInCell="1" allowOverlap="1" wp14:anchorId="0237CD7F" wp14:editId="3628D1A2">
                <wp:simplePos x="0" y="0"/>
                <wp:positionH relativeFrom="page">
                  <wp:posOffset>3542030</wp:posOffset>
                </wp:positionH>
                <wp:positionV relativeFrom="page">
                  <wp:posOffset>2353945</wp:posOffset>
                </wp:positionV>
                <wp:extent cx="3657600" cy="4755600"/>
                <wp:effectExtent l="0" t="0" r="0" b="0"/>
                <wp:wrapNone/>
                <wp:docPr id="26"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2DCC77" id="Multi2" o:spid="_x0000_s1026" style="position:absolute;margin-left:278.9pt;margin-top:185.35pt;width:4in;height:374.45pt;z-index:2517032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&#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" path="m3536,l,7483r5762,l5762,,3536,xe" stroked="f">
                <v:fill r:id="rId16" o:title="" recolor="t" rotate="t" type="frame"/>
                <v:path arrowok="t" o:connecttype="custom" o:connectlocs="2244581,0;0,4755600;3657600,4755600;3657600,0;2244581,0" o:connectangles="0,0,0,0,0"/>
                <w10:wrap anchorx="page" anchory="page"/>
                <w10:anchorlock/>
              </v:shape>
            </w:pict>
          </mc:Fallback>
        </mc:AlternateContent>
      </w:r>
      <w:r>
        <w:rPr>
          <w:noProof/>
          <w:lang w:eastAsia="en-AU"/>
        </w:rPr>
        <mc:AlternateContent>
          <mc:Choice Requires="wps">
            <w:drawing>
              <wp:anchor distT="0" distB="0" distL="114300" distR="114300" simplePos="0" relativeHeight="251702272" behindDoc="0" locked="1" layoutInCell="1" allowOverlap="1" wp14:anchorId="10598869" wp14:editId="04250BDC">
                <wp:simplePos x="0" y="0"/>
                <wp:positionH relativeFrom="page">
                  <wp:posOffset>363220</wp:posOffset>
                </wp:positionH>
                <wp:positionV relativeFrom="page">
                  <wp:posOffset>2353945</wp:posOffset>
                </wp:positionV>
                <wp:extent cx="3182400" cy="4755600"/>
                <wp:effectExtent l="0" t="0" r="0" b="0"/>
                <wp:wrapNone/>
                <wp:docPr id="28"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D38640" id="Multi1" o:spid="_x0000_s1026" style="position:absolute;margin-left:28.6pt;margin-top:185.35pt;width:250.6pt;height:374.45pt;z-index:2517022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" path="m1747,l,,,8858r5941,l1747,xe" stroked="f">
                <v:fill r:id="rId18" o:title="" recolor="t" rotate="t" type="frame"/>
                <v:path arrowok="t" o:connecttype="custom" o:connectlocs="935811,0;0,0;0,4755600;3182400,4755600;935811,0" o:connectangles="0,0,0,0,0"/>
                <w10:wrap anchorx="page" anchory="page"/>
                <w10:anchorlock/>
              </v:shape>
            </w:pict>
          </mc:Fallback>
        </mc:AlternateContent>
      </w:r>
      <w:r>
        <w:rPr>
          <w:noProof/>
          <w:lang w:eastAsia="en-AU"/>
        </w:rPr>
        <mc:AlternateContent>
          <mc:Choice Requires="wps">
            <w:drawing>
              <wp:anchor distT="0" distB="0" distL="114300" distR="114300" simplePos="0" relativeHeight="251704320" behindDoc="0" locked="1" layoutInCell="1" allowOverlap="1" wp14:anchorId="130E92CD" wp14:editId="7FFBD7C3">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4E458C" id="OverlayLeft" o:spid="_x0000_s1026" style="position:absolute;margin-left:28.6pt;margin-top:185.35pt;width:250.6pt;height:374.4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Pr="00812815">
        <w:rPr>
          <w:noProof/>
          <w:color w:val="B3272F" w:themeColor="text2"/>
          <w:lang w:eastAsia="en-AU"/>
        </w:rPr>
        <mc:AlternateContent>
          <mc:Choice Requires="wps">
            <w:drawing>
              <wp:anchor distT="0" distB="0" distL="114300" distR="114300" simplePos="0" relativeHeight="251705344" behindDoc="0" locked="1" layoutInCell="1" allowOverlap="1" wp14:anchorId="13782CEA" wp14:editId="51F956D8">
                <wp:simplePos x="0" y="0"/>
                <wp:positionH relativeFrom="page">
                  <wp:posOffset>3542030</wp:posOffset>
                </wp:positionH>
                <wp:positionV relativeFrom="page">
                  <wp:posOffset>2353945</wp:posOffset>
                </wp:positionV>
                <wp:extent cx="3657600" cy="4755600"/>
                <wp:effectExtent l="0" t="0" r="0" b="6985"/>
                <wp:wrapNone/>
                <wp:docPr id="29"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324DF3" id="OverlayRight" o:spid="_x0000_s1026" style="position:absolute;margin-left:278.9pt;margin-top:185.35pt;width:4in;height:374.4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" path="m3536,l,7483r5762,l5762,,3536,xe" fillcolor="#b3272f [3202]" stroked="f">
                <v:fill opacity="19789f"/>
                <v:path arrowok="t" o:connecttype="custom" o:connectlocs="2244581,0;0,4755600;3657600,4755600;3657600,0;2244581,0" o:connectangles="0,0,0,0,0"/>
                <w10:wrap anchorx="page" anchory="page"/>
                <w10:anchorlock/>
              </v:shape>
            </w:pict>
          </mc:Fallback>
        </mc:AlternateContent>
      </w:r>
      <w:r w:rsidRPr="00D55628">
        <w:rPr>
          <w:noProof/>
          <w:lang w:eastAsia="en-AU"/>
        </w:rPr>
        <mc:AlternateContent>
          <mc:Choice Requires="wps">
            <w:drawing>
              <wp:anchor distT="0" distB="0" distL="114300" distR="114300" simplePos="1" relativeHeight="251658266" behindDoc="0" locked="1" layoutInCell="1" allowOverlap="1" wp14:anchorId="6C3F3A7D" wp14:editId="69834BB6">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9"/>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CA6C07" id="TriangleBottomACIMono" o:spid="_x0000_s1026" style="position:absolute;margin-left:278.9pt;margin-top:559.55pt;width:148.8pt;height:157.05pt;z-index:25165826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0" o:title="" recolor="t" rotate="t" type="frame"/>
                <v:path arrowok="t" o:connecttype="custom" o:connectlocs="943378,1994400;0,0;1890000,0;943378,1994400" o:connectangles="0,0,0,0"/>
                <w10:wrap anchorx="page" anchory="page"/>
                <w10:anchorlock/>
              </v:shape>
            </w:pict>
          </mc:Fallback>
        </mc:AlternateContent>
      </w:r>
      <w:r w:rsidRPr="00D55628">
        <w:rPr>
          <w:noProof/>
          <w:lang w:eastAsia="en-AU"/>
        </w:rPr>
        <mc:AlternateContent>
          <mc:Choice Requires="wps">
            <w:drawing>
              <wp:anchor distT="0" distB="0" distL="114300" distR="114300" simplePos="1" relativeHeight="251658267" behindDoc="0" locked="1" layoutInCell="1" allowOverlap="1" wp14:anchorId="18940372" wp14:editId="6C0B4D5A">
                <wp:simplePos x="3542030" y="7106285"/>
                <wp:positionH relativeFrom="page">
                  <wp:posOffset>3542030</wp:posOffset>
                </wp:positionH>
                <wp:positionV relativeFrom="page">
                  <wp:posOffset>7106285</wp:posOffset>
                </wp:positionV>
                <wp:extent cx="1890000" cy="1994400"/>
                <wp:effectExtent l="0" t="0" r="0" b="0"/>
                <wp:wrapNone/>
                <wp:docPr id="36"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1">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81D3A6" id="TriangleBottomSolar" o:spid="_x0000_s1026" style="position:absolute;margin-left:278.9pt;margin-top:559.55pt;width:148.8pt;height:157.05pt;z-index:25165826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BNBZG9iZQBkgAAAAAEFAAJJRP/bAIQAAgICAgICAgIC&#10;AgMCAgIDBAMDAwMEBQQEBAQEBQUFBQUFBQUFBQcICAgHBQkKCgoKCQwMDAwMDAwMDAwMDAwMDAED&#10;AgIDAwMHBQUHDQsJCw0PDQ0NDQ8PDAwMDAwPDwwMDAwMDA8MDg4ODg4MERERERERERERERERERER&#10;ERERERER/8AAEQgB3AHCAwERAAIRAQMRA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" path="m1745,3697l,,3496,,1745,3697xe" stroked="f">
                <v:fill r:id="rId22" o:title="" recolor="t" rotate="t" type="frame"/>
                <v:path arrowok="t" o:connecttype="custom" o:connectlocs="943378,1994400;0,0;1890000,0;943378,1994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58270" behindDoc="0" locked="1" layoutInCell="1" allowOverlap="1" wp14:anchorId="328803B2" wp14:editId="0C727C67">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1D49DC" id="TriangleBottomACI" o:spid="_x0000_s1026" style="position:absolute;margin-left:278.9pt;margin-top:559.55pt;width:148.8pt;height:157.05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24" o:title="" recolor="t" rotate="t" type="frame"/>
                <v:path arrowok="t" o:connecttype="custom" o:connectlocs="943378,1994400;0,0;1890000,0;943378,1994400" o:connectangles="0,0,0,0"/>
                <w10:wrap anchorx="page" anchory="page"/>
                <w10:anchorlock/>
              </v:shape>
            </w:pict>
          </mc:Fallback>
        </mc:AlternateContent>
      </w:r>
      <w:r w:rsidRPr="00D55628">
        <w:rPr>
          <w:noProof/>
          <w:lang w:eastAsia="en-AU"/>
        </w:rPr>
        <mc:AlternateContent>
          <mc:Choice Requires="wps">
            <w:drawing>
              <wp:anchor distT="0" distB="0" distL="114300" distR="114300" simplePos="1" relativeHeight="251658262" behindDoc="0" locked="1" layoutInCell="1" allowOverlap="1" wp14:anchorId="29C32227" wp14:editId="4D2D0132">
                <wp:simplePos x="3542030" y="7106285"/>
                <wp:positionH relativeFrom="page">
                  <wp:posOffset>3542030</wp:posOffset>
                </wp:positionH>
                <wp:positionV relativeFrom="page">
                  <wp:posOffset>7106285</wp:posOffset>
                </wp:positionV>
                <wp:extent cx="1890000" cy="1994400"/>
                <wp:effectExtent l="0" t="0" r="0" b="0"/>
                <wp:wrapNone/>
                <wp:docPr id="44"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C0572B" id="TriangleBottom" o:spid="_x0000_s1026" style="position:absolute;margin-left:278.9pt;margin-top:559.55pt;width:148.8pt;height:157.05pt;z-index:25165826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" path="m1745,3697l,,3496,,1745,3697xe" fillcolor="#e1a9ac [3208]" stroked="f">
                <v:path arrowok="t" o:connecttype="custom" o:connectlocs="943378,1994400;0,0;1890000,0;943378,1994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58260" behindDoc="0" locked="1" layoutInCell="1" allowOverlap="1" wp14:anchorId="6B6D5A2F" wp14:editId="3D268775">
                <wp:simplePos x="0" y="0"/>
                <wp:positionH relativeFrom="page">
                  <wp:posOffset>359410</wp:posOffset>
                </wp:positionH>
                <wp:positionV relativeFrom="page">
                  <wp:posOffset>359410</wp:posOffset>
                </wp:positionV>
                <wp:extent cx="1890000" cy="1994400"/>
                <wp:effectExtent l="0" t="0" r="0" b="6350"/>
                <wp:wrapNone/>
                <wp:docPr id="46"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6C0203" id="TriangleTop" o:spid="_x0000_s1026" style="position:absolute;margin-left:28.3pt;margin-top:28.3pt;width:148.8pt;height:157.0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" path="m1745,3697l,,3496,,1745,3697xe" fillcolor="#b3272f [3202]" stroked="f">
                <v:path arrowok="t" o:connecttype="custom" o:connectlocs="943378,1994400;0,0;1890000,0;943378,1994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58259" behindDoc="0" locked="1" layoutInCell="1" allowOverlap="1" wp14:anchorId="209AB4A8" wp14:editId="5EC0997B">
                <wp:simplePos x="0" y="0"/>
                <wp:positionH relativeFrom="page">
                  <wp:posOffset>0</wp:posOffset>
                </wp:positionH>
                <wp:positionV relativeFrom="page">
                  <wp:align>bottom</wp:align>
                </wp:positionV>
                <wp:extent cx="3848400" cy="720000"/>
                <wp:effectExtent l="0" t="0" r="0" b="4445"/>
                <wp:wrapNone/>
                <wp:docPr id="5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DE7916" w14:textId="77777777" w:rsidR="00182AC1" w:rsidRPr="009F69FA" w:rsidRDefault="00182AC1" w:rsidP="00925C27">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AB4A8" id="_x0000_t202" coordsize="21600,21600" o:spt="202" path="m,l,21600r21600,l21600,xe">
                <v:stroke joinstyle="miter"/>
                <v:path gradientshapeok="t" o:connecttype="rect"/>
              </v:shapetype>
              <v:shape id="WebAddress" o:spid="_x0000_s1026" type="#_x0000_t202" style="position:absolute;margin-left:0;margin-top:0;width:303pt;height:56.7pt;z-index:251658259;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" filled="f" stroked="f" strokeweight=".5pt">
                <v:textbox inset="20mm">
                  <w:txbxContent>
                    <w:p w14:paraId="2BDE7916" w14:textId="77777777" w:rsidR="00182AC1" w:rsidRPr="009F69FA" w:rsidRDefault="00182AC1" w:rsidP="00925C27">
                      <w:pPr>
                        <w:pStyle w:val="xWebCoverPage"/>
                      </w:pPr>
                      <w:r w:rsidRPr="009F69FA">
                        <w:t>de</w:t>
                      </w:r>
                      <w:r>
                        <w:t>lw</w:t>
                      </w:r>
                      <w:r w:rsidRPr="009F69FA">
                        <w:t>p.vic.gov.au</w:t>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39807" behindDoc="1" locked="1" layoutInCell="1" allowOverlap="1" wp14:anchorId="337B2107" wp14:editId="08A361AC">
                <wp:simplePos x="0" y="0"/>
                <wp:positionH relativeFrom="page">
                  <wp:align>left</wp:align>
                </wp:positionH>
                <wp:positionV relativeFrom="page">
                  <wp:posOffset>8567420</wp:posOffset>
                </wp:positionV>
                <wp:extent cx="5554800" cy="370800"/>
                <wp:effectExtent l="0" t="0" r="8255" b="10795"/>
                <wp:wrapNone/>
                <wp:docPr id="52"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B238F" w14:textId="0DE557C2" w:rsidR="00182AC1" w:rsidRPr="00271B90" w:rsidRDefault="00182AC1" w:rsidP="00925C27">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B2107" id="CoverStatus" o:spid="_x0000_s1027" type="#_x0000_t202" alt="Title: Watermark Document Status" style="position:absolute;margin-left:0;margin-top:674.6pt;width:437.4pt;height:29.2pt;z-index:-251676673;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" filled="f" stroked="f" strokeweight=".5pt">
                <v:textbox inset="20mm,0,1mm,0">
                  <w:txbxContent>
                    <w:p w14:paraId="48FB238F" w14:textId="0DE557C2" w:rsidR="00182AC1" w:rsidRPr="00271B90" w:rsidRDefault="00182AC1" w:rsidP="00925C27">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1" relativeHeight="251676672" behindDoc="0" locked="1" layoutInCell="1" allowOverlap="1" wp14:anchorId="71E2D1EF" wp14:editId="72901DD9">
                <wp:simplePos x="359410" y="9100185"/>
                <wp:positionH relativeFrom="page">
                  <wp:posOffset>359410</wp:posOffset>
                </wp:positionH>
                <wp:positionV relativeFrom="page">
                  <wp:posOffset>9100185</wp:posOffset>
                </wp:positionV>
                <wp:extent cx="6840001" cy="432000"/>
                <wp:effectExtent l="0" t="0" r="0" b="0"/>
                <wp:wrapNone/>
                <wp:docPr id="53"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E3F770" w14:textId="77777777" w:rsidR="00182AC1" w:rsidRPr="00455A7E" w:rsidRDefault="00182AC1" w:rsidP="00925C27">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2D1EF" id="CoverProjectBar" o:spid="_x0000_s1028" type="#_x0000_t202" alt="Title: Decorative Cover Shape" style="position:absolute;margin-left:28.3pt;margin-top:716.55pt;width:538.6pt;height:34pt;z-index:2516766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" fillcolor="#b3272f [3202]" stroked="f" strokeweight=".5pt">
                <v:textbox inset="10mm,0,10mm,0">
                  <w:txbxContent>
                    <w:p w14:paraId="5DE3F770" w14:textId="77777777" w:rsidR="00182AC1" w:rsidRPr="00455A7E" w:rsidRDefault="00182AC1" w:rsidP="00925C27">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58265" behindDoc="1" locked="1" layoutInCell="1" allowOverlap="1" wp14:anchorId="079D969A" wp14:editId="43A75887">
                <wp:simplePos x="0" y="0"/>
                <wp:positionH relativeFrom="page">
                  <wp:posOffset>360045</wp:posOffset>
                </wp:positionH>
                <wp:positionV relativeFrom="page">
                  <wp:posOffset>1620520</wp:posOffset>
                </wp:positionV>
                <wp:extent cx="9972000" cy="3168000"/>
                <wp:effectExtent l="0" t="0" r="0" b="0"/>
                <wp:wrapNone/>
                <wp:docPr id="57"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5">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728AE" id="LandscapePicSingle" o:spid="_x0000_s1026" alt="Title: Cover Image - Description: Cover Image" style="position:absolute;margin-left:28.35pt;margin-top:127.6pt;width:785.2pt;height:249.45pt;z-index:-25165821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T8pBQ/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6" o:title="Cover Image" recolor="t" rotate="t" type="frame"/>
                <w10:wrap anchorx="page" anchory="page"/>
                <w10:anchorlock/>
              </v:rect>
            </w:pict>
          </mc:Fallback>
        </mc:AlternateContent>
      </w:r>
      <w:r w:rsidRPr="00D55628">
        <w:rPr>
          <w:noProof/>
          <w:lang w:eastAsia="en-AU"/>
        </w:rPr>
        <mc:AlternateContent>
          <mc:Choice Requires="wps">
            <w:drawing>
              <wp:anchor distT="0" distB="0" distL="114300" distR="114300" simplePos="0" relativeHeight="251701248" behindDoc="0" locked="1" layoutInCell="1" allowOverlap="1" wp14:anchorId="05FC10EF" wp14:editId="1D938265">
                <wp:simplePos x="0" y="0"/>
                <wp:positionH relativeFrom="page">
                  <wp:posOffset>360045</wp:posOffset>
                </wp:positionH>
                <wp:positionV relativeFrom="page">
                  <wp:posOffset>2353945</wp:posOffset>
                </wp:positionV>
                <wp:extent cx="6840001" cy="4752000"/>
                <wp:effectExtent l="0" t="0" r="0" b="0"/>
                <wp:wrapNone/>
                <wp:docPr id="59"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blipFill dpi="0" rotWithShape="1">
                          <a:blip r:embed="rId27" cstate="print">
                            <a:extLst>
                              <a:ext uri="{28A0092B-C50C-407E-A947-70E740481C1C}">
                                <a14:useLocalDpi xmlns:a14="http://schemas.microsoft.com/office/drawing/2010/main" val="0"/>
                              </a:ext>
                            </a:extLst>
                          </a:blip>
                          <a:srcRect/>
                          <a:stretch>
                            <a:fillRect t="-366" b="-36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9805D" id="PicSingle" o:spid="_x0000_s1026" alt="Title: Cover Image - Description: Cover Image" style="position:absolute;margin-left:28.35pt;margin-top:185.35pt;width:538.6pt;height:374.1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" stroked="f" strokeweight="2pt">
                <v:fill r:id="rId28" o:title="Cover Image" recolor="t" rotate="t" type="frame"/>
                <w10:wrap anchorx="page" anchory="page"/>
                <w10:anchorlock/>
              </v:rect>
            </w:pict>
          </mc:Fallback>
        </mc:AlternateContent>
      </w:r>
      <w:r w:rsidRPr="00D55628">
        <w:rPr>
          <w:noProof/>
          <w:lang w:eastAsia="en-AU"/>
        </w:rPr>
        <mc:AlternateContent>
          <mc:Choice Requires="wps">
            <w:drawing>
              <wp:anchor distT="0" distB="0" distL="114300" distR="114300" simplePos="0" relativeHeight="251658256" behindDoc="1" locked="1" layoutInCell="1" allowOverlap="1" wp14:anchorId="67B5DA6A" wp14:editId="6AAC0BED">
                <wp:simplePos x="0" y="0"/>
                <wp:positionH relativeFrom="page">
                  <wp:posOffset>360045</wp:posOffset>
                </wp:positionH>
                <wp:positionV relativeFrom="page">
                  <wp:posOffset>360045</wp:posOffset>
                </wp:positionV>
                <wp:extent cx="6840001" cy="8744400"/>
                <wp:effectExtent l="0" t="0" r="0" b="0"/>
                <wp:wrapNone/>
                <wp:docPr id="60"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DE814" id="CoverRectangle" o:spid="_x0000_s1026" style="position:absolute;margin-left:28.35pt;margin-top:28.35pt;width:538.6pt;height:688.5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PNkgE4oCAACN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68C964CB" w14:textId="77777777" w:rsidR="00925C27" w:rsidRDefault="00925C27" w:rsidP="00925C27"/>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925C27" w14:paraId="0A9E90F4" w14:textId="77777777" w:rsidTr="00D76B7A">
        <w:trPr>
          <w:trHeight w:hRule="exact" w:val="2948"/>
        </w:trPr>
        <w:tc>
          <w:tcPr>
            <w:tcW w:w="7370" w:type="dxa"/>
            <w:vAlign w:val="center"/>
          </w:tcPr>
          <w:sdt>
            <w:sdtPr>
              <w:rPr>
                <w:b w:val="0"/>
                <w:iCs/>
                <w:spacing w:val="0"/>
                <w:sz w:val="32"/>
                <w:szCs w:val="24"/>
              </w:rPr>
              <w:alias w:val="CoverTitle"/>
              <w:tag w:val="CoverTitle"/>
              <w:id w:val="-1130082918"/>
              <w:lock w:val="sdtContentLocked"/>
              <w:placeholder>
                <w:docPart w:val="A3B1B24AE9F84475ADA1EF2D7432E938"/>
              </w:placeholder>
            </w:sdtPr>
            <w:sdtEndPr/>
            <w:sdtContent>
              <w:p w14:paraId="6E899E86" w14:textId="77777777" w:rsidR="002A6696" w:rsidRDefault="002A6696" w:rsidP="002A6696">
                <w:pPr>
                  <w:pStyle w:val="Title"/>
                </w:pPr>
                <w:r>
                  <w:t>Victorian Cadastral Surveys Practice Directives</w:t>
                </w:r>
              </w:p>
              <w:p w14:paraId="2290BC70" w14:textId="77777777" w:rsidR="002A6696" w:rsidRDefault="002A6696" w:rsidP="002A6696">
                <w:pPr>
                  <w:pStyle w:val="Subtitle"/>
                </w:pPr>
                <w:bookmarkStart w:id="0" w:name="myBookmark"/>
                <w:r>
                  <w:t>Surveyor-General Victoria</w:t>
                </w:r>
                <w:r>
                  <w:br/>
                  <w:t>July 2021 - Edition 2</w:t>
                </w:r>
                <w:bookmarkEnd w:id="0"/>
              </w:p>
              <w:p w14:paraId="16385842" w14:textId="30936B86" w:rsidR="00925C27" w:rsidRPr="00CB1FB7" w:rsidRDefault="007A2CBD" w:rsidP="000912A2">
                <w:pPr>
                  <w:pStyle w:val="Subtitle"/>
                </w:pPr>
              </w:p>
            </w:sdtContent>
          </w:sdt>
        </w:tc>
      </w:tr>
    </w:tbl>
    <w:p w14:paraId="002BA43B" w14:textId="77777777" w:rsidR="00925C27" w:rsidRDefault="00925C27" w:rsidP="00925C27"/>
    <w:p w14:paraId="254818C4" w14:textId="14E08833" w:rsidR="00925C27" w:rsidRPr="00D55628" w:rsidRDefault="00925C27" w:rsidP="00925C27">
      <w:r w:rsidRPr="00D55628">
        <w:rPr>
          <w:noProof/>
        </w:rPr>
        <mc:AlternateContent>
          <mc:Choice Requires="wps">
            <w:drawing>
              <wp:anchor distT="0" distB="0" distL="114300" distR="114300" simplePos="0" relativeHeight="251657216" behindDoc="0" locked="0" layoutInCell="1" allowOverlap="1" wp14:anchorId="0F772F22" wp14:editId="04D5CFD1">
                <wp:simplePos x="0" y="0"/>
                <wp:positionH relativeFrom="page">
                  <wp:align>left</wp:align>
                </wp:positionH>
                <wp:positionV relativeFrom="page">
                  <wp:align>bottom</wp:align>
                </wp:positionV>
                <wp:extent cx="4716000" cy="1130400"/>
                <wp:effectExtent l="0" t="0" r="0" b="0"/>
                <wp:wrapNone/>
                <wp:docPr id="61"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182AC1" w:rsidRPr="00AB780B" w14:paraId="6895DD19" w14:textId="77777777" w:rsidTr="00AA4BE4">
                              <w:trPr>
                                <w:trHeight w:hRule="exact" w:val="964"/>
                                <w:tblCellSpacing w:w="71" w:type="dxa"/>
                              </w:trPr>
                              <w:tc>
                                <w:tcPr>
                                  <w:tcW w:w="1204" w:type="dxa"/>
                                  <w:vAlign w:val="bottom"/>
                                </w:tcPr>
                                <w:p w14:paraId="28B91C2F" w14:textId="77777777" w:rsidR="00182AC1" w:rsidRPr="00D55628" w:rsidRDefault="00182AC1" w:rsidP="00D55628">
                                  <w:r w:rsidRPr="00D55628">
                                    <w:rPr>
                                      <w:noProof/>
                                    </w:rPr>
                                    <w:drawing>
                                      <wp:inline distT="0" distB="0" distL="0" distR="0" wp14:anchorId="6CC752B4" wp14:editId="35BCBC53">
                                        <wp:extent cx="762000" cy="513685"/>
                                        <wp:effectExtent l="0" t="0" r="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607AF856" w14:textId="77777777" w:rsidR="00182AC1" w:rsidRPr="00D55628" w:rsidRDefault="00182AC1" w:rsidP="00D55628">
                                  <w:r w:rsidRPr="00D55628">
                                    <w:rPr>
                                      <w:noProof/>
                                    </w:rPr>
                                    <w:drawing>
                                      <wp:inline distT="0" distB="0" distL="0" distR="0" wp14:anchorId="24919C96" wp14:editId="0130F792">
                                        <wp:extent cx="2011680" cy="542544"/>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0">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84FEA76" w14:textId="77777777" w:rsidR="00182AC1" w:rsidRDefault="00182AC1" w:rsidP="00925C2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72F22" id="CoverCoBranded" o:spid="_x0000_s1029" type="#_x0000_t202" alt="Title: CoBranding Logos" style="position:absolute;margin-left:0;margin-top:0;width:371.35pt;height:89pt;z-index:25165721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cTggQ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182AC1" w:rsidRPr="00AB780B" w14:paraId="6895DD19" w14:textId="77777777" w:rsidTr="00AA4BE4">
                        <w:trPr>
                          <w:trHeight w:hRule="exact" w:val="964"/>
                          <w:tblCellSpacing w:w="71" w:type="dxa"/>
                        </w:trPr>
                        <w:tc>
                          <w:tcPr>
                            <w:tcW w:w="1204" w:type="dxa"/>
                            <w:vAlign w:val="bottom"/>
                          </w:tcPr>
                          <w:p w14:paraId="28B91C2F" w14:textId="77777777" w:rsidR="00182AC1" w:rsidRPr="00D55628" w:rsidRDefault="00182AC1" w:rsidP="00D55628">
                            <w:r w:rsidRPr="00D55628">
                              <w:rPr>
                                <w:noProof/>
                              </w:rPr>
                              <w:drawing>
                                <wp:inline distT="0" distB="0" distL="0" distR="0" wp14:anchorId="6CC752B4" wp14:editId="35BCBC53">
                                  <wp:extent cx="762000" cy="513685"/>
                                  <wp:effectExtent l="0" t="0" r="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607AF856" w14:textId="77777777" w:rsidR="00182AC1" w:rsidRPr="00D55628" w:rsidRDefault="00182AC1" w:rsidP="00D55628">
                            <w:r w:rsidRPr="00D55628">
                              <w:rPr>
                                <w:noProof/>
                              </w:rPr>
                              <w:drawing>
                                <wp:inline distT="0" distB="0" distL="0" distR="0" wp14:anchorId="24919C96" wp14:editId="0130F792">
                                  <wp:extent cx="2011680" cy="542544"/>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0">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84FEA76" w14:textId="77777777" w:rsidR="00182AC1" w:rsidRDefault="00182AC1" w:rsidP="00925C27"/>
                  </w:txbxContent>
                </v:textbox>
                <w10:wrap anchorx="page" anchory="page"/>
              </v:shape>
            </w:pict>
          </mc:Fallback>
        </mc:AlternateContent>
      </w:r>
    </w:p>
    <w:p w14:paraId="59EAECEC" w14:textId="77777777" w:rsidR="00925C27" w:rsidRPr="00D55628" w:rsidRDefault="00925C27" w:rsidP="00925C27">
      <w:pPr>
        <w:sectPr w:rsidR="00925C27" w:rsidRPr="00D55628" w:rsidSect="005E59CF">
          <w:headerReference w:type="even" r:id="rId31"/>
          <w:headerReference w:type="default" r:id="rId32"/>
          <w:footerReference w:type="even" r:id="rId33"/>
          <w:footerReference w:type="default" r:id="rId34"/>
          <w:headerReference w:type="first" r:id="rId35"/>
          <w:footerReference w:type="first" r:id="rId36"/>
          <w:pgSz w:w="11907" w:h="16840" w:code="9"/>
          <w:pgMar w:top="2268" w:right="1134" w:bottom="1134" w:left="1134" w:header="284" w:footer="284" w:gutter="0"/>
          <w:cols w:space="708"/>
          <w:titlePg/>
          <w:docGrid w:linePitch="360"/>
        </w:sectPr>
      </w:pPr>
    </w:p>
    <w:p w14:paraId="248FFA2B" w14:textId="77777777" w:rsidR="00925C27" w:rsidRPr="006D0741" w:rsidRDefault="00925C27" w:rsidP="00925C27">
      <w:pPr>
        <w:rPr>
          <w:sz w:val="12"/>
          <w:szCs w:val="12"/>
        </w:rPr>
      </w:pPr>
      <w:r w:rsidRPr="006D0741">
        <w:rPr>
          <w:sz w:val="12"/>
          <w:szCs w:val="12"/>
        </w:rPr>
        <w:lastRenderedPageBreak/>
        <w:t xml:space="preserve">  </w:t>
      </w:r>
    </w:p>
    <w:p w14:paraId="67CCF6B2" w14:textId="77777777" w:rsidR="00925C27" w:rsidRDefault="00925C27" w:rsidP="00925C27">
      <w:pPr>
        <w:pStyle w:val="SmallHeading"/>
      </w:pPr>
      <w:r>
        <w:t>Photo credit</w:t>
      </w:r>
    </w:p>
    <w:p w14:paraId="3D20FA15" w14:textId="15336711" w:rsidR="00925C27" w:rsidRDefault="00D97E21" w:rsidP="00925C27">
      <w:pPr>
        <w:pStyle w:val="SmallBodyText"/>
      </w:pPr>
      <w:r>
        <w:t xml:space="preserve">Cover photo courtesy of Paul Reidy LS, </w:t>
      </w:r>
      <w:r w:rsidR="00BA4ADD">
        <w:t>25</w:t>
      </w:r>
      <w:r w:rsidR="0019374C">
        <w:t xml:space="preserve">-link wide </w:t>
      </w:r>
      <w:r w:rsidR="00BA4ADD">
        <w:t>Werronggurt Road</w:t>
      </w:r>
      <w:r w:rsidR="00AC7085">
        <w:t>, Illowa</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925C27" w14:paraId="21B10D4A" w14:textId="77777777" w:rsidTr="4C1D8A82">
        <w:tc>
          <w:tcPr>
            <w:tcW w:w="5000" w:type="pct"/>
            <w:shd w:val="clear" w:color="auto" w:fill="E5F7F6"/>
            <w:tcMar>
              <w:top w:w="0" w:type="dxa"/>
              <w:right w:w="0" w:type="dxa"/>
            </w:tcMar>
            <w:vAlign w:val="bottom"/>
          </w:tcPr>
          <w:p w14:paraId="3526D54A" w14:textId="77777777" w:rsidR="00925C27" w:rsidRPr="00035BAD" w:rsidRDefault="00925C27" w:rsidP="000912A2">
            <w:pPr>
              <w:pStyle w:val="xDisclaimertext6"/>
              <w:framePr w:hSpace="0" w:wrap="auto" w:hAnchor="text" w:yAlign="inline"/>
              <w:suppressOverlap w:val="0"/>
            </w:pPr>
            <w:bookmarkStart w:id="1" w:name="_AboriginalAcknowledgement"/>
            <w:bookmarkEnd w:id="1"/>
            <w:r w:rsidRPr="00035BAD">
              <w:rPr>
                <w:noProof/>
              </w:rPr>
              <w:drawing>
                <wp:anchor distT="0" distB="0" distL="114300" distR="114300" simplePos="0" relativeHeight="251659264" behindDoc="0" locked="1" layoutInCell="1" allowOverlap="1" wp14:anchorId="589807A4" wp14:editId="744D9FFA">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7">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281720B6" w:rsidRPr="00035BAD">
              <w:t>Acknowledgment</w:t>
            </w:r>
          </w:p>
          <w:p w14:paraId="2DD153AC" w14:textId="77777777" w:rsidR="00925C27" w:rsidRDefault="00925C27" w:rsidP="000912A2">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5283B484" w14:textId="77777777" w:rsidR="00925C27" w:rsidRDefault="00925C27" w:rsidP="000912A2">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925C27" w14:paraId="14580096" w14:textId="77777777" w:rsidTr="4C1D8A82">
        <w:tc>
          <w:tcPr>
            <w:tcW w:w="5000" w:type="pct"/>
            <w:tcMar>
              <w:top w:w="227" w:type="dxa"/>
            </w:tcMar>
            <w:vAlign w:val="bottom"/>
          </w:tcPr>
          <w:p w14:paraId="2057817D" w14:textId="60D10846" w:rsidR="00925C27" w:rsidRPr="00D55628" w:rsidRDefault="00925C27" w:rsidP="000912A2">
            <w:pPr>
              <w:pStyle w:val="xDisclaimertext3"/>
            </w:pPr>
            <w:r>
              <w:t>© The State of Victoria Department of Environment, Land, Water and Planning 202</w:t>
            </w:r>
            <w:r w:rsidR="00A03DDD">
              <w:t>1</w:t>
            </w:r>
          </w:p>
          <w:p w14:paraId="580F5553" w14:textId="2E33AB5A" w:rsidR="00925C27" w:rsidRPr="00D55628" w:rsidRDefault="00925C27" w:rsidP="000912A2">
            <w:pPr>
              <w:pStyle w:val="xDisclaimertext3"/>
            </w:pPr>
            <w:r w:rsidRPr="00D55628">
              <w:rPr>
                <w:noProof/>
              </w:rPr>
              <w:drawing>
                <wp:anchor distT="0" distB="0" distL="114300" distR="114300" simplePos="0" relativeHeight="251658240" behindDoc="0" locked="1" layoutInCell="1" allowOverlap="1" wp14:anchorId="0A43DFDE" wp14:editId="68EFFD25">
                  <wp:simplePos x="0" y="0"/>
                  <wp:positionH relativeFrom="column">
                    <wp:posOffset>0</wp:posOffset>
                  </wp:positionH>
                  <wp:positionV relativeFrom="paragraph">
                    <wp:posOffset>0</wp:posOffset>
                  </wp:positionV>
                  <wp:extent cx="658800" cy="237600"/>
                  <wp:effectExtent l="0" t="0" r="8255" b="0"/>
                  <wp:wrapSquare wrapText="bothSides"/>
                  <wp:docPr id="66"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8">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281720B6">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9" w:history="1">
              <w:r w:rsidR="281720B6" w:rsidRPr="00D55628">
                <w:t>http://creativecommons.org/licenses/by/4.0/</w:t>
              </w:r>
            </w:hyperlink>
            <w:r w:rsidR="281720B6" w:rsidRPr="00D55628">
              <w:t xml:space="preserve"> </w:t>
            </w:r>
          </w:p>
          <w:p w14:paraId="516B8895" w14:textId="36C44393" w:rsidR="00925C27" w:rsidRPr="00D55628" w:rsidRDefault="00925C27" w:rsidP="000912A2">
            <w:pPr>
              <w:pStyle w:val="xDisclaimerText"/>
            </w:pPr>
            <w:r w:rsidRPr="0084503F">
              <w:t xml:space="preserve">ISBN </w:t>
            </w:r>
            <w:r w:rsidR="00485B05">
              <w:t>1 74152 650 7</w:t>
            </w:r>
            <w:r w:rsidRPr="00D55628">
              <w:t xml:space="preserve"> (pdf)</w:t>
            </w:r>
          </w:p>
          <w:p w14:paraId="25639884" w14:textId="77777777" w:rsidR="00925C27" w:rsidRPr="00D55628" w:rsidRDefault="00925C27" w:rsidP="000912A2">
            <w:pPr>
              <w:pStyle w:val="xDisclaimerHeading"/>
            </w:pPr>
            <w:r>
              <w:t>Disclaimer</w:t>
            </w:r>
          </w:p>
          <w:p w14:paraId="78DED85E" w14:textId="77777777" w:rsidR="00925C27" w:rsidRPr="00D55628" w:rsidRDefault="00925C27" w:rsidP="000912A2">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81F74E1" w14:textId="77777777" w:rsidR="00925C27" w:rsidRPr="00D55628" w:rsidRDefault="00925C27" w:rsidP="000912A2">
            <w:pPr>
              <w:pStyle w:val="xAccessibilityHeading"/>
            </w:pPr>
            <w:r w:rsidRPr="0084503F">
              <w:t>Accessibility</w:t>
            </w:r>
          </w:p>
          <w:p w14:paraId="09D3906B" w14:textId="13D17372" w:rsidR="00925C27" w:rsidRPr="00D55628" w:rsidRDefault="00925C27" w:rsidP="000912A2">
            <w:pPr>
              <w:pStyle w:val="xAccessibilityText"/>
            </w:pPr>
            <w:r>
              <w:t>If you would like to receive this publication in an alternative format, please teleph</w:t>
            </w:r>
            <w:r w:rsidRPr="00D55628">
              <w:t>one the DELWP Customer Service Centre on 136186, email </w:t>
            </w:r>
            <w:hyperlink r:id="rId40" w:history="1">
              <w:r w:rsidRPr="00D55628">
                <w:t>customer.service@delwp.vic.gov.au</w:t>
              </w:r>
            </w:hyperlink>
            <w:r w:rsidRPr="00D55628">
              <w:t xml:space="preserve">, or via the National Relay Service on 133 677 </w:t>
            </w:r>
            <w:hyperlink r:id="rId41" w:history="1">
              <w:r w:rsidRPr="00D55628">
                <w:t>www.relayservice.com.au</w:t>
              </w:r>
            </w:hyperlink>
            <w:r w:rsidRPr="00D55628">
              <w:t xml:space="preserve">. This document is also available on the internet at </w:t>
            </w:r>
            <w:hyperlink r:id="rId42" w:history="1">
              <w:r w:rsidRPr="00D55628">
                <w:t>www.delwp.vic.gov.au</w:t>
              </w:r>
            </w:hyperlink>
            <w:r w:rsidRPr="00D55628">
              <w:t>.</w:t>
            </w:r>
          </w:p>
        </w:tc>
      </w:tr>
    </w:tbl>
    <w:p w14:paraId="0F1B3850" w14:textId="77777777" w:rsidR="00925C27" w:rsidRDefault="00925C27" w:rsidP="00925C27"/>
    <w:p w14:paraId="15484F51" w14:textId="73E07F70" w:rsidR="00AC7085" w:rsidRDefault="00AC7085">
      <w:r>
        <w:br w:type="page"/>
      </w:r>
    </w:p>
    <w:p w14:paraId="0685DDA8" w14:textId="77777777" w:rsidR="00D73B6C" w:rsidRDefault="00D73B6C"/>
    <w:tbl>
      <w:tblPr>
        <w:tblStyle w:val="TableAsPlaceholder"/>
        <w:tblpPr w:leftFromText="181" w:rightFromText="181" w:vertAnchor="page" w:horzAnchor="margin" w:tblpXSpec="right" w:tblpY="1248"/>
        <w:tblOverlap w:val="never"/>
        <w:tblW w:w="3686" w:type="dxa"/>
        <w:tblLayout w:type="fixed"/>
        <w:tblCellMar>
          <w:right w:w="85" w:type="dxa"/>
        </w:tblCellMar>
        <w:tblLook w:val="0600" w:firstRow="0" w:lastRow="0" w:firstColumn="0" w:lastColumn="0" w:noHBand="1" w:noVBand="1"/>
      </w:tblPr>
      <w:tblGrid>
        <w:gridCol w:w="3686"/>
      </w:tblGrid>
      <w:tr w:rsidR="00D73B6C" w14:paraId="5AF3817B" w14:textId="77777777" w:rsidTr="0043282F">
        <w:trPr>
          <w:trHeight w:hRule="exact" w:val="89"/>
        </w:trPr>
        <w:tc>
          <w:tcPr>
            <w:tcW w:w="3686" w:type="dxa"/>
            <w:vAlign w:val="center"/>
          </w:tcPr>
          <w:sdt>
            <w:sdtPr>
              <w:rPr>
                <w:b w:val="0"/>
                <w:iCs/>
                <w:spacing w:val="0"/>
                <w:sz w:val="32"/>
                <w:szCs w:val="24"/>
              </w:rPr>
              <w:alias w:val="CoverTitle"/>
              <w:tag w:val="CoverTitle"/>
              <w:id w:val="360867710"/>
              <w:lock w:val="sdtContentLocked"/>
              <w:placeholder>
                <w:docPart w:val="B6187FCEE8054700ADCC698C95FC072F"/>
              </w:placeholder>
            </w:sdtPr>
            <w:sdtEndPr/>
            <w:sdtContent>
              <w:p w14:paraId="2D598FFD" w14:textId="77777777" w:rsidR="002A6696" w:rsidRDefault="002A6696" w:rsidP="002A6696">
                <w:pPr>
                  <w:pStyle w:val="Title"/>
                </w:pPr>
                <w:r>
                  <w:t>Victorian Cadastral Surveys Practice Directives</w:t>
                </w:r>
              </w:p>
              <w:p w14:paraId="6E90AB04" w14:textId="77777777" w:rsidR="002A6696" w:rsidRDefault="002A6696" w:rsidP="002A6696">
                <w:pPr>
                  <w:pStyle w:val="Subtitle"/>
                </w:pPr>
                <w:r>
                  <w:t>Surveyor-General Victoria</w:t>
                </w:r>
                <w:r>
                  <w:br/>
                  <w:t>July 2021 - Edition 2</w:t>
                </w:r>
              </w:p>
              <w:p w14:paraId="183F9994" w14:textId="5FF5AA3C" w:rsidR="00512DFB" w:rsidRPr="00CB1FB7" w:rsidRDefault="007A2CBD" w:rsidP="008734DB">
                <w:pPr>
                  <w:pStyle w:val="Subtitle"/>
                </w:pPr>
              </w:p>
            </w:sdtContent>
          </w:sdt>
        </w:tc>
      </w:tr>
      <w:tr w:rsidR="008B04E4" w14:paraId="08CC3528" w14:textId="77777777" w:rsidTr="003860F0">
        <w:trPr>
          <w:trHeight w:hRule="exact" w:val="80"/>
        </w:trPr>
        <w:tc>
          <w:tcPr>
            <w:tcW w:w="3686" w:type="dxa"/>
            <w:vAlign w:val="center"/>
          </w:tcPr>
          <w:p w14:paraId="4ABB26CC" w14:textId="623DCC07" w:rsidR="008B04E4" w:rsidRDefault="000F1E57" w:rsidP="008734DB">
            <w:pPr>
              <w:pStyle w:val="Subtitle"/>
            </w:pPr>
            <w:r>
              <w:t>Surveyor-General Victoria</w:t>
            </w:r>
          </w:p>
        </w:tc>
      </w:tr>
      <w:tr w:rsidR="008B04E4" w14:paraId="6EA8FAA9" w14:textId="77777777" w:rsidTr="003860F0">
        <w:trPr>
          <w:trHeight w:hRule="exact" w:val="80"/>
        </w:trPr>
        <w:sdt>
          <w:sdtPr>
            <w:alias w:val="ReportDate"/>
            <w:tag w:val="ReportDate"/>
            <w:id w:val="-201246249"/>
            <w:lock w:val="sdtContentLocked"/>
            <w:placeholder>
              <w:docPart w:val="2B4DE2ECA33B4870B020BA1B63E5D77B"/>
            </w:placeholder>
          </w:sdtPr>
          <w:sdtEndPr/>
          <w:sdtContent>
            <w:tc>
              <w:tcPr>
                <w:tcW w:w="3686" w:type="dxa"/>
                <w:vAlign w:val="bottom"/>
              </w:tcPr>
              <w:p w14:paraId="1D1FF93A" w14:textId="77777777" w:rsidR="008B04E4" w:rsidRDefault="0028219D" w:rsidP="0028219D">
                <w:pPr>
                  <w:pStyle w:val="Subtitle"/>
                </w:pPr>
                <w:r>
                  <w:t>July 2018</w:t>
                </w:r>
              </w:p>
            </w:tc>
          </w:sdtContent>
        </w:sdt>
      </w:tr>
    </w:tbl>
    <w:tbl>
      <w:tblPr>
        <w:tblStyle w:val="TableAsPlaceholder"/>
        <w:tblW w:w="0" w:type="auto"/>
        <w:tblLayout w:type="fixed"/>
        <w:tblCellMar>
          <w:right w:w="113" w:type="dxa"/>
        </w:tblCellMar>
        <w:tblLook w:val="0600" w:firstRow="0" w:lastRow="0" w:firstColumn="0" w:lastColumn="0" w:noHBand="1" w:noVBand="1"/>
      </w:tblPr>
      <w:tblGrid>
        <w:gridCol w:w="7370"/>
      </w:tblGrid>
      <w:tr w:rsidR="00A04486" w14:paraId="722B9E2D" w14:textId="77777777" w:rsidTr="00271292">
        <w:tc>
          <w:tcPr>
            <w:tcW w:w="7370" w:type="dxa"/>
            <w:tcMar>
              <w:bottom w:w="567" w:type="dxa"/>
            </w:tcMar>
          </w:tcPr>
          <w:p w14:paraId="410EDCA1" w14:textId="77777777" w:rsidR="00CA73A9" w:rsidRDefault="008F0B33" w:rsidP="0028219D">
            <w:pPr>
              <w:pStyle w:val="TitleBlack"/>
              <w:rPr>
                <w:b w:val="0"/>
                <w:iCs/>
                <w:spacing w:val="0"/>
                <w:sz w:val="32"/>
                <w:szCs w:val="24"/>
              </w:rPr>
            </w:pPr>
            <w:r w:rsidRPr="00D55628">
              <w:rPr>
                <w:noProof/>
              </w:rPr>
              <mc:AlternateContent>
                <mc:Choice Requires="wps">
                  <w:drawing>
                    <wp:anchor distT="0" distB="0" distL="114300" distR="114300" simplePos="0" relativeHeight="251646976" behindDoc="0" locked="0" layoutInCell="1" allowOverlap="1" wp14:anchorId="34DA1FC2" wp14:editId="2F011B3C">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182AC1" w:rsidRPr="00AB780B" w14:paraId="76452860" w14:textId="77777777" w:rsidTr="00AA4BE4">
                                    <w:trPr>
                                      <w:trHeight w:hRule="exact" w:val="964"/>
                                      <w:tblCellSpacing w:w="71" w:type="dxa"/>
                                    </w:trPr>
                                    <w:tc>
                                      <w:tcPr>
                                        <w:tcW w:w="1204" w:type="dxa"/>
                                        <w:vAlign w:val="bottom"/>
                                      </w:tcPr>
                                      <w:p w14:paraId="3683D146" w14:textId="77777777" w:rsidR="00182AC1" w:rsidRPr="00D55628" w:rsidRDefault="00182AC1" w:rsidP="00D55628">
                                        <w:r w:rsidRPr="00D55628">
                                          <w:rPr>
                                            <w:noProof/>
                                          </w:rPr>
                                          <w:drawing>
                                            <wp:inline distT="0" distB="0" distL="0" distR="0" wp14:anchorId="00C7CE0D" wp14:editId="0C386E91">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7A003D86" w14:textId="77777777" w:rsidR="00182AC1" w:rsidRPr="00D55628" w:rsidRDefault="00182AC1" w:rsidP="00D55628">
                                        <w:r w:rsidRPr="00D55628">
                                          <w:rPr>
                                            <w:noProof/>
                                          </w:rPr>
                                          <w:drawing>
                                            <wp:inline distT="0" distB="0" distL="0" distR="0" wp14:anchorId="6BF659BC" wp14:editId="64DD7B51">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0">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62ADDE4" w14:textId="77777777" w:rsidR="00182AC1" w:rsidRDefault="00182AC1"/>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A1FC2" id="_x0000_s1030" type="#_x0000_t202" alt="Title: CoBranding Logos" style="position:absolute;margin-left:0;margin-top:0;width:371.35pt;height:89pt;z-index:25164697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182AC1" w:rsidRPr="00AB780B" w14:paraId="76452860" w14:textId="77777777" w:rsidTr="00AA4BE4">
                              <w:trPr>
                                <w:trHeight w:hRule="exact" w:val="964"/>
                                <w:tblCellSpacing w:w="71" w:type="dxa"/>
                              </w:trPr>
                              <w:tc>
                                <w:tcPr>
                                  <w:tcW w:w="1204" w:type="dxa"/>
                                  <w:vAlign w:val="bottom"/>
                                </w:tcPr>
                                <w:p w14:paraId="3683D146" w14:textId="77777777" w:rsidR="00182AC1" w:rsidRPr="00D55628" w:rsidRDefault="00182AC1" w:rsidP="00D55628">
                                  <w:r w:rsidRPr="00D55628">
                                    <w:rPr>
                                      <w:noProof/>
                                    </w:rPr>
                                    <w:drawing>
                                      <wp:inline distT="0" distB="0" distL="0" distR="0" wp14:anchorId="00C7CE0D" wp14:editId="0C386E91">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7A003D86" w14:textId="77777777" w:rsidR="00182AC1" w:rsidRPr="00D55628" w:rsidRDefault="00182AC1" w:rsidP="00D55628">
                                  <w:r w:rsidRPr="00D55628">
                                    <w:rPr>
                                      <w:noProof/>
                                    </w:rPr>
                                    <w:drawing>
                                      <wp:inline distT="0" distB="0" distL="0" distR="0" wp14:anchorId="6BF659BC" wp14:editId="64DD7B51">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0">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62ADDE4" w14:textId="77777777" w:rsidR="00182AC1" w:rsidRDefault="00182AC1"/>
                        </w:txbxContent>
                      </v:textbox>
                      <w10:wrap anchorx="page" anchory="page"/>
                    </v:shape>
                  </w:pict>
                </mc:Fallback>
              </mc:AlternateContent>
            </w:r>
            <w:r w:rsidR="005614D2" w:rsidRPr="00D55628">
              <w:rPr>
                <w:noProof/>
              </w:rPr>
              <mc:AlternateContent>
                <mc:Choice Requires="wps">
                  <w:drawing>
                    <wp:anchor distT="0" distB="0" distL="114300" distR="114300" simplePos="0" relativeHeight="251664384" behindDoc="0" locked="1" layoutInCell="1" allowOverlap="1" wp14:anchorId="587EAAC1" wp14:editId="0E69A5C7">
                      <wp:simplePos x="0" y="0"/>
                      <wp:positionH relativeFrom="page">
                        <wp:posOffset>0</wp:posOffset>
                      </wp:positionH>
                      <wp:positionV relativeFrom="page">
                        <wp:posOffset>0</wp:posOffset>
                      </wp:positionV>
                      <wp:extent cx="7563600" cy="2455200"/>
                      <wp:effectExtent l="0" t="0" r="0" b="5080"/>
                      <wp:wrapTopAndBottom/>
                      <wp:docPr id="12" name="InsideCoverCoBrand" hidden="1" title="Co-Branding Logos"/>
                      <wp:cNvGraphicFramePr/>
                      <a:graphic xmlns:a="http://schemas.openxmlformats.org/drawingml/2006/main">
                        <a:graphicData uri="http://schemas.microsoft.com/office/word/2010/wordprocessingShape">
                          <wps:wsp>
                            <wps:cNvSpPr txBox="1"/>
                            <wps:spPr>
                              <a:xfrm>
                                <a:off x="0" y="0"/>
                                <a:ext cx="7563600" cy="245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182AC1" w:rsidRPr="00AB780B" w14:paraId="308A64FF" w14:textId="77777777" w:rsidTr="00DC7231">
                                    <w:trPr>
                                      <w:trHeight w:hRule="exact" w:val="1247"/>
                                      <w:tblCellSpacing w:w="71" w:type="dxa"/>
                                    </w:trPr>
                                    <w:tc>
                                      <w:tcPr>
                                        <w:tcW w:w="1601" w:type="dxa"/>
                                        <w:vAlign w:val="center"/>
                                      </w:tcPr>
                                      <w:p w14:paraId="249AF6B1" w14:textId="77777777" w:rsidR="00182AC1" w:rsidRPr="00D55628" w:rsidRDefault="00182AC1" w:rsidP="00D55628">
                                        <w:r w:rsidRPr="00D55628">
                                          <w:rPr>
                                            <w:noProof/>
                                          </w:rPr>
                                          <w:drawing>
                                            <wp:inline distT="0" distB="0" distL="0" distR="0" wp14:anchorId="1FD0B7F5" wp14:editId="252DEA34">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7F6B931" w14:textId="77777777" w:rsidR="00182AC1" w:rsidRPr="00D55628" w:rsidRDefault="00182AC1" w:rsidP="00D55628">
                                        <w:r w:rsidRPr="00D55628">
                                          <w:rPr>
                                            <w:noProof/>
                                          </w:rPr>
                                          <w:drawing>
                                            <wp:inline distT="0" distB="0" distL="0" distR="0" wp14:anchorId="6D7E8935" wp14:editId="2A629890">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F2B8548" w14:textId="77777777" w:rsidR="00182AC1" w:rsidRPr="00D55628" w:rsidRDefault="00182AC1" w:rsidP="00D55628">
                                        <w:r w:rsidRPr="00D55628">
                                          <w:rPr>
                                            <w:noProof/>
                                          </w:rPr>
                                          <w:drawing>
                                            <wp:inline distT="0" distB="0" distL="0" distR="0" wp14:anchorId="23838BC7" wp14:editId="0896255E">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3A51E5B" w14:textId="77777777" w:rsidR="00182AC1" w:rsidRPr="00D55628" w:rsidRDefault="00182AC1" w:rsidP="00D55628">
                                        <w:r w:rsidRPr="00D55628">
                                          <w:rPr>
                                            <w:noProof/>
                                          </w:rPr>
                                          <w:drawing>
                                            <wp:inline distT="0" distB="0" distL="0" distR="0" wp14:anchorId="032432FC" wp14:editId="1EC4AAFE">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182AC1" w:rsidRPr="00AB780B" w14:paraId="779DBD50" w14:textId="77777777" w:rsidTr="00DC7231">
                                    <w:trPr>
                                      <w:trHeight w:hRule="exact" w:val="1247"/>
                                      <w:tblCellSpacing w:w="71" w:type="dxa"/>
                                    </w:trPr>
                                    <w:tc>
                                      <w:tcPr>
                                        <w:tcW w:w="1601" w:type="dxa"/>
                                        <w:vAlign w:val="center"/>
                                      </w:tcPr>
                                      <w:p w14:paraId="48515F9B" w14:textId="77777777" w:rsidR="00182AC1" w:rsidRPr="00D55628" w:rsidRDefault="00182AC1" w:rsidP="00D55628">
                                        <w:pPr>
                                          <w:rPr>
                                            <w:noProof/>
                                          </w:rPr>
                                        </w:pPr>
                                        <w:r>
                                          <w:rPr>
                                            <w:noProof/>
                                          </w:rPr>
                                          <w:drawing>
                                            <wp:inline distT="0" distB="0" distL="0" distR="0" wp14:anchorId="79E083A6" wp14:editId="3527830C">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4CD9665" w14:textId="77777777" w:rsidR="00182AC1" w:rsidRPr="00D55628" w:rsidRDefault="00182AC1" w:rsidP="00D55628">
                                        <w:pPr>
                                          <w:rPr>
                                            <w:noProof/>
                                          </w:rPr>
                                        </w:pPr>
                                        <w:r>
                                          <w:rPr>
                                            <w:noProof/>
                                          </w:rPr>
                                          <w:drawing>
                                            <wp:inline distT="0" distB="0" distL="0" distR="0" wp14:anchorId="47DB340F" wp14:editId="3F68EEFA">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E0F9FC6" w14:textId="77777777" w:rsidR="00182AC1" w:rsidRPr="00D55628" w:rsidRDefault="00182AC1" w:rsidP="00D55628">
                                        <w:pPr>
                                          <w:rPr>
                                            <w:noProof/>
                                          </w:rPr>
                                        </w:pPr>
                                        <w:r>
                                          <w:rPr>
                                            <w:noProof/>
                                          </w:rPr>
                                          <w:drawing>
                                            <wp:inline distT="0" distB="0" distL="0" distR="0" wp14:anchorId="37A4CA42" wp14:editId="47F00CDC">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087124CF" w14:textId="77777777" w:rsidR="00182AC1" w:rsidRPr="00D55628" w:rsidRDefault="00182AC1" w:rsidP="00D55628">
                                        <w:pPr>
                                          <w:rPr>
                                            <w:noProof/>
                                          </w:rPr>
                                        </w:pPr>
                                        <w:r>
                                          <w:rPr>
                                            <w:noProof/>
                                          </w:rPr>
                                          <w:drawing>
                                            <wp:inline distT="0" distB="0" distL="0" distR="0" wp14:anchorId="5F2A2751" wp14:editId="6F332EA2">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79749507" w14:textId="77777777" w:rsidR="00182AC1" w:rsidRPr="00D55628" w:rsidRDefault="00182AC1" w:rsidP="005614D2">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7EAAC1" id="InsideCoverCoBrand" o:spid="_x0000_s1031" type="#_x0000_t202" alt="Title: Co-Branding Logos" style="position:absolute;margin-left:0;margin-top:0;width:595.55pt;height:193.3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182AC1" w:rsidRPr="00AB780B" w14:paraId="308A64FF" w14:textId="77777777" w:rsidTr="00DC7231">
                              <w:trPr>
                                <w:trHeight w:hRule="exact" w:val="1247"/>
                                <w:tblCellSpacing w:w="71" w:type="dxa"/>
                              </w:trPr>
                              <w:tc>
                                <w:tcPr>
                                  <w:tcW w:w="1601" w:type="dxa"/>
                                  <w:vAlign w:val="center"/>
                                </w:tcPr>
                                <w:p w14:paraId="249AF6B1" w14:textId="77777777" w:rsidR="00182AC1" w:rsidRPr="00D55628" w:rsidRDefault="00182AC1" w:rsidP="00D55628">
                                  <w:r w:rsidRPr="00D55628">
                                    <w:rPr>
                                      <w:noProof/>
                                    </w:rPr>
                                    <w:drawing>
                                      <wp:inline distT="0" distB="0" distL="0" distR="0" wp14:anchorId="1FD0B7F5" wp14:editId="252DEA34">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7F6B931" w14:textId="77777777" w:rsidR="00182AC1" w:rsidRPr="00D55628" w:rsidRDefault="00182AC1" w:rsidP="00D55628">
                                  <w:r w:rsidRPr="00D55628">
                                    <w:rPr>
                                      <w:noProof/>
                                    </w:rPr>
                                    <w:drawing>
                                      <wp:inline distT="0" distB="0" distL="0" distR="0" wp14:anchorId="6D7E8935" wp14:editId="2A629890">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F2B8548" w14:textId="77777777" w:rsidR="00182AC1" w:rsidRPr="00D55628" w:rsidRDefault="00182AC1" w:rsidP="00D55628">
                                  <w:r w:rsidRPr="00D55628">
                                    <w:rPr>
                                      <w:noProof/>
                                    </w:rPr>
                                    <w:drawing>
                                      <wp:inline distT="0" distB="0" distL="0" distR="0" wp14:anchorId="23838BC7" wp14:editId="0896255E">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3A51E5B" w14:textId="77777777" w:rsidR="00182AC1" w:rsidRPr="00D55628" w:rsidRDefault="00182AC1" w:rsidP="00D55628">
                                  <w:r w:rsidRPr="00D55628">
                                    <w:rPr>
                                      <w:noProof/>
                                    </w:rPr>
                                    <w:drawing>
                                      <wp:inline distT="0" distB="0" distL="0" distR="0" wp14:anchorId="032432FC" wp14:editId="1EC4AAFE">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182AC1" w:rsidRPr="00AB780B" w14:paraId="779DBD50" w14:textId="77777777" w:rsidTr="00DC7231">
                              <w:trPr>
                                <w:trHeight w:hRule="exact" w:val="1247"/>
                                <w:tblCellSpacing w:w="71" w:type="dxa"/>
                              </w:trPr>
                              <w:tc>
                                <w:tcPr>
                                  <w:tcW w:w="1601" w:type="dxa"/>
                                  <w:vAlign w:val="center"/>
                                </w:tcPr>
                                <w:p w14:paraId="48515F9B" w14:textId="77777777" w:rsidR="00182AC1" w:rsidRPr="00D55628" w:rsidRDefault="00182AC1" w:rsidP="00D55628">
                                  <w:pPr>
                                    <w:rPr>
                                      <w:noProof/>
                                    </w:rPr>
                                  </w:pPr>
                                  <w:r>
                                    <w:rPr>
                                      <w:noProof/>
                                    </w:rPr>
                                    <w:drawing>
                                      <wp:inline distT="0" distB="0" distL="0" distR="0" wp14:anchorId="79E083A6" wp14:editId="3527830C">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4CD9665" w14:textId="77777777" w:rsidR="00182AC1" w:rsidRPr="00D55628" w:rsidRDefault="00182AC1" w:rsidP="00D55628">
                                  <w:pPr>
                                    <w:rPr>
                                      <w:noProof/>
                                    </w:rPr>
                                  </w:pPr>
                                  <w:r>
                                    <w:rPr>
                                      <w:noProof/>
                                    </w:rPr>
                                    <w:drawing>
                                      <wp:inline distT="0" distB="0" distL="0" distR="0" wp14:anchorId="47DB340F" wp14:editId="3F68EEFA">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E0F9FC6" w14:textId="77777777" w:rsidR="00182AC1" w:rsidRPr="00D55628" w:rsidRDefault="00182AC1" w:rsidP="00D55628">
                                  <w:pPr>
                                    <w:rPr>
                                      <w:noProof/>
                                    </w:rPr>
                                  </w:pPr>
                                  <w:r>
                                    <w:rPr>
                                      <w:noProof/>
                                    </w:rPr>
                                    <w:drawing>
                                      <wp:inline distT="0" distB="0" distL="0" distR="0" wp14:anchorId="37A4CA42" wp14:editId="47F00CDC">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087124CF" w14:textId="77777777" w:rsidR="00182AC1" w:rsidRPr="00D55628" w:rsidRDefault="00182AC1" w:rsidP="00D55628">
                                  <w:pPr>
                                    <w:rPr>
                                      <w:noProof/>
                                    </w:rPr>
                                  </w:pPr>
                                  <w:r>
                                    <w:rPr>
                                      <w:noProof/>
                                    </w:rPr>
                                    <w:drawing>
                                      <wp:inline distT="0" distB="0" distL="0" distR="0" wp14:anchorId="5F2A2751" wp14:editId="6F332EA2">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79749507" w14:textId="77777777" w:rsidR="00182AC1" w:rsidRPr="00D55628" w:rsidRDefault="00182AC1" w:rsidP="005614D2">
                            <w:pPr>
                              <w:pStyle w:val="xDisclaimerText"/>
                            </w:pPr>
                          </w:p>
                        </w:txbxContent>
                      </v:textbox>
                      <w10:wrap type="topAndBottom" anchorx="page" anchory="page"/>
                      <w10:anchorlock/>
                    </v:shape>
                  </w:pict>
                </mc:Fallback>
              </mc:AlternateContent>
            </w:r>
          </w:p>
          <w:sdt>
            <w:sdtPr>
              <w:rPr>
                <w:b w:val="0"/>
                <w:iCs/>
                <w:spacing w:val="0"/>
                <w:sz w:val="32"/>
                <w:szCs w:val="24"/>
              </w:rPr>
              <w:alias w:val="CoverTitle2"/>
              <w:tag w:val="CoverTitle2"/>
              <w:id w:val="1622960908"/>
              <w:lock w:val="sdtContentLocked"/>
              <w:placeholder>
                <w:docPart w:val="AD0B4E5C1D5D43A69B33D05464764FFB"/>
              </w:placeholder>
            </w:sdtPr>
            <w:sdtEndPr/>
            <w:sdtContent>
              <w:p w14:paraId="5BBCEE1B" w14:textId="748F85D9" w:rsidR="0028219D" w:rsidRDefault="0028219D" w:rsidP="0028219D">
                <w:pPr>
                  <w:pStyle w:val="TitleBlack"/>
                </w:pPr>
                <w:r>
                  <w:t>Victorian Cadastral Surveys Practice Directives</w:t>
                </w:r>
              </w:p>
              <w:p w14:paraId="7A075A4C" w14:textId="77777777" w:rsidR="0028219D" w:rsidRDefault="0028219D" w:rsidP="0028219D">
                <w:pPr>
                  <w:pStyle w:val="SubtitleBlack"/>
                </w:pPr>
              </w:p>
              <w:p w14:paraId="0720034F" w14:textId="77777777" w:rsidR="00A04486" w:rsidRPr="00556A21" w:rsidRDefault="007A2CBD" w:rsidP="003C6351">
                <w:pPr>
                  <w:pStyle w:val="SubtitleBlack"/>
                </w:pPr>
              </w:p>
            </w:sdtContent>
          </w:sdt>
        </w:tc>
      </w:tr>
    </w:tbl>
    <w:p w14:paraId="0E601232" w14:textId="77C90573" w:rsidR="00A04486" w:rsidRPr="003C6351" w:rsidRDefault="00602DC3" w:rsidP="003C6351">
      <w:pPr>
        <w:pStyle w:val="SubtitleBlack"/>
      </w:pPr>
      <w:r>
        <w:t xml:space="preserve">Surveyor-General Victoria </w:t>
      </w:r>
    </w:p>
    <w:tbl>
      <w:tblPr>
        <w:tblStyle w:val="TableAsPlaceholder"/>
        <w:tblpPr w:leftFromText="181" w:rightFromText="181" w:horzAnchor="margin" w:tblpYSpec="bottom"/>
        <w:tblOverlap w:val="never"/>
        <w:tblW w:w="0" w:type="auto"/>
        <w:tblCellMar>
          <w:top w:w="170" w:type="dxa"/>
          <w:bottom w:w="227" w:type="dxa"/>
        </w:tblCellMar>
        <w:tblLook w:val="04A0" w:firstRow="1" w:lastRow="0" w:firstColumn="1" w:lastColumn="0" w:noHBand="0" w:noVBand="1"/>
      </w:tblPr>
      <w:tblGrid>
        <w:gridCol w:w="9639"/>
      </w:tblGrid>
      <w:tr w:rsidR="00A04486" w14:paraId="4A5163D0" w14:textId="77777777" w:rsidTr="00211CA6">
        <w:tc>
          <w:tcPr>
            <w:tcW w:w="9855" w:type="dxa"/>
          </w:tcPr>
          <w:p w14:paraId="16A6C6BB" w14:textId="33B727B3" w:rsidR="00A04486" w:rsidRDefault="00032ED6" w:rsidP="00211CA6">
            <w:pPr>
              <w:pStyle w:val="BodyText"/>
            </w:pPr>
            <w:r>
              <w:t>July 2021</w:t>
            </w:r>
          </w:p>
          <w:p w14:paraId="2B572C76" w14:textId="43BCF980" w:rsidR="008734DB" w:rsidRDefault="008734DB" w:rsidP="008734DB">
            <w:pPr>
              <w:pStyle w:val="BodyText"/>
            </w:pPr>
          </w:p>
        </w:tc>
      </w:tr>
    </w:tbl>
    <w:p w14:paraId="2F6EFE33" w14:textId="77777777" w:rsidR="00F16447" w:rsidRDefault="00F16447" w:rsidP="003C6351">
      <w:pPr>
        <w:pStyle w:val="SubtitleBlack"/>
      </w:pPr>
    </w:p>
    <w:p w14:paraId="501AC9FC" w14:textId="77777777" w:rsidR="00A04486" w:rsidRDefault="00A04486">
      <w:r>
        <w:br w:type="page"/>
      </w:r>
    </w:p>
    <w:p w14:paraId="2EC3B21F" w14:textId="2439B7EC" w:rsidR="00A04486" w:rsidRDefault="00B46EB3" w:rsidP="007B5D6C">
      <w:pPr>
        <w:pStyle w:val="SmallHeading"/>
        <w:spacing w:before="0"/>
      </w:pPr>
      <w:r w:rsidRPr="00D55628">
        <w:rPr>
          <w:noProof/>
        </w:rPr>
        <w:lastRenderedPageBreak/>
        <mc:AlternateContent>
          <mc:Choice Requires="wps">
            <w:drawing>
              <wp:anchor distT="0" distB="0" distL="114300" distR="114300" simplePos="0" relativeHeight="251656192" behindDoc="0" locked="0" layoutInCell="1" allowOverlap="1" wp14:anchorId="7E7BED24" wp14:editId="73458565">
                <wp:simplePos x="0" y="0"/>
                <wp:positionH relativeFrom="page">
                  <wp:align>left</wp:align>
                </wp:positionH>
                <wp:positionV relativeFrom="page">
                  <wp:align>top</wp:align>
                </wp:positionV>
                <wp:extent cx="7562850" cy="1609725"/>
                <wp:effectExtent l="0" t="0" r="0" b="0"/>
                <wp:wrapTopAndBottom/>
                <wp:docPr id="9"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182AC1" w:rsidRPr="00AB780B" w14:paraId="0FF197AD" w14:textId="77777777" w:rsidTr="00DC7231">
                              <w:trPr>
                                <w:trHeight w:hRule="exact" w:val="1247"/>
                                <w:tblCellSpacing w:w="71" w:type="dxa"/>
                              </w:trPr>
                              <w:tc>
                                <w:tcPr>
                                  <w:tcW w:w="1601" w:type="dxa"/>
                                  <w:vAlign w:val="center"/>
                                </w:tcPr>
                                <w:p w14:paraId="03DD36EC" w14:textId="77777777" w:rsidR="00182AC1" w:rsidRPr="00D55628" w:rsidRDefault="00182AC1" w:rsidP="00D55628">
                                  <w:r w:rsidRPr="00D55628">
                                    <w:rPr>
                                      <w:noProof/>
                                    </w:rPr>
                                    <w:drawing>
                                      <wp:inline distT="0" distB="0" distL="0" distR="0" wp14:anchorId="590BBA9C" wp14:editId="3202E3F7">
                                        <wp:extent cx="1016635" cy="5200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890B521" w14:textId="77777777" w:rsidR="00182AC1" w:rsidRPr="00D55628" w:rsidRDefault="00182AC1" w:rsidP="00D55628">
                                  <w:r w:rsidRPr="00D55628">
                                    <w:rPr>
                                      <w:noProof/>
                                    </w:rPr>
                                    <w:drawing>
                                      <wp:inline distT="0" distB="0" distL="0" distR="0" wp14:anchorId="33F046C9" wp14:editId="23D84E82">
                                        <wp:extent cx="1016635" cy="5200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2819213" w14:textId="77777777" w:rsidR="00182AC1" w:rsidRPr="00D55628" w:rsidRDefault="00182AC1" w:rsidP="00D55628">
                                  <w:r w:rsidRPr="00D55628">
                                    <w:rPr>
                                      <w:noProof/>
                                    </w:rPr>
                                    <w:drawing>
                                      <wp:inline distT="0" distB="0" distL="0" distR="0" wp14:anchorId="3C48A1A0" wp14:editId="496D4D24">
                                        <wp:extent cx="1016635" cy="5200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7FCDA9A2" w14:textId="77777777" w:rsidR="00182AC1" w:rsidRPr="00D55628" w:rsidRDefault="00182AC1" w:rsidP="00D55628">
                                  <w:r w:rsidRPr="00D55628">
                                    <w:rPr>
                                      <w:noProof/>
                                    </w:rPr>
                                    <w:drawing>
                                      <wp:inline distT="0" distB="0" distL="0" distR="0" wp14:anchorId="01354C01" wp14:editId="74B16161">
                                        <wp:extent cx="1016635" cy="5200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548A02" w14:textId="77777777" w:rsidR="00182AC1" w:rsidRPr="00D55628" w:rsidRDefault="00182AC1" w:rsidP="00A04486">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7BED24" id="_x0000_s1032" type="#_x0000_t202" alt="Title: Co-Branding Logos" style="position:absolute;margin-left:0;margin-top:0;width:595.5pt;height:126.75pt;z-index:251656192;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182AC1" w:rsidRPr="00AB780B" w14:paraId="0FF197AD" w14:textId="77777777" w:rsidTr="00DC7231">
                        <w:trPr>
                          <w:trHeight w:hRule="exact" w:val="1247"/>
                          <w:tblCellSpacing w:w="71" w:type="dxa"/>
                        </w:trPr>
                        <w:tc>
                          <w:tcPr>
                            <w:tcW w:w="1601" w:type="dxa"/>
                            <w:vAlign w:val="center"/>
                          </w:tcPr>
                          <w:p w14:paraId="03DD36EC" w14:textId="77777777" w:rsidR="00182AC1" w:rsidRPr="00D55628" w:rsidRDefault="00182AC1" w:rsidP="00D55628">
                            <w:r w:rsidRPr="00D55628">
                              <w:rPr>
                                <w:noProof/>
                              </w:rPr>
                              <w:drawing>
                                <wp:inline distT="0" distB="0" distL="0" distR="0" wp14:anchorId="590BBA9C" wp14:editId="3202E3F7">
                                  <wp:extent cx="1016635" cy="5200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890B521" w14:textId="77777777" w:rsidR="00182AC1" w:rsidRPr="00D55628" w:rsidRDefault="00182AC1" w:rsidP="00D55628">
                            <w:r w:rsidRPr="00D55628">
                              <w:rPr>
                                <w:noProof/>
                              </w:rPr>
                              <w:drawing>
                                <wp:inline distT="0" distB="0" distL="0" distR="0" wp14:anchorId="33F046C9" wp14:editId="23D84E82">
                                  <wp:extent cx="1016635" cy="5200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2819213" w14:textId="77777777" w:rsidR="00182AC1" w:rsidRPr="00D55628" w:rsidRDefault="00182AC1" w:rsidP="00D55628">
                            <w:r w:rsidRPr="00D55628">
                              <w:rPr>
                                <w:noProof/>
                              </w:rPr>
                              <w:drawing>
                                <wp:inline distT="0" distB="0" distL="0" distR="0" wp14:anchorId="3C48A1A0" wp14:editId="496D4D24">
                                  <wp:extent cx="1016635" cy="5200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7FCDA9A2" w14:textId="77777777" w:rsidR="00182AC1" w:rsidRPr="00D55628" w:rsidRDefault="00182AC1" w:rsidP="00D55628">
                            <w:r w:rsidRPr="00D55628">
                              <w:rPr>
                                <w:noProof/>
                              </w:rPr>
                              <w:drawing>
                                <wp:inline distT="0" distB="0" distL="0" distR="0" wp14:anchorId="01354C01" wp14:editId="74B16161">
                                  <wp:extent cx="1016635" cy="5200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548A02" w14:textId="77777777" w:rsidR="00182AC1" w:rsidRPr="00D55628" w:rsidRDefault="00182AC1" w:rsidP="00A04486">
                      <w:pPr>
                        <w:pStyle w:val="xDisclaimerText"/>
                      </w:pPr>
                    </w:p>
                  </w:txbxContent>
                </v:textbox>
                <w10:wrap type="topAndBottom" anchorx="page" anchory="page"/>
              </v:shape>
            </w:pict>
          </mc:Fallback>
        </mc:AlternateContent>
      </w:r>
      <w:r>
        <w:t>Revision History</w:t>
      </w:r>
    </w:p>
    <w:p w14:paraId="5551A04A" w14:textId="4416597F" w:rsidR="00055623" w:rsidRDefault="00055623" w:rsidP="00055623">
      <w:pPr>
        <w:pStyle w:val="SmallBodyText"/>
      </w:pPr>
    </w:p>
    <w:tbl>
      <w:tblPr>
        <w:tblStyle w:val="TableGrid"/>
        <w:tblW w:w="0" w:type="auto"/>
        <w:tblLook w:val="04A0" w:firstRow="1" w:lastRow="0" w:firstColumn="1" w:lastColumn="0" w:noHBand="0" w:noVBand="1"/>
      </w:tblPr>
      <w:tblGrid>
        <w:gridCol w:w="709"/>
        <w:gridCol w:w="1418"/>
        <w:gridCol w:w="4819"/>
        <w:gridCol w:w="2693"/>
      </w:tblGrid>
      <w:tr w:rsidR="00AC2478" w14:paraId="6FB75CDD" w14:textId="77777777" w:rsidTr="00F25E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09" w:type="dxa"/>
            <w:tcBorders>
              <w:bottom w:val="nil"/>
            </w:tcBorders>
            <w:vAlign w:val="top"/>
          </w:tcPr>
          <w:p w14:paraId="420DAACB" w14:textId="0A64D667" w:rsidR="00AC2478" w:rsidRPr="00AC2478" w:rsidRDefault="00AC2478" w:rsidP="00055623">
            <w:pPr>
              <w:pStyle w:val="SmallBodyText"/>
              <w:rPr>
                <w:color w:val="FFFFFF" w:themeColor="background1"/>
              </w:rPr>
            </w:pPr>
            <w:r>
              <w:rPr>
                <w:color w:val="FFFFFF" w:themeColor="background1"/>
              </w:rPr>
              <w:t>Edition</w:t>
            </w:r>
          </w:p>
        </w:tc>
        <w:tc>
          <w:tcPr>
            <w:tcW w:w="1418" w:type="dxa"/>
            <w:tcBorders>
              <w:bottom w:val="nil"/>
            </w:tcBorders>
            <w:vAlign w:val="top"/>
          </w:tcPr>
          <w:p w14:paraId="215E05DD" w14:textId="64F38CB4" w:rsidR="00AC2478" w:rsidRPr="00AC2478" w:rsidRDefault="00AC2478" w:rsidP="00055623">
            <w:pPr>
              <w:pStyle w:val="SmallBodyTex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Commence </w:t>
            </w:r>
          </w:p>
        </w:tc>
        <w:tc>
          <w:tcPr>
            <w:tcW w:w="4819" w:type="dxa"/>
            <w:tcBorders>
              <w:bottom w:val="nil"/>
            </w:tcBorders>
            <w:vAlign w:val="top"/>
          </w:tcPr>
          <w:p w14:paraId="2F13BA24" w14:textId="33DFC0C7" w:rsidR="00AC2478" w:rsidRPr="00AC2478" w:rsidRDefault="00AC2478" w:rsidP="00055623">
            <w:pPr>
              <w:pStyle w:val="SmallBodyTex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Summary of Revisions</w:t>
            </w:r>
          </w:p>
        </w:tc>
        <w:tc>
          <w:tcPr>
            <w:tcW w:w="2693" w:type="dxa"/>
            <w:tcBorders>
              <w:bottom w:val="nil"/>
            </w:tcBorders>
            <w:vAlign w:val="top"/>
          </w:tcPr>
          <w:p w14:paraId="22D8BC2A" w14:textId="1AC2942F" w:rsidR="00AC2478" w:rsidRPr="00AC2478" w:rsidRDefault="00AC2478" w:rsidP="00055623">
            <w:pPr>
              <w:pStyle w:val="SmallBodyTex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Sections</w:t>
            </w:r>
          </w:p>
        </w:tc>
      </w:tr>
      <w:tr w:rsidR="00D96424" w14:paraId="642B958B" w14:textId="718218F4" w:rsidTr="00F25E1B">
        <w:tc>
          <w:tcPr>
            <w:tcW w:w="709" w:type="dxa"/>
            <w:tcBorders>
              <w:top w:val="nil"/>
              <w:bottom w:val="nil"/>
            </w:tcBorders>
          </w:tcPr>
          <w:p w14:paraId="1137400A" w14:textId="04C51935" w:rsidR="00D96424" w:rsidRPr="00DC6642" w:rsidRDefault="005B4AA9" w:rsidP="00D96424">
            <w:pPr>
              <w:pStyle w:val="SmallBodyText"/>
              <w:rPr>
                <w:color w:val="auto"/>
              </w:rPr>
            </w:pPr>
            <w:r w:rsidRPr="00DC6642">
              <w:rPr>
                <w:color w:val="auto"/>
              </w:rPr>
              <w:t>2</w:t>
            </w:r>
          </w:p>
        </w:tc>
        <w:tc>
          <w:tcPr>
            <w:tcW w:w="1418" w:type="dxa"/>
            <w:tcBorders>
              <w:top w:val="nil"/>
              <w:bottom w:val="nil"/>
            </w:tcBorders>
          </w:tcPr>
          <w:p w14:paraId="0FA088B1" w14:textId="4A4D3BC1" w:rsidR="00D96424" w:rsidRPr="00DC6642" w:rsidRDefault="005B4AA9" w:rsidP="00D96424">
            <w:pPr>
              <w:pStyle w:val="SmallBodyText"/>
              <w:rPr>
                <w:color w:val="auto"/>
              </w:rPr>
            </w:pPr>
            <w:r w:rsidRPr="00DC6642">
              <w:rPr>
                <w:color w:val="auto"/>
              </w:rPr>
              <w:t>1 July 2022</w:t>
            </w:r>
          </w:p>
        </w:tc>
        <w:tc>
          <w:tcPr>
            <w:tcW w:w="4819" w:type="dxa"/>
            <w:tcBorders>
              <w:top w:val="nil"/>
              <w:bottom w:val="nil"/>
            </w:tcBorders>
          </w:tcPr>
          <w:p w14:paraId="1CA8A59A" w14:textId="24D8186F" w:rsidR="00D96424" w:rsidRPr="00DC6642" w:rsidRDefault="005B4AA9" w:rsidP="00D96424">
            <w:pPr>
              <w:pStyle w:val="SmallBodyText"/>
              <w:rPr>
                <w:color w:val="auto"/>
              </w:rPr>
            </w:pPr>
            <w:r w:rsidRPr="00DC6642">
              <w:rPr>
                <w:color w:val="auto"/>
              </w:rPr>
              <w:t xml:space="preserve">Mandate of connection to MGA2020 for all cadastral surveys </w:t>
            </w:r>
            <w:r w:rsidR="00DC6642" w:rsidRPr="00DC6642">
              <w:rPr>
                <w:color w:val="auto"/>
              </w:rPr>
              <w:t>except those supporting partial survey subdivisions and Records of having re-established a cadastral boundary</w:t>
            </w:r>
          </w:p>
        </w:tc>
        <w:tc>
          <w:tcPr>
            <w:tcW w:w="2693" w:type="dxa"/>
            <w:tcBorders>
              <w:top w:val="nil"/>
              <w:bottom w:val="nil"/>
            </w:tcBorders>
          </w:tcPr>
          <w:p w14:paraId="615AFC8B" w14:textId="520EAD1B" w:rsidR="00D96424" w:rsidRDefault="00DC6642" w:rsidP="00D96424">
            <w:pPr>
              <w:pStyle w:val="SmallBodyText"/>
            </w:pPr>
            <w:r>
              <w:t>2.2</w:t>
            </w:r>
          </w:p>
          <w:p w14:paraId="0CE5BA5F" w14:textId="4C22E398" w:rsidR="00D96424" w:rsidRDefault="00D96424" w:rsidP="00D96424">
            <w:pPr>
              <w:pStyle w:val="SmallBodyText"/>
              <w:rPr>
                <w:color w:val="FFFFFF" w:themeColor="background1"/>
              </w:rPr>
            </w:pPr>
          </w:p>
        </w:tc>
      </w:tr>
      <w:tr w:rsidR="00F25E1B" w14:paraId="3DD91A99" w14:textId="77777777" w:rsidTr="00F25E1B">
        <w:tc>
          <w:tcPr>
            <w:tcW w:w="709" w:type="dxa"/>
            <w:tcBorders>
              <w:top w:val="nil"/>
              <w:bottom w:val="nil"/>
            </w:tcBorders>
          </w:tcPr>
          <w:p w14:paraId="433BDFA7" w14:textId="77777777" w:rsidR="00F25E1B" w:rsidRPr="00DC6642" w:rsidRDefault="00F25E1B" w:rsidP="00F25E1B">
            <w:pPr>
              <w:pStyle w:val="SmallBodyText"/>
              <w:rPr>
                <w:color w:val="auto"/>
              </w:rPr>
            </w:pPr>
          </w:p>
        </w:tc>
        <w:tc>
          <w:tcPr>
            <w:tcW w:w="1418" w:type="dxa"/>
            <w:tcBorders>
              <w:top w:val="nil"/>
              <w:bottom w:val="nil"/>
            </w:tcBorders>
          </w:tcPr>
          <w:p w14:paraId="6AFFD0D9" w14:textId="77777777" w:rsidR="00F25E1B" w:rsidRPr="00DC6642" w:rsidRDefault="00F25E1B" w:rsidP="00F25E1B">
            <w:pPr>
              <w:pStyle w:val="SmallBodyText"/>
              <w:rPr>
                <w:color w:val="auto"/>
              </w:rPr>
            </w:pPr>
          </w:p>
        </w:tc>
        <w:tc>
          <w:tcPr>
            <w:tcW w:w="4819" w:type="dxa"/>
            <w:tcBorders>
              <w:top w:val="nil"/>
              <w:bottom w:val="nil"/>
            </w:tcBorders>
          </w:tcPr>
          <w:p w14:paraId="72FC0419" w14:textId="3F8F2CEB" w:rsidR="00F25E1B" w:rsidRPr="00DC6642" w:rsidRDefault="00F25E1B" w:rsidP="00F25E1B">
            <w:pPr>
              <w:pStyle w:val="SmallBodyText"/>
              <w:rPr>
                <w:color w:val="auto"/>
              </w:rPr>
            </w:pPr>
            <w:r>
              <w:rPr>
                <w:color w:val="auto"/>
              </w:rPr>
              <w:t>Specify Network Real Time Kinematic (NRTK) GNSS techniques</w:t>
            </w:r>
          </w:p>
        </w:tc>
        <w:tc>
          <w:tcPr>
            <w:tcW w:w="2693" w:type="dxa"/>
            <w:tcBorders>
              <w:top w:val="nil"/>
              <w:bottom w:val="nil"/>
            </w:tcBorders>
          </w:tcPr>
          <w:p w14:paraId="4936293E" w14:textId="72BB0843" w:rsidR="00F25E1B" w:rsidRDefault="00F25E1B" w:rsidP="00F25E1B">
            <w:pPr>
              <w:pStyle w:val="SmallBodyText"/>
            </w:pPr>
            <w:r>
              <w:t>2.3</w:t>
            </w:r>
          </w:p>
        </w:tc>
      </w:tr>
      <w:tr w:rsidR="00F25E1B" w14:paraId="52B632CB" w14:textId="77777777" w:rsidTr="00F25E1B">
        <w:tc>
          <w:tcPr>
            <w:tcW w:w="709" w:type="dxa"/>
            <w:tcBorders>
              <w:top w:val="nil"/>
            </w:tcBorders>
          </w:tcPr>
          <w:p w14:paraId="54297FD5" w14:textId="77777777" w:rsidR="00F25E1B" w:rsidRPr="00DC6642" w:rsidRDefault="00F25E1B" w:rsidP="00D96424">
            <w:pPr>
              <w:pStyle w:val="SmallBodyText"/>
              <w:rPr>
                <w:color w:val="auto"/>
              </w:rPr>
            </w:pPr>
          </w:p>
        </w:tc>
        <w:tc>
          <w:tcPr>
            <w:tcW w:w="1418" w:type="dxa"/>
            <w:tcBorders>
              <w:top w:val="nil"/>
            </w:tcBorders>
          </w:tcPr>
          <w:p w14:paraId="571A0270" w14:textId="77777777" w:rsidR="00F25E1B" w:rsidRPr="00DC6642" w:rsidRDefault="00F25E1B" w:rsidP="00D96424">
            <w:pPr>
              <w:pStyle w:val="SmallBodyText"/>
              <w:rPr>
                <w:color w:val="auto"/>
              </w:rPr>
            </w:pPr>
          </w:p>
        </w:tc>
        <w:tc>
          <w:tcPr>
            <w:tcW w:w="4819" w:type="dxa"/>
            <w:tcBorders>
              <w:top w:val="nil"/>
            </w:tcBorders>
          </w:tcPr>
          <w:p w14:paraId="1BDC62C0" w14:textId="77837905" w:rsidR="00F25E1B" w:rsidRPr="00DC6642" w:rsidRDefault="00F25E1B" w:rsidP="00D96424">
            <w:pPr>
              <w:pStyle w:val="SmallBodyText"/>
              <w:rPr>
                <w:color w:val="auto"/>
              </w:rPr>
            </w:pPr>
            <w:r>
              <w:rPr>
                <w:color w:val="auto"/>
              </w:rPr>
              <w:t>References to MGA changed to MGA2020</w:t>
            </w:r>
          </w:p>
        </w:tc>
        <w:tc>
          <w:tcPr>
            <w:tcW w:w="2693" w:type="dxa"/>
            <w:tcBorders>
              <w:top w:val="nil"/>
            </w:tcBorders>
          </w:tcPr>
          <w:p w14:paraId="70C50DFA" w14:textId="0B6F196D" w:rsidR="00F25E1B" w:rsidRDefault="00F25E1B" w:rsidP="00D96424">
            <w:pPr>
              <w:pStyle w:val="SmallBodyText"/>
            </w:pPr>
            <w:r>
              <w:t>All</w:t>
            </w:r>
          </w:p>
        </w:tc>
      </w:tr>
    </w:tbl>
    <w:p w14:paraId="287442F7" w14:textId="77777777" w:rsidR="00AC2478" w:rsidRDefault="00AC2478" w:rsidP="00055623">
      <w:pPr>
        <w:pStyle w:val="SmallBodyText"/>
      </w:pPr>
    </w:p>
    <w:p w14:paraId="1169F825" w14:textId="29615BA4" w:rsidR="00AC2478" w:rsidRDefault="00AC2478" w:rsidP="00055623">
      <w:pPr>
        <w:pStyle w:val="SmallBodyText"/>
      </w:pPr>
    </w:p>
    <w:p w14:paraId="17055EE6" w14:textId="77777777" w:rsidR="00AC2478" w:rsidRDefault="00AC2478" w:rsidP="00055623">
      <w:pPr>
        <w:pStyle w:val="SmallBodyText"/>
      </w:pPr>
    </w:p>
    <w:p w14:paraId="3A326203" w14:textId="0BC14ABF" w:rsidR="00A04486" w:rsidRDefault="00A04486" w:rsidP="00A04486">
      <w:pPr>
        <w:pStyle w:val="SmallBodyText"/>
      </w:pPr>
    </w:p>
    <w:tbl>
      <w:tblPr>
        <w:tblStyle w:val="TableAsPlaceholder"/>
        <w:tblpPr w:leftFromText="181" w:rightFromText="181" w:horzAnchor="margin" w:tblpYSpec="bottom"/>
        <w:tblOverlap w:val="never"/>
        <w:tblW w:w="5000" w:type="pct"/>
        <w:tblCellMar>
          <w:top w:w="170" w:type="dxa"/>
          <w:bottom w:w="227" w:type="dxa"/>
        </w:tblCellMar>
        <w:tblLook w:val="04A0" w:firstRow="1" w:lastRow="0" w:firstColumn="1" w:lastColumn="0" w:noHBand="0" w:noVBand="1"/>
      </w:tblPr>
      <w:tblGrid>
        <w:gridCol w:w="9639"/>
      </w:tblGrid>
      <w:tr w:rsidR="00A04486" w14:paraId="21F424F4" w14:textId="77777777" w:rsidTr="005552C7">
        <w:tc>
          <w:tcPr>
            <w:tcW w:w="5000" w:type="pct"/>
          </w:tcPr>
          <w:p w14:paraId="39E6E103" w14:textId="77777777" w:rsidR="00A04486" w:rsidRDefault="00A04486" w:rsidP="00211CA6">
            <w:pPr>
              <w:pStyle w:val="xDisclaimerHeading"/>
            </w:pPr>
            <w:r>
              <w:t>Report produced by:</w:t>
            </w:r>
          </w:p>
          <w:p w14:paraId="6952F459" w14:textId="1D9AE7E1" w:rsidR="00A04486" w:rsidRDefault="00A04486" w:rsidP="00211CA6">
            <w:pPr>
              <w:pStyle w:val="xDisclaimerText"/>
            </w:pPr>
          </w:p>
          <w:p w14:paraId="15EBE1BC" w14:textId="3114F698" w:rsidR="00A04486" w:rsidRDefault="004F09FB" w:rsidP="00211CA6">
            <w:pPr>
              <w:pStyle w:val="xDisclaimerText"/>
            </w:pPr>
            <w:r>
              <w:t>Surveyor-General Victoria</w:t>
            </w:r>
          </w:p>
          <w:p w14:paraId="153FA94A" w14:textId="77777777" w:rsidR="004F09FB" w:rsidRDefault="004F09FB" w:rsidP="00211CA6">
            <w:pPr>
              <w:pStyle w:val="xDisclaimerText"/>
            </w:pPr>
            <w:r>
              <w:t>Land Use Victoria</w:t>
            </w:r>
          </w:p>
          <w:p w14:paraId="464E3401" w14:textId="77777777" w:rsidR="004F09FB" w:rsidRDefault="004F09FB" w:rsidP="00211CA6">
            <w:pPr>
              <w:pStyle w:val="xDisclaimerText"/>
            </w:pPr>
            <w:r>
              <w:t>Department of Environment, Land, Water and Planning</w:t>
            </w:r>
          </w:p>
          <w:p w14:paraId="412DE613" w14:textId="5471FE7D" w:rsidR="00A04486" w:rsidRDefault="00D96424" w:rsidP="00211CA6">
            <w:pPr>
              <w:pStyle w:val="xDisclaimerText"/>
            </w:pPr>
            <w:r>
              <w:t>Email: surveyor.general@delwp.vic.gov.au</w:t>
            </w:r>
          </w:p>
          <w:p w14:paraId="18E04D55" w14:textId="6AB433A3" w:rsidR="00A04486" w:rsidRDefault="00A04486" w:rsidP="00211CA6">
            <w:pPr>
              <w:pStyle w:val="xDisclaimerText"/>
            </w:pPr>
            <w:r>
              <w:t xml:space="preserve">Website: </w:t>
            </w:r>
            <w:r w:rsidR="000B2D65">
              <w:t>www.</w:t>
            </w:r>
            <w:r w:rsidR="00D96424">
              <w:t>land</w:t>
            </w:r>
            <w:r w:rsidR="000B2D65">
              <w:t>.vic.gov.au/surveying</w:t>
            </w:r>
          </w:p>
          <w:p w14:paraId="4509BF13" w14:textId="0914C898" w:rsidR="00A04486" w:rsidRDefault="00A04486" w:rsidP="00211CA6">
            <w:pPr>
              <w:pStyle w:val="xDisclaimerText"/>
            </w:pPr>
          </w:p>
        </w:tc>
      </w:tr>
    </w:tbl>
    <w:p w14:paraId="2E3A7172" w14:textId="77777777" w:rsidR="00A04486" w:rsidRDefault="00A04486">
      <w:pPr>
        <w:sectPr w:rsidR="00A04486" w:rsidSect="001C5A30">
          <w:headerReference w:type="even" r:id="rId43"/>
          <w:footerReference w:type="even" r:id="rId44"/>
          <w:headerReference w:type="first" r:id="rId45"/>
          <w:footerReference w:type="first" r:id="rId46"/>
          <w:pgSz w:w="11907" w:h="16840" w:code="9"/>
          <w:pgMar w:top="1134" w:right="1134" w:bottom="1134" w:left="1134" w:header="284" w:footer="284" w:gutter="0"/>
          <w:cols w:space="708"/>
          <w:titlePg/>
          <w:docGrid w:linePitch="360"/>
        </w:sectPr>
      </w:pPr>
    </w:p>
    <w:bookmarkStart w:id="2" w:name="_Toc420521700" w:displacedByCustomXml="next"/>
    <w:sdt>
      <w:sdtPr>
        <w:rPr>
          <w:b w:val="0"/>
          <w:color w:val="363534" w:themeColor="text1"/>
          <w:sz w:val="20"/>
          <w:szCs w:val="20"/>
        </w:rPr>
        <w:id w:val="-290744984"/>
        <w:docPartObj>
          <w:docPartGallery w:val="Table of Contents"/>
          <w:docPartUnique/>
        </w:docPartObj>
      </w:sdtPr>
      <w:sdtEndPr>
        <w:rPr>
          <w:bCs/>
          <w:noProof/>
        </w:rPr>
      </w:sdtEndPr>
      <w:sdtContent>
        <w:p w14:paraId="220BB17A" w14:textId="77777777" w:rsidR="00BB4481" w:rsidRDefault="00BB4481">
          <w:pPr>
            <w:pStyle w:val="TOCHeading"/>
          </w:pPr>
          <w:r>
            <w:t>Contents</w:t>
          </w:r>
          <w:bookmarkStart w:id="3" w:name="_TOCMarker"/>
          <w:bookmarkEnd w:id="3"/>
        </w:p>
        <w:p w14:paraId="207CDF7F" w14:textId="0968037D" w:rsidR="00BF2BED" w:rsidRDefault="00BB4481">
          <w:pPr>
            <w:pStyle w:val="TOC1"/>
            <w:rPr>
              <w:rFonts w:eastAsiaTheme="minorEastAsia" w:cstheme="minorBidi"/>
              <w:b w:val="0"/>
              <w:color w:val="auto"/>
              <w:sz w:val="22"/>
              <w:szCs w:val="22"/>
            </w:rPr>
          </w:pPr>
          <w:r>
            <w:fldChar w:fldCharType="begin"/>
          </w:r>
          <w:r>
            <w:instrText xml:space="preserve"> TOC \o "1-3" \h \z \u </w:instrText>
          </w:r>
          <w:r>
            <w:fldChar w:fldCharType="separate"/>
          </w:r>
          <w:hyperlink w:anchor="_Toc107482432" w:history="1">
            <w:r w:rsidR="00BF2BED" w:rsidRPr="009F0BBF">
              <w:rPr>
                <w:rStyle w:val="Hyperlink"/>
              </w:rPr>
              <w:t>1. Cadastral Surveys Practice Directives</w:t>
            </w:r>
            <w:r w:rsidR="00BF2BED">
              <w:rPr>
                <w:webHidden/>
              </w:rPr>
              <w:tab/>
            </w:r>
            <w:r w:rsidR="00BF2BED">
              <w:rPr>
                <w:webHidden/>
              </w:rPr>
              <w:fldChar w:fldCharType="begin"/>
            </w:r>
            <w:r w:rsidR="00BF2BED">
              <w:rPr>
                <w:webHidden/>
              </w:rPr>
              <w:instrText xml:space="preserve"> PAGEREF _Toc107482432 \h </w:instrText>
            </w:r>
            <w:r w:rsidR="00BF2BED">
              <w:rPr>
                <w:webHidden/>
              </w:rPr>
            </w:r>
            <w:r w:rsidR="00BF2BED">
              <w:rPr>
                <w:webHidden/>
              </w:rPr>
              <w:fldChar w:fldCharType="separate"/>
            </w:r>
            <w:r w:rsidR="007A2CBD">
              <w:rPr>
                <w:webHidden/>
              </w:rPr>
              <w:t>4</w:t>
            </w:r>
            <w:r w:rsidR="00BF2BED">
              <w:rPr>
                <w:webHidden/>
              </w:rPr>
              <w:fldChar w:fldCharType="end"/>
            </w:r>
          </w:hyperlink>
        </w:p>
        <w:p w14:paraId="7196C115" w14:textId="7785D754" w:rsidR="00BF2BED" w:rsidRDefault="007A2CBD">
          <w:pPr>
            <w:pStyle w:val="TOC2"/>
            <w:rPr>
              <w:rFonts w:eastAsiaTheme="minorEastAsia" w:cstheme="minorBidi"/>
              <w:b w:val="0"/>
              <w:color w:val="auto"/>
              <w:sz w:val="22"/>
              <w:szCs w:val="22"/>
            </w:rPr>
          </w:pPr>
          <w:hyperlink w:anchor="_Toc107482433" w:history="1">
            <w:r w:rsidR="00BF2BED" w:rsidRPr="009F0BBF">
              <w:rPr>
                <w:rStyle w:val="Hyperlink"/>
              </w:rPr>
              <w:t>1.1 Purpose of Cadastral Surveys Practice Directives</w:t>
            </w:r>
            <w:r w:rsidR="00BF2BED">
              <w:rPr>
                <w:webHidden/>
              </w:rPr>
              <w:tab/>
            </w:r>
            <w:r w:rsidR="00BF2BED">
              <w:rPr>
                <w:webHidden/>
              </w:rPr>
              <w:fldChar w:fldCharType="begin"/>
            </w:r>
            <w:r w:rsidR="00BF2BED">
              <w:rPr>
                <w:webHidden/>
              </w:rPr>
              <w:instrText xml:space="preserve"> PAGEREF _Toc107482433 \h </w:instrText>
            </w:r>
            <w:r w:rsidR="00BF2BED">
              <w:rPr>
                <w:webHidden/>
              </w:rPr>
            </w:r>
            <w:r w:rsidR="00BF2BED">
              <w:rPr>
                <w:webHidden/>
              </w:rPr>
              <w:fldChar w:fldCharType="separate"/>
            </w:r>
            <w:r>
              <w:rPr>
                <w:webHidden/>
              </w:rPr>
              <w:t>4</w:t>
            </w:r>
            <w:r w:rsidR="00BF2BED">
              <w:rPr>
                <w:webHidden/>
              </w:rPr>
              <w:fldChar w:fldCharType="end"/>
            </w:r>
          </w:hyperlink>
        </w:p>
        <w:p w14:paraId="3F7A3A71" w14:textId="4FF05885" w:rsidR="00BF2BED" w:rsidRDefault="007A2CBD">
          <w:pPr>
            <w:pStyle w:val="TOC2"/>
            <w:rPr>
              <w:rFonts w:eastAsiaTheme="minorEastAsia" w:cstheme="minorBidi"/>
              <w:b w:val="0"/>
              <w:color w:val="auto"/>
              <w:sz w:val="22"/>
              <w:szCs w:val="22"/>
            </w:rPr>
          </w:pPr>
          <w:hyperlink w:anchor="_Toc107482434" w:history="1">
            <w:r w:rsidR="00BF2BED" w:rsidRPr="009F0BBF">
              <w:rPr>
                <w:rStyle w:val="Hyperlink"/>
              </w:rPr>
              <w:t>1.2 Disclaimer</w:t>
            </w:r>
            <w:r w:rsidR="00BF2BED">
              <w:rPr>
                <w:webHidden/>
              </w:rPr>
              <w:tab/>
            </w:r>
            <w:r w:rsidR="00BF2BED">
              <w:rPr>
                <w:webHidden/>
              </w:rPr>
              <w:fldChar w:fldCharType="begin"/>
            </w:r>
            <w:r w:rsidR="00BF2BED">
              <w:rPr>
                <w:webHidden/>
              </w:rPr>
              <w:instrText xml:space="preserve"> PAGEREF _Toc107482434 \h </w:instrText>
            </w:r>
            <w:r w:rsidR="00BF2BED">
              <w:rPr>
                <w:webHidden/>
              </w:rPr>
            </w:r>
            <w:r w:rsidR="00BF2BED">
              <w:rPr>
                <w:webHidden/>
              </w:rPr>
              <w:fldChar w:fldCharType="separate"/>
            </w:r>
            <w:r>
              <w:rPr>
                <w:webHidden/>
              </w:rPr>
              <w:t>4</w:t>
            </w:r>
            <w:r w:rsidR="00BF2BED">
              <w:rPr>
                <w:webHidden/>
              </w:rPr>
              <w:fldChar w:fldCharType="end"/>
            </w:r>
          </w:hyperlink>
        </w:p>
        <w:p w14:paraId="4F20C59C" w14:textId="309AAD3B" w:rsidR="00BF2BED" w:rsidRDefault="007A2CBD">
          <w:pPr>
            <w:pStyle w:val="TOC2"/>
            <w:rPr>
              <w:rFonts w:eastAsiaTheme="minorEastAsia" w:cstheme="minorBidi"/>
              <w:b w:val="0"/>
              <w:color w:val="auto"/>
              <w:sz w:val="22"/>
              <w:szCs w:val="22"/>
            </w:rPr>
          </w:pPr>
          <w:hyperlink w:anchor="_Toc107482435" w:history="1">
            <w:r w:rsidR="00BF2BED" w:rsidRPr="009F0BBF">
              <w:rPr>
                <w:rStyle w:val="Hyperlink"/>
              </w:rPr>
              <w:t>1.3 Role of the Surveyor-General of Victoria</w:t>
            </w:r>
            <w:r w:rsidR="00BF2BED">
              <w:rPr>
                <w:webHidden/>
              </w:rPr>
              <w:tab/>
            </w:r>
            <w:r w:rsidR="00BF2BED">
              <w:rPr>
                <w:webHidden/>
              </w:rPr>
              <w:fldChar w:fldCharType="begin"/>
            </w:r>
            <w:r w:rsidR="00BF2BED">
              <w:rPr>
                <w:webHidden/>
              </w:rPr>
              <w:instrText xml:space="preserve"> PAGEREF _Toc107482435 \h </w:instrText>
            </w:r>
            <w:r w:rsidR="00BF2BED">
              <w:rPr>
                <w:webHidden/>
              </w:rPr>
            </w:r>
            <w:r w:rsidR="00BF2BED">
              <w:rPr>
                <w:webHidden/>
              </w:rPr>
              <w:fldChar w:fldCharType="separate"/>
            </w:r>
            <w:r>
              <w:rPr>
                <w:webHidden/>
              </w:rPr>
              <w:t>4</w:t>
            </w:r>
            <w:r w:rsidR="00BF2BED">
              <w:rPr>
                <w:webHidden/>
              </w:rPr>
              <w:fldChar w:fldCharType="end"/>
            </w:r>
          </w:hyperlink>
        </w:p>
        <w:p w14:paraId="3749D33B" w14:textId="15A3710C" w:rsidR="00BF2BED" w:rsidRDefault="007A2CBD">
          <w:pPr>
            <w:pStyle w:val="TOC2"/>
            <w:rPr>
              <w:rFonts w:eastAsiaTheme="minorEastAsia" w:cstheme="minorBidi"/>
              <w:b w:val="0"/>
              <w:color w:val="auto"/>
              <w:sz w:val="22"/>
              <w:szCs w:val="22"/>
            </w:rPr>
          </w:pPr>
          <w:hyperlink w:anchor="_Toc107482436" w:history="1">
            <w:r w:rsidR="00BF2BED" w:rsidRPr="009F0BBF">
              <w:rPr>
                <w:rStyle w:val="Hyperlink"/>
              </w:rPr>
              <w:t>1.4 Compliance and Survey Audit Program</w:t>
            </w:r>
            <w:r w:rsidR="00BF2BED">
              <w:rPr>
                <w:webHidden/>
              </w:rPr>
              <w:tab/>
            </w:r>
            <w:r w:rsidR="00BF2BED">
              <w:rPr>
                <w:webHidden/>
              </w:rPr>
              <w:fldChar w:fldCharType="begin"/>
            </w:r>
            <w:r w:rsidR="00BF2BED">
              <w:rPr>
                <w:webHidden/>
              </w:rPr>
              <w:instrText xml:space="preserve"> PAGEREF _Toc107482436 \h </w:instrText>
            </w:r>
            <w:r w:rsidR="00BF2BED">
              <w:rPr>
                <w:webHidden/>
              </w:rPr>
            </w:r>
            <w:r w:rsidR="00BF2BED">
              <w:rPr>
                <w:webHidden/>
              </w:rPr>
              <w:fldChar w:fldCharType="separate"/>
            </w:r>
            <w:r>
              <w:rPr>
                <w:webHidden/>
              </w:rPr>
              <w:t>4</w:t>
            </w:r>
            <w:r w:rsidR="00BF2BED">
              <w:rPr>
                <w:webHidden/>
              </w:rPr>
              <w:fldChar w:fldCharType="end"/>
            </w:r>
          </w:hyperlink>
        </w:p>
        <w:p w14:paraId="263944F1" w14:textId="100B3CE3" w:rsidR="00BF2BED" w:rsidRDefault="007A2CBD">
          <w:pPr>
            <w:pStyle w:val="TOC1"/>
            <w:rPr>
              <w:rFonts w:eastAsiaTheme="minorEastAsia" w:cstheme="minorBidi"/>
              <w:b w:val="0"/>
              <w:color w:val="auto"/>
              <w:sz w:val="22"/>
              <w:szCs w:val="22"/>
            </w:rPr>
          </w:pPr>
          <w:hyperlink w:anchor="_Toc107482437" w:history="1">
            <w:r w:rsidR="00BF2BED" w:rsidRPr="009F0BBF">
              <w:rPr>
                <w:rStyle w:val="Hyperlink"/>
              </w:rPr>
              <w:t>2. Connection of cadastral surveys to MGA2020 and the Survey Control Network</w:t>
            </w:r>
            <w:r w:rsidR="00BF2BED">
              <w:rPr>
                <w:webHidden/>
              </w:rPr>
              <w:tab/>
            </w:r>
            <w:r w:rsidR="00BF2BED">
              <w:rPr>
                <w:webHidden/>
              </w:rPr>
              <w:fldChar w:fldCharType="begin"/>
            </w:r>
            <w:r w:rsidR="00BF2BED">
              <w:rPr>
                <w:webHidden/>
              </w:rPr>
              <w:instrText xml:space="preserve"> PAGEREF _Toc107482437 \h </w:instrText>
            </w:r>
            <w:r w:rsidR="00BF2BED">
              <w:rPr>
                <w:webHidden/>
              </w:rPr>
            </w:r>
            <w:r w:rsidR="00BF2BED">
              <w:rPr>
                <w:webHidden/>
              </w:rPr>
              <w:fldChar w:fldCharType="separate"/>
            </w:r>
            <w:r>
              <w:rPr>
                <w:webHidden/>
              </w:rPr>
              <w:t>5</w:t>
            </w:r>
            <w:r w:rsidR="00BF2BED">
              <w:rPr>
                <w:webHidden/>
              </w:rPr>
              <w:fldChar w:fldCharType="end"/>
            </w:r>
          </w:hyperlink>
        </w:p>
        <w:p w14:paraId="7E16A877" w14:textId="1434D1EC" w:rsidR="00BF2BED" w:rsidRDefault="007A2CBD">
          <w:pPr>
            <w:pStyle w:val="TOC2"/>
            <w:rPr>
              <w:rFonts w:eastAsiaTheme="minorEastAsia" w:cstheme="minorBidi"/>
              <w:b w:val="0"/>
              <w:color w:val="auto"/>
              <w:sz w:val="22"/>
              <w:szCs w:val="22"/>
            </w:rPr>
          </w:pPr>
          <w:hyperlink w:anchor="_Toc107482438" w:history="1">
            <w:r w:rsidR="00BF2BED" w:rsidRPr="009F0BBF">
              <w:rPr>
                <w:rStyle w:val="Hyperlink"/>
              </w:rPr>
              <w:t>2.1 General comments</w:t>
            </w:r>
            <w:r w:rsidR="00BF2BED">
              <w:rPr>
                <w:webHidden/>
              </w:rPr>
              <w:tab/>
            </w:r>
            <w:r w:rsidR="00BF2BED">
              <w:rPr>
                <w:webHidden/>
              </w:rPr>
              <w:fldChar w:fldCharType="begin"/>
            </w:r>
            <w:r w:rsidR="00BF2BED">
              <w:rPr>
                <w:webHidden/>
              </w:rPr>
              <w:instrText xml:space="preserve"> PAGEREF _Toc107482438 \h </w:instrText>
            </w:r>
            <w:r w:rsidR="00BF2BED">
              <w:rPr>
                <w:webHidden/>
              </w:rPr>
            </w:r>
            <w:r w:rsidR="00BF2BED">
              <w:rPr>
                <w:webHidden/>
              </w:rPr>
              <w:fldChar w:fldCharType="separate"/>
            </w:r>
            <w:r>
              <w:rPr>
                <w:webHidden/>
              </w:rPr>
              <w:t>5</w:t>
            </w:r>
            <w:r w:rsidR="00BF2BED">
              <w:rPr>
                <w:webHidden/>
              </w:rPr>
              <w:fldChar w:fldCharType="end"/>
            </w:r>
          </w:hyperlink>
        </w:p>
        <w:p w14:paraId="4649D20B" w14:textId="698B4724" w:rsidR="00BF2BED" w:rsidRDefault="007A2CBD">
          <w:pPr>
            <w:pStyle w:val="TOC2"/>
            <w:rPr>
              <w:rFonts w:eastAsiaTheme="minorEastAsia" w:cstheme="minorBidi"/>
              <w:b w:val="0"/>
              <w:color w:val="auto"/>
              <w:sz w:val="22"/>
              <w:szCs w:val="22"/>
            </w:rPr>
          </w:pPr>
          <w:hyperlink w:anchor="_Toc107482439" w:history="1">
            <w:r w:rsidR="00BF2BED" w:rsidRPr="009F0BBF">
              <w:rPr>
                <w:rStyle w:val="Hyperlink"/>
              </w:rPr>
              <w:t>2.2 Specific requirements for connection to the Survey Control Network</w:t>
            </w:r>
            <w:r w:rsidR="00BF2BED">
              <w:rPr>
                <w:webHidden/>
              </w:rPr>
              <w:tab/>
            </w:r>
            <w:r w:rsidR="00BF2BED">
              <w:rPr>
                <w:webHidden/>
              </w:rPr>
              <w:fldChar w:fldCharType="begin"/>
            </w:r>
            <w:r w:rsidR="00BF2BED">
              <w:rPr>
                <w:webHidden/>
              </w:rPr>
              <w:instrText xml:space="preserve"> PAGEREF _Toc107482439 \h </w:instrText>
            </w:r>
            <w:r w:rsidR="00BF2BED">
              <w:rPr>
                <w:webHidden/>
              </w:rPr>
            </w:r>
            <w:r w:rsidR="00BF2BED">
              <w:rPr>
                <w:webHidden/>
              </w:rPr>
              <w:fldChar w:fldCharType="separate"/>
            </w:r>
            <w:r>
              <w:rPr>
                <w:webHidden/>
              </w:rPr>
              <w:t>5</w:t>
            </w:r>
            <w:r w:rsidR="00BF2BED">
              <w:rPr>
                <w:webHidden/>
              </w:rPr>
              <w:fldChar w:fldCharType="end"/>
            </w:r>
          </w:hyperlink>
        </w:p>
        <w:p w14:paraId="190BD0BB" w14:textId="520F1F6E" w:rsidR="00BF2BED" w:rsidRDefault="007A2CBD">
          <w:pPr>
            <w:pStyle w:val="TOC3"/>
            <w:rPr>
              <w:b w:val="0"/>
              <w:color w:val="auto"/>
              <w:sz w:val="22"/>
              <w:szCs w:val="22"/>
            </w:rPr>
          </w:pPr>
          <w:hyperlink w:anchor="_Toc107482440" w:history="1">
            <w:r w:rsidR="00BF2BED" w:rsidRPr="009F0BBF">
              <w:rPr>
                <w:rStyle w:val="Hyperlink"/>
              </w:rPr>
              <w:t xml:space="preserve">2.2.1 Land subdivisions (large and small), building subdivisions, application surveys under the </w:t>
            </w:r>
            <w:r w:rsidR="00BF2BED" w:rsidRPr="009F0BBF">
              <w:rPr>
                <w:rStyle w:val="Hyperlink"/>
                <w:i/>
              </w:rPr>
              <w:t>Transfer of Land Act 1958</w:t>
            </w:r>
            <w:r w:rsidR="00BF2BED" w:rsidRPr="009F0BBF">
              <w:rPr>
                <w:rStyle w:val="Hyperlink"/>
              </w:rPr>
              <w:t>, boundary plan surveys and Crown surveys</w:t>
            </w:r>
            <w:r w:rsidR="00BF2BED">
              <w:rPr>
                <w:webHidden/>
              </w:rPr>
              <w:tab/>
            </w:r>
            <w:r w:rsidR="00BF2BED">
              <w:rPr>
                <w:webHidden/>
              </w:rPr>
              <w:fldChar w:fldCharType="begin"/>
            </w:r>
            <w:r w:rsidR="00BF2BED">
              <w:rPr>
                <w:webHidden/>
              </w:rPr>
              <w:instrText xml:space="preserve"> PAGEREF _Toc107482440 \h </w:instrText>
            </w:r>
            <w:r w:rsidR="00BF2BED">
              <w:rPr>
                <w:webHidden/>
              </w:rPr>
            </w:r>
            <w:r w:rsidR="00BF2BED">
              <w:rPr>
                <w:webHidden/>
              </w:rPr>
              <w:fldChar w:fldCharType="separate"/>
            </w:r>
            <w:r>
              <w:rPr>
                <w:webHidden/>
              </w:rPr>
              <w:t>6</w:t>
            </w:r>
            <w:r w:rsidR="00BF2BED">
              <w:rPr>
                <w:webHidden/>
              </w:rPr>
              <w:fldChar w:fldCharType="end"/>
            </w:r>
          </w:hyperlink>
        </w:p>
        <w:p w14:paraId="75535C83" w14:textId="07566C1B" w:rsidR="00BF2BED" w:rsidRDefault="007A2CBD">
          <w:pPr>
            <w:pStyle w:val="TOC2"/>
            <w:rPr>
              <w:rFonts w:eastAsiaTheme="minorEastAsia" w:cstheme="minorBidi"/>
              <w:b w:val="0"/>
              <w:color w:val="auto"/>
              <w:sz w:val="22"/>
              <w:szCs w:val="22"/>
            </w:rPr>
          </w:pPr>
          <w:hyperlink w:anchor="_Toc107482441" w:history="1">
            <w:r w:rsidR="00BF2BED" w:rsidRPr="009F0BBF">
              <w:rPr>
                <w:rStyle w:val="Hyperlink"/>
              </w:rPr>
              <w:t>2.3 MGA2020 bearing connection derived by GNSS equipment</w:t>
            </w:r>
            <w:r w:rsidR="00BF2BED">
              <w:rPr>
                <w:webHidden/>
              </w:rPr>
              <w:tab/>
            </w:r>
            <w:r w:rsidR="00BF2BED">
              <w:rPr>
                <w:webHidden/>
              </w:rPr>
              <w:fldChar w:fldCharType="begin"/>
            </w:r>
            <w:r w:rsidR="00BF2BED">
              <w:rPr>
                <w:webHidden/>
              </w:rPr>
              <w:instrText xml:space="preserve"> PAGEREF _Toc107482441 \h </w:instrText>
            </w:r>
            <w:r w:rsidR="00BF2BED">
              <w:rPr>
                <w:webHidden/>
              </w:rPr>
            </w:r>
            <w:r w:rsidR="00BF2BED">
              <w:rPr>
                <w:webHidden/>
              </w:rPr>
              <w:fldChar w:fldCharType="separate"/>
            </w:r>
            <w:r>
              <w:rPr>
                <w:webHidden/>
              </w:rPr>
              <w:t>7</w:t>
            </w:r>
            <w:r w:rsidR="00BF2BED">
              <w:rPr>
                <w:webHidden/>
              </w:rPr>
              <w:fldChar w:fldCharType="end"/>
            </w:r>
          </w:hyperlink>
        </w:p>
        <w:p w14:paraId="1A1111D7" w14:textId="129C3FFE" w:rsidR="00BF2BED" w:rsidRDefault="007A2CBD">
          <w:pPr>
            <w:pStyle w:val="TOC3"/>
            <w:rPr>
              <w:b w:val="0"/>
              <w:color w:val="auto"/>
              <w:sz w:val="22"/>
              <w:szCs w:val="22"/>
            </w:rPr>
          </w:pPr>
          <w:hyperlink w:anchor="_Toc107482442" w:history="1">
            <w:r w:rsidR="00BF2BED" w:rsidRPr="009F0BBF">
              <w:rPr>
                <w:rStyle w:val="Hyperlink"/>
              </w:rPr>
              <w:t>2.3.1 General</w:t>
            </w:r>
            <w:r w:rsidR="00BF2BED">
              <w:rPr>
                <w:webHidden/>
              </w:rPr>
              <w:tab/>
            </w:r>
            <w:r w:rsidR="00BF2BED">
              <w:rPr>
                <w:webHidden/>
              </w:rPr>
              <w:fldChar w:fldCharType="begin"/>
            </w:r>
            <w:r w:rsidR="00BF2BED">
              <w:rPr>
                <w:webHidden/>
              </w:rPr>
              <w:instrText xml:space="preserve"> PAGEREF _Toc107482442 \h </w:instrText>
            </w:r>
            <w:r w:rsidR="00BF2BED">
              <w:rPr>
                <w:webHidden/>
              </w:rPr>
            </w:r>
            <w:r w:rsidR="00BF2BED">
              <w:rPr>
                <w:webHidden/>
              </w:rPr>
              <w:fldChar w:fldCharType="separate"/>
            </w:r>
            <w:r>
              <w:rPr>
                <w:webHidden/>
              </w:rPr>
              <w:t>7</w:t>
            </w:r>
            <w:r w:rsidR="00BF2BED">
              <w:rPr>
                <w:webHidden/>
              </w:rPr>
              <w:fldChar w:fldCharType="end"/>
            </w:r>
          </w:hyperlink>
        </w:p>
        <w:p w14:paraId="1BE62F83" w14:textId="01C4D6FF" w:rsidR="00BF2BED" w:rsidRDefault="007A2CBD">
          <w:pPr>
            <w:pStyle w:val="TOC3"/>
            <w:rPr>
              <w:b w:val="0"/>
              <w:color w:val="auto"/>
              <w:sz w:val="22"/>
              <w:szCs w:val="22"/>
            </w:rPr>
          </w:pPr>
          <w:hyperlink w:anchor="_Toc107482443" w:history="1">
            <w:r w:rsidR="00BF2BED" w:rsidRPr="009F0BBF">
              <w:rPr>
                <w:rStyle w:val="Hyperlink"/>
              </w:rPr>
              <w:t>2.3.2 GNSS measurement quality and site-specific error sources</w:t>
            </w:r>
            <w:r w:rsidR="00BF2BED">
              <w:rPr>
                <w:webHidden/>
              </w:rPr>
              <w:tab/>
            </w:r>
            <w:r w:rsidR="00BF2BED">
              <w:rPr>
                <w:webHidden/>
              </w:rPr>
              <w:fldChar w:fldCharType="begin"/>
            </w:r>
            <w:r w:rsidR="00BF2BED">
              <w:rPr>
                <w:webHidden/>
              </w:rPr>
              <w:instrText xml:space="preserve"> PAGEREF _Toc107482443 \h </w:instrText>
            </w:r>
            <w:r w:rsidR="00BF2BED">
              <w:rPr>
                <w:webHidden/>
              </w:rPr>
            </w:r>
            <w:r w:rsidR="00BF2BED">
              <w:rPr>
                <w:webHidden/>
              </w:rPr>
              <w:fldChar w:fldCharType="separate"/>
            </w:r>
            <w:r>
              <w:rPr>
                <w:webHidden/>
              </w:rPr>
              <w:t>7</w:t>
            </w:r>
            <w:r w:rsidR="00BF2BED">
              <w:rPr>
                <w:webHidden/>
              </w:rPr>
              <w:fldChar w:fldCharType="end"/>
            </w:r>
          </w:hyperlink>
        </w:p>
        <w:p w14:paraId="68B9763A" w14:textId="6D45F625" w:rsidR="00BF2BED" w:rsidRDefault="007A2CBD">
          <w:pPr>
            <w:pStyle w:val="TOC3"/>
            <w:rPr>
              <w:b w:val="0"/>
              <w:color w:val="auto"/>
              <w:sz w:val="22"/>
              <w:szCs w:val="22"/>
            </w:rPr>
          </w:pPr>
          <w:hyperlink w:anchor="_Toc107482444" w:history="1">
            <w:r w:rsidR="00BF2BED" w:rsidRPr="009F0BBF">
              <w:rPr>
                <w:rStyle w:val="Hyperlink"/>
              </w:rPr>
              <w:t>2.3.3 Maximising NRTK positioning quality</w:t>
            </w:r>
            <w:r w:rsidR="00BF2BED">
              <w:rPr>
                <w:webHidden/>
              </w:rPr>
              <w:tab/>
            </w:r>
            <w:r w:rsidR="00BF2BED">
              <w:rPr>
                <w:webHidden/>
              </w:rPr>
              <w:fldChar w:fldCharType="begin"/>
            </w:r>
            <w:r w:rsidR="00BF2BED">
              <w:rPr>
                <w:webHidden/>
              </w:rPr>
              <w:instrText xml:space="preserve"> PAGEREF _Toc107482444 \h </w:instrText>
            </w:r>
            <w:r w:rsidR="00BF2BED">
              <w:rPr>
                <w:webHidden/>
              </w:rPr>
            </w:r>
            <w:r w:rsidR="00BF2BED">
              <w:rPr>
                <w:webHidden/>
              </w:rPr>
              <w:fldChar w:fldCharType="separate"/>
            </w:r>
            <w:r>
              <w:rPr>
                <w:webHidden/>
              </w:rPr>
              <w:t>8</w:t>
            </w:r>
            <w:r w:rsidR="00BF2BED">
              <w:rPr>
                <w:webHidden/>
              </w:rPr>
              <w:fldChar w:fldCharType="end"/>
            </w:r>
          </w:hyperlink>
        </w:p>
        <w:p w14:paraId="2DF96D68" w14:textId="29E8A08A" w:rsidR="00BF2BED" w:rsidRDefault="007A2CBD">
          <w:pPr>
            <w:pStyle w:val="TOC3"/>
            <w:rPr>
              <w:b w:val="0"/>
              <w:color w:val="auto"/>
              <w:sz w:val="22"/>
              <w:szCs w:val="22"/>
            </w:rPr>
          </w:pPr>
          <w:hyperlink w:anchor="_Toc107482445" w:history="1">
            <w:r w:rsidR="00BF2BED" w:rsidRPr="009F0BBF">
              <w:rPr>
                <w:rStyle w:val="Hyperlink"/>
              </w:rPr>
              <w:t>2.3.4 Verifying GNSS measurements</w:t>
            </w:r>
            <w:r w:rsidR="00BF2BED">
              <w:rPr>
                <w:webHidden/>
              </w:rPr>
              <w:tab/>
            </w:r>
            <w:r w:rsidR="00BF2BED">
              <w:rPr>
                <w:webHidden/>
              </w:rPr>
              <w:fldChar w:fldCharType="begin"/>
            </w:r>
            <w:r w:rsidR="00BF2BED">
              <w:rPr>
                <w:webHidden/>
              </w:rPr>
              <w:instrText xml:space="preserve"> PAGEREF _Toc107482445 \h </w:instrText>
            </w:r>
            <w:r w:rsidR="00BF2BED">
              <w:rPr>
                <w:webHidden/>
              </w:rPr>
            </w:r>
            <w:r w:rsidR="00BF2BED">
              <w:rPr>
                <w:webHidden/>
              </w:rPr>
              <w:fldChar w:fldCharType="separate"/>
            </w:r>
            <w:r>
              <w:rPr>
                <w:webHidden/>
              </w:rPr>
              <w:t>8</w:t>
            </w:r>
            <w:r w:rsidR="00BF2BED">
              <w:rPr>
                <w:webHidden/>
              </w:rPr>
              <w:fldChar w:fldCharType="end"/>
            </w:r>
          </w:hyperlink>
        </w:p>
        <w:p w14:paraId="54E6FC8E" w14:textId="75B432B0" w:rsidR="00BF2BED" w:rsidRDefault="007A2CBD">
          <w:pPr>
            <w:pStyle w:val="TOC3"/>
            <w:rPr>
              <w:b w:val="0"/>
              <w:color w:val="auto"/>
              <w:sz w:val="22"/>
              <w:szCs w:val="22"/>
            </w:rPr>
          </w:pPr>
          <w:hyperlink w:anchor="_Toc107482446" w:history="1">
            <w:r w:rsidR="00BF2BED" w:rsidRPr="009F0BBF">
              <w:rPr>
                <w:rStyle w:val="Hyperlink"/>
              </w:rPr>
              <w:t>2.3.5 Deriving bearing and ground distance from GNSS positioning</w:t>
            </w:r>
            <w:r w:rsidR="00BF2BED">
              <w:rPr>
                <w:webHidden/>
              </w:rPr>
              <w:tab/>
            </w:r>
            <w:r w:rsidR="00BF2BED">
              <w:rPr>
                <w:webHidden/>
              </w:rPr>
              <w:fldChar w:fldCharType="begin"/>
            </w:r>
            <w:r w:rsidR="00BF2BED">
              <w:rPr>
                <w:webHidden/>
              </w:rPr>
              <w:instrText xml:space="preserve"> PAGEREF _Toc107482446 \h </w:instrText>
            </w:r>
            <w:r w:rsidR="00BF2BED">
              <w:rPr>
                <w:webHidden/>
              </w:rPr>
            </w:r>
            <w:r w:rsidR="00BF2BED">
              <w:rPr>
                <w:webHidden/>
              </w:rPr>
              <w:fldChar w:fldCharType="separate"/>
            </w:r>
            <w:r>
              <w:rPr>
                <w:webHidden/>
              </w:rPr>
              <w:t>8</w:t>
            </w:r>
            <w:r w:rsidR="00BF2BED">
              <w:rPr>
                <w:webHidden/>
              </w:rPr>
              <w:fldChar w:fldCharType="end"/>
            </w:r>
          </w:hyperlink>
        </w:p>
        <w:p w14:paraId="3C73C241" w14:textId="0FC392E6" w:rsidR="00BF2BED" w:rsidRDefault="007A2CBD">
          <w:pPr>
            <w:pStyle w:val="TOC2"/>
            <w:rPr>
              <w:rFonts w:eastAsiaTheme="minorEastAsia" w:cstheme="minorBidi"/>
              <w:b w:val="0"/>
              <w:color w:val="auto"/>
              <w:sz w:val="22"/>
              <w:szCs w:val="22"/>
            </w:rPr>
          </w:pPr>
          <w:hyperlink w:anchor="_Toc107482447" w:history="1">
            <w:r w:rsidR="00BF2BED" w:rsidRPr="009F0BBF">
              <w:rPr>
                <w:rStyle w:val="Hyperlink"/>
              </w:rPr>
              <w:t>2.4 Cadastral surveys exempt from connection to MGA2020</w:t>
            </w:r>
            <w:r w:rsidR="00BF2BED">
              <w:rPr>
                <w:webHidden/>
              </w:rPr>
              <w:tab/>
            </w:r>
            <w:r w:rsidR="00BF2BED">
              <w:rPr>
                <w:webHidden/>
              </w:rPr>
              <w:fldChar w:fldCharType="begin"/>
            </w:r>
            <w:r w:rsidR="00BF2BED">
              <w:rPr>
                <w:webHidden/>
              </w:rPr>
              <w:instrText xml:space="preserve"> PAGEREF _Toc107482447 \h </w:instrText>
            </w:r>
            <w:r w:rsidR="00BF2BED">
              <w:rPr>
                <w:webHidden/>
              </w:rPr>
            </w:r>
            <w:r w:rsidR="00BF2BED">
              <w:rPr>
                <w:webHidden/>
              </w:rPr>
              <w:fldChar w:fldCharType="separate"/>
            </w:r>
            <w:r>
              <w:rPr>
                <w:webHidden/>
              </w:rPr>
              <w:t>9</w:t>
            </w:r>
            <w:r w:rsidR="00BF2BED">
              <w:rPr>
                <w:webHidden/>
              </w:rPr>
              <w:fldChar w:fldCharType="end"/>
            </w:r>
          </w:hyperlink>
        </w:p>
        <w:p w14:paraId="3FF01C51" w14:textId="2C96E954" w:rsidR="00BF2BED" w:rsidRDefault="007A2CBD">
          <w:pPr>
            <w:pStyle w:val="TOC2"/>
            <w:rPr>
              <w:rFonts w:eastAsiaTheme="minorEastAsia" w:cstheme="minorBidi"/>
              <w:b w:val="0"/>
              <w:color w:val="auto"/>
              <w:sz w:val="22"/>
              <w:szCs w:val="22"/>
            </w:rPr>
          </w:pPr>
          <w:hyperlink w:anchor="_Toc107482448" w:history="1">
            <w:r w:rsidR="00BF2BED" w:rsidRPr="009F0BBF">
              <w:rPr>
                <w:rStyle w:val="Hyperlink"/>
              </w:rPr>
              <w:t>2.5 Permanent marks</w:t>
            </w:r>
            <w:r w:rsidR="00BF2BED">
              <w:rPr>
                <w:webHidden/>
              </w:rPr>
              <w:tab/>
            </w:r>
            <w:r w:rsidR="00BF2BED">
              <w:rPr>
                <w:webHidden/>
              </w:rPr>
              <w:fldChar w:fldCharType="begin"/>
            </w:r>
            <w:r w:rsidR="00BF2BED">
              <w:rPr>
                <w:webHidden/>
              </w:rPr>
              <w:instrText xml:space="preserve"> PAGEREF _Toc107482448 \h </w:instrText>
            </w:r>
            <w:r w:rsidR="00BF2BED">
              <w:rPr>
                <w:webHidden/>
              </w:rPr>
            </w:r>
            <w:r w:rsidR="00BF2BED">
              <w:rPr>
                <w:webHidden/>
              </w:rPr>
              <w:fldChar w:fldCharType="separate"/>
            </w:r>
            <w:r>
              <w:rPr>
                <w:webHidden/>
              </w:rPr>
              <w:t>9</w:t>
            </w:r>
            <w:r w:rsidR="00BF2BED">
              <w:rPr>
                <w:webHidden/>
              </w:rPr>
              <w:fldChar w:fldCharType="end"/>
            </w:r>
          </w:hyperlink>
        </w:p>
        <w:p w14:paraId="797B2E0F" w14:textId="7E126EDF" w:rsidR="00BF2BED" w:rsidRDefault="007A2CBD">
          <w:pPr>
            <w:pStyle w:val="TOC3"/>
            <w:rPr>
              <w:b w:val="0"/>
              <w:color w:val="auto"/>
              <w:sz w:val="22"/>
              <w:szCs w:val="22"/>
            </w:rPr>
          </w:pPr>
          <w:hyperlink w:anchor="_Toc107482449" w:history="1">
            <w:r w:rsidR="00BF2BED" w:rsidRPr="009F0BBF">
              <w:rPr>
                <w:rStyle w:val="Hyperlink"/>
              </w:rPr>
              <w:t>2.5.1 Registration of new and/or unregistered permanent marks</w:t>
            </w:r>
            <w:r w:rsidR="00BF2BED">
              <w:rPr>
                <w:webHidden/>
              </w:rPr>
              <w:tab/>
            </w:r>
            <w:r w:rsidR="00BF2BED">
              <w:rPr>
                <w:webHidden/>
              </w:rPr>
              <w:fldChar w:fldCharType="begin"/>
            </w:r>
            <w:r w:rsidR="00BF2BED">
              <w:rPr>
                <w:webHidden/>
              </w:rPr>
              <w:instrText xml:space="preserve"> PAGEREF _Toc107482449 \h </w:instrText>
            </w:r>
            <w:r w:rsidR="00BF2BED">
              <w:rPr>
                <w:webHidden/>
              </w:rPr>
            </w:r>
            <w:r w:rsidR="00BF2BED">
              <w:rPr>
                <w:webHidden/>
              </w:rPr>
              <w:fldChar w:fldCharType="separate"/>
            </w:r>
            <w:r>
              <w:rPr>
                <w:webHidden/>
              </w:rPr>
              <w:t>9</w:t>
            </w:r>
            <w:r w:rsidR="00BF2BED">
              <w:rPr>
                <w:webHidden/>
              </w:rPr>
              <w:fldChar w:fldCharType="end"/>
            </w:r>
          </w:hyperlink>
        </w:p>
        <w:p w14:paraId="05A2DF1A" w14:textId="0A345947" w:rsidR="00BF2BED" w:rsidRDefault="007A2CBD">
          <w:pPr>
            <w:pStyle w:val="TOC3"/>
            <w:rPr>
              <w:b w:val="0"/>
              <w:color w:val="auto"/>
              <w:sz w:val="22"/>
              <w:szCs w:val="22"/>
            </w:rPr>
          </w:pPr>
          <w:hyperlink w:anchor="_Toc107482450" w:history="1">
            <w:r w:rsidR="00BF2BED" w:rsidRPr="009F0BBF">
              <w:rPr>
                <w:rStyle w:val="Hyperlink"/>
              </w:rPr>
              <w:t>2.5.2 Provision of Permanent Mark information on survey documents</w:t>
            </w:r>
            <w:r w:rsidR="00BF2BED">
              <w:rPr>
                <w:webHidden/>
              </w:rPr>
              <w:tab/>
            </w:r>
            <w:r w:rsidR="00BF2BED">
              <w:rPr>
                <w:webHidden/>
              </w:rPr>
              <w:fldChar w:fldCharType="begin"/>
            </w:r>
            <w:r w:rsidR="00BF2BED">
              <w:rPr>
                <w:webHidden/>
              </w:rPr>
              <w:instrText xml:space="preserve"> PAGEREF _Toc107482450 \h </w:instrText>
            </w:r>
            <w:r w:rsidR="00BF2BED">
              <w:rPr>
                <w:webHidden/>
              </w:rPr>
            </w:r>
            <w:r w:rsidR="00BF2BED">
              <w:rPr>
                <w:webHidden/>
              </w:rPr>
              <w:fldChar w:fldCharType="separate"/>
            </w:r>
            <w:r>
              <w:rPr>
                <w:webHidden/>
              </w:rPr>
              <w:t>9</w:t>
            </w:r>
            <w:r w:rsidR="00BF2BED">
              <w:rPr>
                <w:webHidden/>
              </w:rPr>
              <w:fldChar w:fldCharType="end"/>
            </w:r>
          </w:hyperlink>
        </w:p>
        <w:p w14:paraId="5455A06A" w14:textId="7A0B3C12" w:rsidR="00BF2BED" w:rsidRDefault="007A2CBD">
          <w:pPr>
            <w:pStyle w:val="TOC2"/>
            <w:rPr>
              <w:rFonts w:eastAsiaTheme="minorEastAsia" w:cstheme="minorBidi"/>
              <w:b w:val="0"/>
              <w:color w:val="auto"/>
              <w:sz w:val="22"/>
              <w:szCs w:val="22"/>
            </w:rPr>
          </w:pPr>
          <w:hyperlink w:anchor="_Toc107482451" w:history="1">
            <w:r w:rsidR="00BF2BED" w:rsidRPr="009F0BBF">
              <w:rPr>
                <w:rStyle w:val="Hyperlink"/>
              </w:rPr>
              <w:t>2.6 Primary cadastral marks</w:t>
            </w:r>
            <w:r w:rsidR="00BF2BED">
              <w:rPr>
                <w:webHidden/>
              </w:rPr>
              <w:tab/>
            </w:r>
            <w:r w:rsidR="00BF2BED">
              <w:rPr>
                <w:webHidden/>
              </w:rPr>
              <w:fldChar w:fldCharType="begin"/>
            </w:r>
            <w:r w:rsidR="00BF2BED">
              <w:rPr>
                <w:webHidden/>
              </w:rPr>
              <w:instrText xml:space="preserve"> PAGEREF _Toc107482451 \h </w:instrText>
            </w:r>
            <w:r w:rsidR="00BF2BED">
              <w:rPr>
                <w:webHidden/>
              </w:rPr>
            </w:r>
            <w:r w:rsidR="00BF2BED">
              <w:rPr>
                <w:webHidden/>
              </w:rPr>
              <w:fldChar w:fldCharType="separate"/>
            </w:r>
            <w:r>
              <w:rPr>
                <w:webHidden/>
              </w:rPr>
              <w:t>9</w:t>
            </w:r>
            <w:r w:rsidR="00BF2BED">
              <w:rPr>
                <w:webHidden/>
              </w:rPr>
              <w:fldChar w:fldCharType="end"/>
            </w:r>
          </w:hyperlink>
        </w:p>
        <w:p w14:paraId="73F7F6A5" w14:textId="25337E89" w:rsidR="00BF2BED" w:rsidRDefault="007A2CBD">
          <w:pPr>
            <w:pStyle w:val="TOC3"/>
            <w:rPr>
              <w:b w:val="0"/>
              <w:color w:val="auto"/>
              <w:sz w:val="22"/>
              <w:szCs w:val="22"/>
            </w:rPr>
          </w:pPr>
          <w:hyperlink w:anchor="_Toc107482452" w:history="1">
            <w:r w:rsidR="00BF2BED" w:rsidRPr="009F0BBF">
              <w:rPr>
                <w:rStyle w:val="Hyperlink"/>
              </w:rPr>
              <w:t>2.6.1 What is a primary cadastral mark?</w:t>
            </w:r>
            <w:r w:rsidR="00BF2BED">
              <w:rPr>
                <w:webHidden/>
              </w:rPr>
              <w:tab/>
            </w:r>
            <w:r w:rsidR="00BF2BED">
              <w:rPr>
                <w:webHidden/>
              </w:rPr>
              <w:fldChar w:fldCharType="begin"/>
            </w:r>
            <w:r w:rsidR="00BF2BED">
              <w:rPr>
                <w:webHidden/>
              </w:rPr>
              <w:instrText xml:space="preserve"> PAGEREF _Toc107482452 \h </w:instrText>
            </w:r>
            <w:r w:rsidR="00BF2BED">
              <w:rPr>
                <w:webHidden/>
              </w:rPr>
            </w:r>
            <w:r w:rsidR="00BF2BED">
              <w:rPr>
                <w:webHidden/>
              </w:rPr>
              <w:fldChar w:fldCharType="separate"/>
            </w:r>
            <w:r>
              <w:rPr>
                <w:webHidden/>
              </w:rPr>
              <w:t>9</w:t>
            </w:r>
            <w:r w:rsidR="00BF2BED">
              <w:rPr>
                <w:webHidden/>
              </w:rPr>
              <w:fldChar w:fldCharType="end"/>
            </w:r>
          </w:hyperlink>
        </w:p>
        <w:p w14:paraId="0ABE069D" w14:textId="23249F9E" w:rsidR="00BF2BED" w:rsidRDefault="007A2CBD">
          <w:pPr>
            <w:pStyle w:val="TOC3"/>
            <w:rPr>
              <w:b w:val="0"/>
              <w:color w:val="auto"/>
              <w:sz w:val="22"/>
              <w:szCs w:val="22"/>
            </w:rPr>
          </w:pPr>
          <w:hyperlink w:anchor="_Toc107482453" w:history="1">
            <w:r w:rsidR="00BF2BED" w:rsidRPr="009F0BBF">
              <w:rPr>
                <w:rStyle w:val="Hyperlink"/>
              </w:rPr>
              <w:t>2.6.2 Provision of PCM information on survey documents</w:t>
            </w:r>
            <w:r w:rsidR="00BF2BED">
              <w:rPr>
                <w:webHidden/>
              </w:rPr>
              <w:tab/>
            </w:r>
            <w:r w:rsidR="00BF2BED">
              <w:rPr>
                <w:webHidden/>
              </w:rPr>
              <w:fldChar w:fldCharType="begin"/>
            </w:r>
            <w:r w:rsidR="00BF2BED">
              <w:rPr>
                <w:webHidden/>
              </w:rPr>
              <w:instrText xml:space="preserve"> PAGEREF _Toc107482453 \h </w:instrText>
            </w:r>
            <w:r w:rsidR="00BF2BED">
              <w:rPr>
                <w:webHidden/>
              </w:rPr>
            </w:r>
            <w:r w:rsidR="00BF2BED">
              <w:rPr>
                <w:webHidden/>
              </w:rPr>
              <w:fldChar w:fldCharType="separate"/>
            </w:r>
            <w:r>
              <w:rPr>
                <w:webHidden/>
              </w:rPr>
              <w:t>10</w:t>
            </w:r>
            <w:r w:rsidR="00BF2BED">
              <w:rPr>
                <w:webHidden/>
              </w:rPr>
              <w:fldChar w:fldCharType="end"/>
            </w:r>
          </w:hyperlink>
        </w:p>
        <w:p w14:paraId="37107374" w14:textId="2266DBEB" w:rsidR="00BF2BED" w:rsidRDefault="007A2CBD">
          <w:pPr>
            <w:pStyle w:val="TOC2"/>
            <w:rPr>
              <w:rFonts w:eastAsiaTheme="minorEastAsia" w:cstheme="minorBidi"/>
              <w:b w:val="0"/>
              <w:color w:val="auto"/>
              <w:sz w:val="22"/>
              <w:szCs w:val="22"/>
            </w:rPr>
          </w:pPr>
          <w:hyperlink w:anchor="_Toc107482454" w:history="1">
            <w:r w:rsidR="00BF2BED" w:rsidRPr="009F0BBF">
              <w:rPr>
                <w:rStyle w:val="Hyperlink"/>
              </w:rPr>
              <w:t>2.7 Recording the map projection and zone</w:t>
            </w:r>
            <w:r w:rsidR="00BF2BED">
              <w:rPr>
                <w:webHidden/>
              </w:rPr>
              <w:tab/>
            </w:r>
            <w:r w:rsidR="00BF2BED">
              <w:rPr>
                <w:webHidden/>
              </w:rPr>
              <w:fldChar w:fldCharType="begin"/>
            </w:r>
            <w:r w:rsidR="00BF2BED">
              <w:rPr>
                <w:webHidden/>
              </w:rPr>
              <w:instrText xml:space="preserve"> PAGEREF _Toc107482454 \h </w:instrText>
            </w:r>
            <w:r w:rsidR="00BF2BED">
              <w:rPr>
                <w:webHidden/>
              </w:rPr>
            </w:r>
            <w:r w:rsidR="00BF2BED">
              <w:rPr>
                <w:webHidden/>
              </w:rPr>
              <w:fldChar w:fldCharType="separate"/>
            </w:r>
            <w:r>
              <w:rPr>
                <w:webHidden/>
              </w:rPr>
              <w:t>10</w:t>
            </w:r>
            <w:r w:rsidR="00BF2BED">
              <w:rPr>
                <w:webHidden/>
              </w:rPr>
              <w:fldChar w:fldCharType="end"/>
            </w:r>
          </w:hyperlink>
        </w:p>
        <w:p w14:paraId="0D29E862" w14:textId="6F85EE38" w:rsidR="00BF2BED" w:rsidRDefault="007A2CBD">
          <w:pPr>
            <w:pStyle w:val="TOC1"/>
            <w:rPr>
              <w:rFonts w:eastAsiaTheme="minorEastAsia" w:cstheme="minorBidi"/>
              <w:b w:val="0"/>
              <w:color w:val="auto"/>
              <w:sz w:val="22"/>
              <w:szCs w:val="22"/>
            </w:rPr>
          </w:pPr>
          <w:hyperlink w:anchor="_Toc107482455" w:history="1">
            <w:r w:rsidR="00BF2BED" w:rsidRPr="009F0BBF">
              <w:rPr>
                <w:rStyle w:val="Hyperlink"/>
              </w:rPr>
              <w:t>3. Marking of boundaries</w:t>
            </w:r>
            <w:r w:rsidR="00BF2BED">
              <w:rPr>
                <w:webHidden/>
              </w:rPr>
              <w:tab/>
            </w:r>
            <w:r w:rsidR="00BF2BED">
              <w:rPr>
                <w:webHidden/>
              </w:rPr>
              <w:fldChar w:fldCharType="begin"/>
            </w:r>
            <w:r w:rsidR="00BF2BED">
              <w:rPr>
                <w:webHidden/>
              </w:rPr>
              <w:instrText xml:space="preserve"> PAGEREF _Toc107482455 \h </w:instrText>
            </w:r>
            <w:r w:rsidR="00BF2BED">
              <w:rPr>
                <w:webHidden/>
              </w:rPr>
            </w:r>
            <w:r w:rsidR="00BF2BED">
              <w:rPr>
                <w:webHidden/>
              </w:rPr>
              <w:fldChar w:fldCharType="separate"/>
            </w:r>
            <w:r>
              <w:rPr>
                <w:webHidden/>
              </w:rPr>
              <w:t>11</w:t>
            </w:r>
            <w:r w:rsidR="00BF2BED">
              <w:rPr>
                <w:webHidden/>
              </w:rPr>
              <w:fldChar w:fldCharType="end"/>
            </w:r>
          </w:hyperlink>
        </w:p>
        <w:p w14:paraId="1BC4B6C5" w14:textId="1D449095" w:rsidR="00BF2BED" w:rsidRDefault="007A2CBD">
          <w:pPr>
            <w:pStyle w:val="TOC2"/>
            <w:rPr>
              <w:rFonts w:eastAsiaTheme="minorEastAsia" w:cstheme="minorBidi"/>
              <w:b w:val="0"/>
              <w:color w:val="auto"/>
              <w:sz w:val="22"/>
              <w:szCs w:val="22"/>
            </w:rPr>
          </w:pPr>
          <w:hyperlink w:anchor="_Toc107482456" w:history="1">
            <w:r w:rsidR="00BF2BED" w:rsidRPr="009F0BBF">
              <w:rPr>
                <w:rStyle w:val="Hyperlink"/>
              </w:rPr>
              <w:t>3.1 Direct marking</w:t>
            </w:r>
            <w:r w:rsidR="00BF2BED">
              <w:rPr>
                <w:webHidden/>
              </w:rPr>
              <w:tab/>
            </w:r>
            <w:r w:rsidR="00BF2BED">
              <w:rPr>
                <w:webHidden/>
              </w:rPr>
              <w:fldChar w:fldCharType="begin"/>
            </w:r>
            <w:r w:rsidR="00BF2BED">
              <w:rPr>
                <w:webHidden/>
              </w:rPr>
              <w:instrText xml:space="preserve"> PAGEREF _Toc107482456 \h </w:instrText>
            </w:r>
            <w:r w:rsidR="00BF2BED">
              <w:rPr>
                <w:webHidden/>
              </w:rPr>
            </w:r>
            <w:r w:rsidR="00BF2BED">
              <w:rPr>
                <w:webHidden/>
              </w:rPr>
              <w:fldChar w:fldCharType="separate"/>
            </w:r>
            <w:r>
              <w:rPr>
                <w:webHidden/>
              </w:rPr>
              <w:t>11</w:t>
            </w:r>
            <w:r w:rsidR="00BF2BED">
              <w:rPr>
                <w:webHidden/>
              </w:rPr>
              <w:fldChar w:fldCharType="end"/>
            </w:r>
          </w:hyperlink>
        </w:p>
        <w:p w14:paraId="64A45BC3" w14:textId="3645AF80" w:rsidR="00BF2BED" w:rsidRDefault="007A2CBD">
          <w:pPr>
            <w:pStyle w:val="TOC2"/>
            <w:rPr>
              <w:rFonts w:eastAsiaTheme="minorEastAsia" w:cstheme="minorBidi"/>
              <w:b w:val="0"/>
              <w:color w:val="auto"/>
              <w:sz w:val="22"/>
              <w:szCs w:val="22"/>
            </w:rPr>
          </w:pPr>
          <w:hyperlink w:anchor="_Toc107482457" w:history="1">
            <w:r w:rsidR="00BF2BED" w:rsidRPr="009F0BBF">
              <w:rPr>
                <w:rStyle w:val="Hyperlink"/>
              </w:rPr>
              <w:t>3.2 Indirect marking</w:t>
            </w:r>
            <w:r w:rsidR="00BF2BED">
              <w:rPr>
                <w:webHidden/>
              </w:rPr>
              <w:tab/>
            </w:r>
            <w:r w:rsidR="00BF2BED">
              <w:rPr>
                <w:webHidden/>
              </w:rPr>
              <w:fldChar w:fldCharType="begin"/>
            </w:r>
            <w:r w:rsidR="00BF2BED">
              <w:rPr>
                <w:webHidden/>
              </w:rPr>
              <w:instrText xml:space="preserve"> PAGEREF _Toc107482457 \h </w:instrText>
            </w:r>
            <w:r w:rsidR="00BF2BED">
              <w:rPr>
                <w:webHidden/>
              </w:rPr>
            </w:r>
            <w:r w:rsidR="00BF2BED">
              <w:rPr>
                <w:webHidden/>
              </w:rPr>
              <w:fldChar w:fldCharType="separate"/>
            </w:r>
            <w:r>
              <w:rPr>
                <w:webHidden/>
              </w:rPr>
              <w:t>11</w:t>
            </w:r>
            <w:r w:rsidR="00BF2BED">
              <w:rPr>
                <w:webHidden/>
              </w:rPr>
              <w:fldChar w:fldCharType="end"/>
            </w:r>
          </w:hyperlink>
        </w:p>
        <w:p w14:paraId="10612A86" w14:textId="58153BEC" w:rsidR="00BF2BED" w:rsidRDefault="007A2CBD">
          <w:pPr>
            <w:pStyle w:val="TOC2"/>
            <w:rPr>
              <w:rFonts w:eastAsiaTheme="minorEastAsia" w:cstheme="minorBidi"/>
              <w:b w:val="0"/>
              <w:color w:val="auto"/>
              <w:sz w:val="22"/>
              <w:szCs w:val="22"/>
            </w:rPr>
          </w:pPr>
          <w:hyperlink w:anchor="_Toc107482458" w:history="1">
            <w:r w:rsidR="00BF2BED" w:rsidRPr="009F0BBF">
              <w:rPr>
                <w:rStyle w:val="Hyperlink"/>
              </w:rPr>
              <w:t>3.3 Non-marking</w:t>
            </w:r>
            <w:r w:rsidR="00BF2BED">
              <w:rPr>
                <w:webHidden/>
              </w:rPr>
              <w:tab/>
            </w:r>
            <w:r w:rsidR="00BF2BED">
              <w:rPr>
                <w:webHidden/>
              </w:rPr>
              <w:fldChar w:fldCharType="begin"/>
            </w:r>
            <w:r w:rsidR="00BF2BED">
              <w:rPr>
                <w:webHidden/>
              </w:rPr>
              <w:instrText xml:space="preserve"> PAGEREF _Toc107482458 \h </w:instrText>
            </w:r>
            <w:r w:rsidR="00BF2BED">
              <w:rPr>
                <w:webHidden/>
              </w:rPr>
            </w:r>
            <w:r w:rsidR="00BF2BED">
              <w:rPr>
                <w:webHidden/>
              </w:rPr>
              <w:fldChar w:fldCharType="separate"/>
            </w:r>
            <w:r>
              <w:rPr>
                <w:webHidden/>
              </w:rPr>
              <w:t>11</w:t>
            </w:r>
            <w:r w:rsidR="00BF2BED">
              <w:rPr>
                <w:webHidden/>
              </w:rPr>
              <w:fldChar w:fldCharType="end"/>
            </w:r>
          </w:hyperlink>
        </w:p>
        <w:p w14:paraId="7AA9129E" w14:textId="7E6A02CE" w:rsidR="00BF2BED" w:rsidRDefault="007A2CBD">
          <w:pPr>
            <w:pStyle w:val="TOC1"/>
            <w:rPr>
              <w:rFonts w:eastAsiaTheme="minorEastAsia" w:cstheme="minorBidi"/>
              <w:b w:val="0"/>
              <w:color w:val="auto"/>
              <w:sz w:val="22"/>
              <w:szCs w:val="22"/>
            </w:rPr>
          </w:pPr>
          <w:hyperlink w:anchor="_Toc107482459" w:history="1">
            <w:r w:rsidR="00BF2BED" w:rsidRPr="009F0BBF">
              <w:rPr>
                <w:rStyle w:val="Hyperlink"/>
              </w:rPr>
              <w:t>4. Record of having re-established a cadastral boundary</w:t>
            </w:r>
            <w:r w:rsidR="00BF2BED">
              <w:rPr>
                <w:webHidden/>
              </w:rPr>
              <w:tab/>
            </w:r>
            <w:r w:rsidR="00BF2BED">
              <w:rPr>
                <w:webHidden/>
              </w:rPr>
              <w:fldChar w:fldCharType="begin"/>
            </w:r>
            <w:r w:rsidR="00BF2BED">
              <w:rPr>
                <w:webHidden/>
              </w:rPr>
              <w:instrText xml:space="preserve"> PAGEREF _Toc107482459 \h </w:instrText>
            </w:r>
            <w:r w:rsidR="00BF2BED">
              <w:rPr>
                <w:webHidden/>
              </w:rPr>
            </w:r>
            <w:r w:rsidR="00BF2BED">
              <w:rPr>
                <w:webHidden/>
              </w:rPr>
              <w:fldChar w:fldCharType="separate"/>
            </w:r>
            <w:r>
              <w:rPr>
                <w:webHidden/>
              </w:rPr>
              <w:t>12</w:t>
            </w:r>
            <w:r w:rsidR="00BF2BED">
              <w:rPr>
                <w:webHidden/>
              </w:rPr>
              <w:fldChar w:fldCharType="end"/>
            </w:r>
          </w:hyperlink>
        </w:p>
        <w:p w14:paraId="433C4397" w14:textId="7C9AAB4F" w:rsidR="00BF2BED" w:rsidRDefault="007A2CBD">
          <w:pPr>
            <w:pStyle w:val="TOC2"/>
            <w:rPr>
              <w:rFonts w:eastAsiaTheme="minorEastAsia" w:cstheme="minorBidi"/>
              <w:b w:val="0"/>
              <w:color w:val="auto"/>
              <w:sz w:val="22"/>
              <w:szCs w:val="22"/>
            </w:rPr>
          </w:pPr>
          <w:hyperlink w:anchor="_Toc107482460" w:history="1">
            <w:r w:rsidR="00BF2BED" w:rsidRPr="009F0BBF">
              <w:rPr>
                <w:rStyle w:val="Hyperlink"/>
              </w:rPr>
              <w:t>4.1 RE Plan requirements</w:t>
            </w:r>
            <w:r w:rsidR="00BF2BED">
              <w:rPr>
                <w:webHidden/>
              </w:rPr>
              <w:tab/>
            </w:r>
            <w:r w:rsidR="00BF2BED">
              <w:rPr>
                <w:webHidden/>
              </w:rPr>
              <w:fldChar w:fldCharType="begin"/>
            </w:r>
            <w:r w:rsidR="00BF2BED">
              <w:rPr>
                <w:webHidden/>
              </w:rPr>
              <w:instrText xml:space="preserve"> PAGEREF _Toc107482460 \h </w:instrText>
            </w:r>
            <w:r w:rsidR="00BF2BED">
              <w:rPr>
                <w:webHidden/>
              </w:rPr>
            </w:r>
            <w:r w:rsidR="00BF2BED">
              <w:rPr>
                <w:webHidden/>
              </w:rPr>
              <w:fldChar w:fldCharType="separate"/>
            </w:r>
            <w:r>
              <w:rPr>
                <w:webHidden/>
              </w:rPr>
              <w:t>12</w:t>
            </w:r>
            <w:r w:rsidR="00BF2BED">
              <w:rPr>
                <w:webHidden/>
              </w:rPr>
              <w:fldChar w:fldCharType="end"/>
            </w:r>
          </w:hyperlink>
        </w:p>
        <w:p w14:paraId="79F9CBFF" w14:textId="3D7792F0" w:rsidR="00BF2BED" w:rsidRDefault="007A2CBD">
          <w:pPr>
            <w:pStyle w:val="TOC3"/>
            <w:rPr>
              <w:b w:val="0"/>
              <w:color w:val="auto"/>
              <w:sz w:val="22"/>
              <w:szCs w:val="22"/>
            </w:rPr>
          </w:pPr>
          <w:hyperlink w:anchor="_Toc107482461" w:history="1">
            <w:r w:rsidR="00BF2BED" w:rsidRPr="009F0BBF">
              <w:rPr>
                <w:rStyle w:val="Hyperlink"/>
              </w:rPr>
              <w:t>4.1.1 SPEAR</w:t>
            </w:r>
            <w:r w:rsidR="00BF2BED">
              <w:rPr>
                <w:webHidden/>
              </w:rPr>
              <w:tab/>
            </w:r>
            <w:r w:rsidR="00BF2BED">
              <w:rPr>
                <w:webHidden/>
              </w:rPr>
              <w:fldChar w:fldCharType="begin"/>
            </w:r>
            <w:r w:rsidR="00BF2BED">
              <w:rPr>
                <w:webHidden/>
              </w:rPr>
              <w:instrText xml:space="preserve"> PAGEREF _Toc107482461 \h </w:instrText>
            </w:r>
            <w:r w:rsidR="00BF2BED">
              <w:rPr>
                <w:webHidden/>
              </w:rPr>
            </w:r>
            <w:r w:rsidR="00BF2BED">
              <w:rPr>
                <w:webHidden/>
              </w:rPr>
              <w:fldChar w:fldCharType="separate"/>
            </w:r>
            <w:r>
              <w:rPr>
                <w:webHidden/>
              </w:rPr>
              <w:t>12</w:t>
            </w:r>
            <w:r w:rsidR="00BF2BED">
              <w:rPr>
                <w:webHidden/>
              </w:rPr>
              <w:fldChar w:fldCharType="end"/>
            </w:r>
          </w:hyperlink>
        </w:p>
        <w:p w14:paraId="7F13F529" w14:textId="33810172" w:rsidR="00BF2BED" w:rsidRDefault="007A2CBD">
          <w:pPr>
            <w:pStyle w:val="TOC3"/>
            <w:rPr>
              <w:b w:val="0"/>
              <w:color w:val="auto"/>
              <w:sz w:val="22"/>
              <w:szCs w:val="22"/>
            </w:rPr>
          </w:pPr>
          <w:hyperlink w:anchor="_Toc107482462" w:history="1">
            <w:r w:rsidR="00BF2BED" w:rsidRPr="009F0BBF">
              <w:rPr>
                <w:rStyle w:val="Hyperlink"/>
              </w:rPr>
              <w:t>4.1.2 RE Plan diagram</w:t>
            </w:r>
            <w:r w:rsidR="00BF2BED">
              <w:rPr>
                <w:webHidden/>
              </w:rPr>
              <w:tab/>
            </w:r>
            <w:r w:rsidR="00BF2BED">
              <w:rPr>
                <w:webHidden/>
              </w:rPr>
              <w:fldChar w:fldCharType="begin"/>
            </w:r>
            <w:r w:rsidR="00BF2BED">
              <w:rPr>
                <w:webHidden/>
              </w:rPr>
              <w:instrText xml:space="preserve"> PAGEREF _Toc107482462 \h </w:instrText>
            </w:r>
            <w:r w:rsidR="00BF2BED">
              <w:rPr>
                <w:webHidden/>
              </w:rPr>
            </w:r>
            <w:r w:rsidR="00BF2BED">
              <w:rPr>
                <w:webHidden/>
              </w:rPr>
              <w:fldChar w:fldCharType="separate"/>
            </w:r>
            <w:r>
              <w:rPr>
                <w:webHidden/>
              </w:rPr>
              <w:t>13</w:t>
            </w:r>
            <w:r w:rsidR="00BF2BED">
              <w:rPr>
                <w:webHidden/>
              </w:rPr>
              <w:fldChar w:fldCharType="end"/>
            </w:r>
          </w:hyperlink>
        </w:p>
        <w:p w14:paraId="3BB12C17" w14:textId="54B07D30" w:rsidR="00BF2BED" w:rsidRDefault="007A2CBD">
          <w:pPr>
            <w:pStyle w:val="TOC3"/>
            <w:rPr>
              <w:b w:val="0"/>
              <w:color w:val="auto"/>
              <w:sz w:val="22"/>
              <w:szCs w:val="22"/>
            </w:rPr>
          </w:pPr>
          <w:hyperlink w:anchor="_Toc107482463" w:history="1">
            <w:r w:rsidR="00BF2BED" w:rsidRPr="009F0BBF">
              <w:rPr>
                <w:rStyle w:val="Hyperlink"/>
              </w:rPr>
              <w:t>4.1.3 Boundary marking in re-establishment surveys</w:t>
            </w:r>
            <w:r w:rsidR="00BF2BED">
              <w:rPr>
                <w:webHidden/>
              </w:rPr>
              <w:tab/>
            </w:r>
            <w:r w:rsidR="00BF2BED">
              <w:rPr>
                <w:webHidden/>
              </w:rPr>
              <w:fldChar w:fldCharType="begin"/>
            </w:r>
            <w:r w:rsidR="00BF2BED">
              <w:rPr>
                <w:webHidden/>
              </w:rPr>
              <w:instrText xml:space="preserve"> PAGEREF _Toc107482463 \h </w:instrText>
            </w:r>
            <w:r w:rsidR="00BF2BED">
              <w:rPr>
                <w:webHidden/>
              </w:rPr>
            </w:r>
            <w:r w:rsidR="00BF2BED">
              <w:rPr>
                <w:webHidden/>
              </w:rPr>
              <w:fldChar w:fldCharType="separate"/>
            </w:r>
            <w:r>
              <w:rPr>
                <w:webHidden/>
              </w:rPr>
              <w:t>13</w:t>
            </w:r>
            <w:r w:rsidR="00BF2BED">
              <w:rPr>
                <w:webHidden/>
              </w:rPr>
              <w:fldChar w:fldCharType="end"/>
            </w:r>
          </w:hyperlink>
        </w:p>
        <w:p w14:paraId="16F5547C" w14:textId="7A7A86D7" w:rsidR="00BF2BED" w:rsidRDefault="007A2CBD">
          <w:pPr>
            <w:pStyle w:val="TOC3"/>
            <w:rPr>
              <w:b w:val="0"/>
              <w:color w:val="auto"/>
              <w:sz w:val="22"/>
              <w:szCs w:val="22"/>
            </w:rPr>
          </w:pPr>
          <w:hyperlink w:anchor="_Toc107482464" w:history="1">
            <w:r w:rsidR="00BF2BED" w:rsidRPr="009F0BBF">
              <w:rPr>
                <w:rStyle w:val="Hyperlink"/>
              </w:rPr>
              <w:t>4.1.4 Notations</w:t>
            </w:r>
            <w:r w:rsidR="00BF2BED">
              <w:rPr>
                <w:webHidden/>
              </w:rPr>
              <w:tab/>
            </w:r>
            <w:r w:rsidR="00BF2BED">
              <w:rPr>
                <w:webHidden/>
              </w:rPr>
              <w:fldChar w:fldCharType="begin"/>
            </w:r>
            <w:r w:rsidR="00BF2BED">
              <w:rPr>
                <w:webHidden/>
              </w:rPr>
              <w:instrText xml:space="preserve"> PAGEREF _Toc107482464 \h </w:instrText>
            </w:r>
            <w:r w:rsidR="00BF2BED">
              <w:rPr>
                <w:webHidden/>
              </w:rPr>
            </w:r>
            <w:r w:rsidR="00BF2BED">
              <w:rPr>
                <w:webHidden/>
              </w:rPr>
              <w:fldChar w:fldCharType="separate"/>
            </w:r>
            <w:r>
              <w:rPr>
                <w:webHidden/>
              </w:rPr>
              <w:t>13</w:t>
            </w:r>
            <w:r w:rsidR="00BF2BED">
              <w:rPr>
                <w:webHidden/>
              </w:rPr>
              <w:fldChar w:fldCharType="end"/>
            </w:r>
          </w:hyperlink>
        </w:p>
        <w:p w14:paraId="5CB6E2A0" w14:textId="47341643" w:rsidR="00BF2BED" w:rsidRDefault="007A2CBD">
          <w:pPr>
            <w:pStyle w:val="TOC3"/>
            <w:rPr>
              <w:b w:val="0"/>
              <w:color w:val="auto"/>
              <w:sz w:val="22"/>
              <w:szCs w:val="22"/>
            </w:rPr>
          </w:pPr>
          <w:hyperlink w:anchor="_Toc107482465" w:history="1">
            <w:r w:rsidR="00BF2BED" w:rsidRPr="009F0BBF">
              <w:rPr>
                <w:rStyle w:val="Hyperlink"/>
              </w:rPr>
              <w:t>4.1.5 Boundary dimensions</w:t>
            </w:r>
            <w:r w:rsidR="00BF2BED">
              <w:rPr>
                <w:webHidden/>
              </w:rPr>
              <w:tab/>
            </w:r>
            <w:r w:rsidR="00BF2BED">
              <w:rPr>
                <w:webHidden/>
              </w:rPr>
              <w:fldChar w:fldCharType="begin"/>
            </w:r>
            <w:r w:rsidR="00BF2BED">
              <w:rPr>
                <w:webHidden/>
              </w:rPr>
              <w:instrText xml:space="preserve"> PAGEREF _Toc107482465 \h </w:instrText>
            </w:r>
            <w:r w:rsidR="00BF2BED">
              <w:rPr>
                <w:webHidden/>
              </w:rPr>
            </w:r>
            <w:r w:rsidR="00BF2BED">
              <w:rPr>
                <w:webHidden/>
              </w:rPr>
              <w:fldChar w:fldCharType="separate"/>
            </w:r>
            <w:r>
              <w:rPr>
                <w:webHidden/>
              </w:rPr>
              <w:t>13</w:t>
            </w:r>
            <w:r w:rsidR="00BF2BED">
              <w:rPr>
                <w:webHidden/>
              </w:rPr>
              <w:fldChar w:fldCharType="end"/>
            </w:r>
          </w:hyperlink>
        </w:p>
        <w:p w14:paraId="6F20FC33" w14:textId="1C0CCB28" w:rsidR="00BF2BED" w:rsidRDefault="007A2CBD">
          <w:pPr>
            <w:pStyle w:val="TOC3"/>
            <w:rPr>
              <w:b w:val="0"/>
              <w:color w:val="auto"/>
              <w:sz w:val="22"/>
              <w:szCs w:val="22"/>
            </w:rPr>
          </w:pPr>
          <w:hyperlink w:anchor="_Toc107482466" w:history="1">
            <w:r w:rsidR="00BF2BED" w:rsidRPr="009F0BBF">
              <w:rPr>
                <w:rStyle w:val="Hyperlink"/>
              </w:rPr>
              <w:t>4.1.6 Disclaimers</w:t>
            </w:r>
            <w:r w:rsidR="00BF2BED">
              <w:rPr>
                <w:webHidden/>
              </w:rPr>
              <w:tab/>
            </w:r>
            <w:r w:rsidR="00BF2BED">
              <w:rPr>
                <w:webHidden/>
              </w:rPr>
              <w:fldChar w:fldCharType="begin"/>
            </w:r>
            <w:r w:rsidR="00BF2BED">
              <w:rPr>
                <w:webHidden/>
              </w:rPr>
              <w:instrText xml:space="preserve"> PAGEREF _Toc107482466 \h </w:instrText>
            </w:r>
            <w:r w:rsidR="00BF2BED">
              <w:rPr>
                <w:webHidden/>
              </w:rPr>
            </w:r>
            <w:r w:rsidR="00BF2BED">
              <w:rPr>
                <w:webHidden/>
              </w:rPr>
              <w:fldChar w:fldCharType="separate"/>
            </w:r>
            <w:r>
              <w:rPr>
                <w:webHidden/>
              </w:rPr>
              <w:t>13</w:t>
            </w:r>
            <w:r w:rsidR="00BF2BED">
              <w:rPr>
                <w:webHidden/>
              </w:rPr>
              <w:fldChar w:fldCharType="end"/>
            </w:r>
          </w:hyperlink>
        </w:p>
        <w:p w14:paraId="5F7815D4" w14:textId="2578BC87" w:rsidR="00BF2BED" w:rsidRDefault="007A2CBD">
          <w:pPr>
            <w:pStyle w:val="TOC3"/>
            <w:rPr>
              <w:b w:val="0"/>
              <w:color w:val="auto"/>
              <w:sz w:val="22"/>
              <w:szCs w:val="22"/>
            </w:rPr>
          </w:pPr>
          <w:hyperlink w:anchor="_Toc107482467" w:history="1">
            <w:r w:rsidR="00BF2BED" w:rsidRPr="009F0BBF">
              <w:rPr>
                <w:rStyle w:val="Hyperlink"/>
              </w:rPr>
              <w:t>4.1.7 RE Plan Example</w:t>
            </w:r>
            <w:r w:rsidR="00BF2BED">
              <w:rPr>
                <w:webHidden/>
              </w:rPr>
              <w:tab/>
            </w:r>
            <w:r w:rsidR="00BF2BED">
              <w:rPr>
                <w:webHidden/>
              </w:rPr>
              <w:fldChar w:fldCharType="begin"/>
            </w:r>
            <w:r w:rsidR="00BF2BED">
              <w:rPr>
                <w:webHidden/>
              </w:rPr>
              <w:instrText xml:space="preserve"> PAGEREF _Toc107482467 \h </w:instrText>
            </w:r>
            <w:r w:rsidR="00BF2BED">
              <w:rPr>
                <w:webHidden/>
              </w:rPr>
            </w:r>
            <w:r w:rsidR="00BF2BED">
              <w:rPr>
                <w:webHidden/>
              </w:rPr>
              <w:fldChar w:fldCharType="separate"/>
            </w:r>
            <w:r>
              <w:rPr>
                <w:webHidden/>
              </w:rPr>
              <w:t>14</w:t>
            </w:r>
            <w:r w:rsidR="00BF2BED">
              <w:rPr>
                <w:webHidden/>
              </w:rPr>
              <w:fldChar w:fldCharType="end"/>
            </w:r>
          </w:hyperlink>
        </w:p>
        <w:p w14:paraId="1CEA5609" w14:textId="2FA907F5" w:rsidR="00BF2BED" w:rsidRDefault="007A2CBD">
          <w:pPr>
            <w:pStyle w:val="TOC2"/>
            <w:rPr>
              <w:rFonts w:eastAsiaTheme="minorEastAsia" w:cstheme="minorBidi"/>
              <w:b w:val="0"/>
              <w:color w:val="auto"/>
              <w:sz w:val="22"/>
              <w:szCs w:val="22"/>
            </w:rPr>
          </w:pPr>
          <w:hyperlink w:anchor="_Toc107482468" w:history="1">
            <w:r w:rsidR="00BF2BED" w:rsidRPr="009F0BBF">
              <w:rPr>
                <w:rStyle w:val="Hyperlink"/>
              </w:rPr>
              <w:t>4.2 Initial re-establishment surveys for subdivisions</w:t>
            </w:r>
            <w:r w:rsidR="00BF2BED">
              <w:rPr>
                <w:webHidden/>
              </w:rPr>
              <w:tab/>
            </w:r>
            <w:r w:rsidR="00BF2BED">
              <w:rPr>
                <w:webHidden/>
              </w:rPr>
              <w:fldChar w:fldCharType="begin"/>
            </w:r>
            <w:r w:rsidR="00BF2BED">
              <w:rPr>
                <w:webHidden/>
              </w:rPr>
              <w:instrText xml:space="preserve"> PAGEREF _Toc107482468 \h </w:instrText>
            </w:r>
            <w:r w:rsidR="00BF2BED">
              <w:rPr>
                <w:webHidden/>
              </w:rPr>
            </w:r>
            <w:r w:rsidR="00BF2BED">
              <w:rPr>
                <w:webHidden/>
              </w:rPr>
              <w:fldChar w:fldCharType="separate"/>
            </w:r>
            <w:r>
              <w:rPr>
                <w:webHidden/>
              </w:rPr>
              <w:t>14</w:t>
            </w:r>
            <w:r w:rsidR="00BF2BED">
              <w:rPr>
                <w:webHidden/>
              </w:rPr>
              <w:fldChar w:fldCharType="end"/>
            </w:r>
          </w:hyperlink>
        </w:p>
        <w:p w14:paraId="64F35FF3" w14:textId="46E01A19" w:rsidR="00BF2BED" w:rsidRDefault="007A2CBD">
          <w:pPr>
            <w:pStyle w:val="TOC2"/>
            <w:rPr>
              <w:rFonts w:eastAsiaTheme="minorEastAsia" w:cstheme="minorBidi"/>
              <w:b w:val="0"/>
              <w:color w:val="auto"/>
              <w:sz w:val="22"/>
              <w:szCs w:val="22"/>
            </w:rPr>
          </w:pPr>
          <w:hyperlink w:anchor="_Toc107482469" w:history="1">
            <w:r w:rsidR="00BF2BED" w:rsidRPr="009F0BBF">
              <w:rPr>
                <w:rStyle w:val="Hyperlink"/>
              </w:rPr>
              <w:t>4.3 Plans of subdivision</w:t>
            </w:r>
            <w:r w:rsidR="00BF2BED">
              <w:rPr>
                <w:webHidden/>
              </w:rPr>
              <w:tab/>
            </w:r>
            <w:r w:rsidR="00BF2BED">
              <w:rPr>
                <w:webHidden/>
              </w:rPr>
              <w:fldChar w:fldCharType="begin"/>
            </w:r>
            <w:r w:rsidR="00BF2BED">
              <w:rPr>
                <w:webHidden/>
              </w:rPr>
              <w:instrText xml:space="preserve"> PAGEREF _Toc107482469 \h </w:instrText>
            </w:r>
            <w:r w:rsidR="00BF2BED">
              <w:rPr>
                <w:webHidden/>
              </w:rPr>
            </w:r>
            <w:r w:rsidR="00BF2BED">
              <w:rPr>
                <w:webHidden/>
              </w:rPr>
              <w:fldChar w:fldCharType="separate"/>
            </w:r>
            <w:r>
              <w:rPr>
                <w:webHidden/>
              </w:rPr>
              <w:t>14</w:t>
            </w:r>
            <w:r w:rsidR="00BF2BED">
              <w:rPr>
                <w:webHidden/>
              </w:rPr>
              <w:fldChar w:fldCharType="end"/>
            </w:r>
          </w:hyperlink>
        </w:p>
        <w:p w14:paraId="67B4CE75" w14:textId="64C5D5BA" w:rsidR="00BF2BED" w:rsidRDefault="007A2CBD">
          <w:pPr>
            <w:pStyle w:val="TOC1"/>
            <w:rPr>
              <w:rFonts w:eastAsiaTheme="minorEastAsia" w:cstheme="minorBidi"/>
              <w:b w:val="0"/>
              <w:color w:val="auto"/>
              <w:sz w:val="22"/>
              <w:szCs w:val="22"/>
            </w:rPr>
          </w:pPr>
          <w:hyperlink w:anchor="_Toc107482470" w:history="1">
            <w:r w:rsidR="00BF2BED" w:rsidRPr="009F0BBF">
              <w:rPr>
                <w:rStyle w:val="Hyperlink"/>
              </w:rPr>
              <w:t>5. Licensed Surveyor’s Report</w:t>
            </w:r>
            <w:r w:rsidR="00BF2BED">
              <w:rPr>
                <w:webHidden/>
              </w:rPr>
              <w:tab/>
            </w:r>
            <w:r w:rsidR="00BF2BED">
              <w:rPr>
                <w:webHidden/>
              </w:rPr>
              <w:fldChar w:fldCharType="begin"/>
            </w:r>
            <w:r w:rsidR="00BF2BED">
              <w:rPr>
                <w:webHidden/>
              </w:rPr>
              <w:instrText xml:space="preserve"> PAGEREF _Toc107482470 \h </w:instrText>
            </w:r>
            <w:r w:rsidR="00BF2BED">
              <w:rPr>
                <w:webHidden/>
              </w:rPr>
            </w:r>
            <w:r w:rsidR="00BF2BED">
              <w:rPr>
                <w:webHidden/>
              </w:rPr>
              <w:fldChar w:fldCharType="separate"/>
            </w:r>
            <w:r>
              <w:rPr>
                <w:webHidden/>
              </w:rPr>
              <w:t>14</w:t>
            </w:r>
            <w:r w:rsidR="00BF2BED">
              <w:rPr>
                <w:webHidden/>
              </w:rPr>
              <w:fldChar w:fldCharType="end"/>
            </w:r>
          </w:hyperlink>
        </w:p>
        <w:p w14:paraId="1E614EE6" w14:textId="21A489C3" w:rsidR="00BF2BED" w:rsidRDefault="007A2CBD">
          <w:pPr>
            <w:pStyle w:val="TOC2"/>
            <w:rPr>
              <w:rFonts w:eastAsiaTheme="minorEastAsia" w:cstheme="minorBidi"/>
              <w:b w:val="0"/>
              <w:color w:val="auto"/>
              <w:sz w:val="22"/>
              <w:szCs w:val="22"/>
            </w:rPr>
          </w:pPr>
          <w:hyperlink w:anchor="_Toc107482471" w:history="1">
            <w:r w:rsidR="00BF2BED" w:rsidRPr="009F0BBF">
              <w:rPr>
                <w:rStyle w:val="Hyperlink"/>
              </w:rPr>
              <w:t>5.1 Title and requirements</w:t>
            </w:r>
            <w:r w:rsidR="00BF2BED">
              <w:rPr>
                <w:webHidden/>
              </w:rPr>
              <w:tab/>
            </w:r>
            <w:r w:rsidR="00BF2BED">
              <w:rPr>
                <w:webHidden/>
              </w:rPr>
              <w:fldChar w:fldCharType="begin"/>
            </w:r>
            <w:r w:rsidR="00BF2BED">
              <w:rPr>
                <w:webHidden/>
              </w:rPr>
              <w:instrText xml:space="preserve"> PAGEREF _Toc107482471 \h </w:instrText>
            </w:r>
            <w:r w:rsidR="00BF2BED">
              <w:rPr>
                <w:webHidden/>
              </w:rPr>
            </w:r>
            <w:r w:rsidR="00BF2BED">
              <w:rPr>
                <w:webHidden/>
              </w:rPr>
              <w:fldChar w:fldCharType="separate"/>
            </w:r>
            <w:r>
              <w:rPr>
                <w:webHidden/>
              </w:rPr>
              <w:t>14</w:t>
            </w:r>
            <w:r w:rsidR="00BF2BED">
              <w:rPr>
                <w:webHidden/>
              </w:rPr>
              <w:fldChar w:fldCharType="end"/>
            </w:r>
          </w:hyperlink>
        </w:p>
        <w:p w14:paraId="161C92B7" w14:textId="4D2EBC68" w:rsidR="00BF2BED" w:rsidRDefault="007A2CBD">
          <w:pPr>
            <w:pStyle w:val="TOC2"/>
            <w:rPr>
              <w:rFonts w:eastAsiaTheme="minorEastAsia" w:cstheme="minorBidi"/>
              <w:b w:val="0"/>
              <w:color w:val="auto"/>
              <w:sz w:val="22"/>
              <w:szCs w:val="22"/>
            </w:rPr>
          </w:pPr>
          <w:hyperlink w:anchor="_Toc107482472" w:history="1">
            <w:r w:rsidR="00BF2BED" w:rsidRPr="009F0BBF">
              <w:rPr>
                <w:rStyle w:val="Hyperlink"/>
              </w:rPr>
              <w:t>5.2 Format of report</w:t>
            </w:r>
            <w:r w:rsidR="00BF2BED">
              <w:rPr>
                <w:webHidden/>
              </w:rPr>
              <w:tab/>
            </w:r>
            <w:r w:rsidR="00BF2BED">
              <w:rPr>
                <w:webHidden/>
              </w:rPr>
              <w:fldChar w:fldCharType="begin"/>
            </w:r>
            <w:r w:rsidR="00BF2BED">
              <w:rPr>
                <w:webHidden/>
              </w:rPr>
              <w:instrText xml:space="preserve"> PAGEREF _Toc107482472 \h </w:instrText>
            </w:r>
            <w:r w:rsidR="00BF2BED">
              <w:rPr>
                <w:webHidden/>
              </w:rPr>
            </w:r>
            <w:r w:rsidR="00BF2BED">
              <w:rPr>
                <w:webHidden/>
              </w:rPr>
              <w:fldChar w:fldCharType="separate"/>
            </w:r>
            <w:r>
              <w:rPr>
                <w:webHidden/>
              </w:rPr>
              <w:t>14</w:t>
            </w:r>
            <w:r w:rsidR="00BF2BED">
              <w:rPr>
                <w:webHidden/>
              </w:rPr>
              <w:fldChar w:fldCharType="end"/>
            </w:r>
          </w:hyperlink>
        </w:p>
        <w:p w14:paraId="6135430E" w14:textId="0CF1C31B" w:rsidR="00BF2BED" w:rsidRDefault="007A2CBD">
          <w:pPr>
            <w:pStyle w:val="TOC2"/>
            <w:rPr>
              <w:rFonts w:eastAsiaTheme="minorEastAsia" w:cstheme="minorBidi"/>
              <w:b w:val="0"/>
              <w:color w:val="auto"/>
              <w:sz w:val="22"/>
              <w:szCs w:val="22"/>
            </w:rPr>
          </w:pPr>
          <w:hyperlink w:anchor="_Toc107482473" w:history="1">
            <w:r w:rsidR="00BF2BED" w:rsidRPr="009F0BBF">
              <w:rPr>
                <w:rStyle w:val="Hyperlink"/>
              </w:rPr>
              <w:t>5.3 SPEAR requirements</w:t>
            </w:r>
            <w:r w:rsidR="00BF2BED">
              <w:rPr>
                <w:webHidden/>
              </w:rPr>
              <w:tab/>
            </w:r>
            <w:r w:rsidR="00BF2BED">
              <w:rPr>
                <w:webHidden/>
              </w:rPr>
              <w:fldChar w:fldCharType="begin"/>
            </w:r>
            <w:r w:rsidR="00BF2BED">
              <w:rPr>
                <w:webHidden/>
              </w:rPr>
              <w:instrText xml:space="preserve"> PAGEREF _Toc107482473 \h </w:instrText>
            </w:r>
            <w:r w:rsidR="00BF2BED">
              <w:rPr>
                <w:webHidden/>
              </w:rPr>
            </w:r>
            <w:r w:rsidR="00BF2BED">
              <w:rPr>
                <w:webHidden/>
              </w:rPr>
              <w:fldChar w:fldCharType="separate"/>
            </w:r>
            <w:r>
              <w:rPr>
                <w:webHidden/>
              </w:rPr>
              <w:t>14</w:t>
            </w:r>
            <w:r w:rsidR="00BF2BED">
              <w:rPr>
                <w:webHidden/>
              </w:rPr>
              <w:fldChar w:fldCharType="end"/>
            </w:r>
          </w:hyperlink>
        </w:p>
        <w:p w14:paraId="535A625A" w14:textId="13BA18E1" w:rsidR="00BF2BED" w:rsidRDefault="007A2CBD">
          <w:pPr>
            <w:pStyle w:val="TOC2"/>
            <w:rPr>
              <w:rFonts w:eastAsiaTheme="minorEastAsia" w:cstheme="minorBidi"/>
              <w:b w:val="0"/>
              <w:color w:val="auto"/>
              <w:sz w:val="22"/>
              <w:szCs w:val="22"/>
            </w:rPr>
          </w:pPr>
          <w:hyperlink w:anchor="_Toc107482474" w:history="1">
            <w:r w:rsidR="00BF2BED" w:rsidRPr="009F0BBF">
              <w:rPr>
                <w:rStyle w:val="Hyperlink"/>
              </w:rPr>
              <w:t>5.4 EDM calibration and verification of GNSS/emerging technologies</w:t>
            </w:r>
            <w:r w:rsidR="00BF2BED">
              <w:rPr>
                <w:webHidden/>
              </w:rPr>
              <w:tab/>
            </w:r>
            <w:r w:rsidR="00BF2BED">
              <w:rPr>
                <w:webHidden/>
              </w:rPr>
              <w:fldChar w:fldCharType="begin"/>
            </w:r>
            <w:r w:rsidR="00BF2BED">
              <w:rPr>
                <w:webHidden/>
              </w:rPr>
              <w:instrText xml:space="preserve"> PAGEREF _Toc107482474 \h </w:instrText>
            </w:r>
            <w:r w:rsidR="00BF2BED">
              <w:rPr>
                <w:webHidden/>
              </w:rPr>
            </w:r>
            <w:r w:rsidR="00BF2BED">
              <w:rPr>
                <w:webHidden/>
              </w:rPr>
              <w:fldChar w:fldCharType="separate"/>
            </w:r>
            <w:r>
              <w:rPr>
                <w:webHidden/>
              </w:rPr>
              <w:t>15</w:t>
            </w:r>
            <w:r w:rsidR="00BF2BED">
              <w:rPr>
                <w:webHidden/>
              </w:rPr>
              <w:fldChar w:fldCharType="end"/>
            </w:r>
          </w:hyperlink>
        </w:p>
        <w:p w14:paraId="4D7BF09C" w14:textId="299170AB" w:rsidR="00BF2BED" w:rsidRDefault="007A2CBD">
          <w:pPr>
            <w:pStyle w:val="TOC3"/>
            <w:rPr>
              <w:b w:val="0"/>
              <w:color w:val="auto"/>
              <w:sz w:val="22"/>
              <w:szCs w:val="22"/>
            </w:rPr>
          </w:pPr>
          <w:hyperlink w:anchor="_Toc107482475" w:history="1">
            <w:r w:rsidR="00BF2BED" w:rsidRPr="009F0BBF">
              <w:rPr>
                <w:rStyle w:val="Hyperlink"/>
              </w:rPr>
              <w:t>5.4.1 Calibration of EDM equipment</w:t>
            </w:r>
            <w:r w:rsidR="00BF2BED">
              <w:rPr>
                <w:webHidden/>
              </w:rPr>
              <w:tab/>
            </w:r>
            <w:r w:rsidR="00BF2BED">
              <w:rPr>
                <w:webHidden/>
              </w:rPr>
              <w:fldChar w:fldCharType="begin"/>
            </w:r>
            <w:r w:rsidR="00BF2BED">
              <w:rPr>
                <w:webHidden/>
              </w:rPr>
              <w:instrText xml:space="preserve"> PAGEREF _Toc107482475 \h </w:instrText>
            </w:r>
            <w:r w:rsidR="00BF2BED">
              <w:rPr>
                <w:webHidden/>
              </w:rPr>
            </w:r>
            <w:r w:rsidR="00BF2BED">
              <w:rPr>
                <w:webHidden/>
              </w:rPr>
              <w:fldChar w:fldCharType="separate"/>
            </w:r>
            <w:r>
              <w:rPr>
                <w:webHidden/>
              </w:rPr>
              <w:t>15</w:t>
            </w:r>
            <w:r w:rsidR="00BF2BED">
              <w:rPr>
                <w:webHidden/>
              </w:rPr>
              <w:fldChar w:fldCharType="end"/>
            </w:r>
          </w:hyperlink>
        </w:p>
        <w:p w14:paraId="26CA6950" w14:textId="3F702625" w:rsidR="00BF2BED" w:rsidRDefault="007A2CBD">
          <w:pPr>
            <w:pStyle w:val="TOC3"/>
            <w:rPr>
              <w:b w:val="0"/>
              <w:color w:val="auto"/>
              <w:sz w:val="22"/>
              <w:szCs w:val="22"/>
            </w:rPr>
          </w:pPr>
          <w:hyperlink w:anchor="_Toc107482476" w:history="1">
            <w:r w:rsidR="00BF2BED" w:rsidRPr="009F0BBF">
              <w:rPr>
                <w:rStyle w:val="Hyperlink"/>
              </w:rPr>
              <w:t>5.4.2 Verification of GNSS Equipment</w:t>
            </w:r>
            <w:r w:rsidR="00BF2BED">
              <w:rPr>
                <w:webHidden/>
              </w:rPr>
              <w:tab/>
            </w:r>
            <w:r w:rsidR="00BF2BED">
              <w:rPr>
                <w:webHidden/>
              </w:rPr>
              <w:fldChar w:fldCharType="begin"/>
            </w:r>
            <w:r w:rsidR="00BF2BED">
              <w:rPr>
                <w:webHidden/>
              </w:rPr>
              <w:instrText xml:space="preserve"> PAGEREF _Toc107482476 \h </w:instrText>
            </w:r>
            <w:r w:rsidR="00BF2BED">
              <w:rPr>
                <w:webHidden/>
              </w:rPr>
            </w:r>
            <w:r w:rsidR="00BF2BED">
              <w:rPr>
                <w:webHidden/>
              </w:rPr>
              <w:fldChar w:fldCharType="separate"/>
            </w:r>
            <w:r>
              <w:rPr>
                <w:webHidden/>
              </w:rPr>
              <w:t>15</w:t>
            </w:r>
            <w:r w:rsidR="00BF2BED">
              <w:rPr>
                <w:webHidden/>
              </w:rPr>
              <w:fldChar w:fldCharType="end"/>
            </w:r>
          </w:hyperlink>
        </w:p>
        <w:p w14:paraId="3E36F755" w14:textId="21086105" w:rsidR="00BF2BED" w:rsidRDefault="007A2CBD">
          <w:pPr>
            <w:pStyle w:val="TOC3"/>
            <w:rPr>
              <w:b w:val="0"/>
              <w:color w:val="auto"/>
              <w:sz w:val="22"/>
              <w:szCs w:val="22"/>
            </w:rPr>
          </w:pPr>
          <w:hyperlink w:anchor="_Toc107482477" w:history="1">
            <w:r w:rsidR="00BF2BED" w:rsidRPr="009F0BBF">
              <w:rPr>
                <w:rStyle w:val="Hyperlink"/>
              </w:rPr>
              <w:t>5.4.3 Verification of emerging technologies</w:t>
            </w:r>
            <w:r w:rsidR="00BF2BED">
              <w:rPr>
                <w:webHidden/>
              </w:rPr>
              <w:tab/>
            </w:r>
            <w:r w:rsidR="00BF2BED">
              <w:rPr>
                <w:webHidden/>
              </w:rPr>
              <w:fldChar w:fldCharType="begin"/>
            </w:r>
            <w:r w:rsidR="00BF2BED">
              <w:rPr>
                <w:webHidden/>
              </w:rPr>
              <w:instrText xml:space="preserve"> PAGEREF _Toc107482477 \h </w:instrText>
            </w:r>
            <w:r w:rsidR="00BF2BED">
              <w:rPr>
                <w:webHidden/>
              </w:rPr>
            </w:r>
            <w:r w:rsidR="00BF2BED">
              <w:rPr>
                <w:webHidden/>
              </w:rPr>
              <w:fldChar w:fldCharType="separate"/>
            </w:r>
            <w:r>
              <w:rPr>
                <w:webHidden/>
              </w:rPr>
              <w:t>15</w:t>
            </w:r>
            <w:r w:rsidR="00BF2BED">
              <w:rPr>
                <w:webHidden/>
              </w:rPr>
              <w:fldChar w:fldCharType="end"/>
            </w:r>
          </w:hyperlink>
        </w:p>
        <w:p w14:paraId="5DBB467A" w14:textId="6F06DED8" w:rsidR="00BF2BED" w:rsidRDefault="007A2CBD">
          <w:pPr>
            <w:pStyle w:val="TOC2"/>
            <w:rPr>
              <w:rFonts w:eastAsiaTheme="minorEastAsia" w:cstheme="minorBidi"/>
              <w:b w:val="0"/>
              <w:color w:val="auto"/>
              <w:sz w:val="22"/>
              <w:szCs w:val="22"/>
            </w:rPr>
          </w:pPr>
          <w:hyperlink w:anchor="_Toc107482478" w:history="1">
            <w:r w:rsidR="00BF2BED" w:rsidRPr="009F0BBF">
              <w:rPr>
                <w:rStyle w:val="Hyperlink"/>
              </w:rPr>
              <w:t>5.5 Crown descriptions</w:t>
            </w:r>
            <w:r w:rsidR="00BF2BED">
              <w:rPr>
                <w:webHidden/>
              </w:rPr>
              <w:tab/>
            </w:r>
            <w:r w:rsidR="00BF2BED">
              <w:rPr>
                <w:webHidden/>
              </w:rPr>
              <w:fldChar w:fldCharType="begin"/>
            </w:r>
            <w:r w:rsidR="00BF2BED">
              <w:rPr>
                <w:webHidden/>
              </w:rPr>
              <w:instrText xml:space="preserve"> PAGEREF _Toc107482478 \h </w:instrText>
            </w:r>
            <w:r w:rsidR="00BF2BED">
              <w:rPr>
                <w:webHidden/>
              </w:rPr>
            </w:r>
            <w:r w:rsidR="00BF2BED">
              <w:rPr>
                <w:webHidden/>
              </w:rPr>
              <w:fldChar w:fldCharType="separate"/>
            </w:r>
            <w:r>
              <w:rPr>
                <w:webHidden/>
              </w:rPr>
              <w:t>16</w:t>
            </w:r>
            <w:r w:rsidR="00BF2BED">
              <w:rPr>
                <w:webHidden/>
              </w:rPr>
              <w:fldChar w:fldCharType="end"/>
            </w:r>
          </w:hyperlink>
        </w:p>
        <w:p w14:paraId="748BA4E9" w14:textId="131FF76E" w:rsidR="00BF2BED" w:rsidRDefault="007A2CBD">
          <w:pPr>
            <w:pStyle w:val="TOC2"/>
            <w:rPr>
              <w:rFonts w:eastAsiaTheme="minorEastAsia" w:cstheme="minorBidi"/>
              <w:b w:val="0"/>
              <w:color w:val="auto"/>
              <w:sz w:val="22"/>
              <w:szCs w:val="22"/>
            </w:rPr>
          </w:pPr>
          <w:hyperlink w:anchor="_Toc107482479" w:history="1">
            <w:r w:rsidR="00BF2BED" w:rsidRPr="009F0BBF">
              <w:rPr>
                <w:rStyle w:val="Hyperlink"/>
              </w:rPr>
              <w:t>5.6 Other inclusions (Appendices)</w:t>
            </w:r>
            <w:r w:rsidR="00BF2BED">
              <w:rPr>
                <w:webHidden/>
              </w:rPr>
              <w:tab/>
            </w:r>
            <w:r w:rsidR="00BF2BED">
              <w:rPr>
                <w:webHidden/>
              </w:rPr>
              <w:fldChar w:fldCharType="begin"/>
            </w:r>
            <w:r w:rsidR="00BF2BED">
              <w:rPr>
                <w:webHidden/>
              </w:rPr>
              <w:instrText xml:space="preserve"> PAGEREF _Toc107482479 \h </w:instrText>
            </w:r>
            <w:r w:rsidR="00BF2BED">
              <w:rPr>
                <w:webHidden/>
              </w:rPr>
            </w:r>
            <w:r w:rsidR="00BF2BED">
              <w:rPr>
                <w:webHidden/>
              </w:rPr>
              <w:fldChar w:fldCharType="separate"/>
            </w:r>
            <w:r>
              <w:rPr>
                <w:webHidden/>
              </w:rPr>
              <w:t>16</w:t>
            </w:r>
            <w:r w:rsidR="00BF2BED">
              <w:rPr>
                <w:webHidden/>
              </w:rPr>
              <w:fldChar w:fldCharType="end"/>
            </w:r>
          </w:hyperlink>
        </w:p>
        <w:p w14:paraId="2C4282BF" w14:textId="30705900" w:rsidR="00BF2BED" w:rsidRDefault="007A2CBD">
          <w:pPr>
            <w:pStyle w:val="TOC1"/>
            <w:rPr>
              <w:rFonts w:eastAsiaTheme="minorEastAsia" w:cstheme="minorBidi"/>
              <w:b w:val="0"/>
              <w:color w:val="auto"/>
              <w:sz w:val="22"/>
              <w:szCs w:val="22"/>
            </w:rPr>
          </w:pPr>
          <w:hyperlink w:anchor="_Toc107482480" w:history="1">
            <w:r w:rsidR="00BF2BED" w:rsidRPr="009F0BBF">
              <w:rPr>
                <w:rStyle w:val="Hyperlink"/>
                <w:rFonts w:cs="Times New Roman"/>
              </w:rPr>
              <w:t>6.</w:t>
            </w:r>
            <w:r w:rsidR="00BF2BED" w:rsidRPr="009F0BBF">
              <w:rPr>
                <w:rStyle w:val="Hyperlink"/>
              </w:rPr>
              <w:t xml:space="preserve"> Abstracts of field records</w:t>
            </w:r>
            <w:r w:rsidR="00BF2BED">
              <w:rPr>
                <w:webHidden/>
              </w:rPr>
              <w:tab/>
            </w:r>
            <w:r w:rsidR="00BF2BED">
              <w:rPr>
                <w:webHidden/>
              </w:rPr>
              <w:fldChar w:fldCharType="begin"/>
            </w:r>
            <w:r w:rsidR="00BF2BED">
              <w:rPr>
                <w:webHidden/>
              </w:rPr>
              <w:instrText xml:space="preserve"> PAGEREF _Toc107482480 \h </w:instrText>
            </w:r>
            <w:r w:rsidR="00BF2BED">
              <w:rPr>
                <w:webHidden/>
              </w:rPr>
            </w:r>
            <w:r w:rsidR="00BF2BED">
              <w:rPr>
                <w:webHidden/>
              </w:rPr>
              <w:fldChar w:fldCharType="separate"/>
            </w:r>
            <w:r>
              <w:rPr>
                <w:webHidden/>
              </w:rPr>
              <w:t>16</w:t>
            </w:r>
            <w:r w:rsidR="00BF2BED">
              <w:rPr>
                <w:webHidden/>
              </w:rPr>
              <w:fldChar w:fldCharType="end"/>
            </w:r>
          </w:hyperlink>
        </w:p>
        <w:p w14:paraId="0E9E95DB" w14:textId="33587510" w:rsidR="00BF2BED" w:rsidRDefault="007A2CBD">
          <w:pPr>
            <w:pStyle w:val="TOC2"/>
            <w:rPr>
              <w:rFonts w:eastAsiaTheme="minorEastAsia" w:cstheme="minorBidi"/>
              <w:b w:val="0"/>
              <w:color w:val="auto"/>
              <w:sz w:val="22"/>
              <w:szCs w:val="22"/>
            </w:rPr>
          </w:pPr>
          <w:hyperlink w:anchor="_Toc107482481" w:history="1">
            <w:r w:rsidR="00BF2BED" w:rsidRPr="009F0BBF">
              <w:rPr>
                <w:rStyle w:val="Hyperlink"/>
              </w:rPr>
              <w:t>6.1 General advice</w:t>
            </w:r>
            <w:r w:rsidR="00BF2BED">
              <w:rPr>
                <w:webHidden/>
              </w:rPr>
              <w:tab/>
            </w:r>
            <w:r w:rsidR="00BF2BED">
              <w:rPr>
                <w:webHidden/>
              </w:rPr>
              <w:fldChar w:fldCharType="begin"/>
            </w:r>
            <w:r w:rsidR="00BF2BED">
              <w:rPr>
                <w:webHidden/>
              </w:rPr>
              <w:instrText xml:space="preserve"> PAGEREF _Toc107482481 \h </w:instrText>
            </w:r>
            <w:r w:rsidR="00BF2BED">
              <w:rPr>
                <w:webHidden/>
              </w:rPr>
            </w:r>
            <w:r w:rsidR="00BF2BED">
              <w:rPr>
                <w:webHidden/>
              </w:rPr>
              <w:fldChar w:fldCharType="separate"/>
            </w:r>
            <w:r>
              <w:rPr>
                <w:webHidden/>
              </w:rPr>
              <w:t>16</w:t>
            </w:r>
            <w:r w:rsidR="00BF2BED">
              <w:rPr>
                <w:webHidden/>
              </w:rPr>
              <w:fldChar w:fldCharType="end"/>
            </w:r>
          </w:hyperlink>
        </w:p>
        <w:p w14:paraId="74E7BC6F" w14:textId="18890A43" w:rsidR="00BF2BED" w:rsidRDefault="007A2CBD">
          <w:pPr>
            <w:pStyle w:val="TOC3"/>
            <w:rPr>
              <w:b w:val="0"/>
              <w:color w:val="auto"/>
              <w:sz w:val="22"/>
              <w:szCs w:val="22"/>
            </w:rPr>
          </w:pPr>
          <w:hyperlink w:anchor="_Toc107482482" w:history="1">
            <w:r w:rsidR="00BF2BED" w:rsidRPr="009F0BBF">
              <w:rPr>
                <w:rStyle w:val="Hyperlink"/>
              </w:rPr>
              <w:t>6.1.1 The purpose for preparing an abstract of field records</w:t>
            </w:r>
            <w:r w:rsidR="00BF2BED">
              <w:rPr>
                <w:webHidden/>
              </w:rPr>
              <w:tab/>
            </w:r>
            <w:r w:rsidR="00BF2BED">
              <w:rPr>
                <w:webHidden/>
              </w:rPr>
              <w:fldChar w:fldCharType="begin"/>
            </w:r>
            <w:r w:rsidR="00BF2BED">
              <w:rPr>
                <w:webHidden/>
              </w:rPr>
              <w:instrText xml:space="preserve"> PAGEREF _Toc107482482 \h </w:instrText>
            </w:r>
            <w:r w:rsidR="00BF2BED">
              <w:rPr>
                <w:webHidden/>
              </w:rPr>
            </w:r>
            <w:r w:rsidR="00BF2BED">
              <w:rPr>
                <w:webHidden/>
              </w:rPr>
              <w:fldChar w:fldCharType="separate"/>
            </w:r>
            <w:r>
              <w:rPr>
                <w:webHidden/>
              </w:rPr>
              <w:t>16</w:t>
            </w:r>
            <w:r w:rsidR="00BF2BED">
              <w:rPr>
                <w:webHidden/>
              </w:rPr>
              <w:fldChar w:fldCharType="end"/>
            </w:r>
          </w:hyperlink>
        </w:p>
        <w:p w14:paraId="7934F245" w14:textId="3B128898" w:rsidR="00BF2BED" w:rsidRDefault="007A2CBD">
          <w:pPr>
            <w:pStyle w:val="TOC3"/>
            <w:rPr>
              <w:b w:val="0"/>
              <w:color w:val="auto"/>
              <w:sz w:val="22"/>
              <w:szCs w:val="22"/>
            </w:rPr>
          </w:pPr>
          <w:hyperlink w:anchor="_Toc107482483" w:history="1">
            <w:r w:rsidR="00BF2BED" w:rsidRPr="009F0BBF">
              <w:rPr>
                <w:rStyle w:val="Hyperlink"/>
              </w:rPr>
              <w:t>6.1.2 Life of a survey and abstract of field records</w:t>
            </w:r>
            <w:r w:rsidR="00BF2BED">
              <w:rPr>
                <w:webHidden/>
              </w:rPr>
              <w:tab/>
            </w:r>
            <w:r w:rsidR="00BF2BED">
              <w:rPr>
                <w:webHidden/>
              </w:rPr>
              <w:fldChar w:fldCharType="begin"/>
            </w:r>
            <w:r w:rsidR="00BF2BED">
              <w:rPr>
                <w:webHidden/>
              </w:rPr>
              <w:instrText xml:space="preserve"> PAGEREF _Toc107482483 \h </w:instrText>
            </w:r>
            <w:r w:rsidR="00BF2BED">
              <w:rPr>
                <w:webHidden/>
              </w:rPr>
            </w:r>
            <w:r w:rsidR="00BF2BED">
              <w:rPr>
                <w:webHidden/>
              </w:rPr>
              <w:fldChar w:fldCharType="separate"/>
            </w:r>
            <w:r>
              <w:rPr>
                <w:webHidden/>
              </w:rPr>
              <w:t>16</w:t>
            </w:r>
            <w:r w:rsidR="00BF2BED">
              <w:rPr>
                <w:webHidden/>
              </w:rPr>
              <w:fldChar w:fldCharType="end"/>
            </w:r>
          </w:hyperlink>
        </w:p>
        <w:p w14:paraId="7F3F3C52" w14:textId="493D11B9" w:rsidR="00BF2BED" w:rsidRDefault="007A2CBD">
          <w:pPr>
            <w:pStyle w:val="TOC2"/>
            <w:rPr>
              <w:rFonts w:eastAsiaTheme="minorEastAsia" w:cstheme="minorBidi"/>
              <w:b w:val="0"/>
              <w:color w:val="auto"/>
              <w:sz w:val="22"/>
              <w:szCs w:val="22"/>
            </w:rPr>
          </w:pPr>
          <w:hyperlink w:anchor="_Toc107482484" w:history="1">
            <w:r w:rsidR="00BF2BED" w:rsidRPr="009F0BBF">
              <w:rPr>
                <w:rStyle w:val="Hyperlink"/>
              </w:rPr>
              <w:t>6.2 Land Registry Services requirements</w:t>
            </w:r>
            <w:r w:rsidR="00BF2BED">
              <w:rPr>
                <w:webHidden/>
              </w:rPr>
              <w:tab/>
            </w:r>
            <w:r w:rsidR="00BF2BED">
              <w:rPr>
                <w:webHidden/>
              </w:rPr>
              <w:fldChar w:fldCharType="begin"/>
            </w:r>
            <w:r w:rsidR="00BF2BED">
              <w:rPr>
                <w:webHidden/>
              </w:rPr>
              <w:instrText xml:space="preserve"> PAGEREF _Toc107482484 \h </w:instrText>
            </w:r>
            <w:r w:rsidR="00BF2BED">
              <w:rPr>
                <w:webHidden/>
              </w:rPr>
            </w:r>
            <w:r w:rsidR="00BF2BED">
              <w:rPr>
                <w:webHidden/>
              </w:rPr>
              <w:fldChar w:fldCharType="separate"/>
            </w:r>
            <w:r>
              <w:rPr>
                <w:webHidden/>
              </w:rPr>
              <w:t>17</w:t>
            </w:r>
            <w:r w:rsidR="00BF2BED">
              <w:rPr>
                <w:webHidden/>
              </w:rPr>
              <w:fldChar w:fldCharType="end"/>
            </w:r>
          </w:hyperlink>
        </w:p>
        <w:p w14:paraId="37FA0E59" w14:textId="460BC7CA" w:rsidR="00BF2BED" w:rsidRDefault="007A2CBD">
          <w:pPr>
            <w:pStyle w:val="TOC3"/>
            <w:rPr>
              <w:b w:val="0"/>
              <w:color w:val="auto"/>
              <w:sz w:val="22"/>
              <w:szCs w:val="22"/>
            </w:rPr>
          </w:pPr>
          <w:hyperlink w:anchor="_Toc107482485" w:history="1">
            <w:r w:rsidR="00BF2BED" w:rsidRPr="009F0BBF">
              <w:rPr>
                <w:rStyle w:val="Hyperlink"/>
              </w:rPr>
              <w:t>6.2.1 Requirement for an abstract of field records</w:t>
            </w:r>
            <w:r w:rsidR="00BF2BED">
              <w:rPr>
                <w:webHidden/>
              </w:rPr>
              <w:tab/>
            </w:r>
            <w:r w:rsidR="00BF2BED">
              <w:rPr>
                <w:webHidden/>
              </w:rPr>
              <w:fldChar w:fldCharType="begin"/>
            </w:r>
            <w:r w:rsidR="00BF2BED">
              <w:rPr>
                <w:webHidden/>
              </w:rPr>
              <w:instrText xml:space="preserve"> PAGEREF _Toc107482485 \h </w:instrText>
            </w:r>
            <w:r w:rsidR="00BF2BED">
              <w:rPr>
                <w:webHidden/>
              </w:rPr>
            </w:r>
            <w:r w:rsidR="00BF2BED">
              <w:rPr>
                <w:webHidden/>
              </w:rPr>
              <w:fldChar w:fldCharType="separate"/>
            </w:r>
            <w:r>
              <w:rPr>
                <w:webHidden/>
              </w:rPr>
              <w:t>17</w:t>
            </w:r>
            <w:r w:rsidR="00BF2BED">
              <w:rPr>
                <w:webHidden/>
              </w:rPr>
              <w:fldChar w:fldCharType="end"/>
            </w:r>
          </w:hyperlink>
        </w:p>
        <w:p w14:paraId="0F055037" w14:textId="07B53EB7" w:rsidR="00BF2BED" w:rsidRDefault="007A2CBD">
          <w:pPr>
            <w:pStyle w:val="TOC3"/>
            <w:rPr>
              <w:b w:val="0"/>
              <w:color w:val="auto"/>
              <w:sz w:val="22"/>
              <w:szCs w:val="22"/>
            </w:rPr>
          </w:pPr>
          <w:hyperlink w:anchor="_Toc107482486" w:history="1">
            <w:r w:rsidR="00BF2BED" w:rsidRPr="009F0BBF">
              <w:rPr>
                <w:rStyle w:val="Hyperlink"/>
              </w:rPr>
              <w:t>6.2.2 Subdivision of ‘Super-Lots’ and subsequent stages of an ’estate’ type Master Plan</w:t>
            </w:r>
            <w:r w:rsidR="00BF2BED">
              <w:rPr>
                <w:webHidden/>
              </w:rPr>
              <w:tab/>
            </w:r>
            <w:r w:rsidR="00BF2BED">
              <w:rPr>
                <w:webHidden/>
              </w:rPr>
              <w:fldChar w:fldCharType="begin"/>
            </w:r>
            <w:r w:rsidR="00BF2BED">
              <w:rPr>
                <w:webHidden/>
              </w:rPr>
              <w:instrText xml:space="preserve"> PAGEREF _Toc107482486 \h </w:instrText>
            </w:r>
            <w:r w:rsidR="00BF2BED">
              <w:rPr>
                <w:webHidden/>
              </w:rPr>
            </w:r>
            <w:r w:rsidR="00BF2BED">
              <w:rPr>
                <w:webHidden/>
              </w:rPr>
              <w:fldChar w:fldCharType="separate"/>
            </w:r>
            <w:r>
              <w:rPr>
                <w:webHidden/>
              </w:rPr>
              <w:t>17</w:t>
            </w:r>
            <w:r w:rsidR="00BF2BED">
              <w:rPr>
                <w:webHidden/>
              </w:rPr>
              <w:fldChar w:fldCharType="end"/>
            </w:r>
          </w:hyperlink>
        </w:p>
        <w:p w14:paraId="59E30653" w14:textId="0A8C8407" w:rsidR="00BF2BED" w:rsidRDefault="007A2CBD">
          <w:pPr>
            <w:pStyle w:val="TOC2"/>
            <w:rPr>
              <w:rFonts w:eastAsiaTheme="minorEastAsia" w:cstheme="minorBidi"/>
              <w:b w:val="0"/>
              <w:color w:val="auto"/>
              <w:sz w:val="22"/>
              <w:szCs w:val="22"/>
            </w:rPr>
          </w:pPr>
          <w:hyperlink w:anchor="_Toc107482487" w:history="1">
            <w:r w:rsidR="00BF2BED" w:rsidRPr="009F0BBF">
              <w:rPr>
                <w:rStyle w:val="Hyperlink"/>
              </w:rPr>
              <w:t>6.3 Format of the abstract of field records</w:t>
            </w:r>
            <w:r w:rsidR="00BF2BED">
              <w:rPr>
                <w:webHidden/>
              </w:rPr>
              <w:tab/>
            </w:r>
            <w:r w:rsidR="00BF2BED">
              <w:rPr>
                <w:webHidden/>
              </w:rPr>
              <w:fldChar w:fldCharType="begin"/>
            </w:r>
            <w:r w:rsidR="00BF2BED">
              <w:rPr>
                <w:webHidden/>
              </w:rPr>
              <w:instrText xml:space="preserve"> PAGEREF _Toc107482487 \h </w:instrText>
            </w:r>
            <w:r w:rsidR="00BF2BED">
              <w:rPr>
                <w:webHidden/>
              </w:rPr>
            </w:r>
            <w:r w:rsidR="00BF2BED">
              <w:rPr>
                <w:webHidden/>
              </w:rPr>
              <w:fldChar w:fldCharType="separate"/>
            </w:r>
            <w:r>
              <w:rPr>
                <w:webHidden/>
              </w:rPr>
              <w:t>18</w:t>
            </w:r>
            <w:r w:rsidR="00BF2BED">
              <w:rPr>
                <w:webHidden/>
              </w:rPr>
              <w:fldChar w:fldCharType="end"/>
            </w:r>
          </w:hyperlink>
        </w:p>
        <w:p w14:paraId="75768EC4" w14:textId="78ECD129" w:rsidR="00BF2BED" w:rsidRDefault="007A2CBD">
          <w:pPr>
            <w:pStyle w:val="TOC3"/>
            <w:rPr>
              <w:b w:val="0"/>
              <w:color w:val="auto"/>
              <w:sz w:val="22"/>
              <w:szCs w:val="22"/>
            </w:rPr>
          </w:pPr>
          <w:hyperlink w:anchor="_Toc107482488" w:history="1">
            <w:r w:rsidR="00BF2BED" w:rsidRPr="009F0BBF">
              <w:rPr>
                <w:rStyle w:val="Hyperlink"/>
              </w:rPr>
              <w:t>6.3.1 If conventional traversing techniques have been employed</w:t>
            </w:r>
            <w:r w:rsidR="00BF2BED">
              <w:rPr>
                <w:webHidden/>
              </w:rPr>
              <w:tab/>
            </w:r>
            <w:r w:rsidR="00BF2BED">
              <w:rPr>
                <w:webHidden/>
              </w:rPr>
              <w:fldChar w:fldCharType="begin"/>
            </w:r>
            <w:r w:rsidR="00BF2BED">
              <w:rPr>
                <w:webHidden/>
              </w:rPr>
              <w:instrText xml:space="preserve"> PAGEREF _Toc107482488 \h </w:instrText>
            </w:r>
            <w:r w:rsidR="00BF2BED">
              <w:rPr>
                <w:webHidden/>
              </w:rPr>
            </w:r>
            <w:r w:rsidR="00BF2BED">
              <w:rPr>
                <w:webHidden/>
              </w:rPr>
              <w:fldChar w:fldCharType="separate"/>
            </w:r>
            <w:r>
              <w:rPr>
                <w:webHidden/>
              </w:rPr>
              <w:t>18</w:t>
            </w:r>
            <w:r w:rsidR="00BF2BED">
              <w:rPr>
                <w:webHidden/>
              </w:rPr>
              <w:fldChar w:fldCharType="end"/>
            </w:r>
          </w:hyperlink>
        </w:p>
        <w:p w14:paraId="604FF5A1" w14:textId="7F9D9C61" w:rsidR="00BF2BED" w:rsidRDefault="007A2CBD">
          <w:pPr>
            <w:pStyle w:val="TOC3"/>
            <w:rPr>
              <w:b w:val="0"/>
              <w:color w:val="auto"/>
              <w:sz w:val="22"/>
              <w:szCs w:val="22"/>
            </w:rPr>
          </w:pPr>
          <w:hyperlink w:anchor="_Toc107482489" w:history="1">
            <w:r w:rsidR="00BF2BED" w:rsidRPr="009F0BBF">
              <w:rPr>
                <w:rStyle w:val="Hyperlink"/>
              </w:rPr>
              <w:t>6.3.2 If non-conventional measurement techniques have been employed</w:t>
            </w:r>
            <w:r w:rsidR="00BF2BED">
              <w:rPr>
                <w:webHidden/>
              </w:rPr>
              <w:tab/>
            </w:r>
            <w:r w:rsidR="00BF2BED">
              <w:rPr>
                <w:webHidden/>
              </w:rPr>
              <w:fldChar w:fldCharType="begin"/>
            </w:r>
            <w:r w:rsidR="00BF2BED">
              <w:rPr>
                <w:webHidden/>
              </w:rPr>
              <w:instrText xml:space="preserve"> PAGEREF _Toc107482489 \h </w:instrText>
            </w:r>
            <w:r w:rsidR="00BF2BED">
              <w:rPr>
                <w:webHidden/>
              </w:rPr>
            </w:r>
            <w:r w:rsidR="00BF2BED">
              <w:rPr>
                <w:webHidden/>
              </w:rPr>
              <w:fldChar w:fldCharType="separate"/>
            </w:r>
            <w:r>
              <w:rPr>
                <w:webHidden/>
              </w:rPr>
              <w:t>18</w:t>
            </w:r>
            <w:r w:rsidR="00BF2BED">
              <w:rPr>
                <w:webHidden/>
              </w:rPr>
              <w:fldChar w:fldCharType="end"/>
            </w:r>
          </w:hyperlink>
        </w:p>
        <w:p w14:paraId="768F0836" w14:textId="7A43C5B1" w:rsidR="00BF2BED" w:rsidRDefault="007A2CBD">
          <w:pPr>
            <w:pStyle w:val="TOC3"/>
            <w:rPr>
              <w:b w:val="0"/>
              <w:color w:val="auto"/>
              <w:sz w:val="22"/>
              <w:szCs w:val="22"/>
            </w:rPr>
          </w:pPr>
          <w:hyperlink w:anchor="_Toc107482490" w:history="1">
            <w:r w:rsidR="00BF2BED" w:rsidRPr="009F0BBF">
              <w:rPr>
                <w:rStyle w:val="Hyperlink"/>
              </w:rPr>
              <w:t>6.3.3 Postponement of placement of marks and/or lodgement of supplementary abstract of field records</w:t>
            </w:r>
            <w:r w:rsidR="00BF2BED">
              <w:rPr>
                <w:webHidden/>
              </w:rPr>
              <w:tab/>
            </w:r>
            <w:r w:rsidR="00BF2BED">
              <w:rPr>
                <w:webHidden/>
              </w:rPr>
              <w:fldChar w:fldCharType="begin"/>
            </w:r>
            <w:r w:rsidR="00BF2BED">
              <w:rPr>
                <w:webHidden/>
              </w:rPr>
              <w:instrText xml:space="preserve"> PAGEREF _Toc107482490 \h </w:instrText>
            </w:r>
            <w:r w:rsidR="00BF2BED">
              <w:rPr>
                <w:webHidden/>
              </w:rPr>
            </w:r>
            <w:r w:rsidR="00BF2BED">
              <w:rPr>
                <w:webHidden/>
              </w:rPr>
              <w:fldChar w:fldCharType="separate"/>
            </w:r>
            <w:r>
              <w:rPr>
                <w:webHidden/>
              </w:rPr>
              <w:t>19</w:t>
            </w:r>
            <w:r w:rsidR="00BF2BED">
              <w:rPr>
                <w:webHidden/>
              </w:rPr>
              <w:fldChar w:fldCharType="end"/>
            </w:r>
          </w:hyperlink>
        </w:p>
        <w:p w14:paraId="683B00F1" w14:textId="59A49A92" w:rsidR="00BF2BED" w:rsidRDefault="007A2CBD">
          <w:pPr>
            <w:pStyle w:val="TOC1"/>
            <w:rPr>
              <w:rFonts w:eastAsiaTheme="minorEastAsia" w:cstheme="minorBidi"/>
              <w:b w:val="0"/>
              <w:color w:val="auto"/>
              <w:sz w:val="22"/>
              <w:szCs w:val="22"/>
            </w:rPr>
          </w:pPr>
          <w:hyperlink w:anchor="_Toc107482491" w:history="1">
            <w:r w:rsidR="00BF2BED" w:rsidRPr="009F0BBF">
              <w:rPr>
                <w:rStyle w:val="Hyperlink"/>
              </w:rPr>
              <w:t>7. EDM calibration and verification of GNSS/ emerging technologies</w:t>
            </w:r>
            <w:r w:rsidR="00BF2BED">
              <w:rPr>
                <w:webHidden/>
              </w:rPr>
              <w:tab/>
            </w:r>
            <w:r w:rsidR="00BF2BED">
              <w:rPr>
                <w:webHidden/>
              </w:rPr>
              <w:fldChar w:fldCharType="begin"/>
            </w:r>
            <w:r w:rsidR="00BF2BED">
              <w:rPr>
                <w:webHidden/>
              </w:rPr>
              <w:instrText xml:space="preserve"> PAGEREF _Toc107482491 \h </w:instrText>
            </w:r>
            <w:r w:rsidR="00BF2BED">
              <w:rPr>
                <w:webHidden/>
              </w:rPr>
            </w:r>
            <w:r w:rsidR="00BF2BED">
              <w:rPr>
                <w:webHidden/>
              </w:rPr>
              <w:fldChar w:fldCharType="separate"/>
            </w:r>
            <w:r>
              <w:rPr>
                <w:webHidden/>
              </w:rPr>
              <w:t>20</w:t>
            </w:r>
            <w:r w:rsidR="00BF2BED">
              <w:rPr>
                <w:webHidden/>
              </w:rPr>
              <w:fldChar w:fldCharType="end"/>
            </w:r>
          </w:hyperlink>
        </w:p>
        <w:p w14:paraId="3AA00B2C" w14:textId="6EE3880D" w:rsidR="00BF2BED" w:rsidRDefault="007A2CBD">
          <w:pPr>
            <w:pStyle w:val="TOC2"/>
            <w:rPr>
              <w:rFonts w:eastAsiaTheme="minorEastAsia" w:cstheme="minorBidi"/>
              <w:b w:val="0"/>
              <w:color w:val="auto"/>
              <w:sz w:val="22"/>
              <w:szCs w:val="22"/>
            </w:rPr>
          </w:pPr>
          <w:hyperlink w:anchor="_Toc107482492" w:history="1">
            <w:r w:rsidR="00BF2BED" w:rsidRPr="009F0BBF">
              <w:rPr>
                <w:rStyle w:val="Hyperlink"/>
              </w:rPr>
              <w:t>7.1 Meeting EDM standards requirements</w:t>
            </w:r>
            <w:r w:rsidR="00BF2BED">
              <w:rPr>
                <w:webHidden/>
              </w:rPr>
              <w:tab/>
            </w:r>
            <w:r w:rsidR="00BF2BED">
              <w:rPr>
                <w:webHidden/>
              </w:rPr>
              <w:fldChar w:fldCharType="begin"/>
            </w:r>
            <w:r w:rsidR="00BF2BED">
              <w:rPr>
                <w:webHidden/>
              </w:rPr>
              <w:instrText xml:space="preserve"> PAGEREF _Toc107482492 \h </w:instrText>
            </w:r>
            <w:r w:rsidR="00BF2BED">
              <w:rPr>
                <w:webHidden/>
              </w:rPr>
            </w:r>
            <w:r w:rsidR="00BF2BED">
              <w:rPr>
                <w:webHidden/>
              </w:rPr>
              <w:fldChar w:fldCharType="separate"/>
            </w:r>
            <w:r>
              <w:rPr>
                <w:webHidden/>
              </w:rPr>
              <w:t>20</w:t>
            </w:r>
            <w:r w:rsidR="00BF2BED">
              <w:rPr>
                <w:webHidden/>
              </w:rPr>
              <w:fldChar w:fldCharType="end"/>
            </w:r>
          </w:hyperlink>
        </w:p>
        <w:p w14:paraId="28D966DC" w14:textId="29508206" w:rsidR="00BF2BED" w:rsidRDefault="007A2CBD">
          <w:pPr>
            <w:pStyle w:val="TOC2"/>
            <w:rPr>
              <w:rFonts w:eastAsiaTheme="minorEastAsia" w:cstheme="minorBidi"/>
              <w:b w:val="0"/>
              <w:color w:val="auto"/>
              <w:sz w:val="22"/>
              <w:szCs w:val="22"/>
            </w:rPr>
          </w:pPr>
          <w:hyperlink w:anchor="_Toc107482493" w:history="1">
            <w:r w:rsidR="00BF2BED" w:rsidRPr="009F0BBF">
              <w:rPr>
                <w:rStyle w:val="Hyperlink"/>
              </w:rPr>
              <w:t>7.2 Verification of GNSS</w:t>
            </w:r>
            <w:r w:rsidR="00BF2BED">
              <w:rPr>
                <w:webHidden/>
              </w:rPr>
              <w:tab/>
            </w:r>
            <w:r w:rsidR="00BF2BED">
              <w:rPr>
                <w:webHidden/>
              </w:rPr>
              <w:fldChar w:fldCharType="begin"/>
            </w:r>
            <w:r w:rsidR="00BF2BED">
              <w:rPr>
                <w:webHidden/>
              </w:rPr>
              <w:instrText xml:space="preserve"> PAGEREF _Toc107482493 \h </w:instrText>
            </w:r>
            <w:r w:rsidR="00BF2BED">
              <w:rPr>
                <w:webHidden/>
              </w:rPr>
            </w:r>
            <w:r w:rsidR="00BF2BED">
              <w:rPr>
                <w:webHidden/>
              </w:rPr>
              <w:fldChar w:fldCharType="separate"/>
            </w:r>
            <w:r>
              <w:rPr>
                <w:webHidden/>
              </w:rPr>
              <w:t>20</w:t>
            </w:r>
            <w:r w:rsidR="00BF2BED">
              <w:rPr>
                <w:webHidden/>
              </w:rPr>
              <w:fldChar w:fldCharType="end"/>
            </w:r>
          </w:hyperlink>
        </w:p>
        <w:p w14:paraId="374BD186" w14:textId="568E9111" w:rsidR="00BF2BED" w:rsidRDefault="007A2CBD">
          <w:pPr>
            <w:pStyle w:val="TOC2"/>
            <w:rPr>
              <w:rFonts w:eastAsiaTheme="minorEastAsia" w:cstheme="minorBidi"/>
              <w:b w:val="0"/>
              <w:color w:val="auto"/>
              <w:sz w:val="22"/>
              <w:szCs w:val="22"/>
            </w:rPr>
          </w:pPr>
          <w:hyperlink w:anchor="_Toc107482494" w:history="1">
            <w:r w:rsidR="00BF2BED" w:rsidRPr="009F0BBF">
              <w:rPr>
                <w:rStyle w:val="Hyperlink"/>
              </w:rPr>
              <w:t>7.3 Verification of emerging technologies</w:t>
            </w:r>
            <w:r w:rsidR="00BF2BED">
              <w:rPr>
                <w:webHidden/>
              </w:rPr>
              <w:tab/>
            </w:r>
            <w:r w:rsidR="00BF2BED">
              <w:rPr>
                <w:webHidden/>
              </w:rPr>
              <w:fldChar w:fldCharType="begin"/>
            </w:r>
            <w:r w:rsidR="00BF2BED">
              <w:rPr>
                <w:webHidden/>
              </w:rPr>
              <w:instrText xml:space="preserve"> PAGEREF _Toc107482494 \h </w:instrText>
            </w:r>
            <w:r w:rsidR="00BF2BED">
              <w:rPr>
                <w:webHidden/>
              </w:rPr>
            </w:r>
            <w:r w:rsidR="00BF2BED">
              <w:rPr>
                <w:webHidden/>
              </w:rPr>
              <w:fldChar w:fldCharType="separate"/>
            </w:r>
            <w:r>
              <w:rPr>
                <w:webHidden/>
              </w:rPr>
              <w:t>20</w:t>
            </w:r>
            <w:r w:rsidR="00BF2BED">
              <w:rPr>
                <w:webHidden/>
              </w:rPr>
              <w:fldChar w:fldCharType="end"/>
            </w:r>
          </w:hyperlink>
        </w:p>
        <w:p w14:paraId="72B1E615" w14:textId="20502069" w:rsidR="00BF2BED" w:rsidRDefault="007A2CBD">
          <w:pPr>
            <w:pStyle w:val="TOC1"/>
            <w:rPr>
              <w:rFonts w:eastAsiaTheme="minorEastAsia" w:cstheme="minorBidi"/>
              <w:b w:val="0"/>
              <w:color w:val="auto"/>
              <w:sz w:val="22"/>
              <w:szCs w:val="22"/>
            </w:rPr>
          </w:pPr>
          <w:hyperlink w:anchor="_Toc107482495" w:history="1">
            <w:r w:rsidR="00BF2BED" w:rsidRPr="009F0BBF">
              <w:rPr>
                <w:rStyle w:val="Hyperlink"/>
              </w:rPr>
              <w:t>8. Precision of dimensions on plans of cadastral surveys and abstracts of field records</w:t>
            </w:r>
            <w:r w:rsidR="00BF2BED">
              <w:rPr>
                <w:webHidden/>
              </w:rPr>
              <w:tab/>
            </w:r>
            <w:r w:rsidR="00BF2BED">
              <w:rPr>
                <w:webHidden/>
              </w:rPr>
              <w:fldChar w:fldCharType="begin"/>
            </w:r>
            <w:r w:rsidR="00BF2BED">
              <w:rPr>
                <w:webHidden/>
              </w:rPr>
              <w:instrText xml:space="preserve"> PAGEREF _Toc107482495 \h </w:instrText>
            </w:r>
            <w:r w:rsidR="00BF2BED">
              <w:rPr>
                <w:webHidden/>
              </w:rPr>
            </w:r>
            <w:r w:rsidR="00BF2BED">
              <w:rPr>
                <w:webHidden/>
              </w:rPr>
              <w:fldChar w:fldCharType="separate"/>
            </w:r>
            <w:r>
              <w:rPr>
                <w:webHidden/>
              </w:rPr>
              <w:t>21</w:t>
            </w:r>
            <w:r w:rsidR="00BF2BED">
              <w:rPr>
                <w:webHidden/>
              </w:rPr>
              <w:fldChar w:fldCharType="end"/>
            </w:r>
          </w:hyperlink>
        </w:p>
        <w:p w14:paraId="2DD49CC1" w14:textId="150BA676" w:rsidR="00BF2BED" w:rsidRDefault="007A2CBD">
          <w:pPr>
            <w:pStyle w:val="TOC1"/>
            <w:rPr>
              <w:rFonts w:eastAsiaTheme="minorEastAsia" w:cstheme="minorBidi"/>
              <w:b w:val="0"/>
              <w:color w:val="auto"/>
              <w:sz w:val="22"/>
              <w:szCs w:val="22"/>
            </w:rPr>
          </w:pPr>
          <w:hyperlink w:anchor="_Toc107482496" w:history="1">
            <w:r w:rsidR="00BF2BED" w:rsidRPr="009F0BBF">
              <w:rPr>
                <w:rStyle w:val="Hyperlink"/>
              </w:rPr>
              <w:t>9. General advice</w:t>
            </w:r>
            <w:r w:rsidR="00BF2BED">
              <w:rPr>
                <w:webHidden/>
              </w:rPr>
              <w:tab/>
            </w:r>
            <w:r w:rsidR="00BF2BED">
              <w:rPr>
                <w:webHidden/>
              </w:rPr>
              <w:fldChar w:fldCharType="begin"/>
            </w:r>
            <w:r w:rsidR="00BF2BED">
              <w:rPr>
                <w:webHidden/>
              </w:rPr>
              <w:instrText xml:space="preserve"> PAGEREF _Toc107482496 \h </w:instrText>
            </w:r>
            <w:r w:rsidR="00BF2BED">
              <w:rPr>
                <w:webHidden/>
              </w:rPr>
            </w:r>
            <w:r w:rsidR="00BF2BED">
              <w:rPr>
                <w:webHidden/>
              </w:rPr>
              <w:fldChar w:fldCharType="separate"/>
            </w:r>
            <w:r>
              <w:rPr>
                <w:webHidden/>
              </w:rPr>
              <w:t>21</w:t>
            </w:r>
            <w:r w:rsidR="00BF2BED">
              <w:rPr>
                <w:webHidden/>
              </w:rPr>
              <w:fldChar w:fldCharType="end"/>
            </w:r>
          </w:hyperlink>
        </w:p>
        <w:p w14:paraId="508E6BF5" w14:textId="71B64DE3" w:rsidR="00BF2BED" w:rsidRDefault="007A2CBD">
          <w:pPr>
            <w:pStyle w:val="TOC2"/>
            <w:rPr>
              <w:rFonts w:eastAsiaTheme="minorEastAsia" w:cstheme="minorBidi"/>
              <w:b w:val="0"/>
              <w:color w:val="auto"/>
              <w:sz w:val="22"/>
              <w:szCs w:val="22"/>
            </w:rPr>
          </w:pPr>
          <w:hyperlink w:anchor="_Toc107482497" w:history="1">
            <w:r w:rsidR="00BF2BED" w:rsidRPr="009F0BBF">
              <w:rPr>
                <w:rStyle w:val="Hyperlink"/>
              </w:rPr>
              <w:t>9.1 Surveyor-General consent to Crown land boundary determinations</w:t>
            </w:r>
            <w:r w:rsidR="00BF2BED">
              <w:rPr>
                <w:webHidden/>
              </w:rPr>
              <w:tab/>
            </w:r>
            <w:r w:rsidR="00BF2BED">
              <w:rPr>
                <w:webHidden/>
              </w:rPr>
              <w:fldChar w:fldCharType="begin"/>
            </w:r>
            <w:r w:rsidR="00BF2BED">
              <w:rPr>
                <w:webHidden/>
              </w:rPr>
              <w:instrText xml:space="preserve"> PAGEREF _Toc107482497 \h </w:instrText>
            </w:r>
            <w:r w:rsidR="00BF2BED">
              <w:rPr>
                <w:webHidden/>
              </w:rPr>
            </w:r>
            <w:r w:rsidR="00BF2BED">
              <w:rPr>
                <w:webHidden/>
              </w:rPr>
              <w:fldChar w:fldCharType="separate"/>
            </w:r>
            <w:r>
              <w:rPr>
                <w:webHidden/>
              </w:rPr>
              <w:t>21</w:t>
            </w:r>
            <w:r w:rsidR="00BF2BED">
              <w:rPr>
                <w:webHidden/>
              </w:rPr>
              <w:fldChar w:fldCharType="end"/>
            </w:r>
          </w:hyperlink>
        </w:p>
        <w:p w14:paraId="02D079AA" w14:textId="47166325" w:rsidR="00BF2BED" w:rsidRDefault="007A2CBD">
          <w:pPr>
            <w:pStyle w:val="TOC2"/>
            <w:rPr>
              <w:rFonts w:eastAsiaTheme="minorEastAsia" w:cstheme="minorBidi"/>
              <w:b w:val="0"/>
              <w:color w:val="auto"/>
              <w:sz w:val="22"/>
              <w:szCs w:val="22"/>
            </w:rPr>
          </w:pPr>
          <w:hyperlink w:anchor="_Toc107482498" w:history="1">
            <w:r w:rsidR="00BF2BED" w:rsidRPr="009F0BBF">
              <w:rPr>
                <w:rStyle w:val="Hyperlink"/>
              </w:rPr>
              <w:t>9.2 State border determinations</w:t>
            </w:r>
            <w:r w:rsidR="00BF2BED">
              <w:rPr>
                <w:webHidden/>
              </w:rPr>
              <w:tab/>
            </w:r>
            <w:r w:rsidR="00BF2BED">
              <w:rPr>
                <w:webHidden/>
              </w:rPr>
              <w:fldChar w:fldCharType="begin"/>
            </w:r>
            <w:r w:rsidR="00BF2BED">
              <w:rPr>
                <w:webHidden/>
              </w:rPr>
              <w:instrText xml:space="preserve"> PAGEREF _Toc107482498 \h </w:instrText>
            </w:r>
            <w:r w:rsidR="00BF2BED">
              <w:rPr>
                <w:webHidden/>
              </w:rPr>
            </w:r>
            <w:r w:rsidR="00BF2BED">
              <w:rPr>
                <w:webHidden/>
              </w:rPr>
              <w:fldChar w:fldCharType="separate"/>
            </w:r>
            <w:r>
              <w:rPr>
                <w:webHidden/>
              </w:rPr>
              <w:t>22</w:t>
            </w:r>
            <w:r w:rsidR="00BF2BED">
              <w:rPr>
                <w:webHidden/>
              </w:rPr>
              <w:fldChar w:fldCharType="end"/>
            </w:r>
          </w:hyperlink>
        </w:p>
        <w:p w14:paraId="12D81234" w14:textId="60B404B9" w:rsidR="00BF2BED" w:rsidRDefault="007A2CBD">
          <w:pPr>
            <w:pStyle w:val="TOC2"/>
            <w:rPr>
              <w:rFonts w:eastAsiaTheme="minorEastAsia" w:cstheme="minorBidi"/>
              <w:b w:val="0"/>
              <w:color w:val="auto"/>
              <w:sz w:val="22"/>
              <w:szCs w:val="22"/>
            </w:rPr>
          </w:pPr>
          <w:hyperlink w:anchor="_Toc107482499" w:history="1">
            <w:r w:rsidR="00BF2BED" w:rsidRPr="009F0BBF">
              <w:rPr>
                <w:rStyle w:val="Hyperlink"/>
              </w:rPr>
              <w:t>9.3 Consideration of the width of roads</w:t>
            </w:r>
            <w:r w:rsidR="00BF2BED">
              <w:rPr>
                <w:webHidden/>
              </w:rPr>
              <w:tab/>
            </w:r>
            <w:r w:rsidR="00BF2BED">
              <w:rPr>
                <w:webHidden/>
              </w:rPr>
              <w:fldChar w:fldCharType="begin"/>
            </w:r>
            <w:r w:rsidR="00BF2BED">
              <w:rPr>
                <w:webHidden/>
              </w:rPr>
              <w:instrText xml:space="preserve"> PAGEREF _Toc107482499 \h </w:instrText>
            </w:r>
            <w:r w:rsidR="00BF2BED">
              <w:rPr>
                <w:webHidden/>
              </w:rPr>
            </w:r>
            <w:r w:rsidR="00BF2BED">
              <w:rPr>
                <w:webHidden/>
              </w:rPr>
              <w:fldChar w:fldCharType="separate"/>
            </w:r>
            <w:r>
              <w:rPr>
                <w:webHidden/>
              </w:rPr>
              <w:t>22</w:t>
            </w:r>
            <w:r w:rsidR="00BF2BED">
              <w:rPr>
                <w:webHidden/>
              </w:rPr>
              <w:fldChar w:fldCharType="end"/>
            </w:r>
          </w:hyperlink>
        </w:p>
        <w:p w14:paraId="063F0527" w14:textId="5144CDDF" w:rsidR="00BF2BED" w:rsidRDefault="007A2CBD">
          <w:pPr>
            <w:pStyle w:val="TOC1"/>
            <w:rPr>
              <w:rFonts w:eastAsiaTheme="minorEastAsia" w:cstheme="minorBidi"/>
              <w:b w:val="0"/>
              <w:color w:val="auto"/>
              <w:sz w:val="22"/>
              <w:szCs w:val="22"/>
            </w:rPr>
          </w:pPr>
          <w:hyperlink w:anchor="_Toc107482500" w:history="1">
            <w:r w:rsidR="00BF2BED" w:rsidRPr="009F0BBF">
              <w:rPr>
                <w:rStyle w:val="Hyperlink"/>
              </w:rPr>
              <w:t>Appendix A: Survey documents required when lodging a plan of subdivision or consolidation</w:t>
            </w:r>
            <w:r w:rsidR="00BF2BED">
              <w:rPr>
                <w:webHidden/>
              </w:rPr>
              <w:tab/>
            </w:r>
            <w:r w:rsidR="00BF2BED">
              <w:rPr>
                <w:webHidden/>
              </w:rPr>
              <w:fldChar w:fldCharType="begin"/>
            </w:r>
            <w:r w:rsidR="00BF2BED">
              <w:rPr>
                <w:webHidden/>
              </w:rPr>
              <w:instrText xml:space="preserve"> PAGEREF _Toc107482500 \h </w:instrText>
            </w:r>
            <w:r w:rsidR="00BF2BED">
              <w:rPr>
                <w:webHidden/>
              </w:rPr>
            </w:r>
            <w:r w:rsidR="00BF2BED">
              <w:rPr>
                <w:webHidden/>
              </w:rPr>
              <w:fldChar w:fldCharType="separate"/>
            </w:r>
            <w:r>
              <w:rPr>
                <w:webHidden/>
              </w:rPr>
              <w:t>23</w:t>
            </w:r>
            <w:r w:rsidR="00BF2BED">
              <w:rPr>
                <w:webHidden/>
              </w:rPr>
              <w:fldChar w:fldCharType="end"/>
            </w:r>
          </w:hyperlink>
        </w:p>
        <w:p w14:paraId="3AB54C63" w14:textId="68EA896A" w:rsidR="00BF2BED" w:rsidRDefault="007A2CBD">
          <w:pPr>
            <w:pStyle w:val="TOC2"/>
            <w:rPr>
              <w:rFonts w:eastAsiaTheme="minorEastAsia" w:cstheme="minorBidi"/>
              <w:b w:val="0"/>
              <w:color w:val="auto"/>
              <w:sz w:val="22"/>
              <w:szCs w:val="22"/>
            </w:rPr>
          </w:pPr>
          <w:hyperlink w:anchor="_Toc107482501" w:history="1">
            <w:r w:rsidR="00BF2BED" w:rsidRPr="009F0BBF">
              <w:rPr>
                <w:rStyle w:val="Hyperlink"/>
              </w:rPr>
              <w:t>Exemptions to providing an abstract of field records</w:t>
            </w:r>
            <w:r w:rsidR="00BF2BED">
              <w:rPr>
                <w:webHidden/>
              </w:rPr>
              <w:tab/>
            </w:r>
            <w:r w:rsidR="00BF2BED">
              <w:rPr>
                <w:webHidden/>
              </w:rPr>
              <w:fldChar w:fldCharType="begin"/>
            </w:r>
            <w:r w:rsidR="00BF2BED">
              <w:rPr>
                <w:webHidden/>
              </w:rPr>
              <w:instrText xml:space="preserve"> PAGEREF _Toc107482501 \h </w:instrText>
            </w:r>
            <w:r w:rsidR="00BF2BED">
              <w:rPr>
                <w:webHidden/>
              </w:rPr>
            </w:r>
            <w:r w:rsidR="00BF2BED">
              <w:rPr>
                <w:webHidden/>
              </w:rPr>
              <w:fldChar w:fldCharType="separate"/>
            </w:r>
            <w:r>
              <w:rPr>
                <w:webHidden/>
              </w:rPr>
              <w:t>23</w:t>
            </w:r>
            <w:r w:rsidR="00BF2BED">
              <w:rPr>
                <w:webHidden/>
              </w:rPr>
              <w:fldChar w:fldCharType="end"/>
            </w:r>
          </w:hyperlink>
        </w:p>
        <w:p w14:paraId="584033AD" w14:textId="78C82D77" w:rsidR="00BF2BED" w:rsidRDefault="007A2CBD">
          <w:pPr>
            <w:pStyle w:val="TOC2"/>
            <w:rPr>
              <w:rFonts w:eastAsiaTheme="minorEastAsia" w:cstheme="minorBidi"/>
              <w:b w:val="0"/>
              <w:color w:val="auto"/>
              <w:sz w:val="22"/>
              <w:szCs w:val="22"/>
            </w:rPr>
          </w:pPr>
          <w:hyperlink w:anchor="_Toc107482502" w:history="1">
            <w:r w:rsidR="00BF2BED" w:rsidRPr="009F0BBF">
              <w:rPr>
                <w:rStyle w:val="Hyperlink"/>
              </w:rPr>
              <w:t>Partial surveys</w:t>
            </w:r>
            <w:r w:rsidR="00BF2BED">
              <w:rPr>
                <w:webHidden/>
              </w:rPr>
              <w:tab/>
            </w:r>
            <w:r w:rsidR="00BF2BED">
              <w:rPr>
                <w:webHidden/>
              </w:rPr>
              <w:fldChar w:fldCharType="begin"/>
            </w:r>
            <w:r w:rsidR="00BF2BED">
              <w:rPr>
                <w:webHidden/>
              </w:rPr>
              <w:instrText xml:space="preserve"> PAGEREF _Toc107482502 \h </w:instrText>
            </w:r>
            <w:r w:rsidR="00BF2BED">
              <w:rPr>
                <w:webHidden/>
              </w:rPr>
            </w:r>
            <w:r w:rsidR="00BF2BED">
              <w:rPr>
                <w:webHidden/>
              </w:rPr>
              <w:fldChar w:fldCharType="separate"/>
            </w:r>
            <w:r>
              <w:rPr>
                <w:webHidden/>
              </w:rPr>
              <w:t>23</w:t>
            </w:r>
            <w:r w:rsidR="00BF2BED">
              <w:rPr>
                <w:webHidden/>
              </w:rPr>
              <w:fldChar w:fldCharType="end"/>
            </w:r>
          </w:hyperlink>
        </w:p>
        <w:p w14:paraId="320B5927" w14:textId="37174F51" w:rsidR="00BF2BED" w:rsidRDefault="007A2CBD">
          <w:pPr>
            <w:pStyle w:val="TOC2"/>
            <w:rPr>
              <w:rFonts w:eastAsiaTheme="minorEastAsia" w:cstheme="minorBidi"/>
              <w:b w:val="0"/>
              <w:color w:val="auto"/>
              <w:sz w:val="22"/>
              <w:szCs w:val="22"/>
            </w:rPr>
          </w:pPr>
          <w:hyperlink w:anchor="_Toc107482503" w:history="1">
            <w:r w:rsidR="00BF2BED" w:rsidRPr="009F0BBF">
              <w:rPr>
                <w:rStyle w:val="Hyperlink"/>
              </w:rPr>
              <w:t xml:space="preserve">Non-survey guidelines for plans lodged under Section 32, </w:t>
            </w:r>
            <w:r w:rsidR="00BF2BED" w:rsidRPr="009F0BBF">
              <w:rPr>
                <w:rStyle w:val="Hyperlink"/>
                <w:i/>
              </w:rPr>
              <w:t>Subdivision Act 1988</w:t>
            </w:r>
            <w:r w:rsidR="00BF2BED">
              <w:rPr>
                <w:webHidden/>
              </w:rPr>
              <w:tab/>
            </w:r>
            <w:r w:rsidR="00BF2BED">
              <w:rPr>
                <w:webHidden/>
              </w:rPr>
              <w:fldChar w:fldCharType="begin"/>
            </w:r>
            <w:r w:rsidR="00BF2BED">
              <w:rPr>
                <w:webHidden/>
              </w:rPr>
              <w:instrText xml:space="preserve"> PAGEREF _Toc107482503 \h </w:instrText>
            </w:r>
            <w:r w:rsidR="00BF2BED">
              <w:rPr>
                <w:webHidden/>
              </w:rPr>
            </w:r>
            <w:r w:rsidR="00BF2BED">
              <w:rPr>
                <w:webHidden/>
              </w:rPr>
              <w:fldChar w:fldCharType="separate"/>
            </w:r>
            <w:r>
              <w:rPr>
                <w:webHidden/>
              </w:rPr>
              <w:t>23</w:t>
            </w:r>
            <w:r w:rsidR="00BF2BED">
              <w:rPr>
                <w:webHidden/>
              </w:rPr>
              <w:fldChar w:fldCharType="end"/>
            </w:r>
          </w:hyperlink>
        </w:p>
        <w:p w14:paraId="7867F6D2" w14:textId="10F70B44" w:rsidR="00BF2BED" w:rsidRDefault="007A2CBD">
          <w:pPr>
            <w:pStyle w:val="TOC1"/>
            <w:rPr>
              <w:rFonts w:eastAsiaTheme="minorEastAsia" w:cstheme="minorBidi"/>
              <w:b w:val="0"/>
              <w:color w:val="auto"/>
              <w:sz w:val="22"/>
              <w:szCs w:val="22"/>
            </w:rPr>
          </w:pPr>
          <w:hyperlink w:anchor="_Toc107482504" w:history="1">
            <w:r w:rsidR="00BF2BED" w:rsidRPr="009F0BBF">
              <w:rPr>
                <w:rStyle w:val="Hyperlink"/>
              </w:rPr>
              <w:t>Appendix B: LUV guidelines for estate subdivisions</w:t>
            </w:r>
            <w:r w:rsidR="00BF2BED">
              <w:rPr>
                <w:webHidden/>
              </w:rPr>
              <w:tab/>
            </w:r>
            <w:r w:rsidR="00BF2BED">
              <w:rPr>
                <w:webHidden/>
              </w:rPr>
              <w:fldChar w:fldCharType="begin"/>
            </w:r>
            <w:r w:rsidR="00BF2BED">
              <w:rPr>
                <w:webHidden/>
              </w:rPr>
              <w:instrText xml:space="preserve"> PAGEREF _Toc107482504 \h </w:instrText>
            </w:r>
            <w:r w:rsidR="00BF2BED">
              <w:rPr>
                <w:webHidden/>
              </w:rPr>
            </w:r>
            <w:r w:rsidR="00BF2BED">
              <w:rPr>
                <w:webHidden/>
              </w:rPr>
              <w:fldChar w:fldCharType="separate"/>
            </w:r>
            <w:r>
              <w:rPr>
                <w:webHidden/>
              </w:rPr>
              <w:t>25</w:t>
            </w:r>
            <w:r w:rsidR="00BF2BED">
              <w:rPr>
                <w:webHidden/>
              </w:rPr>
              <w:fldChar w:fldCharType="end"/>
            </w:r>
          </w:hyperlink>
        </w:p>
        <w:p w14:paraId="4774C555" w14:textId="42C90815" w:rsidR="00BF2BED" w:rsidRDefault="007A2CBD">
          <w:pPr>
            <w:pStyle w:val="TOC2"/>
            <w:rPr>
              <w:rFonts w:eastAsiaTheme="minorEastAsia" w:cstheme="minorBidi"/>
              <w:b w:val="0"/>
              <w:color w:val="auto"/>
              <w:sz w:val="22"/>
              <w:szCs w:val="22"/>
            </w:rPr>
          </w:pPr>
          <w:hyperlink w:anchor="_Toc107482505" w:history="1">
            <w:r w:rsidR="00BF2BED" w:rsidRPr="009F0BBF">
              <w:rPr>
                <w:rStyle w:val="Hyperlink"/>
              </w:rPr>
              <w:t>Supplementary abstract of field records</w:t>
            </w:r>
            <w:r w:rsidR="00BF2BED">
              <w:rPr>
                <w:webHidden/>
              </w:rPr>
              <w:tab/>
            </w:r>
            <w:r w:rsidR="00BF2BED">
              <w:rPr>
                <w:webHidden/>
              </w:rPr>
              <w:fldChar w:fldCharType="begin"/>
            </w:r>
            <w:r w:rsidR="00BF2BED">
              <w:rPr>
                <w:webHidden/>
              </w:rPr>
              <w:instrText xml:space="preserve"> PAGEREF _Toc107482505 \h </w:instrText>
            </w:r>
            <w:r w:rsidR="00BF2BED">
              <w:rPr>
                <w:webHidden/>
              </w:rPr>
            </w:r>
            <w:r w:rsidR="00BF2BED">
              <w:rPr>
                <w:webHidden/>
              </w:rPr>
              <w:fldChar w:fldCharType="separate"/>
            </w:r>
            <w:r>
              <w:rPr>
                <w:webHidden/>
              </w:rPr>
              <w:t>25</w:t>
            </w:r>
            <w:r w:rsidR="00BF2BED">
              <w:rPr>
                <w:webHidden/>
              </w:rPr>
              <w:fldChar w:fldCharType="end"/>
            </w:r>
          </w:hyperlink>
        </w:p>
        <w:p w14:paraId="65C32F35" w14:textId="202653AF" w:rsidR="00BF2BED" w:rsidRDefault="007A2CBD">
          <w:pPr>
            <w:pStyle w:val="TOC2"/>
            <w:rPr>
              <w:rFonts w:eastAsiaTheme="minorEastAsia" w:cstheme="minorBidi"/>
              <w:b w:val="0"/>
              <w:color w:val="auto"/>
              <w:sz w:val="22"/>
              <w:szCs w:val="22"/>
            </w:rPr>
          </w:pPr>
          <w:hyperlink w:anchor="_Toc107482506" w:history="1">
            <w:r w:rsidR="00BF2BED" w:rsidRPr="009F0BBF">
              <w:rPr>
                <w:rStyle w:val="Hyperlink"/>
              </w:rPr>
              <w:t>Licensed surveyor’s report</w:t>
            </w:r>
            <w:r w:rsidR="00BF2BED">
              <w:rPr>
                <w:webHidden/>
              </w:rPr>
              <w:tab/>
            </w:r>
            <w:r w:rsidR="00BF2BED">
              <w:rPr>
                <w:webHidden/>
              </w:rPr>
              <w:fldChar w:fldCharType="begin"/>
            </w:r>
            <w:r w:rsidR="00BF2BED">
              <w:rPr>
                <w:webHidden/>
              </w:rPr>
              <w:instrText xml:space="preserve"> PAGEREF _Toc107482506 \h </w:instrText>
            </w:r>
            <w:r w:rsidR="00BF2BED">
              <w:rPr>
                <w:webHidden/>
              </w:rPr>
            </w:r>
            <w:r w:rsidR="00BF2BED">
              <w:rPr>
                <w:webHidden/>
              </w:rPr>
              <w:fldChar w:fldCharType="separate"/>
            </w:r>
            <w:r>
              <w:rPr>
                <w:webHidden/>
              </w:rPr>
              <w:t>25</w:t>
            </w:r>
            <w:r w:rsidR="00BF2BED">
              <w:rPr>
                <w:webHidden/>
              </w:rPr>
              <w:fldChar w:fldCharType="end"/>
            </w:r>
          </w:hyperlink>
        </w:p>
        <w:p w14:paraId="0BF70296" w14:textId="3A2015F5" w:rsidR="00BF2BED" w:rsidRDefault="007A2CBD">
          <w:pPr>
            <w:pStyle w:val="TOC2"/>
            <w:rPr>
              <w:rFonts w:eastAsiaTheme="minorEastAsia" w:cstheme="minorBidi"/>
              <w:b w:val="0"/>
              <w:color w:val="auto"/>
              <w:sz w:val="22"/>
              <w:szCs w:val="22"/>
            </w:rPr>
          </w:pPr>
          <w:hyperlink w:anchor="_Toc107482507" w:history="1">
            <w:r w:rsidR="00BF2BED" w:rsidRPr="009F0BBF">
              <w:rPr>
                <w:rStyle w:val="Hyperlink"/>
              </w:rPr>
              <w:t>Examples of licensed surveyor’s reports</w:t>
            </w:r>
            <w:r w:rsidR="00BF2BED">
              <w:rPr>
                <w:webHidden/>
              </w:rPr>
              <w:tab/>
            </w:r>
            <w:r w:rsidR="00BF2BED">
              <w:rPr>
                <w:webHidden/>
              </w:rPr>
              <w:fldChar w:fldCharType="begin"/>
            </w:r>
            <w:r w:rsidR="00BF2BED">
              <w:rPr>
                <w:webHidden/>
              </w:rPr>
              <w:instrText xml:space="preserve"> PAGEREF _Toc107482507 \h </w:instrText>
            </w:r>
            <w:r w:rsidR="00BF2BED">
              <w:rPr>
                <w:webHidden/>
              </w:rPr>
            </w:r>
            <w:r w:rsidR="00BF2BED">
              <w:rPr>
                <w:webHidden/>
              </w:rPr>
              <w:fldChar w:fldCharType="separate"/>
            </w:r>
            <w:r>
              <w:rPr>
                <w:webHidden/>
              </w:rPr>
              <w:t>26</w:t>
            </w:r>
            <w:r w:rsidR="00BF2BED">
              <w:rPr>
                <w:webHidden/>
              </w:rPr>
              <w:fldChar w:fldCharType="end"/>
            </w:r>
          </w:hyperlink>
        </w:p>
        <w:p w14:paraId="1E2AF169" w14:textId="55C9F6EF" w:rsidR="00BF2BED" w:rsidRDefault="007A2CBD">
          <w:pPr>
            <w:pStyle w:val="TOC1"/>
            <w:rPr>
              <w:rFonts w:eastAsiaTheme="minorEastAsia" w:cstheme="minorBidi"/>
              <w:b w:val="0"/>
              <w:color w:val="auto"/>
              <w:sz w:val="22"/>
              <w:szCs w:val="22"/>
            </w:rPr>
          </w:pPr>
          <w:hyperlink w:anchor="_Toc107482508" w:history="1">
            <w:r w:rsidR="00BF2BED" w:rsidRPr="009F0BBF">
              <w:rPr>
                <w:rStyle w:val="Hyperlink"/>
              </w:rPr>
              <w:t>Appendix C: Abbreviations used in this document</w:t>
            </w:r>
            <w:r w:rsidR="00BF2BED">
              <w:rPr>
                <w:webHidden/>
              </w:rPr>
              <w:tab/>
            </w:r>
            <w:r w:rsidR="00BF2BED">
              <w:rPr>
                <w:webHidden/>
              </w:rPr>
              <w:fldChar w:fldCharType="begin"/>
            </w:r>
            <w:r w:rsidR="00BF2BED">
              <w:rPr>
                <w:webHidden/>
              </w:rPr>
              <w:instrText xml:space="preserve"> PAGEREF _Toc107482508 \h </w:instrText>
            </w:r>
            <w:r w:rsidR="00BF2BED">
              <w:rPr>
                <w:webHidden/>
              </w:rPr>
            </w:r>
            <w:r w:rsidR="00BF2BED">
              <w:rPr>
                <w:webHidden/>
              </w:rPr>
              <w:fldChar w:fldCharType="separate"/>
            </w:r>
            <w:r>
              <w:rPr>
                <w:webHidden/>
              </w:rPr>
              <w:t>27</w:t>
            </w:r>
            <w:r w:rsidR="00BF2BED">
              <w:rPr>
                <w:webHidden/>
              </w:rPr>
              <w:fldChar w:fldCharType="end"/>
            </w:r>
          </w:hyperlink>
        </w:p>
        <w:p w14:paraId="4C985BDF" w14:textId="481B9CFD" w:rsidR="008734DB" w:rsidRPr="002822E0" w:rsidRDefault="00BB4481" w:rsidP="001433F7">
          <w:r>
            <w:rPr>
              <w:b/>
              <w:bCs/>
              <w:noProof/>
            </w:rPr>
            <w:fldChar w:fldCharType="end"/>
          </w:r>
        </w:p>
      </w:sdtContent>
    </w:sdt>
    <w:p w14:paraId="0C096384" w14:textId="77777777" w:rsidR="00A04486" w:rsidRDefault="00A04486" w:rsidP="008734DB">
      <w:pPr>
        <w:spacing w:after="440" w:line="460" w:lineRule="exact"/>
      </w:pPr>
    </w:p>
    <w:p w14:paraId="5F3B68D6" w14:textId="77777777" w:rsidR="008734DB" w:rsidRDefault="008734DB" w:rsidP="008734DB">
      <w:pPr>
        <w:spacing w:after="440" w:line="460" w:lineRule="exact"/>
        <w:sectPr w:rsidR="008734DB" w:rsidSect="002A6696">
          <w:footerReference w:type="even" r:id="rId47"/>
          <w:footerReference w:type="default" r:id="rId48"/>
          <w:pgSz w:w="11907" w:h="16840" w:code="9"/>
          <w:pgMar w:top="1134" w:right="1134" w:bottom="1134" w:left="1134" w:header="283" w:footer="283" w:gutter="0"/>
          <w:pgNumType w:start="1"/>
          <w:cols w:space="708"/>
          <w:docGrid w:linePitch="360"/>
        </w:sectPr>
      </w:pPr>
    </w:p>
    <w:p w14:paraId="0531C831" w14:textId="46D85F89" w:rsidR="00B83743" w:rsidRPr="00854C8E" w:rsidRDefault="00342F39" w:rsidP="000A5B50">
      <w:pPr>
        <w:pStyle w:val="Heading1"/>
      </w:pPr>
      <w:bookmarkStart w:id="4" w:name="_Toc519165123"/>
      <w:bookmarkStart w:id="5" w:name="_Toc107482432"/>
      <w:bookmarkStart w:id="6" w:name="_Toc483576267"/>
      <w:bookmarkStart w:id="7" w:name="_Toc515366618"/>
      <w:bookmarkStart w:id="8" w:name="H1top1"/>
      <w:bookmarkEnd w:id="2"/>
      <w:r w:rsidRPr="00854C8E">
        <w:lastRenderedPageBreak/>
        <w:t xml:space="preserve">Cadastral Surveys </w:t>
      </w:r>
      <w:r w:rsidR="00602DC3" w:rsidRPr="000A5B50">
        <w:t>Practice</w:t>
      </w:r>
      <w:r w:rsidR="00602DC3" w:rsidRPr="00854C8E">
        <w:t xml:space="preserve"> Directives</w:t>
      </w:r>
      <w:bookmarkEnd w:id="4"/>
      <w:bookmarkEnd w:id="5"/>
      <w:r w:rsidR="00602DC3" w:rsidRPr="00854C8E">
        <w:t xml:space="preserve"> </w:t>
      </w:r>
      <w:bookmarkEnd w:id="6"/>
      <w:bookmarkEnd w:id="7"/>
    </w:p>
    <w:p w14:paraId="61D9A93C" w14:textId="4E1204BB" w:rsidR="00342F39" w:rsidRDefault="00342F39" w:rsidP="00342F39">
      <w:pPr>
        <w:pStyle w:val="ListNumber"/>
        <w:numPr>
          <w:ilvl w:val="0"/>
          <w:numId w:val="0"/>
        </w:numPr>
      </w:pPr>
      <w:r>
        <w:t xml:space="preserve">These practice directives concern the connection of cadastral surveys to the </w:t>
      </w:r>
      <w:r w:rsidR="001634B4">
        <w:t>Survey Control Network (</w:t>
      </w:r>
      <w:r>
        <w:t>SCN</w:t>
      </w:r>
      <w:r w:rsidR="001634B4">
        <w:t>)</w:t>
      </w:r>
      <w:r>
        <w:t>, the preparation of survey documents by a licensed surveyor and other matters relating to cadastral surveying. The following sections detail the requirements of surveyors in fulfilling legislative obligations.</w:t>
      </w:r>
    </w:p>
    <w:p w14:paraId="763E4DCB" w14:textId="6CF5CEFD" w:rsidR="00602DC3" w:rsidRDefault="00342F39" w:rsidP="00342F39">
      <w:pPr>
        <w:pStyle w:val="ListNumber"/>
        <w:numPr>
          <w:ilvl w:val="0"/>
          <w:numId w:val="0"/>
        </w:numPr>
        <w:rPr>
          <w:rStyle w:val="Hyperlink"/>
        </w:rPr>
      </w:pPr>
      <w:r>
        <w:t xml:space="preserve">Current regulations are available for download from the Government’s </w:t>
      </w:r>
      <w:hyperlink r:id="rId49" w:history="1">
        <w:r w:rsidRPr="00890F11">
          <w:rPr>
            <w:rStyle w:val="Hyperlink"/>
          </w:rPr>
          <w:t>Victorian Law Today</w:t>
        </w:r>
      </w:hyperlink>
      <w:r>
        <w:t xml:space="preserve"> website at </w:t>
      </w:r>
      <w:hyperlink r:id="rId50" w:history="1">
        <w:r w:rsidR="004F09FB" w:rsidRPr="00963E36">
          <w:rPr>
            <w:rStyle w:val="Hyperlink"/>
          </w:rPr>
          <w:t>www.legislation.vic.gov.au</w:t>
        </w:r>
      </w:hyperlink>
      <w:r w:rsidR="004F09FB">
        <w:t>.</w:t>
      </w:r>
    </w:p>
    <w:p w14:paraId="4F3B4D45" w14:textId="77777777" w:rsidR="00602DC3" w:rsidRDefault="00602DC3" w:rsidP="00602DC3">
      <w:pPr>
        <w:pStyle w:val="Heading2"/>
      </w:pPr>
      <w:bookmarkStart w:id="9" w:name="_Toc519165124"/>
      <w:bookmarkStart w:id="10" w:name="_Toc107482433"/>
      <w:r>
        <w:t xml:space="preserve">Purpose of </w:t>
      </w:r>
      <w:r w:rsidR="00342F39">
        <w:t>Cadastral Survey</w:t>
      </w:r>
      <w:r w:rsidR="00602842">
        <w:t>s</w:t>
      </w:r>
      <w:r w:rsidR="00342F39">
        <w:t xml:space="preserve"> </w:t>
      </w:r>
      <w:r>
        <w:t>Practice Directives</w:t>
      </w:r>
      <w:bookmarkEnd w:id="9"/>
      <w:bookmarkEnd w:id="10"/>
    </w:p>
    <w:p w14:paraId="311038E4" w14:textId="149C125A" w:rsidR="00020143" w:rsidRDefault="00020143" w:rsidP="00020143">
      <w:pPr>
        <w:pStyle w:val="BodyText"/>
        <w:rPr>
          <w:lang w:eastAsia="en-AU"/>
        </w:rPr>
      </w:pPr>
      <w:r>
        <w:rPr>
          <w:lang w:eastAsia="en-AU"/>
        </w:rPr>
        <w:t xml:space="preserve">Under </w:t>
      </w:r>
      <w:r w:rsidR="00397A84">
        <w:rPr>
          <w:lang w:eastAsia="en-AU"/>
        </w:rPr>
        <w:t>the provisions</w:t>
      </w:r>
      <w:r>
        <w:rPr>
          <w:lang w:eastAsia="en-AU"/>
        </w:rPr>
        <w:t xml:space="preserve"> of the </w:t>
      </w:r>
      <w:r w:rsidRPr="00602DC3">
        <w:rPr>
          <w:i/>
          <w:lang w:eastAsia="en-AU"/>
        </w:rPr>
        <w:t>Surveying Act 2004</w:t>
      </w:r>
      <w:r>
        <w:rPr>
          <w:lang w:eastAsia="en-AU"/>
        </w:rPr>
        <w:t>, two functions of the Surveyor-General are to ‘set and monitor standards for surveying and survey information’ and ‘monitor surveying matters affecting the Victorian cadastral system’. In accordance with these fu</w:t>
      </w:r>
      <w:r w:rsidR="007153E4">
        <w:rPr>
          <w:lang w:eastAsia="en-AU"/>
        </w:rPr>
        <w:t xml:space="preserve">nctions, Surveyor-General </w:t>
      </w:r>
      <w:r>
        <w:rPr>
          <w:lang w:eastAsia="en-AU"/>
        </w:rPr>
        <w:t>Victoria</w:t>
      </w:r>
      <w:r w:rsidR="00055623">
        <w:rPr>
          <w:lang w:eastAsia="en-AU"/>
        </w:rPr>
        <w:t xml:space="preserve"> (</w:t>
      </w:r>
      <w:r w:rsidR="004F09FB">
        <w:rPr>
          <w:lang w:eastAsia="en-AU"/>
        </w:rPr>
        <w:t>SGV)</w:t>
      </w:r>
      <w:r>
        <w:rPr>
          <w:lang w:eastAsia="en-AU"/>
        </w:rPr>
        <w:t xml:space="preserve"> issues practice directives to support licensed surveyors in interpret</w:t>
      </w:r>
      <w:r w:rsidR="00360271">
        <w:rPr>
          <w:lang w:eastAsia="en-AU"/>
        </w:rPr>
        <w:t>ing</w:t>
      </w:r>
      <w:r>
        <w:rPr>
          <w:lang w:eastAsia="en-AU"/>
        </w:rPr>
        <w:t xml:space="preserve"> relevant aspects of the Acts and regulations relating to surveying.</w:t>
      </w:r>
    </w:p>
    <w:p w14:paraId="56636116" w14:textId="4278B3F4" w:rsidR="00020143" w:rsidRDefault="00020143" w:rsidP="00020143">
      <w:pPr>
        <w:pStyle w:val="BodyText"/>
        <w:rPr>
          <w:lang w:eastAsia="en-AU"/>
        </w:rPr>
      </w:pPr>
      <w:r>
        <w:rPr>
          <w:lang w:eastAsia="en-AU"/>
        </w:rPr>
        <w:t xml:space="preserve">These </w:t>
      </w:r>
      <w:r w:rsidRPr="00271974">
        <w:rPr>
          <w:lang w:eastAsia="en-AU"/>
        </w:rPr>
        <w:t>Victorian Cadastral Survey</w:t>
      </w:r>
      <w:r w:rsidR="00BF0F8E" w:rsidRPr="00271974">
        <w:rPr>
          <w:lang w:eastAsia="en-AU"/>
        </w:rPr>
        <w:t>s</w:t>
      </w:r>
      <w:r w:rsidRPr="00271974">
        <w:rPr>
          <w:lang w:eastAsia="en-AU"/>
        </w:rPr>
        <w:t xml:space="preserve"> Practice Directives</w:t>
      </w:r>
      <w:r w:rsidR="009474CB">
        <w:rPr>
          <w:lang w:eastAsia="en-AU"/>
        </w:rPr>
        <w:t xml:space="preserve">, </w:t>
      </w:r>
      <w:r w:rsidRPr="00271974">
        <w:rPr>
          <w:lang w:eastAsia="en-AU"/>
        </w:rPr>
        <w:t xml:space="preserve">July </w:t>
      </w:r>
      <w:r w:rsidR="00965735">
        <w:rPr>
          <w:lang w:eastAsia="en-AU"/>
        </w:rPr>
        <w:t>2021</w:t>
      </w:r>
      <w:r w:rsidR="00965735" w:rsidRPr="00B46EB3">
        <w:rPr>
          <w:lang w:eastAsia="en-AU"/>
        </w:rPr>
        <w:t xml:space="preserve"> </w:t>
      </w:r>
      <w:r>
        <w:rPr>
          <w:lang w:eastAsia="en-AU"/>
        </w:rPr>
        <w:t xml:space="preserve">are effective from </w:t>
      </w:r>
      <w:r w:rsidR="00C056A8">
        <w:rPr>
          <w:lang w:eastAsia="en-AU"/>
        </w:rPr>
        <w:t xml:space="preserve">31 </w:t>
      </w:r>
      <w:r w:rsidR="00965735">
        <w:rPr>
          <w:lang w:eastAsia="en-AU"/>
        </w:rPr>
        <w:t>July 2021</w:t>
      </w:r>
      <w:r>
        <w:rPr>
          <w:lang w:eastAsia="en-AU"/>
        </w:rPr>
        <w:t xml:space="preserve"> and replace the </w:t>
      </w:r>
      <w:r w:rsidR="00965735">
        <w:rPr>
          <w:lang w:eastAsia="en-AU"/>
        </w:rPr>
        <w:t>Vict</w:t>
      </w:r>
      <w:r w:rsidR="00B40D84">
        <w:rPr>
          <w:lang w:eastAsia="en-AU"/>
        </w:rPr>
        <w:t>orian Cadastral Surveys</w:t>
      </w:r>
      <w:r w:rsidRPr="00271974">
        <w:rPr>
          <w:lang w:eastAsia="en-AU"/>
        </w:rPr>
        <w:t xml:space="preserve"> Practice Directives</w:t>
      </w:r>
      <w:r w:rsidR="00B40D84">
        <w:rPr>
          <w:lang w:eastAsia="en-AU"/>
        </w:rPr>
        <w:t>, July 2018</w:t>
      </w:r>
      <w:r w:rsidR="002F1A2C">
        <w:rPr>
          <w:lang w:eastAsia="en-AU"/>
        </w:rPr>
        <w:t>.</w:t>
      </w:r>
    </w:p>
    <w:p w14:paraId="3D90762A" w14:textId="77777777" w:rsidR="00020143" w:rsidRDefault="00020143" w:rsidP="00020143">
      <w:pPr>
        <w:pStyle w:val="BodyText"/>
        <w:rPr>
          <w:lang w:eastAsia="en-AU"/>
        </w:rPr>
      </w:pPr>
      <w:r>
        <w:rPr>
          <w:lang w:eastAsia="en-AU"/>
        </w:rPr>
        <w:t>Comments on these practice directives, and other matters relating to cadastral surveying, are welcome from surveyors. All enquiries can be directed to:</w:t>
      </w:r>
    </w:p>
    <w:p w14:paraId="6A11F5AF" w14:textId="6A397A97" w:rsidR="00602DC3" w:rsidRDefault="00020143" w:rsidP="00020143">
      <w:pPr>
        <w:pStyle w:val="BodyText"/>
        <w:rPr>
          <w:lang w:eastAsia="en-AU"/>
        </w:rPr>
      </w:pPr>
      <w:r>
        <w:rPr>
          <w:lang w:eastAsia="en-AU"/>
        </w:rPr>
        <w:t xml:space="preserve">Mr Eddie Cichocki </w:t>
      </w:r>
      <w:r>
        <w:rPr>
          <w:lang w:eastAsia="en-AU"/>
        </w:rPr>
        <w:br/>
        <w:t>Manager, Cadastral Infrastructure and Standards</w:t>
      </w:r>
      <w:r>
        <w:rPr>
          <w:lang w:eastAsia="en-AU"/>
        </w:rPr>
        <w:br/>
        <w:t xml:space="preserve">Level 11, 2 Lonsdale Street Melbourne, VIC 3000 </w:t>
      </w:r>
      <w:r>
        <w:rPr>
          <w:lang w:eastAsia="en-AU"/>
        </w:rPr>
        <w:br/>
        <w:t xml:space="preserve">Email: </w:t>
      </w:r>
      <w:r w:rsidRPr="000C70DF">
        <w:t>surveyor.general@delwp.vic.gov.au</w:t>
      </w:r>
    </w:p>
    <w:p w14:paraId="4E0B1EE7" w14:textId="77777777" w:rsidR="00602DC3" w:rsidRDefault="00602DC3" w:rsidP="00602DC3">
      <w:pPr>
        <w:pStyle w:val="Heading2"/>
      </w:pPr>
      <w:bookmarkStart w:id="11" w:name="_Toc519165125"/>
      <w:bookmarkStart w:id="12" w:name="_Toc107482434"/>
      <w:r>
        <w:t>Disclaimer</w:t>
      </w:r>
      <w:bookmarkEnd w:id="11"/>
      <w:bookmarkEnd w:id="12"/>
    </w:p>
    <w:p w14:paraId="1BAD6614" w14:textId="3A20D649" w:rsidR="00602DC3" w:rsidRDefault="00020143" w:rsidP="00602DC3">
      <w:pPr>
        <w:pStyle w:val="BodyText"/>
        <w:rPr>
          <w:lang w:eastAsia="en-AU"/>
        </w:rPr>
      </w:pPr>
      <w:r>
        <w:rPr>
          <w:lang w:eastAsia="en-AU"/>
        </w:rPr>
        <w:t xml:space="preserve">These practice directives offer guidance to </w:t>
      </w:r>
      <w:r w:rsidR="00C00B94">
        <w:rPr>
          <w:lang w:eastAsia="en-AU"/>
        </w:rPr>
        <w:t xml:space="preserve">licensed </w:t>
      </w:r>
      <w:r>
        <w:rPr>
          <w:lang w:eastAsia="en-AU"/>
        </w:rPr>
        <w:t>surveyors on the interpretation of the relative legislative requirements and processes they may apply in carrying out their professional roles. They do not override a surveyor’s responsibility to exercise professional judgement. These practice directives are to be viewed and adopted in conjunction with the relevant legislation, best practice guidelines (as available) and general good practice principles and procedures.</w:t>
      </w:r>
    </w:p>
    <w:p w14:paraId="6631BECB" w14:textId="77777777" w:rsidR="00602DC3" w:rsidRDefault="00602DC3" w:rsidP="00602DC3">
      <w:pPr>
        <w:pStyle w:val="Heading2"/>
      </w:pPr>
      <w:bookmarkStart w:id="13" w:name="_Toc519165126"/>
      <w:bookmarkStart w:id="14" w:name="_Toc107482435"/>
      <w:r>
        <w:t>Role of the Surveyor-General of Victoria</w:t>
      </w:r>
      <w:bookmarkEnd w:id="13"/>
      <w:bookmarkEnd w:id="14"/>
    </w:p>
    <w:p w14:paraId="1D714E0F" w14:textId="77777777" w:rsidR="00342F39" w:rsidRDefault="00020143" w:rsidP="00602DC3">
      <w:pPr>
        <w:pStyle w:val="BodyText"/>
        <w:rPr>
          <w:lang w:eastAsia="en-AU"/>
        </w:rPr>
      </w:pPr>
      <w:r>
        <w:rPr>
          <w:lang w:eastAsia="en-AU"/>
        </w:rPr>
        <w:t>The Surveyor-General of Victoria is the primary government authority on cadastral surveying and maintenance of the integrity of the cadastre. The roles and responsibilities of the Surveyor-General are prescribed under a diverse range of Acts and regulations.</w:t>
      </w:r>
    </w:p>
    <w:p w14:paraId="1ECC66E6" w14:textId="77777777" w:rsidR="00602DC3" w:rsidRDefault="00602DC3" w:rsidP="00602DC3">
      <w:pPr>
        <w:pStyle w:val="Heading2"/>
      </w:pPr>
      <w:bookmarkStart w:id="15" w:name="_Toc519165127"/>
      <w:bookmarkStart w:id="16" w:name="_Toc107482436"/>
      <w:r>
        <w:t>Compliance and Survey Audit Program</w:t>
      </w:r>
      <w:bookmarkEnd w:id="15"/>
      <w:bookmarkEnd w:id="16"/>
    </w:p>
    <w:p w14:paraId="22944A0B" w14:textId="5B35F665" w:rsidR="00020143" w:rsidRDefault="00020143" w:rsidP="00020143">
      <w:pPr>
        <w:pStyle w:val="BodyText"/>
        <w:rPr>
          <w:lang w:eastAsia="en-AU"/>
        </w:rPr>
      </w:pPr>
      <w:r>
        <w:rPr>
          <w:lang w:eastAsia="en-AU"/>
        </w:rPr>
        <w:t>The Surveyor-General is responsible for setting and monitoring the standard of surveying in Victoria. The most visible component of this is the Survey Audit Program, undertake</w:t>
      </w:r>
      <w:r w:rsidR="00055623">
        <w:rPr>
          <w:lang w:eastAsia="en-AU"/>
        </w:rPr>
        <w:t xml:space="preserve">n by </w:t>
      </w:r>
      <w:r>
        <w:rPr>
          <w:lang w:eastAsia="en-AU"/>
        </w:rPr>
        <w:t xml:space="preserve">SGV on surveys lodged at </w:t>
      </w:r>
      <w:r w:rsidR="00FF16BC">
        <w:rPr>
          <w:lang w:eastAsia="en-AU"/>
        </w:rPr>
        <w:t>Land Use Victoria (</w:t>
      </w:r>
      <w:r>
        <w:rPr>
          <w:lang w:eastAsia="en-AU"/>
        </w:rPr>
        <w:t>LUV</w:t>
      </w:r>
      <w:r w:rsidR="00FF16BC">
        <w:rPr>
          <w:lang w:eastAsia="en-AU"/>
        </w:rPr>
        <w:t>)</w:t>
      </w:r>
      <w:r>
        <w:rPr>
          <w:lang w:eastAsia="en-AU"/>
        </w:rPr>
        <w:t>. Through this program, the Surveyor-General gauge</w:t>
      </w:r>
      <w:r w:rsidR="004F09FB">
        <w:rPr>
          <w:lang w:eastAsia="en-AU"/>
        </w:rPr>
        <w:t>s</w:t>
      </w:r>
      <w:r>
        <w:rPr>
          <w:lang w:eastAsia="en-AU"/>
        </w:rPr>
        <w:t xml:space="preserve"> practitioners’ compliance with the regulations, practice directives and guidelines for best practice, and contribute</w:t>
      </w:r>
      <w:r w:rsidR="00B46EB3">
        <w:rPr>
          <w:lang w:eastAsia="en-AU"/>
        </w:rPr>
        <w:t>s</w:t>
      </w:r>
      <w:r>
        <w:rPr>
          <w:lang w:eastAsia="en-AU"/>
        </w:rPr>
        <w:t xml:space="preserve"> to any </w:t>
      </w:r>
      <w:r w:rsidR="004F09FB">
        <w:rPr>
          <w:lang w:eastAsia="en-AU"/>
        </w:rPr>
        <w:t xml:space="preserve">required </w:t>
      </w:r>
      <w:r>
        <w:rPr>
          <w:lang w:eastAsia="en-AU"/>
        </w:rPr>
        <w:t>collective or individual rectification</w:t>
      </w:r>
      <w:r w:rsidR="004F09FB">
        <w:rPr>
          <w:lang w:eastAsia="en-AU"/>
        </w:rPr>
        <w:t xml:space="preserve"> or </w:t>
      </w:r>
      <w:r>
        <w:rPr>
          <w:lang w:eastAsia="en-AU"/>
        </w:rPr>
        <w:t>adjustment processes.</w:t>
      </w:r>
    </w:p>
    <w:p w14:paraId="2DE93C39" w14:textId="5BD9A82C" w:rsidR="00020143" w:rsidRDefault="00576C78" w:rsidP="00020143">
      <w:pPr>
        <w:pStyle w:val="BodyText"/>
        <w:rPr>
          <w:lang w:eastAsia="en-AU"/>
        </w:rPr>
      </w:pPr>
      <w:r>
        <w:rPr>
          <w:lang w:eastAsia="en-AU"/>
        </w:rPr>
        <w:t>SGV</w:t>
      </w:r>
      <w:r w:rsidR="00020143">
        <w:rPr>
          <w:lang w:eastAsia="en-AU"/>
        </w:rPr>
        <w:t xml:space="preserve"> aims to audit every practising licensed surveyor at least once every three years. The audit process involves a field and surv</w:t>
      </w:r>
      <w:r w:rsidR="00055623">
        <w:rPr>
          <w:lang w:eastAsia="en-AU"/>
        </w:rPr>
        <w:t xml:space="preserve">ey document check by </w:t>
      </w:r>
      <w:r w:rsidR="00020143">
        <w:rPr>
          <w:lang w:eastAsia="en-AU"/>
        </w:rPr>
        <w:t xml:space="preserve">SGV survey auditors and a plan examination by </w:t>
      </w:r>
      <w:r w:rsidR="00B84114">
        <w:rPr>
          <w:lang w:eastAsia="en-AU"/>
        </w:rPr>
        <w:t xml:space="preserve">Land </w:t>
      </w:r>
      <w:r w:rsidR="00EA30AB">
        <w:rPr>
          <w:lang w:eastAsia="en-AU"/>
        </w:rPr>
        <w:t xml:space="preserve">Registry </w:t>
      </w:r>
      <w:r w:rsidR="00B84114">
        <w:rPr>
          <w:lang w:eastAsia="en-AU"/>
        </w:rPr>
        <w:t>Services (</w:t>
      </w:r>
      <w:r w:rsidR="00020143">
        <w:rPr>
          <w:lang w:eastAsia="en-AU"/>
        </w:rPr>
        <w:t>LRS</w:t>
      </w:r>
      <w:r w:rsidR="00B84114">
        <w:rPr>
          <w:lang w:eastAsia="en-AU"/>
        </w:rPr>
        <w:t>)</w:t>
      </w:r>
      <w:r w:rsidR="00055623">
        <w:rPr>
          <w:lang w:eastAsia="en-AU"/>
        </w:rPr>
        <w:t xml:space="preserve"> </w:t>
      </w:r>
      <w:r w:rsidR="00A36B61">
        <w:rPr>
          <w:lang w:eastAsia="en-AU"/>
        </w:rPr>
        <w:t>p</w:t>
      </w:r>
      <w:r w:rsidR="00055623">
        <w:rPr>
          <w:lang w:eastAsia="en-AU"/>
        </w:rPr>
        <w:t xml:space="preserve">lan </w:t>
      </w:r>
      <w:r w:rsidR="00A36B61">
        <w:rPr>
          <w:lang w:eastAsia="en-AU"/>
        </w:rPr>
        <w:t>r</w:t>
      </w:r>
      <w:r w:rsidR="00055623">
        <w:rPr>
          <w:lang w:eastAsia="en-AU"/>
        </w:rPr>
        <w:t xml:space="preserve">egistration </w:t>
      </w:r>
      <w:r w:rsidR="00A36B61">
        <w:rPr>
          <w:lang w:eastAsia="en-AU"/>
        </w:rPr>
        <w:t>o</w:t>
      </w:r>
      <w:r w:rsidR="00055623">
        <w:rPr>
          <w:lang w:eastAsia="en-AU"/>
        </w:rPr>
        <w:t xml:space="preserve">fficers. </w:t>
      </w:r>
      <w:r w:rsidR="00020143">
        <w:rPr>
          <w:lang w:eastAsia="en-AU"/>
        </w:rPr>
        <w:t xml:space="preserve">SGV survey auditors use a ‘Survey Audit Checklist’ covering the abstract of field records, re-establishment, </w:t>
      </w:r>
      <w:r w:rsidR="00560FFF">
        <w:rPr>
          <w:lang w:eastAsia="en-AU"/>
        </w:rPr>
        <w:t xml:space="preserve">MGA2020 </w:t>
      </w:r>
      <w:r w:rsidR="00020143">
        <w:rPr>
          <w:lang w:eastAsia="en-AU"/>
        </w:rPr>
        <w:t xml:space="preserve">connection, licensed surveyor’s report and elements of the field survey. </w:t>
      </w:r>
      <w:r w:rsidR="00B84114">
        <w:rPr>
          <w:lang w:eastAsia="en-AU"/>
        </w:rPr>
        <w:t>LRS</w:t>
      </w:r>
      <w:r w:rsidR="00020143">
        <w:rPr>
          <w:lang w:eastAsia="en-AU"/>
        </w:rPr>
        <w:t xml:space="preserve"> </w:t>
      </w:r>
      <w:r w:rsidR="004F09FB">
        <w:rPr>
          <w:lang w:eastAsia="en-AU"/>
        </w:rPr>
        <w:t xml:space="preserve">plan registration officers at LUV </w:t>
      </w:r>
      <w:r w:rsidR="00020143">
        <w:rPr>
          <w:lang w:eastAsia="en-AU"/>
        </w:rPr>
        <w:t>use an ‘Audit Plan Exam Checklist’ covering drafting standards, plan notations, easements and building boundaries.</w:t>
      </w:r>
    </w:p>
    <w:p w14:paraId="67B82155" w14:textId="2D12B626" w:rsidR="00020143" w:rsidRDefault="00020143" w:rsidP="00020143">
      <w:pPr>
        <w:pStyle w:val="BodyText"/>
        <w:rPr>
          <w:lang w:eastAsia="en-AU"/>
        </w:rPr>
      </w:pPr>
      <w:r>
        <w:rPr>
          <w:lang w:eastAsia="en-AU"/>
        </w:rPr>
        <w:t xml:space="preserve">The </w:t>
      </w:r>
      <w:hyperlink r:id="rId51" w:history="1">
        <w:r w:rsidRPr="00CE5C05">
          <w:rPr>
            <w:rStyle w:val="Hyperlink"/>
            <w:lang w:eastAsia="en-AU"/>
          </w:rPr>
          <w:t>survey audit and plan exam checklists</w:t>
        </w:r>
      </w:hyperlink>
      <w:r>
        <w:rPr>
          <w:lang w:eastAsia="en-AU"/>
        </w:rPr>
        <w:t xml:space="preserve"> are available at:</w:t>
      </w:r>
    </w:p>
    <w:p w14:paraId="1DE3B6C9" w14:textId="184BEE28" w:rsidR="00020143" w:rsidRDefault="003F42A5" w:rsidP="00020143">
      <w:pPr>
        <w:pStyle w:val="BodyText"/>
        <w:rPr>
          <w:lang w:eastAsia="en-AU"/>
        </w:rPr>
      </w:pPr>
      <w:r w:rsidRPr="003F42A5">
        <w:rPr>
          <w:lang w:eastAsia="en-AU"/>
        </w:rPr>
        <w:t>www.land.vic.gov.au&gt;Surveying&gt;Cadastral</w:t>
      </w:r>
      <w:r>
        <w:rPr>
          <w:lang w:eastAsia="en-AU"/>
        </w:rPr>
        <w:t xml:space="preserve"> S</w:t>
      </w:r>
      <w:r w:rsidR="001F4FC0" w:rsidRPr="001F4FC0">
        <w:rPr>
          <w:lang w:eastAsia="en-AU"/>
        </w:rPr>
        <w:t>urvey</w:t>
      </w:r>
      <w:r>
        <w:rPr>
          <w:lang w:eastAsia="en-AU"/>
        </w:rPr>
        <w:t>&gt;S</w:t>
      </w:r>
      <w:r w:rsidR="001F4FC0" w:rsidRPr="001F4FC0">
        <w:rPr>
          <w:lang w:eastAsia="en-AU"/>
        </w:rPr>
        <w:t>urvey</w:t>
      </w:r>
      <w:r>
        <w:rPr>
          <w:lang w:eastAsia="en-AU"/>
        </w:rPr>
        <w:t xml:space="preserve"> A</w:t>
      </w:r>
      <w:r w:rsidR="001F4FC0" w:rsidRPr="001F4FC0">
        <w:rPr>
          <w:lang w:eastAsia="en-AU"/>
        </w:rPr>
        <w:t>udit</w:t>
      </w:r>
      <w:r>
        <w:rPr>
          <w:lang w:eastAsia="en-AU"/>
        </w:rPr>
        <w:t xml:space="preserve"> P</w:t>
      </w:r>
      <w:r w:rsidR="001F4FC0" w:rsidRPr="001F4FC0">
        <w:rPr>
          <w:lang w:eastAsia="en-AU"/>
        </w:rPr>
        <w:t>rogram</w:t>
      </w:r>
    </w:p>
    <w:p w14:paraId="43E80EFE" w14:textId="21F2E6DA" w:rsidR="00020143" w:rsidRDefault="00020143" w:rsidP="00020143">
      <w:pPr>
        <w:pStyle w:val="BodyText"/>
        <w:rPr>
          <w:lang w:eastAsia="en-AU"/>
        </w:rPr>
      </w:pPr>
      <w:r>
        <w:rPr>
          <w:lang w:eastAsia="en-AU"/>
        </w:rPr>
        <w:t>The checklists are provided as an option</w:t>
      </w:r>
      <w:r w:rsidR="00997FD5">
        <w:rPr>
          <w:lang w:eastAsia="en-AU"/>
        </w:rPr>
        <w:t>al resource</w:t>
      </w:r>
      <w:r>
        <w:rPr>
          <w:lang w:eastAsia="en-AU"/>
        </w:rPr>
        <w:t xml:space="preserve"> for </w:t>
      </w:r>
      <w:r w:rsidR="004064F9">
        <w:rPr>
          <w:lang w:eastAsia="en-AU"/>
        </w:rPr>
        <w:t>licens</w:t>
      </w:r>
      <w:r w:rsidR="004F09FB">
        <w:rPr>
          <w:lang w:eastAsia="en-AU"/>
        </w:rPr>
        <w:t xml:space="preserve">ed surveyors </w:t>
      </w:r>
      <w:r>
        <w:rPr>
          <w:lang w:eastAsia="en-AU"/>
        </w:rPr>
        <w:t xml:space="preserve">to </w:t>
      </w:r>
      <w:r w:rsidR="004F09FB">
        <w:rPr>
          <w:lang w:eastAsia="en-AU"/>
        </w:rPr>
        <w:t xml:space="preserve">help </w:t>
      </w:r>
      <w:r>
        <w:rPr>
          <w:lang w:eastAsia="en-AU"/>
        </w:rPr>
        <w:t>maintain the quality of surveys lodged at LUV.</w:t>
      </w:r>
    </w:p>
    <w:p w14:paraId="3893F52C" w14:textId="32454A76" w:rsidR="00020143" w:rsidRDefault="00020143" w:rsidP="00020143">
      <w:pPr>
        <w:pStyle w:val="BodyText"/>
        <w:rPr>
          <w:lang w:eastAsia="en-AU"/>
        </w:rPr>
      </w:pPr>
      <w:r>
        <w:rPr>
          <w:lang w:eastAsia="en-AU"/>
        </w:rPr>
        <w:lastRenderedPageBreak/>
        <w:t xml:space="preserve">Non-conformance with aspects of the survey and/or documentation as indicated by items on the survey audit and plan exam checklists will result in the registration of the associated dealing being delayed until </w:t>
      </w:r>
      <w:r w:rsidR="003A28E8">
        <w:rPr>
          <w:lang w:eastAsia="en-AU"/>
        </w:rPr>
        <w:t xml:space="preserve">the </w:t>
      </w:r>
      <w:r>
        <w:rPr>
          <w:lang w:eastAsia="en-AU"/>
        </w:rPr>
        <w:t xml:space="preserve">issues </w:t>
      </w:r>
      <w:r w:rsidR="005064CA">
        <w:rPr>
          <w:lang w:eastAsia="en-AU"/>
        </w:rPr>
        <w:t xml:space="preserve">identified </w:t>
      </w:r>
      <w:r>
        <w:rPr>
          <w:lang w:eastAsia="en-AU"/>
        </w:rPr>
        <w:t>are rectified to the satisfaction of SGV</w:t>
      </w:r>
      <w:r w:rsidR="009F63BD">
        <w:rPr>
          <w:lang w:eastAsia="en-AU"/>
        </w:rPr>
        <w:t xml:space="preserve"> and LRS</w:t>
      </w:r>
      <w:r>
        <w:rPr>
          <w:lang w:eastAsia="en-AU"/>
        </w:rPr>
        <w:t>.</w:t>
      </w:r>
    </w:p>
    <w:p w14:paraId="1F317D17" w14:textId="52675FB6" w:rsidR="00020143" w:rsidRDefault="00020143" w:rsidP="00020143">
      <w:pPr>
        <w:pStyle w:val="BodyText"/>
        <w:rPr>
          <w:lang w:eastAsia="en-AU"/>
        </w:rPr>
      </w:pPr>
      <w:r>
        <w:rPr>
          <w:lang w:eastAsia="en-AU"/>
        </w:rPr>
        <w:t xml:space="preserve">In addition, checklist items are categorised into serious and non-serious non-conformances, as classified in </w:t>
      </w:r>
      <w:r w:rsidR="009E6972">
        <w:rPr>
          <w:lang w:eastAsia="en-AU"/>
        </w:rPr>
        <w:t xml:space="preserve">the </w:t>
      </w:r>
      <w:r>
        <w:rPr>
          <w:lang w:eastAsia="en-AU"/>
        </w:rPr>
        <w:t>Categories of Audit Non-Conformances</w:t>
      </w:r>
      <w:r w:rsidR="00236A27">
        <w:rPr>
          <w:lang w:eastAsia="en-AU"/>
        </w:rPr>
        <w:t xml:space="preserve"> </w:t>
      </w:r>
      <w:r w:rsidR="005B0ECC">
        <w:rPr>
          <w:lang w:eastAsia="en-AU"/>
        </w:rPr>
        <w:t xml:space="preserve">document </w:t>
      </w:r>
      <w:r>
        <w:rPr>
          <w:lang w:eastAsia="en-AU"/>
        </w:rPr>
        <w:t>available from the web link above. An ‘unsatisfactory’ survey audit result will occur when one or more serious non-conformances and/or 10 or more non-serious non-conformances are identified.</w:t>
      </w:r>
    </w:p>
    <w:p w14:paraId="4898A89B" w14:textId="321CAA82" w:rsidR="00020143" w:rsidRDefault="00020143" w:rsidP="00020143">
      <w:pPr>
        <w:pStyle w:val="BodyText"/>
        <w:rPr>
          <w:lang w:eastAsia="en-AU"/>
        </w:rPr>
      </w:pPr>
      <w:r>
        <w:rPr>
          <w:lang w:eastAsia="en-AU"/>
        </w:rPr>
        <w:t>Surveyors who receive two consecutive unsatisfactory survey audit results within a three-year period are required to discuss their surveys with the Manager, Cadastral</w:t>
      </w:r>
      <w:r w:rsidR="00055623">
        <w:rPr>
          <w:lang w:eastAsia="en-AU"/>
        </w:rPr>
        <w:t xml:space="preserve"> Infrastructure and Standards, </w:t>
      </w:r>
      <w:r>
        <w:rPr>
          <w:lang w:eastAsia="en-AU"/>
        </w:rPr>
        <w:t>SGV to review the audit findings and identify opportunities and processes for improved performance.</w:t>
      </w:r>
    </w:p>
    <w:p w14:paraId="23892691" w14:textId="7A6E6CAF" w:rsidR="00020143" w:rsidRDefault="00020143" w:rsidP="00020143">
      <w:pPr>
        <w:pStyle w:val="BodyText"/>
        <w:rPr>
          <w:lang w:eastAsia="en-AU"/>
        </w:rPr>
      </w:pPr>
      <w:r>
        <w:rPr>
          <w:lang w:eastAsia="en-AU"/>
        </w:rPr>
        <w:t xml:space="preserve">If a surveyor receives three consecutive unsatisfactory audit results, the findings of the audits will normally be forwarded to the </w:t>
      </w:r>
      <w:r w:rsidR="001E6796">
        <w:rPr>
          <w:lang w:eastAsia="en-AU"/>
        </w:rPr>
        <w:t>Surveyors Registration Board of Victoria (</w:t>
      </w:r>
      <w:r>
        <w:rPr>
          <w:lang w:eastAsia="en-AU"/>
        </w:rPr>
        <w:t>SRBV</w:t>
      </w:r>
      <w:r w:rsidR="001E6796">
        <w:rPr>
          <w:lang w:eastAsia="en-AU"/>
        </w:rPr>
        <w:t>)</w:t>
      </w:r>
      <w:r>
        <w:rPr>
          <w:lang w:eastAsia="en-AU"/>
        </w:rPr>
        <w:t xml:space="preserve"> for investigation.</w:t>
      </w:r>
    </w:p>
    <w:p w14:paraId="5F993D80" w14:textId="324D1940" w:rsidR="00602DC3" w:rsidRDefault="00020143" w:rsidP="00020143">
      <w:pPr>
        <w:pStyle w:val="BodyText"/>
        <w:rPr>
          <w:lang w:eastAsia="en-AU"/>
        </w:rPr>
      </w:pPr>
      <w:r>
        <w:rPr>
          <w:lang w:eastAsia="en-AU"/>
        </w:rPr>
        <w:t xml:space="preserve">A provision also exists under Section 18 of the </w:t>
      </w:r>
      <w:r w:rsidRPr="00494E88">
        <w:rPr>
          <w:i/>
          <w:lang w:eastAsia="en-AU"/>
        </w:rPr>
        <w:t>Surveying Act 2004</w:t>
      </w:r>
      <w:r>
        <w:rPr>
          <w:lang w:eastAsia="en-AU"/>
        </w:rPr>
        <w:t xml:space="preserve"> for the Manager, Cadastral Infrastructure and Standards to lodge a complaint with the SRBV in relation to any survey that returns an unsatisfactory audit result.</w:t>
      </w:r>
    </w:p>
    <w:p w14:paraId="6B9A0486" w14:textId="0CBDCF59" w:rsidR="002E426D" w:rsidRDefault="00643CD9" w:rsidP="00271974">
      <w:pPr>
        <w:pStyle w:val="Heading1"/>
      </w:pPr>
      <w:bookmarkStart w:id="17" w:name="_Toc519165128"/>
      <w:bookmarkStart w:id="18" w:name="_Toc107482437"/>
      <w:r w:rsidRPr="00643CD9">
        <w:t>Connection of cadastral surveys to MGA</w:t>
      </w:r>
      <w:r w:rsidR="002C0EBF" w:rsidRPr="00E52209">
        <w:t>2020</w:t>
      </w:r>
      <w:r w:rsidRPr="00643CD9">
        <w:t xml:space="preserve"> and the Survey Control Network</w:t>
      </w:r>
      <w:bookmarkEnd w:id="17"/>
      <w:bookmarkEnd w:id="18"/>
    </w:p>
    <w:p w14:paraId="0EAC8404" w14:textId="77777777" w:rsidR="002E426D" w:rsidRPr="002E426D" w:rsidRDefault="002E426D" w:rsidP="002E426D">
      <w:pPr>
        <w:pStyle w:val="Heading2"/>
        <w:numPr>
          <w:ilvl w:val="0"/>
          <w:numId w:val="0"/>
        </w:numPr>
      </w:pPr>
      <w:bookmarkStart w:id="19" w:name="_Toc519165129"/>
      <w:bookmarkStart w:id="20" w:name="_Toc107482438"/>
      <w:r w:rsidRPr="002E426D">
        <w:t>2.1 General comments</w:t>
      </w:r>
      <w:bookmarkEnd w:id="19"/>
      <w:bookmarkEnd w:id="20"/>
    </w:p>
    <w:p w14:paraId="0B514055" w14:textId="515D4345" w:rsidR="00020143" w:rsidRPr="002E426D" w:rsidRDefault="00020143" w:rsidP="00020143">
      <w:pPr>
        <w:pStyle w:val="BodyText"/>
      </w:pPr>
      <w:r>
        <w:t xml:space="preserve">The primary function of connecting cadastral surveys to </w:t>
      </w:r>
      <w:r w:rsidR="00A625E1">
        <w:t xml:space="preserve">the </w:t>
      </w:r>
      <w:r w:rsidR="009B1B72">
        <w:t xml:space="preserve">national coordinate datum, the </w:t>
      </w:r>
      <w:r w:rsidR="00A625E1">
        <w:t xml:space="preserve">Map Grid of Australia </w:t>
      </w:r>
      <w:r w:rsidR="002C0EBF">
        <w:t xml:space="preserve">2020 </w:t>
      </w:r>
      <w:r w:rsidR="00907476">
        <w:t>(</w:t>
      </w:r>
      <w:r>
        <w:t>MGA</w:t>
      </w:r>
      <w:r w:rsidR="00440C70">
        <w:t>2</w:t>
      </w:r>
      <w:r w:rsidR="002C0EBF">
        <w:t>020</w:t>
      </w:r>
      <w:r w:rsidR="00907476">
        <w:t>)</w:t>
      </w:r>
      <w:r w:rsidR="00321DD9">
        <w:t>,</w:t>
      </w:r>
      <w:r w:rsidR="002C0EBF">
        <w:t xml:space="preserve"> </w:t>
      </w:r>
      <w:r>
        <w:t xml:space="preserve">is to </w:t>
      </w:r>
      <w:r w:rsidR="009B1B72">
        <w:t xml:space="preserve">ensure consistent and standardised </w:t>
      </w:r>
      <w:r w:rsidR="00B2043D">
        <w:t xml:space="preserve">coordinate and bearing </w:t>
      </w:r>
      <w:r w:rsidR="00647FAD">
        <w:t>information</w:t>
      </w:r>
      <w:r w:rsidR="0087599C">
        <w:t>,</w:t>
      </w:r>
      <w:r w:rsidR="00647FAD">
        <w:t xml:space="preserve"> enabling efficient </w:t>
      </w:r>
      <w:r w:rsidR="506638F7">
        <w:t xml:space="preserve">integration </w:t>
      </w:r>
      <w:r w:rsidR="00647FAD">
        <w:t xml:space="preserve">and alignment with spatial information. </w:t>
      </w:r>
      <w:r w:rsidR="001C2D09">
        <w:t xml:space="preserve">For cadastral surveys this supports </w:t>
      </w:r>
      <w:r>
        <w:t>updating of the state’s digital cadastre</w:t>
      </w:r>
      <w:r w:rsidR="001C2D09">
        <w:t>, where i</w:t>
      </w:r>
      <w:r>
        <w:t xml:space="preserve">mproved spatial accuracy will allow </w:t>
      </w:r>
      <w:r w:rsidR="00B8663D">
        <w:t>industry</w:t>
      </w:r>
      <w:r w:rsidR="001C2D09">
        <w:t xml:space="preserve"> and the community</w:t>
      </w:r>
      <w:r>
        <w:t xml:space="preserve"> to take full advantage of improved integration of multiple datasets, augmentation with emerging technologies and </w:t>
      </w:r>
      <w:r w:rsidR="00B63EDC">
        <w:t>better</w:t>
      </w:r>
      <w:r>
        <w:t xml:space="preserve"> decision making and interoperability within and between organisations. Improving spatial accuracy also facilitates the uptake of more advanced GIS capability </w:t>
      </w:r>
      <w:r w:rsidR="00B0394C">
        <w:t xml:space="preserve">and applications </w:t>
      </w:r>
      <w:r>
        <w:t>across the community.</w:t>
      </w:r>
    </w:p>
    <w:p w14:paraId="471DBD2B" w14:textId="27FA0BF6" w:rsidR="00020143" w:rsidRPr="002E426D" w:rsidRDefault="00457564" w:rsidP="00020143">
      <w:pPr>
        <w:pStyle w:val="BodyText"/>
      </w:pPr>
      <w:r>
        <w:t>The</w:t>
      </w:r>
      <w:r w:rsidR="00236A27">
        <w:t xml:space="preserve"> Digital Cadastre Modernisation </w:t>
      </w:r>
      <w:r w:rsidR="00A625E1">
        <w:t xml:space="preserve">(DCM) </w:t>
      </w:r>
      <w:r w:rsidR="00236A27">
        <w:t>project</w:t>
      </w:r>
      <w:r>
        <w:t xml:space="preserve"> commenced in </w:t>
      </w:r>
      <w:r w:rsidR="00AA4B9C">
        <w:t>Fe</w:t>
      </w:r>
      <w:r w:rsidR="00FD1747">
        <w:t>bruary</w:t>
      </w:r>
      <w:r w:rsidR="007048E1">
        <w:t xml:space="preserve"> </w:t>
      </w:r>
      <w:r>
        <w:t>20</w:t>
      </w:r>
      <w:r w:rsidR="007048E1">
        <w:t>1</w:t>
      </w:r>
      <w:r w:rsidR="008D77A8">
        <w:t>9</w:t>
      </w:r>
      <w:r w:rsidR="00020143" w:rsidRPr="002E426D">
        <w:t>. The</w:t>
      </w:r>
      <w:r w:rsidR="00A625E1" w:rsidDel="00C73777">
        <w:t xml:space="preserve"> </w:t>
      </w:r>
      <w:r w:rsidR="00020143">
        <w:t>project</w:t>
      </w:r>
      <w:r w:rsidR="00020143" w:rsidRPr="002E426D">
        <w:t xml:space="preserve"> will capture and adjust survey measurements observed as part of cadastral surveys to improve the accuracy of the digital cadastre throughout the state.</w:t>
      </w:r>
    </w:p>
    <w:p w14:paraId="5AEEEE9D" w14:textId="34F81DC4" w:rsidR="002E426D" w:rsidRPr="002E426D" w:rsidRDefault="00020143" w:rsidP="00020143">
      <w:pPr>
        <w:pStyle w:val="BodyText"/>
      </w:pPr>
      <w:r w:rsidRPr="002E426D">
        <w:t>Connection of cadastral surveys to MGA</w:t>
      </w:r>
      <w:r w:rsidR="00440C70" w:rsidRPr="00E52209">
        <w:t>2020</w:t>
      </w:r>
      <w:r w:rsidRPr="002E426D">
        <w:t xml:space="preserve"> can be achieved</w:t>
      </w:r>
      <w:r w:rsidR="001812E6">
        <w:t>:</w:t>
      </w:r>
    </w:p>
    <w:p w14:paraId="1B44EEA1" w14:textId="41E29B8F" w:rsidR="002E426D" w:rsidRPr="002E426D" w:rsidRDefault="00497039" w:rsidP="00925183">
      <w:pPr>
        <w:pStyle w:val="ListAlpha"/>
        <w:numPr>
          <w:ilvl w:val="0"/>
          <w:numId w:val="48"/>
        </w:numPr>
      </w:pPr>
      <w:r>
        <w:t>t</w:t>
      </w:r>
      <w:r w:rsidR="00020143">
        <w:t xml:space="preserve">hrough </w:t>
      </w:r>
      <w:r w:rsidR="005F123B">
        <w:t>conventional traversing</w:t>
      </w:r>
      <w:r w:rsidR="005758F2">
        <w:t xml:space="preserve"> connection to </w:t>
      </w:r>
      <w:r w:rsidR="00954C38">
        <w:t>SCN</w:t>
      </w:r>
      <w:r w:rsidR="00020143">
        <w:t xml:space="preserve"> marks, available through</w:t>
      </w:r>
      <w:r w:rsidR="00FA29BA">
        <w:t xml:space="preserve"> the Survey Marks Enquiry Service</w:t>
      </w:r>
      <w:r w:rsidR="00020143">
        <w:t xml:space="preserve"> </w:t>
      </w:r>
      <w:r w:rsidR="00FA29BA">
        <w:t>(</w:t>
      </w:r>
      <w:hyperlink r:id="rId52" w:history="1">
        <w:r w:rsidR="00FA29BA" w:rsidRPr="4C01B33E">
          <w:rPr>
            <w:rStyle w:val="Hyperlink"/>
          </w:rPr>
          <w:t>SMES</w:t>
        </w:r>
      </w:hyperlink>
      <w:r w:rsidR="00FA29BA">
        <w:t>)</w:t>
      </w:r>
      <w:r w:rsidR="00020143">
        <w:t xml:space="preserve"> at www.</w:t>
      </w:r>
      <w:r w:rsidR="00432AD4">
        <w:t>land</w:t>
      </w:r>
      <w:r w:rsidR="00371F21" w:rsidRPr="006B0D71">
        <w:t>.vic.gov.au</w:t>
      </w:r>
      <w:r w:rsidR="00020143">
        <w:t>&gt;Surveying&gt;</w:t>
      </w:r>
      <w:r w:rsidR="0056104A">
        <w:t>Services&gt;</w:t>
      </w:r>
      <w:r w:rsidR="00020143">
        <w:t>Survey Marks Enquiry Service</w:t>
      </w:r>
      <w:r w:rsidR="00C056A8">
        <w:t>, or</w:t>
      </w:r>
    </w:p>
    <w:p w14:paraId="3E83580D" w14:textId="2D7688EE" w:rsidR="002E426D" w:rsidRPr="002E426D" w:rsidRDefault="00497039" w:rsidP="00925183">
      <w:pPr>
        <w:pStyle w:val="ListAlpha"/>
        <w:numPr>
          <w:ilvl w:val="0"/>
          <w:numId w:val="48"/>
        </w:numPr>
      </w:pPr>
      <w:r>
        <w:t>u</w:t>
      </w:r>
      <w:r w:rsidR="00020143" w:rsidRPr="002E426D">
        <w:t>sing</w:t>
      </w:r>
      <w:r w:rsidR="00954C38">
        <w:t xml:space="preserve"> </w:t>
      </w:r>
      <w:r w:rsidR="000B3B06">
        <w:t xml:space="preserve">Global Navigation Satellite System (GNSS) </w:t>
      </w:r>
      <w:r w:rsidR="00954C38">
        <w:t>positioning services, such as</w:t>
      </w:r>
      <w:r w:rsidR="00020143" w:rsidRPr="002E426D">
        <w:t xml:space="preserve"> </w:t>
      </w:r>
      <w:hyperlink r:id="rId53" w:history="1">
        <w:r w:rsidR="00020143" w:rsidRPr="00CE5C05">
          <w:rPr>
            <w:rStyle w:val="Hyperlink"/>
          </w:rPr>
          <w:t>GPSnet</w:t>
        </w:r>
      </w:hyperlink>
      <w:r w:rsidR="00020143" w:rsidRPr="002E426D">
        <w:t xml:space="preserve"> to correct GNSS observations in real time or by post processing</w:t>
      </w:r>
      <w:r w:rsidR="00930B25">
        <w:t>. GPSnet is available</w:t>
      </w:r>
      <w:r w:rsidR="00020143" w:rsidRPr="002E426D">
        <w:t xml:space="preserve"> at </w:t>
      </w:r>
      <w:r w:rsidR="00236A27">
        <w:t>www.</w:t>
      </w:r>
      <w:r w:rsidR="00C050F0">
        <w:t>land</w:t>
      </w:r>
      <w:r w:rsidR="001E13F3">
        <w:t>.vic.gov.au</w:t>
      </w:r>
      <w:r w:rsidR="00432AD4">
        <w:t>&gt;</w:t>
      </w:r>
      <w:r w:rsidR="00963479">
        <w:t>Surveying</w:t>
      </w:r>
      <w:r w:rsidR="00432AD4">
        <w:t>&gt;</w:t>
      </w:r>
      <w:r w:rsidR="00963479">
        <w:t>Services</w:t>
      </w:r>
      <w:r w:rsidR="00432AD4">
        <w:t>&gt;</w:t>
      </w:r>
      <w:r w:rsidR="00963479">
        <w:t>P</w:t>
      </w:r>
      <w:r w:rsidR="00963479" w:rsidRPr="002E426D">
        <w:t>osition</w:t>
      </w:r>
      <w:r w:rsidR="00963479">
        <w:t>ing</w:t>
      </w:r>
      <w:r w:rsidR="00020143" w:rsidRPr="002E426D">
        <w:t>.</w:t>
      </w:r>
    </w:p>
    <w:p w14:paraId="4FD5C217" w14:textId="77777777" w:rsidR="002E426D" w:rsidRPr="002E426D" w:rsidRDefault="002E426D" w:rsidP="002E426D">
      <w:pPr>
        <w:pStyle w:val="Heading2"/>
        <w:numPr>
          <w:ilvl w:val="0"/>
          <w:numId w:val="0"/>
        </w:numPr>
      </w:pPr>
      <w:bookmarkStart w:id="21" w:name="_Toc519165130"/>
      <w:bookmarkStart w:id="22" w:name="_Toc107482439"/>
      <w:bookmarkStart w:id="23" w:name="_Hlk107388372"/>
      <w:r w:rsidRPr="002E426D">
        <w:t>2.2 Specific requirements for connection to the Survey Control Network</w:t>
      </w:r>
      <w:bookmarkEnd w:id="21"/>
      <w:bookmarkEnd w:id="22"/>
    </w:p>
    <w:p w14:paraId="5683BE40" w14:textId="111B3DAF" w:rsidR="00020143" w:rsidRPr="002E426D" w:rsidRDefault="00020143" w:rsidP="00020143">
      <w:pPr>
        <w:pStyle w:val="BodyText"/>
      </w:pPr>
      <w:r w:rsidRPr="002E426D">
        <w:t xml:space="preserve">On 11 October 2017, the </w:t>
      </w:r>
      <w:r w:rsidR="0087396F">
        <w:t>Geocentric Datum of Australia 2020 (</w:t>
      </w:r>
      <w:r>
        <w:t>GDA2020</w:t>
      </w:r>
      <w:r w:rsidR="0087396F">
        <w:t>)</w:t>
      </w:r>
      <w:r w:rsidRPr="002E426D">
        <w:t xml:space="preserve"> was gazetted as the Recognised Value-Standard of Measurement of Position for Australia</w:t>
      </w:r>
      <w:r w:rsidR="00450313">
        <w:t xml:space="preserve">. </w:t>
      </w:r>
      <w:r w:rsidR="00AC307D">
        <w:t>MGA2020 is t</w:t>
      </w:r>
      <w:r w:rsidR="00450313">
        <w:t xml:space="preserve">he associated Universal Transverse Mercator (UTM) projection for GDA2020. </w:t>
      </w:r>
      <w:r w:rsidR="00A516FB">
        <w:t xml:space="preserve">This </w:t>
      </w:r>
      <w:r w:rsidRPr="002E426D">
        <w:t>replac</w:t>
      </w:r>
      <w:r w:rsidR="00A64779">
        <w:t>ed</w:t>
      </w:r>
      <w:r w:rsidRPr="002E426D">
        <w:t xml:space="preserve"> the </w:t>
      </w:r>
      <w:r w:rsidR="00F77EB1">
        <w:t>Geocentric Datum of Australia 1994 (</w:t>
      </w:r>
      <w:r>
        <w:t>GDA94</w:t>
      </w:r>
      <w:r w:rsidR="00F77EB1">
        <w:t>) and associated Map Grid of Australia 1994 (MGA94)</w:t>
      </w:r>
      <w:r w:rsidRPr="002E426D">
        <w:t xml:space="preserve"> as the national datum.</w:t>
      </w:r>
    </w:p>
    <w:p w14:paraId="17268B8C" w14:textId="71CF1B29" w:rsidR="00020143" w:rsidRPr="00E52209" w:rsidRDefault="00440C70" w:rsidP="00020143">
      <w:pPr>
        <w:pStyle w:val="BodyText"/>
      </w:pPr>
      <w:r w:rsidRPr="00E52209">
        <w:t xml:space="preserve">On 1 November 2018, </w:t>
      </w:r>
      <w:r w:rsidR="00D20539" w:rsidRPr="00E52209">
        <w:t>authorised amendments to the</w:t>
      </w:r>
      <w:r w:rsidRPr="00E52209">
        <w:t xml:space="preserve"> Survey Co-ordination Regulations 2014</w:t>
      </w:r>
      <w:r w:rsidR="00D20539" w:rsidRPr="00E52209">
        <w:t xml:space="preserve"> came into effect </w:t>
      </w:r>
      <w:r w:rsidR="00FE0D61" w:rsidRPr="00E52209">
        <w:t xml:space="preserve">and </w:t>
      </w:r>
      <w:r w:rsidR="002E0C78">
        <w:t>MGA2020</w:t>
      </w:r>
      <w:r w:rsidR="002E0C78" w:rsidRPr="00E52209">
        <w:t xml:space="preserve"> </w:t>
      </w:r>
      <w:r w:rsidR="00FE0D61" w:rsidRPr="00E52209">
        <w:t xml:space="preserve">became the official </w:t>
      </w:r>
      <w:r w:rsidR="0058644B">
        <w:t xml:space="preserve">horizontal </w:t>
      </w:r>
      <w:r w:rsidR="00FE0D61" w:rsidRPr="00E52209">
        <w:t xml:space="preserve">datum </w:t>
      </w:r>
      <w:r w:rsidR="00A346F9">
        <w:t>for cadastral surveys in</w:t>
      </w:r>
      <w:r w:rsidR="00FE0D61" w:rsidRPr="00E52209">
        <w:t xml:space="preserve"> Victoria. </w:t>
      </w:r>
      <w:r w:rsidR="00D13DBA">
        <w:t>GNSS p</w:t>
      </w:r>
      <w:r w:rsidR="00805D3B">
        <w:t xml:space="preserve">ositioning services and </w:t>
      </w:r>
      <w:r w:rsidR="00B31BF0">
        <w:t>SMES</w:t>
      </w:r>
      <w:r w:rsidR="006C1F39">
        <w:t xml:space="preserve"> were updated </w:t>
      </w:r>
      <w:r w:rsidR="003231FE">
        <w:t xml:space="preserve">to provide MGA2020 </w:t>
      </w:r>
      <w:r w:rsidR="008010D5">
        <w:t xml:space="preserve">coordinate information to support </w:t>
      </w:r>
      <w:r w:rsidR="00A86C80">
        <w:t>surveying in Victoria.</w:t>
      </w:r>
      <w:r w:rsidR="00FE0D61" w:rsidRPr="00E52209">
        <w:t xml:space="preserve"> </w:t>
      </w:r>
      <w:r w:rsidR="00CB6ED4">
        <w:t>The MGA2020 coordinates</w:t>
      </w:r>
      <w:r w:rsidR="007F21C0">
        <w:t xml:space="preserve"> for SCN marks</w:t>
      </w:r>
      <w:r w:rsidR="00CB6ED4">
        <w:t xml:space="preserve"> </w:t>
      </w:r>
      <w:r w:rsidR="00020143" w:rsidRPr="00E52209">
        <w:t xml:space="preserve">have been derived from a rigorous national </w:t>
      </w:r>
      <w:r w:rsidR="007F21C0">
        <w:t>least</w:t>
      </w:r>
      <w:r w:rsidR="00B23B26">
        <w:t>-</w:t>
      </w:r>
      <w:r w:rsidR="007F21C0">
        <w:t xml:space="preserve">squares </w:t>
      </w:r>
      <w:r w:rsidR="00020143" w:rsidRPr="00E52209">
        <w:t xml:space="preserve">adjustment and </w:t>
      </w:r>
      <w:r w:rsidR="000A594E">
        <w:t xml:space="preserve">provide a more accurate position </w:t>
      </w:r>
      <w:r w:rsidR="00D81F3D">
        <w:t xml:space="preserve">for </w:t>
      </w:r>
      <w:r w:rsidR="00020143" w:rsidRPr="00E52209">
        <w:t xml:space="preserve">survey marks compared to MGA94. </w:t>
      </w:r>
    </w:p>
    <w:p w14:paraId="3CC43BB9" w14:textId="5C3B191F" w:rsidR="00020143" w:rsidRPr="002E426D" w:rsidRDefault="00020143" w:rsidP="00020143">
      <w:pPr>
        <w:pStyle w:val="BodyText"/>
      </w:pPr>
    </w:p>
    <w:p w14:paraId="4F33F515" w14:textId="39DFD2E0" w:rsidR="00020143" w:rsidRPr="002E426D" w:rsidRDefault="00020143" w:rsidP="00020143">
      <w:pPr>
        <w:pStyle w:val="BodyText"/>
      </w:pPr>
      <w:r w:rsidRPr="002E426D">
        <w:lastRenderedPageBreak/>
        <w:t xml:space="preserve">The </w:t>
      </w:r>
      <w:r>
        <w:t>SCN</w:t>
      </w:r>
      <w:r w:rsidRPr="002E426D">
        <w:t xml:space="preserve"> is the network of survey marks in Victoria whose coordinates have been computed by </w:t>
      </w:r>
      <w:r w:rsidR="00236A27">
        <w:t>SGV</w:t>
      </w:r>
      <w:r w:rsidR="00922657">
        <w:t xml:space="preserve"> Geodesy</w:t>
      </w:r>
      <w:r w:rsidR="00236A27">
        <w:t xml:space="preserve"> </w:t>
      </w:r>
      <w:r w:rsidR="00922657">
        <w:t>through</w:t>
      </w:r>
      <w:r w:rsidR="00922657" w:rsidRPr="002E426D">
        <w:t xml:space="preserve"> </w:t>
      </w:r>
      <w:r w:rsidRPr="002E426D">
        <w:t xml:space="preserve">a rigorous </w:t>
      </w:r>
      <w:r w:rsidR="00D12D30">
        <w:t xml:space="preserve">national </w:t>
      </w:r>
      <w:r w:rsidR="00922657">
        <w:t xml:space="preserve">least-squares </w:t>
      </w:r>
      <w:r w:rsidRPr="002E426D">
        <w:t>adjustment of observational data. A survey mark that forms part of this network is known as an ‘SCN Mark’ and can be a permanent</w:t>
      </w:r>
      <w:r w:rsidR="00AB1E5C">
        <w:t xml:space="preserve"> mark (PM)</w:t>
      </w:r>
      <w:r w:rsidRPr="002E426D">
        <w:t xml:space="preserve"> or primary cadastral mark</w:t>
      </w:r>
      <w:r w:rsidR="00AB1E5C">
        <w:t xml:space="preserve"> (PCM)</w:t>
      </w:r>
      <w:r w:rsidRPr="002E426D">
        <w:t xml:space="preserve"> that has adjusted horizontal </w:t>
      </w:r>
      <w:r w:rsidR="0006718D">
        <w:t>MGA2020</w:t>
      </w:r>
      <w:r w:rsidRPr="002E426D">
        <w:t xml:space="preserve"> coordinates. Only SCN marks with adjusted </w:t>
      </w:r>
      <w:r w:rsidR="0006718D">
        <w:t>MGA2020</w:t>
      </w:r>
      <w:r w:rsidRPr="002E426D">
        <w:t xml:space="preserve"> coordinates are to be used when there is a requirement for a cadastral survey to be brought onto </w:t>
      </w:r>
      <w:r w:rsidR="0006718D">
        <w:t>MGA2020</w:t>
      </w:r>
      <w:r>
        <w:t xml:space="preserve"> bearing datum</w:t>
      </w:r>
      <w:r w:rsidRPr="002E426D">
        <w:t>.</w:t>
      </w:r>
    </w:p>
    <w:p w14:paraId="7CD78597" w14:textId="4B73B26C" w:rsidR="007361EE" w:rsidRDefault="00020143" w:rsidP="00020143">
      <w:pPr>
        <w:pStyle w:val="BodyText"/>
      </w:pPr>
      <w:r>
        <w:t xml:space="preserve">Regulation 11 of the Surveying (Cadastral Surveys) Regulations 2015 requires a licensed surveyor making a cadastral survey to adopt and verify a datum in accordance with a previous cadastral survey or plan. The regulation also stipulates that if an abstract of field records is to be lodged with the Surveyor-General or the Registrar of Titles, the licensed surveyor must </w:t>
      </w:r>
      <w:r w:rsidR="00B0720B">
        <w:t>“</w:t>
      </w:r>
      <w:r>
        <w:t xml:space="preserve">bring the bearing datum onto the Map Grid of Australia </w:t>
      </w:r>
      <w:r w:rsidR="00FE0D61">
        <w:t>2020</w:t>
      </w:r>
      <w:r>
        <w:t xml:space="preserve"> (MGA</w:t>
      </w:r>
      <w:r w:rsidR="00FE0D61">
        <w:t>2020</w:t>
      </w:r>
      <w:r>
        <w:t>) as is reasonable in the circumstances</w:t>
      </w:r>
      <w:r w:rsidR="00B0720B">
        <w:t>”</w:t>
      </w:r>
      <w:r w:rsidR="00CB6ED4">
        <w:t xml:space="preserve"> – Regulation 11(1)(b)</w:t>
      </w:r>
      <w:r>
        <w:t>.</w:t>
      </w:r>
    </w:p>
    <w:p w14:paraId="091C72C2" w14:textId="5AA9A9AC" w:rsidR="00020143" w:rsidRPr="002E426D" w:rsidRDefault="00020143" w:rsidP="00020143">
      <w:pPr>
        <w:pStyle w:val="BodyText"/>
      </w:pPr>
      <w:r>
        <w:t xml:space="preserve">Bringing the bearing datum of a survey onto </w:t>
      </w:r>
      <w:r w:rsidR="0006718D">
        <w:t>MGA2020</w:t>
      </w:r>
      <w:r>
        <w:t xml:space="preserve"> means rotating the survey onto </w:t>
      </w:r>
      <w:r w:rsidR="203D32DF">
        <w:t>the</w:t>
      </w:r>
      <w:r>
        <w:t xml:space="preserve"> datum and showing the bearings on the plan and abstract of field records relative to MGA</w:t>
      </w:r>
      <w:r w:rsidR="7525700B">
        <w:t>2020</w:t>
      </w:r>
      <w:r>
        <w:t xml:space="preserve"> Zone 54 or 55.</w:t>
      </w:r>
    </w:p>
    <w:p w14:paraId="236B43A9" w14:textId="39DF2492" w:rsidR="00020143" w:rsidRDefault="00020143" w:rsidP="00020143">
      <w:pPr>
        <w:pStyle w:val="BodyText"/>
      </w:pPr>
      <w:r w:rsidRPr="002E426D">
        <w:t xml:space="preserve">Regulation 10 of the Survey Co-ordination Regulations 2014 specifies the appropriate </w:t>
      </w:r>
      <w:r w:rsidR="0006718D">
        <w:t>MGA2020</w:t>
      </w:r>
      <w:r w:rsidRPr="002E426D">
        <w:t xml:space="preserve"> zone to be used for cadastral surveys. The zone boundary has been established such that Parishes lie wholly within e</w:t>
      </w:r>
      <w:r>
        <w:t xml:space="preserve">ither zone 54 or 55. </w:t>
      </w:r>
      <w:r w:rsidR="004D738F">
        <w:t>The Parish Zone Boundary can be viewed in LASSI and SMES as a Survey Information layer within the Build Map function. Alternatively</w:t>
      </w:r>
      <w:r w:rsidR="00C9588C">
        <w:t xml:space="preserve">, </w:t>
      </w:r>
      <w:r>
        <w:t xml:space="preserve">Figure 7.3, Part 2, </w:t>
      </w:r>
      <w:hyperlink r:id="rId54" w:history="1">
        <w:r w:rsidRPr="00161046">
          <w:rPr>
            <w:rStyle w:val="Hyperlink"/>
            <w:i/>
          </w:rPr>
          <w:t>Survey Practice Handboo</w:t>
        </w:r>
        <w:r>
          <w:rPr>
            <w:rStyle w:val="Hyperlink"/>
            <w:i/>
          </w:rPr>
          <w:t xml:space="preserve">k </w:t>
        </w:r>
        <w:r w:rsidR="00CB5BEE">
          <w:rPr>
            <w:rStyle w:val="Hyperlink"/>
            <w:i/>
          </w:rPr>
          <w:t xml:space="preserve">– </w:t>
        </w:r>
        <w:r w:rsidRPr="00161046">
          <w:rPr>
            <w:rStyle w:val="Hyperlink"/>
            <w:i/>
          </w:rPr>
          <w:t>Victoria</w:t>
        </w:r>
      </w:hyperlink>
      <w:r>
        <w:rPr>
          <w:i/>
        </w:rPr>
        <w:t xml:space="preserve"> </w:t>
      </w:r>
      <w:r w:rsidR="00B0720B">
        <w:rPr>
          <w:i/>
        </w:rPr>
        <w:t xml:space="preserve">, </w:t>
      </w:r>
      <w:r w:rsidR="00B0720B" w:rsidRPr="002E426D">
        <w:t xml:space="preserve">which is available </w:t>
      </w:r>
      <w:r w:rsidR="00B0720B">
        <w:t xml:space="preserve">at </w:t>
      </w:r>
      <w:hyperlink r:id="rId55" w:history="1">
        <w:r w:rsidR="00B0720B" w:rsidRPr="00B96E9F">
          <w:rPr>
            <w:rStyle w:val="Hyperlink"/>
          </w:rPr>
          <w:t>www.surveyorsboard.vic.gov.au</w:t>
        </w:r>
      </w:hyperlink>
      <w:r w:rsidR="00B0720B">
        <w:t xml:space="preserve">, </w:t>
      </w:r>
      <w:r w:rsidRPr="002E426D">
        <w:t>shows the location of the zone boundary and the Parishes in its vicinity.</w:t>
      </w:r>
    </w:p>
    <w:p w14:paraId="5440D236" w14:textId="04B9CEF3" w:rsidR="00C3037E" w:rsidRPr="00334982" w:rsidRDefault="00A35095" w:rsidP="00721EF4">
      <w:pPr>
        <w:autoSpaceDE w:val="0"/>
        <w:autoSpaceDN w:val="0"/>
        <w:adjustRightInd w:val="0"/>
        <w:spacing w:line="240" w:lineRule="auto"/>
        <w:rPr>
          <w:rFonts w:cstheme="minorHAnsi"/>
        </w:rPr>
      </w:pPr>
      <w:r>
        <w:br/>
      </w:r>
      <w:r w:rsidR="00564C2B" w:rsidRPr="00334982">
        <w:rPr>
          <w:rFonts w:cstheme="minorHAnsi"/>
        </w:rPr>
        <w:t>A</w:t>
      </w:r>
      <w:r w:rsidR="00C3037E" w:rsidRPr="00334982">
        <w:rPr>
          <w:rFonts w:cstheme="minorHAnsi"/>
        </w:rPr>
        <w:t xml:space="preserve">ll cadastral surveys commenced after </w:t>
      </w:r>
      <w:r w:rsidR="000F7520">
        <w:rPr>
          <w:rFonts w:cstheme="minorHAnsi"/>
          <w:b/>
        </w:rPr>
        <w:t xml:space="preserve">1 July 2022 </w:t>
      </w:r>
      <w:r w:rsidR="000F7520" w:rsidRPr="00B760A4">
        <w:rPr>
          <w:rFonts w:cstheme="minorHAnsi"/>
          <w:bCs/>
        </w:rPr>
        <w:t>except those supporting partial survey subdivisions and Records of having re-established a cadastral boundary</w:t>
      </w:r>
      <w:r w:rsidR="00C3037E" w:rsidRPr="00425E5D">
        <w:rPr>
          <w:rFonts w:cstheme="minorHAnsi"/>
          <w:b/>
        </w:rPr>
        <w:t xml:space="preserve"> </w:t>
      </w:r>
      <w:r w:rsidR="00C3037E" w:rsidRPr="009B0573">
        <w:rPr>
          <w:rFonts w:cstheme="minorHAnsi"/>
          <w:b/>
          <w:u w:val="single"/>
        </w:rPr>
        <w:t>must</w:t>
      </w:r>
      <w:r w:rsidR="00C3037E" w:rsidRPr="00911000">
        <w:rPr>
          <w:rFonts w:cstheme="minorHAnsi"/>
        </w:rPr>
        <w:t xml:space="preserve"> </w:t>
      </w:r>
      <w:r w:rsidR="00C3037E" w:rsidRPr="00425E5D">
        <w:rPr>
          <w:rFonts w:cstheme="minorHAnsi"/>
        </w:rPr>
        <w:t>connect to MGA2020</w:t>
      </w:r>
      <w:r w:rsidR="00521421" w:rsidRPr="00425E5D">
        <w:rPr>
          <w:rFonts w:cstheme="minorHAnsi"/>
        </w:rPr>
        <w:t>.</w:t>
      </w:r>
      <w:r w:rsidR="0050301B" w:rsidRPr="00425E5D">
        <w:rPr>
          <w:rFonts w:cstheme="minorHAnsi"/>
        </w:rPr>
        <w:t xml:space="preserve"> </w:t>
      </w:r>
      <w:r w:rsidR="00242D65" w:rsidRPr="00425E5D">
        <w:rPr>
          <w:rFonts w:cstheme="minorHAnsi"/>
        </w:rPr>
        <w:t xml:space="preserve"> </w:t>
      </w:r>
      <w:r w:rsidR="00CF082F" w:rsidRPr="000D6CAD">
        <w:rPr>
          <w:rFonts w:cstheme="minorHAnsi"/>
          <w:color w:val="201F1E"/>
          <w:bdr w:val="none" w:sz="0" w:space="0" w:color="auto" w:frame="1"/>
          <w:shd w:val="clear" w:color="auto" w:fill="FFFFFF"/>
        </w:rPr>
        <w:t>  Having cadastral surveys connected to MGA2020 is essential for the maintenance and accuracy of the digital cadastre and the lodgement of digital survey files in Single CAD Format File (SCFF), ePlan or other approved formats. </w:t>
      </w:r>
    </w:p>
    <w:p w14:paraId="3EAFD38D" w14:textId="6744EAFC" w:rsidR="00C3037E" w:rsidRPr="00425E5D" w:rsidRDefault="00C3037E" w:rsidP="00C3037E">
      <w:pPr>
        <w:pStyle w:val="BodyText"/>
        <w:rPr>
          <w:rFonts w:cstheme="minorHAnsi"/>
        </w:rPr>
      </w:pPr>
      <w:r w:rsidRPr="00334982">
        <w:rPr>
          <w:rFonts w:cstheme="minorHAnsi"/>
        </w:rPr>
        <w:t>Surv</w:t>
      </w:r>
      <w:r w:rsidRPr="00425E5D">
        <w:rPr>
          <w:rFonts w:cstheme="minorHAnsi"/>
        </w:rPr>
        <w:t xml:space="preserve">eys commenced prior to </w:t>
      </w:r>
      <w:r w:rsidR="00911570">
        <w:rPr>
          <w:rFonts w:cstheme="minorHAnsi"/>
        </w:rPr>
        <w:t>1 July 2022</w:t>
      </w:r>
      <w:r w:rsidRPr="00425E5D">
        <w:rPr>
          <w:rFonts w:cstheme="minorHAnsi"/>
        </w:rPr>
        <w:t xml:space="preserve">, including staged Plans of Subdivision, can remain on their </w:t>
      </w:r>
      <w:r w:rsidR="00DB0CF9" w:rsidRPr="00425E5D">
        <w:rPr>
          <w:rFonts w:cstheme="minorHAnsi"/>
        </w:rPr>
        <w:t xml:space="preserve">initial </w:t>
      </w:r>
      <w:r w:rsidRPr="00425E5D">
        <w:rPr>
          <w:rFonts w:cstheme="minorHAnsi"/>
        </w:rPr>
        <w:t>bearing datum.</w:t>
      </w:r>
    </w:p>
    <w:p w14:paraId="650F734C" w14:textId="24E8FE27" w:rsidR="002E426D" w:rsidRPr="00425E5D" w:rsidRDefault="46F4D0F2" w:rsidP="00020143">
      <w:pPr>
        <w:pStyle w:val="BodyText"/>
        <w:rPr>
          <w:rFonts w:cstheme="minorHAnsi"/>
        </w:rPr>
      </w:pPr>
      <w:r w:rsidRPr="00425E5D">
        <w:rPr>
          <w:rFonts w:cstheme="minorHAnsi"/>
        </w:rPr>
        <w:t xml:space="preserve">If </w:t>
      </w:r>
      <w:r w:rsidR="00C9588C">
        <w:rPr>
          <w:rFonts w:cstheme="minorHAnsi"/>
        </w:rPr>
        <w:t xml:space="preserve">only </w:t>
      </w:r>
      <w:r w:rsidRPr="00425E5D">
        <w:rPr>
          <w:rFonts w:cstheme="minorHAnsi"/>
        </w:rPr>
        <w:t xml:space="preserve">conventional traversing techniques are </w:t>
      </w:r>
      <w:r w:rsidR="00C9588C">
        <w:rPr>
          <w:rFonts w:cstheme="minorHAnsi"/>
        </w:rPr>
        <w:t>available to surveyors</w:t>
      </w:r>
      <w:r w:rsidRPr="00425E5D">
        <w:rPr>
          <w:rFonts w:cstheme="minorHAnsi"/>
        </w:rPr>
        <w:t xml:space="preserve">, then </w:t>
      </w:r>
      <w:r w:rsidR="00911570">
        <w:rPr>
          <w:rFonts w:cstheme="minorHAnsi"/>
        </w:rPr>
        <w:t xml:space="preserve">the statement </w:t>
      </w:r>
      <w:r w:rsidR="00B760A4" w:rsidRPr="00425E5D">
        <w:rPr>
          <w:rFonts w:cstheme="minorHAnsi"/>
        </w:rPr>
        <w:t>“</w:t>
      </w:r>
      <w:r w:rsidR="00B760A4">
        <w:rPr>
          <w:rFonts w:cstheme="minorHAnsi"/>
        </w:rPr>
        <w:t xml:space="preserve">…as is </w:t>
      </w:r>
      <w:r w:rsidR="00B760A4" w:rsidRPr="00425E5D">
        <w:rPr>
          <w:rFonts w:cstheme="minorHAnsi"/>
        </w:rPr>
        <w:t xml:space="preserve">reasonable in the circumstances” </w:t>
      </w:r>
      <w:r w:rsidR="00827E4B">
        <w:rPr>
          <w:rFonts w:cstheme="minorHAnsi"/>
        </w:rPr>
        <w:t xml:space="preserve">in Regulation 11(1)(b) of the Surveying (Cadastral Surveys) Regulations 2015 </w:t>
      </w:r>
      <w:r w:rsidRPr="00425E5D">
        <w:rPr>
          <w:rFonts w:cstheme="minorHAnsi"/>
        </w:rPr>
        <w:t xml:space="preserve">is generally governed by the parameters of Regulation 13 of the Survey Co-ordination Regulations 2014. </w:t>
      </w:r>
      <w:r w:rsidR="00911570">
        <w:rPr>
          <w:rFonts w:cstheme="minorHAnsi"/>
        </w:rPr>
        <w:t>Regulation 13</w:t>
      </w:r>
      <w:r w:rsidRPr="00425E5D">
        <w:rPr>
          <w:rFonts w:cstheme="minorHAnsi"/>
        </w:rPr>
        <w:t xml:space="preserve"> requires connection to at least two coordinated survey or permanent marks </w:t>
      </w:r>
      <w:r w:rsidR="7BD3E792" w:rsidRPr="00425E5D">
        <w:rPr>
          <w:rFonts w:cstheme="minorHAnsi"/>
        </w:rPr>
        <w:t xml:space="preserve">(SCN marks) </w:t>
      </w:r>
      <w:r w:rsidRPr="00425E5D">
        <w:rPr>
          <w:rFonts w:cstheme="minorHAnsi"/>
        </w:rPr>
        <w:t xml:space="preserve">that </w:t>
      </w:r>
      <w:r w:rsidR="4E455C96" w:rsidRPr="00425E5D">
        <w:rPr>
          <w:rFonts w:cstheme="minorHAnsi"/>
        </w:rPr>
        <w:t>fulfil</w:t>
      </w:r>
      <w:r w:rsidR="62D668B7" w:rsidRPr="00425E5D">
        <w:rPr>
          <w:rFonts w:cstheme="minorHAnsi"/>
        </w:rPr>
        <w:t xml:space="preserve"> </w:t>
      </w:r>
      <w:r w:rsidR="00425E5D" w:rsidRPr="00425E5D">
        <w:rPr>
          <w:rFonts w:cstheme="minorHAnsi"/>
        </w:rPr>
        <w:t>all</w:t>
      </w:r>
      <w:r w:rsidR="00425E5D">
        <w:rPr>
          <w:rFonts w:cstheme="minorHAnsi"/>
        </w:rPr>
        <w:t xml:space="preserve"> </w:t>
      </w:r>
      <w:r w:rsidR="62D668B7" w:rsidRPr="00425E5D">
        <w:rPr>
          <w:rFonts w:cstheme="minorHAnsi"/>
        </w:rPr>
        <w:t>the following requirements</w:t>
      </w:r>
      <w:r w:rsidRPr="00425E5D">
        <w:rPr>
          <w:rFonts w:cstheme="minorHAnsi"/>
        </w:rPr>
        <w:t>:</w:t>
      </w:r>
    </w:p>
    <w:p w14:paraId="1CC720B3" w14:textId="54833824" w:rsidR="002E426D" w:rsidRPr="00425E5D" w:rsidRDefault="00020143" w:rsidP="005461B8">
      <w:pPr>
        <w:pStyle w:val="ListAlpha"/>
        <w:rPr>
          <w:rFonts w:cstheme="minorHAnsi"/>
        </w:rPr>
      </w:pPr>
      <w:r w:rsidRPr="00425E5D">
        <w:rPr>
          <w:rFonts w:cstheme="minorHAnsi"/>
        </w:rPr>
        <w:t>properly verified as to position at the time of survey</w:t>
      </w:r>
    </w:p>
    <w:p w14:paraId="1E3E30B2" w14:textId="34925188" w:rsidR="002E426D" w:rsidRPr="00425E5D" w:rsidRDefault="00020143" w:rsidP="000D6CAD">
      <w:pPr>
        <w:pStyle w:val="ListAlpha"/>
      </w:pPr>
      <w:r w:rsidRPr="00425E5D">
        <w:t>at least 200 metres apart</w:t>
      </w:r>
    </w:p>
    <w:p w14:paraId="52DEE2F2" w14:textId="0CBE84CB" w:rsidR="002E426D" w:rsidRPr="00425E5D" w:rsidRDefault="46F4D0F2" w:rsidP="00B0720B">
      <w:pPr>
        <w:pStyle w:val="ListAlpha"/>
        <w:rPr>
          <w:rFonts w:cstheme="minorHAnsi"/>
        </w:rPr>
      </w:pPr>
      <w:r w:rsidRPr="00425E5D">
        <w:rPr>
          <w:rFonts w:cstheme="minorHAnsi"/>
        </w:rPr>
        <w:t xml:space="preserve">within 500 metres </w:t>
      </w:r>
      <w:r w:rsidR="3F0A3603" w:rsidRPr="00425E5D">
        <w:rPr>
          <w:rFonts w:cstheme="minorHAnsi"/>
        </w:rPr>
        <w:t xml:space="preserve">of, </w:t>
      </w:r>
      <w:r w:rsidRPr="00425E5D">
        <w:rPr>
          <w:rFonts w:cstheme="minorHAnsi"/>
        </w:rPr>
        <w:t xml:space="preserve">or a greater distance from the </w:t>
      </w:r>
      <w:r w:rsidR="2604C165" w:rsidRPr="00425E5D">
        <w:rPr>
          <w:rFonts w:cstheme="minorHAnsi"/>
        </w:rPr>
        <w:t xml:space="preserve">limits of the cadastral </w:t>
      </w:r>
      <w:r w:rsidRPr="00425E5D">
        <w:rPr>
          <w:rFonts w:cstheme="minorHAnsi"/>
        </w:rPr>
        <w:t>survey</w:t>
      </w:r>
      <w:r w:rsidR="3F0A3603" w:rsidRPr="00425E5D">
        <w:rPr>
          <w:rFonts w:cstheme="minorHAnsi"/>
        </w:rPr>
        <w:t>,</w:t>
      </w:r>
      <w:r w:rsidRPr="00425E5D">
        <w:rPr>
          <w:rFonts w:cstheme="minorHAnsi"/>
        </w:rPr>
        <w:t xml:space="preserve"> if the connection can be made by establishing no more than three instrument points from each </w:t>
      </w:r>
      <w:r w:rsidR="5E139F64" w:rsidRPr="00425E5D">
        <w:rPr>
          <w:rFonts w:cstheme="minorHAnsi"/>
        </w:rPr>
        <w:t xml:space="preserve">SCN </w:t>
      </w:r>
      <w:r w:rsidRPr="00425E5D">
        <w:rPr>
          <w:rFonts w:cstheme="minorHAnsi"/>
        </w:rPr>
        <w:t>mark.</w:t>
      </w:r>
    </w:p>
    <w:p w14:paraId="04565FB3" w14:textId="196AEF9E" w:rsidR="00020143" w:rsidRPr="002E426D" w:rsidRDefault="00020143" w:rsidP="00020143">
      <w:pPr>
        <w:pStyle w:val="BodyText"/>
      </w:pPr>
      <w:r>
        <w:t>Regulation 7(1)(c) of the</w:t>
      </w:r>
      <w:r w:rsidRPr="002E426D">
        <w:t xml:space="preserve"> Surveying (Cadastral Surveys) Regulations 2015 states that licensed surveyors must ensure all lengths are measured or determined to an accuracy of 10 millimetres + 60 parts per million (PPM). Furthermore, the Surveyor-General’s requirement for the accuracy of an </w:t>
      </w:r>
      <w:r w:rsidR="00C9588C">
        <w:t>MGA2020</w:t>
      </w:r>
      <w:r w:rsidRPr="002E426D">
        <w:t xml:space="preserve"> bearing datum determ</w:t>
      </w:r>
      <w:r>
        <w:t xml:space="preserve">ination is </w:t>
      </w:r>
      <w:r w:rsidRPr="00B760A4">
        <w:rPr>
          <w:b/>
          <w:bCs/>
        </w:rPr>
        <w:t>at least 20” of arc</w:t>
      </w:r>
      <w:r>
        <w:t>.</w:t>
      </w:r>
    </w:p>
    <w:p w14:paraId="00A20F34" w14:textId="189A6CB1" w:rsidR="002E426D" w:rsidRPr="00F83707" w:rsidRDefault="00020143" w:rsidP="007F0C42">
      <w:pPr>
        <w:pStyle w:val="BodyText"/>
      </w:pPr>
      <w:r w:rsidRPr="00F83707" w:rsidDel="00B34DE7">
        <w:t xml:space="preserve">The following discussion elaborates on how surveyors can meet the above requirements </w:t>
      </w:r>
      <w:r w:rsidR="00827E4B">
        <w:t xml:space="preserve">when </w:t>
      </w:r>
      <w:r w:rsidR="00C9588C">
        <w:t xml:space="preserve">only </w:t>
      </w:r>
      <w:r w:rsidR="00827E4B">
        <w:t xml:space="preserve">conventional traversing techniques are </w:t>
      </w:r>
      <w:r w:rsidR="00C9588C">
        <w:t>available</w:t>
      </w:r>
      <w:r w:rsidR="00827E4B">
        <w:t>.</w:t>
      </w:r>
      <w:r w:rsidRPr="00F83707" w:rsidDel="00B34DE7">
        <w:t xml:space="preserve"> Section 2.3 provides information regarding the conditions for connection to </w:t>
      </w:r>
      <w:r w:rsidR="00C9588C">
        <w:t>MGA2020</w:t>
      </w:r>
      <w:r w:rsidRPr="00F83707" w:rsidDel="00B34DE7">
        <w:t xml:space="preserve"> when GNSS observations are used.</w:t>
      </w:r>
    </w:p>
    <w:p w14:paraId="1071D19A" w14:textId="14DF8BB9" w:rsidR="002E426D" w:rsidRPr="002E426D" w:rsidRDefault="002E426D" w:rsidP="002E426D">
      <w:pPr>
        <w:pStyle w:val="Heading3"/>
        <w:numPr>
          <w:ilvl w:val="0"/>
          <w:numId w:val="0"/>
        </w:numPr>
      </w:pPr>
      <w:bookmarkStart w:id="24" w:name="_Toc519165132"/>
      <w:bookmarkStart w:id="25" w:name="_Toc107482440"/>
      <w:r w:rsidRPr="002E426D">
        <w:t>2.2.</w:t>
      </w:r>
      <w:r w:rsidR="0055578A">
        <w:t>1</w:t>
      </w:r>
      <w:r w:rsidRPr="002E426D">
        <w:t xml:space="preserve"> </w:t>
      </w:r>
      <w:r w:rsidR="0026061B">
        <w:t>L</w:t>
      </w:r>
      <w:r w:rsidRPr="002E426D">
        <w:t>and subdivisions</w:t>
      </w:r>
      <w:r w:rsidR="00827E4B">
        <w:t xml:space="preserve"> (large and small)</w:t>
      </w:r>
      <w:r w:rsidRPr="002E426D">
        <w:t xml:space="preserve">, building subdivisions, application surveys under the </w:t>
      </w:r>
      <w:r w:rsidRPr="00B0720B">
        <w:rPr>
          <w:i/>
        </w:rPr>
        <w:t>Transfer of Land Act 1958</w:t>
      </w:r>
      <w:r w:rsidRPr="002E426D">
        <w:t>, boundary plan surveys and Crown surveys</w:t>
      </w:r>
      <w:bookmarkEnd w:id="24"/>
      <w:bookmarkEnd w:id="25"/>
    </w:p>
    <w:p w14:paraId="7982CBDF" w14:textId="51FC4BDE" w:rsidR="002E426D" w:rsidRPr="002E426D" w:rsidRDefault="002E426D" w:rsidP="005461B8">
      <w:pPr>
        <w:pStyle w:val="ListAlpha"/>
        <w:numPr>
          <w:ilvl w:val="0"/>
          <w:numId w:val="16"/>
        </w:numPr>
      </w:pPr>
      <w:r w:rsidRPr="002E426D">
        <w:t xml:space="preserve">When there are two or more SCN marks within the parameters of Regulation 13, Survey Co-ordination Regulations 2014, surveyors </w:t>
      </w:r>
      <w:r w:rsidR="00CB5BEE" w:rsidRPr="00214ED3">
        <w:rPr>
          <w:b/>
          <w:u w:val="single"/>
        </w:rPr>
        <w:t>must</w:t>
      </w:r>
      <w:r w:rsidR="00CB5BEE">
        <w:t xml:space="preserve"> do </w:t>
      </w:r>
      <w:r w:rsidR="00425E5D">
        <w:t>all</w:t>
      </w:r>
      <w:r w:rsidR="00CB5BEE">
        <w:t xml:space="preserve"> the following</w:t>
      </w:r>
      <w:r w:rsidRPr="002E426D">
        <w:t>:</w:t>
      </w:r>
    </w:p>
    <w:p w14:paraId="29D41C6E" w14:textId="004F6BD8" w:rsidR="002E426D" w:rsidRPr="002E426D" w:rsidRDefault="002E426D" w:rsidP="00B0720B">
      <w:pPr>
        <w:pStyle w:val="ListAlpha2"/>
      </w:pPr>
      <w:r w:rsidRPr="002E426D">
        <w:t xml:space="preserve">connect to at least two of those SCN marks </w:t>
      </w:r>
      <w:r w:rsidR="00A61C9D">
        <w:t>that are at</w:t>
      </w:r>
      <w:r w:rsidR="00F73606">
        <w:t xml:space="preserve"> least 200m apart </w:t>
      </w:r>
      <w:r w:rsidRPr="002E426D">
        <w:t>(or if using GNSS observ</w:t>
      </w:r>
      <w:r w:rsidR="00C4002B">
        <w:t>ations, see section 2.3 below)</w:t>
      </w:r>
    </w:p>
    <w:p w14:paraId="49536986" w14:textId="6AEFB9A4" w:rsidR="002E426D" w:rsidRPr="002E426D" w:rsidRDefault="002E426D" w:rsidP="00B0720B">
      <w:pPr>
        <w:pStyle w:val="ListAlpha2"/>
      </w:pPr>
      <w:r w:rsidRPr="002E426D">
        <w:t xml:space="preserve">connect to at least one other </w:t>
      </w:r>
      <w:r w:rsidR="004A6F9E">
        <w:t>PM</w:t>
      </w:r>
      <w:r w:rsidR="00E278F0">
        <w:t xml:space="preserve"> </w:t>
      </w:r>
      <w:r w:rsidRPr="002E426D">
        <w:t xml:space="preserve">or </w:t>
      </w:r>
      <w:r w:rsidR="004A6F9E">
        <w:t>PCM</w:t>
      </w:r>
      <w:r w:rsidRPr="002E426D">
        <w:t xml:space="preserve"> to satisfy Regulation 11(3)(a), Surveying (Cadastral Surveys) Regulations 2015</w:t>
      </w:r>
    </w:p>
    <w:p w14:paraId="2004110C" w14:textId="77488CED" w:rsidR="002E426D" w:rsidRPr="002E426D" w:rsidRDefault="002E426D" w:rsidP="00B0720B">
      <w:pPr>
        <w:pStyle w:val="ListAlpha2"/>
      </w:pPr>
      <w:r w:rsidRPr="002E426D">
        <w:t xml:space="preserve">rotate the survey onto </w:t>
      </w:r>
      <w:r w:rsidR="00C9588C">
        <w:t>MGA2020</w:t>
      </w:r>
      <w:r w:rsidRPr="002E426D">
        <w:t xml:space="preserve"> bearing datum.</w:t>
      </w:r>
    </w:p>
    <w:p w14:paraId="171A6C9D" w14:textId="77777777" w:rsidR="00B760A4" w:rsidRDefault="00B760A4">
      <w:r>
        <w:br w:type="page"/>
      </w:r>
    </w:p>
    <w:p w14:paraId="570ECB41" w14:textId="44CD167F" w:rsidR="002E426D" w:rsidRPr="002E426D" w:rsidRDefault="0026061B" w:rsidP="00B0720B">
      <w:pPr>
        <w:pStyle w:val="ListAlpha"/>
      </w:pPr>
      <w:r>
        <w:lastRenderedPageBreak/>
        <w:t xml:space="preserve">When </w:t>
      </w:r>
      <w:r w:rsidR="002E426D" w:rsidRPr="002E426D">
        <w:t xml:space="preserve">only one SCN mark </w:t>
      </w:r>
      <w:r>
        <w:t xml:space="preserve">or no SCN marks </w:t>
      </w:r>
      <w:r w:rsidR="002E426D" w:rsidRPr="002E426D">
        <w:t xml:space="preserve">exist within the parameters of Regulation 13, Survey Co-ordination Regulations 2014, surveyors </w:t>
      </w:r>
      <w:r w:rsidR="00937C4F">
        <w:t xml:space="preserve">should </w:t>
      </w:r>
      <w:r w:rsidR="002B6874">
        <w:t xml:space="preserve">use GNSS observation techniques to establish MGA2020 connection (see section 2.3). If GNSS observation techniques are not available, surveyors </w:t>
      </w:r>
      <w:r w:rsidR="006C37EC">
        <w:t>can</w:t>
      </w:r>
      <w:r w:rsidR="002B6874">
        <w:t xml:space="preserve"> </w:t>
      </w:r>
      <w:r w:rsidR="00937C4F">
        <w:t xml:space="preserve">contact SGV Geodesy via phone (03) 9194 0770 or email to </w:t>
      </w:r>
      <w:hyperlink r:id="rId56" w:history="1">
        <w:r w:rsidR="00937C4F" w:rsidRPr="00296A71">
          <w:rPr>
            <w:rStyle w:val="Hyperlink"/>
          </w:rPr>
          <w:t>smes.support@delwp.vic.gov.au</w:t>
        </w:r>
      </w:hyperlink>
      <w:r w:rsidR="00937C4F">
        <w:t xml:space="preserve"> to discuss the options for the establishment of SCN marks in the vicinity of the survey. Following the establishment of suitable SCN marks, surveyors </w:t>
      </w:r>
      <w:r w:rsidR="00CB5BEE" w:rsidRPr="00214ED3">
        <w:rPr>
          <w:b/>
          <w:u w:val="single"/>
        </w:rPr>
        <w:t>must</w:t>
      </w:r>
      <w:r w:rsidR="00CB5BEE">
        <w:t xml:space="preserve"> do all the following</w:t>
      </w:r>
      <w:r w:rsidR="002E426D" w:rsidRPr="002E426D">
        <w:t>:</w:t>
      </w:r>
    </w:p>
    <w:p w14:paraId="6D986AE8" w14:textId="3CB2A7F9" w:rsidR="002E426D" w:rsidRPr="002E426D" w:rsidRDefault="00937C4F" w:rsidP="00B0720B">
      <w:pPr>
        <w:pStyle w:val="ListAlpha2"/>
      </w:pPr>
      <w:r w:rsidRPr="002E426D">
        <w:t xml:space="preserve">connect to at least two of those SCN marks </w:t>
      </w:r>
      <w:r>
        <w:t>that are at least 200m apart</w:t>
      </w:r>
    </w:p>
    <w:p w14:paraId="0B4A2E83" w14:textId="04706A8F" w:rsidR="002E426D" w:rsidRPr="002E426D" w:rsidRDefault="002E426D" w:rsidP="00B0720B">
      <w:pPr>
        <w:pStyle w:val="ListAlpha2"/>
      </w:pPr>
      <w:r w:rsidRPr="002E426D">
        <w:t xml:space="preserve">connect to other </w:t>
      </w:r>
      <w:r w:rsidR="004A6F9E">
        <w:t>PMs</w:t>
      </w:r>
      <w:r w:rsidR="00AB6B7B">
        <w:t xml:space="preserve"> </w:t>
      </w:r>
      <w:r w:rsidRPr="002E426D">
        <w:t xml:space="preserve">or </w:t>
      </w:r>
      <w:r w:rsidR="004A6F9E">
        <w:t>PCMs</w:t>
      </w:r>
      <w:r w:rsidRPr="002E426D">
        <w:t xml:space="preserve"> to satisfy Regulation 11(3)(a), Surveying (Cadastral Surveys) Regulations 2015</w:t>
      </w:r>
    </w:p>
    <w:p w14:paraId="37E6FE2E" w14:textId="35535D01" w:rsidR="002E426D" w:rsidRPr="002E426D" w:rsidRDefault="00937C4F" w:rsidP="00B0720B">
      <w:pPr>
        <w:pStyle w:val="ListAlpha2"/>
      </w:pPr>
      <w:r w:rsidRPr="002E426D">
        <w:t xml:space="preserve">rotate the survey onto </w:t>
      </w:r>
      <w:r w:rsidR="00C9588C">
        <w:t>MGA2020</w:t>
      </w:r>
      <w:r w:rsidRPr="002E426D">
        <w:t xml:space="preserve"> bearing datum.</w:t>
      </w:r>
    </w:p>
    <w:p w14:paraId="47F77B1C" w14:textId="5A23C169" w:rsidR="002E426D" w:rsidRPr="002E426D" w:rsidRDefault="002E426D" w:rsidP="00B0720B">
      <w:pPr>
        <w:pStyle w:val="ListAlpha"/>
      </w:pPr>
      <w:r w:rsidRPr="002E426D">
        <w:t>When the same surveyor or survey firm has completed a nearby survey</w:t>
      </w:r>
      <w:r w:rsidR="00CB5BEE" w:rsidRPr="00CB5BEE">
        <w:t xml:space="preserve"> </w:t>
      </w:r>
      <w:r w:rsidR="00CB5BEE" w:rsidRPr="002E426D">
        <w:t>within the last five years</w:t>
      </w:r>
      <w:r w:rsidRPr="002E426D">
        <w:t xml:space="preserve"> that is already connected to two SCN marks, the earlier survey can be used for </w:t>
      </w:r>
      <w:r w:rsidR="006C37EC">
        <w:t>MGA2020</w:t>
      </w:r>
      <w:r w:rsidRPr="002E426D">
        <w:t xml:space="preserve"> bearing datum without the need to re-connect to those </w:t>
      </w:r>
      <w:r w:rsidR="00C83BAA">
        <w:t xml:space="preserve">SCN </w:t>
      </w:r>
      <w:r w:rsidRPr="002E426D">
        <w:t xml:space="preserve">marks. In this case surveyors </w:t>
      </w:r>
      <w:r w:rsidR="00CB5BEE" w:rsidRPr="00134F3C">
        <w:rPr>
          <w:b/>
          <w:u w:val="single"/>
        </w:rPr>
        <w:t>must</w:t>
      </w:r>
      <w:r w:rsidR="00CB5BEE">
        <w:t xml:space="preserve"> do all the following</w:t>
      </w:r>
      <w:r w:rsidRPr="002E426D">
        <w:t>:</w:t>
      </w:r>
    </w:p>
    <w:p w14:paraId="7C3ABBD5" w14:textId="000108E5" w:rsidR="002E426D" w:rsidRPr="002E426D" w:rsidRDefault="002E426D" w:rsidP="00B0720B">
      <w:pPr>
        <w:pStyle w:val="ListAlpha2"/>
      </w:pPr>
      <w:r w:rsidRPr="002E426D">
        <w:t>connect to at least two PMs or PCMs from the earlier survey that are at least 200 metres apart</w:t>
      </w:r>
    </w:p>
    <w:p w14:paraId="7444D256" w14:textId="2D0CDF14" w:rsidR="002E426D" w:rsidRPr="002E426D" w:rsidRDefault="002E426D" w:rsidP="00B0720B">
      <w:pPr>
        <w:pStyle w:val="ListAlpha2"/>
      </w:pPr>
      <w:r w:rsidRPr="002E426D">
        <w:t xml:space="preserve">connect to at least one other </w:t>
      </w:r>
      <w:r w:rsidR="004A6F9E">
        <w:t>PM</w:t>
      </w:r>
      <w:r w:rsidR="00DB0149">
        <w:t xml:space="preserve"> </w:t>
      </w:r>
      <w:r w:rsidRPr="002E426D">
        <w:t xml:space="preserve">or </w:t>
      </w:r>
      <w:r w:rsidR="004A6F9E">
        <w:t>PCM</w:t>
      </w:r>
      <w:r w:rsidRPr="002E426D">
        <w:t xml:space="preserve"> to satisfy Regulation 11(3)(a), Surveying (Cadastral Surveys) Regulations 2015</w:t>
      </w:r>
    </w:p>
    <w:p w14:paraId="0F46261B" w14:textId="28BFAF04" w:rsidR="002E426D" w:rsidRPr="002E426D" w:rsidRDefault="002E426D" w:rsidP="00B0720B">
      <w:pPr>
        <w:pStyle w:val="ListAlpha2"/>
      </w:pPr>
      <w:r w:rsidRPr="002E426D">
        <w:t xml:space="preserve">rotate the survey onto </w:t>
      </w:r>
      <w:r w:rsidR="006C37EC">
        <w:t>MGA2020</w:t>
      </w:r>
      <w:r w:rsidRPr="002E426D">
        <w:t xml:space="preserve"> bearing datum.</w:t>
      </w:r>
    </w:p>
    <w:p w14:paraId="11308CD7" w14:textId="31A5A4B8" w:rsidR="002E426D" w:rsidRPr="002E426D" w:rsidRDefault="002E426D" w:rsidP="002E426D">
      <w:pPr>
        <w:pStyle w:val="BodyText"/>
      </w:pPr>
      <w:r w:rsidRPr="002E426D">
        <w:t>For scenarios a</w:t>
      </w:r>
      <w:r w:rsidR="00CB5BEE">
        <w:t>.</w:t>
      </w:r>
      <w:r w:rsidR="00CB5BEE" w:rsidRPr="002E426D">
        <w:t xml:space="preserve">, </w:t>
      </w:r>
      <w:r w:rsidRPr="002E426D">
        <w:t>b</w:t>
      </w:r>
      <w:r w:rsidR="00CB5BEE">
        <w:t>.</w:t>
      </w:r>
      <w:r w:rsidR="0055578A">
        <w:t xml:space="preserve"> and</w:t>
      </w:r>
      <w:r w:rsidR="00CB5BEE" w:rsidRPr="002E426D">
        <w:t xml:space="preserve"> </w:t>
      </w:r>
      <w:r w:rsidRPr="002E426D">
        <w:t>c</w:t>
      </w:r>
      <w:r w:rsidR="00CB5BEE">
        <w:t>.</w:t>
      </w:r>
      <w:r w:rsidR="00CB5BEE" w:rsidRPr="002E426D">
        <w:t xml:space="preserve"> </w:t>
      </w:r>
      <w:r w:rsidRPr="002E426D">
        <w:t xml:space="preserve">above, surveyors are encouraged to connect to </w:t>
      </w:r>
      <w:r w:rsidR="00C83BAA">
        <w:t>n</w:t>
      </w:r>
      <w:r w:rsidRPr="002E426D">
        <w:t>on</w:t>
      </w:r>
      <w:r w:rsidR="00C83BAA">
        <w:t>-</w:t>
      </w:r>
      <w:r w:rsidRPr="002E426D">
        <w:t xml:space="preserve">SCN marks and unregistered </w:t>
      </w:r>
      <w:r w:rsidR="00E6430F">
        <w:t>PMs</w:t>
      </w:r>
      <w:r w:rsidR="00CB5BEE">
        <w:t>,</w:t>
      </w:r>
      <w:r w:rsidRPr="002E426D">
        <w:t xml:space="preserve"> where they exist within the immediate vicinity of the survey.</w:t>
      </w:r>
      <w:r w:rsidR="00803D17">
        <w:t xml:space="preserve">  Refer to section </w:t>
      </w:r>
      <w:r w:rsidR="002B0D72">
        <w:t>2.5.1</w:t>
      </w:r>
      <w:r w:rsidR="00830DC3">
        <w:t xml:space="preserve"> </w:t>
      </w:r>
      <w:r w:rsidR="00C974EF">
        <w:t xml:space="preserve">regarding </w:t>
      </w:r>
      <w:r w:rsidR="008C3C9C">
        <w:t>unre</w:t>
      </w:r>
      <w:r w:rsidR="00F82D84">
        <w:t>gistered PMs</w:t>
      </w:r>
      <w:r w:rsidR="00822552">
        <w:t>.</w:t>
      </w:r>
    </w:p>
    <w:p w14:paraId="0E97BBF8" w14:textId="5CA9E612" w:rsidR="002E426D" w:rsidRPr="002E426D" w:rsidRDefault="002E426D" w:rsidP="002E426D">
      <w:pPr>
        <w:pStyle w:val="Heading2"/>
        <w:numPr>
          <w:ilvl w:val="0"/>
          <w:numId w:val="0"/>
        </w:numPr>
      </w:pPr>
      <w:bookmarkStart w:id="26" w:name="_Toc519165133"/>
      <w:bookmarkStart w:id="27" w:name="_Toc107482441"/>
      <w:bookmarkEnd w:id="23"/>
      <w:r w:rsidRPr="002E426D">
        <w:t xml:space="preserve">2.3 </w:t>
      </w:r>
      <w:r w:rsidR="006C37EC">
        <w:t>MGA2020</w:t>
      </w:r>
      <w:r w:rsidRPr="002E426D">
        <w:t xml:space="preserve"> bearing connection derived by GNSS equipment</w:t>
      </w:r>
      <w:bookmarkEnd w:id="26"/>
      <w:bookmarkEnd w:id="27"/>
    </w:p>
    <w:p w14:paraId="6E12E4D8" w14:textId="77777777" w:rsidR="002E426D" w:rsidRPr="002E426D" w:rsidRDefault="002E426D" w:rsidP="002E426D">
      <w:pPr>
        <w:pStyle w:val="Heading3"/>
        <w:numPr>
          <w:ilvl w:val="0"/>
          <w:numId w:val="0"/>
        </w:numPr>
      </w:pPr>
      <w:bookmarkStart w:id="28" w:name="_Toc519165134"/>
      <w:bookmarkStart w:id="29" w:name="_Toc107482442"/>
      <w:r w:rsidRPr="002E426D">
        <w:t>2.3.1 General</w:t>
      </w:r>
      <w:bookmarkEnd w:id="28"/>
      <w:bookmarkEnd w:id="29"/>
    </w:p>
    <w:p w14:paraId="65E224CF" w14:textId="0CA7FFC7" w:rsidR="00C4002B" w:rsidRPr="002E426D" w:rsidRDefault="00C4002B" w:rsidP="00C4002B">
      <w:pPr>
        <w:pStyle w:val="BodyText"/>
      </w:pPr>
      <w:r w:rsidRPr="002E426D">
        <w:t xml:space="preserve">GNSS may be used to derive </w:t>
      </w:r>
      <w:r w:rsidR="006C37EC">
        <w:t>MGA2020</w:t>
      </w:r>
      <w:r w:rsidRPr="002E426D">
        <w:t xml:space="preserve"> datum and connect a cadastral survey to </w:t>
      </w:r>
      <w:r>
        <w:t xml:space="preserve">the </w:t>
      </w:r>
      <w:r w:rsidR="00FF7815">
        <w:t xml:space="preserve">Victorian </w:t>
      </w:r>
      <w:r>
        <w:t>SCN</w:t>
      </w:r>
      <w:r w:rsidRPr="002E426D">
        <w:t xml:space="preserve">. GNSS </w:t>
      </w:r>
      <w:r w:rsidR="00E11258" w:rsidRPr="002E426D">
        <w:t>can achieve</w:t>
      </w:r>
      <w:r w:rsidRPr="002E426D">
        <w:t xml:space="preserve"> centimetre-level measurement quality and is therefore well suited to deriving an </w:t>
      </w:r>
      <w:r w:rsidR="006C37EC">
        <w:t>MGA2020</w:t>
      </w:r>
      <w:r w:rsidRPr="002E426D">
        <w:t xml:space="preserve"> bearing datum, provided appropriate standards and guidelines are adopted.</w:t>
      </w:r>
    </w:p>
    <w:p w14:paraId="2FAAFA3C" w14:textId="53DF0566" w:rsidR="00C4002B" w:rsidRPr="002E426D" w:rsidRDefault="00C4002B" w:rsidP="00C4002B">
      <w:pPr>
        <w:pStyle w:val="BodyText"/>
      </w:pPr>
      <w:r w:rsidRPr="002E426D">
        <w:t xml:space="preserve">Surveyors are advised to familiarise themselves with the </w:t>
      </w:r>
      <w:hyperlink r:id="rId57" w:history="1">
        <w:r w:rsidRPr="00161046">
          <w:rPr>
            <w:rStyle w:val="Hyperlink"/>
            <w:i/>
          </w:rPr>
          <w:t>Standard for Australian Survey Control Network</w:t>
        </w:r>
      </w:hyperlink>
      <w:r w:rsidRPr="00161046">
        <w:rPr>
          <w:i/>
        </w:rPr>
        <w:t xml:space="preserve">, </w:t>
      </w:r>
      <w:r w:rsidRPr="00BE0EA3">
        <w:rPr>
          <w:i/>
        </w:rPr>
        <w:t>Special Publication 1 (SP1) version 2.</w:t>
      </w:r>
      <w:r w:rsidR="00011A69">
        <w:rPr>
          <w:i/>
        </w:rPr>
        <w:t>2</w:t>
      </w:r>
      <w:r w:rsidR="00194E9A" w:rsidRPr="00AA6AAE">
        <w:t xml:space="preserve"> and</w:t>
      </w:r>
      <w:r w:rsidR="00194E9A">
        <w:rPr>
          <w:i/>
        </w:rPr>
        <w:t xml:space="preserve"> </w:t>
      </w:r>
      <w:hyperlink r:id="rId58" w:history="1">
        <w:r w:rsidR="00194E9A" w:rsidRPr="00011A69">
          <w:rPr>
            <w:rStyle w:val="Hyperlink"/>
            <w:i/>
          </w:rPr>
          <w:t>Guideline for Control Surveys by GNSS</w:t>
        </w:r>
      </w:hyperlink>
      <w:r w:rsidR="00194E9A">
        <w:rPr>
          <w:i/>
        </w:rPr>
        <w:t xml:space="preserve"> version 2.</w:t>
      </w:r>
      <w:r w:rsidR="00011A69">
        <w:rPr>
          <w:i/>
        </w:rPr>
        <w:t>2</w:t>
      </w:r>
      <w:r w:rsidRPr="002E426D">
        <w:t xml:space="preserve"> published by the Intergovernmental Committee on Surveying and Mapping (ICSM). </w:t>
      </w:r>
      <w:r w:rsidR="00E6245B">
        <w:t>These are</w:t>
      </w:r>
      <w:r w:rsidRPr="002E426D">
        <w:t xml:space="preserve"> available at www.icsm.gov.au/publications. Furthermore, surveyors are to be familiar with </w:t>
      </w:r>
      <w:r w:rsidRPr="00161046">
        <w:t xml:space="preserve">Section 12, Part 2 – Survey Procedures, </w:t>
      </w:r>
      <w:hyperlink r:id="rId59" w:history="1">
        <w:r w:rsidRPr="00161046">
          <w:rPr>
            <w:rStyle w:val="Hyperlink"/>
            <w:i/>
          </w:rPr>
          <w:t>Survey Practice Handboo</w:t>
        </w:r>
        <w:r>
          <w:rPr>
            <w:rStyle w:val="Hyperlink"/>
            <w:i/>
          </w:rPr>
          <w:t xml:space="preserve">k </w:t>
        </w:r>
        <w:r w:rsidR="00E11258">
          <w:rPr>
            <w:rStyle w:val="Hyperlink"/>
            <w:i/>
          </w:rPr>
          <w:t xml:space="preserve">– </w:t>
        </w:r>
        <w:r w:rsidRPr="00161046">
          <w:rPr>
            <w:rStyle w:val="Hyperlink"/>
            <w:i/>
          </w:rPr>
          <w:t>Victoria</w:t>
        </w:r>
      </w:hyperlink>
      <w:r w:rsidRPr="002E426D">
        <w:t xml:space="preserve">, which is available </w:t>
      </w:r>
      <w:r w:rsidR="00E11258">
        <w:t xml:space="preserve">at </w:t>
      </w:r>
      <w:r w:rsidR="00E11258" w:rsidRPr="00E11258">
        <w:t>www.surveyorsboard.vic.gov.au</w:t>
      </w:r>
      <w:r>
        <w:t>.</w:t>
      </w:r>
    </w:p>
    <w:p w14:paraId="4D4E8BE4" w14:textId="240C3BF4" w:rsidR="00C4002B" w:rsidRPr="002E426D" w:rsidRDefault="006C37EC" w:rsidP="00C4002B">
      <w:pPr>
        <w:pStyle w:val="BodyText"/>
      </w:pPr>
      <w:r>
        <w:t xml:space="preserve">Network </w:t>
      </w:r>
      <w:r w:rsidR="002E6F72">
        <w:t>Real time kinematic</w:t>
      </w:r>
      <w:r w:rsidR="00C4002B" w:rsidRPr="002E426D">
        <w:t xml:space="preserve"> </w:t>
      </w:r>
      <w:r w:rsidR="002E6F72">
        <w:t>(</w:t>
      </w:r>
      <w:r>
        <w:t>N</w:t>
      </w:r>
      <w:r w:rsidR="00C4002B">
        <w:t>RTK</w:t>
      </w:r>
      <w:r w:rsidR="002E6F72">
        <w:t>)</w:t>
      </w:r>
      <w:r w:rsidR="004F0DD9">
        <w:t xml:space="preserve"> GNSS</w:t>
      </w:r>
      <w:r w:rsidR="00C4002B" w:rsidRPr="002E426D">
        <w:t xml:space="preserve"> survey</w:t>
      </w:r>
      <w:r w:rsidR="007707A1">
        <w:t xml:space="preserve"> methods are the most commonly </w:t>
      </w:r>
      <w:r w:rsidR="00D22689">
        <w:t xml:space="preserve">used by surveyors </w:t>
      </w:r>
      <w:r w:rsidR="007503F6">
        <w:t xml:space="preserve">to obtain </w:t>
      </w:r>
      <w:r>
        <w:t>MGA2020</w:t>
      </w:r>
      <w:r w:rsidR="007503F6">
        <w:t xml:space="preserve"> coordinates and</w:t>
      </w:r>
      <w:r w:rsidR="00C4002B" w:rsidRPr="002E426D" w:rsidDel="00F67227">
        <w:t xml:space="preserve"> </w:t>
      </w:r>
      <w:r w:rsidR="00C4002B" w:rsidRPr="002E426D">
        <w:t>bearings for a cadastral survey in Victoria.</w:t>
      </w:r>
    </w:p>
    <w:p w14:paraId="5959773A" w14:textId="27DEE490" w:rsidR="00C4002B" w:rsidRPr="002E426D" w:rsidRDefault="00F67227" w:rsidP="00C4002B">
      <w:pPr>
        <w:pStyle w:val="BodyText"/>
      </w:pPr>
      <w:r>
        <w:t>Static GNSS survey techniques</w:t>
      </w:r>
      <w:r w:rsidR="00247104">
        <w:t>, in which data is logged and post processed,</w:t>
      </w:r>
      <w:r w:rsidR="00D53EA2">
        <w:t xml:space="preserve"> </w:t>
      </w:r>
      <w:r w:rsidR="00C4002B" w:rsidRPr="002E426D">
        <w:t>can</w:t>
      </w:r>
      <w:r w:rsidR="00D53EA2">
        <w:t xml:space="preserve"> also</w:t>
      </w:r>
      <w:r w:rsidR="00C4002B" w:rsidRPr="002E426D">
        <w:t xml:space="preserve"> be used to establish </w:t>
      </w:r>
      <w:r w:rsidR="006C37EC">
        <w:t>MGA2020</w:t>
      </w:r>
      <w:r w:rsidR="00C4002B" w:rsidRPr="002E426D">
        <w:t xml:space="preserve"> </w:t>
      </w:r>
      <w:r w:rsidR="009038C4">
        <w:t xml:space="preserve">coordinates and </w:t>
      </w:r>
      <w:r w:rsidR="00C4002B" w:rsidRPr="002E426D">
        <w:t xml:space="preserve">bearing datum. This is particularly useful where existing SCN marks are limited, far apart, difficult to traverse between or </w:t>
      </w:r>
      <w:r w:rsidR="007D2435">
        <w:t>poor communication reception prohibits NRTK GNSS survey techniques</w:t>
      </w:r>
      <w:r w:rsidR="00C4002B" w:rsidRPr="002E426D">
        <w:t>.</w:t>
      </w:r>
    </w:p>
    <w:p w14:paraId="253E834A" w14:textId="2CF3235C" w:rsidR="00C4002B" w:rsidRDefault="004242FB" w:rsidP="00E11258">
      <w:pPr>
        <w:pStyle w:val="BodyText"/>
        <w:spacing w:before="0" w:after="0"/>
      </w:pPr>
      <w:r>
        <w:t xml:space="preserve">SGV </w:t>
      </w:r>
      <w:r w:rsidR="00055623">
        <w:t xml:space="preserve">Geodesy </w:t>
      </w:r>
      <w:r w:rsidR="00192A0B">
        <w:t>encourage</w:t>
      </w:r>
      <w:r w:rsidR="00AE62B0">
        <w:t>s</w:t>
      </w:r>
      <w:r w:rsidR="00192A0B">
        <w:t xml:space="preserve"> surveyors to submit logged, static GNSS data on PMs for processing and inclusion in the Victorian SCN adjustment. </w:t>
      </w:r>
      <w:r w:rsidR="00213D1B">
        <w:t>A</w:t>
      </w:r>
      <w:r w:rsidR="00C4002B" w:rsidRPr="002E426D">
        <w:t xml:space="preserve">n informative </w:t>
      </w:r>
      <w:r w:rsidR="00213D1B">
        <w:t>f</w:t>
      </w:r>
      <w:r w:rsidR="00C4002B" w:rsidRPr="002E426D">
        <w:t xml:space="preserve">act </w:t>
      </w:r>
      <w:r w:rsidR="00213D1B">
        <w:t>s</w:t>
      </w:r>
      <w:r w:rsidR="00C4002B" w:rsidRPr="002E426D">
        <w:t xml:space="preserve">heet entitled </w:t>
      </w:r>
      <w:hyperlink r:id="rId60" w:history="1">
        <w:r w:rsidR="00244CED" w:rsidRPr="00244CED">
          <w:rPr>
            <w:rStyle w:val="Hyperlink"/>
          </w:rPr>
          <w:t>Submission of GNSS data</w:t>
        </w:r>
      </w:hyperlink>
      <w:r w:rsidR="00244CED">
        <w:t xml:space="preserve"> </w:t>
      </w:r>
      <w:r w:rsidR="00C4002B" w:rsidRPr="002E426D">
        <w:t xml:space="preserve">at </w:t>
      </w:r>
      <w:r w:rsidR="00E11258">
        <w:t>www.</w:t>
      </w:r>
      <w:r w:rsidR="00011A69">
        <w:t>land</w:t>
      </w:r>
      <w:r w:rsidR="00E11258">
        <w:t>.vic.gov.au</w:t>
      </w:r>
      <w:r w:rsidR="006F31A6">
        <w:t>&gt;S</w:t>
      </w:r>
      <w:r w:rsidR="00E11258">
        <w:t>urveying</w:t>
      </w:r>
      <w:r w:rsidR="00C4002B" w:rsidRPr="00BE0EA3">
        <w:t>&gt;</w:t>
      </w:r>
      <w:r w:rsidR="00735F06">
        <w:t>Services&gt;</w:t>
      </w:r>
      <w:r w:rsidR="00C4002B" w:rsidRPr="00BE0EA3">
        <w:t>Survey Marks Enquiry Service</w:t>
      </w:r>
      <w:r w:rsidR="00E11258">
        <w:t xml:space="preserve">, </w:t>
      </w:r>
      <w:r w:rsidR="00C4002B" w:rsidRPr="002E426D">
        <w:t>provides</w:t>
      </w:r>
      <w:r w:rsidR="00C4002B" w:rsidRPr="002E426D" w:rsidDel="00085B40">
        <w:t xml:space="preserve"> </w:t>
      </w:r>
      <w:r w:rsidR="00085B40">
        <w:t>guidance</w:t>
      </w:r>
      <w:r w:rsidR="00085B40" w:rsidRPr="002E426D">
        <w:t xml:space="preserve"> </w:t>
      </w:r>
      <w:r w:rsidR="00C4002B" w:rsidRPr="002E426D">
        <w:t xml:space="preserve">to surveyors </w:t>
      </w:r>
      <w:r w:rsidR="00085B40">
        <w:t xml:space="preserve">contributing </w:t>
      </w:r>
      <w:r w:rsidR="002F0755">
        <w:t>to this free service to enhance the Victorian SCN</w:t>
      </w:r>
      <w:r w:rsidR="00C4002B" w:rsidRPr="002E426D">
        <w:t xml:space="preserve">. Additionally, </w:t>
      </w:r>
      <w:r w:rsidR="002F0755">
        <w:t xml:space="preserve">static GNSS </w:t>
      </w:r>
      <w:r w:rsidR="00C4002B" w:rsidRPr="002E426D">
        <w:t xml:space="preserve">data can be </w:t>
      </w:r>
      <w:r w:rsidR="002F0755">
        <w:t>submitted</w:t>
      </w:r>
      <w:r w:rsidR="00626A49">
        <w:t xml:space="preserve"> to the AUSPOS free, online GPS processing </w:t>
      </w:r>
      <w:r w:rsidR="00A94E55">
        <w:t xml:space="preserve">service for the </w:t>
      </w:r>
      <w:r w:rsidR="00024406">
        <w:t xml:space="preserve">determination of </w:t>
      </w:r>
      <w:r w:rsidR="007D2435">
        <w:t>MGA2020</w:t>
      </w:r>
      <w:r w:rsidR="00024406">
        <w:t xml:space="preserve"> coordinates</w:t>
      </w:r>
      <w:r w:rsidR="00921EEE">
        <w:t>. AUSPOS is managed by</w:t>
      </w:r>
      <w:r w:rsidR="00C4002B" w:rsidRPr="002E426D">
        <w:t xml:space="preserve"> Geoscience Australia at  </w:t>
      </w:r>
      <w:hyperlink r:id="rId61" w:history="1">
        <w:r w:rsidR="00271974" w:rsidRPr="00FC1115">
          <w:rPr>
            <w:rStyle w:val="Hyperlink"/>
            <w:rFonts w:ascii="Helv" w:hAnsi="Helv" w:cs="Helv"/>
          </w:rPr>
          <w:t>www.ga.gov.au/scientific-topics/positioning-navigation/geodesy/auspos</w:t>
        </w:r>
      </w:hyperlink>
      <w:r w:rsidR="00C4002B" w:rsidRPr="002E426D">
        <w:t>.</w:t>
      </w:r>
    </w:p>
    <w:p w14:paraId="6A3F6447" w14:textId="06A038FF" w:rsidR="002E426D" w:rsidRPr="002E426D" w:rsidRDefault="00C4002B" w:rsidP="00C4002B">
      <w:pPr>
        <w:pStyle w:val="BodyText"/>
      </w:pPr>
      <w:r>
        <w:t xml:space="preserve">Surveyors must ensure </w:t>
      </w:r>
      <w:r w:rsidR="007D2435">
        <w:t>MGA2020</w:t>
      </w:r>
      <w:r>
        <w:t xml:space="preserve"> bearings determined by GNSS techniques meet the 20” </w:t>
      </w:r>
      <w:r w:rsidR="00D5619C">
        <w:t xml:space="preserve">of arc </w:t>
      </w:r>
      <w:r>
        <w:t>accuracy requirement discussed previously.</w:t>
      </w:r>
    </w:p>
    <w:p w14:paraId="1CF6F30D" w14:textId="77777777" w:rsidR="002E426D" w:rsidRPr="002E426D" w:rsidRDefault="002E426D" w:rsidP="002E426D">
      <w:pPr>
        <w:pStyle w:val="Heading3"/>
        <w:numPr>
          <w:ilvl w:val="0"/>
          <w:numId w:val="0"/>
        </w:numPr>
      </w:pPr>
      <w:bookmarkStart w:id="30" w:name="_Toc519165135"/>
      <w:bookmarkStart w:id="31" w:name="_Toc107482443"/>
      <w:r w:rsidRPr="002E426D">
        <w:t>2.3.2 GNSS measurement quality and site-specific error sources</w:t>
      </w:r>
      <w:bookmarkEnd w:id="30"/>
      <w:bookmarkEnd w:id="31"/>
    </w:p>
    <w:p w14:paraId="48D70BD8" w14:textId="28D164F9" w:rsidR="00C4002B" w:rsidRPr="002E426D" w:rsidRDefault="00C4002B" w:rsidP="00C4002B">
      <w:pPr>
        <w:pStyle w:val="BodyText"/>
      </w:pPr>
      <w:r w:rsidRPr="002E426D">
        <w:t>Surveyors are responsible for assessing the suitability of GNSS for use in a cadastral survey. In each case, surveyors must decide what is the appropriate GNSS equipment and measurement technique</w:t>
      </w:r>
      <w:r>
        <w:t xml:space="preserve"> f</w:t>
      </w:r>
      <w:r w:rsidR="006F3C8F">
        <w:t xml:space="preserve">or the survey </w:t>
      </w:r>
      <w:r w:rsidRPr="002E426D">
        <w:t xml:space="preserve">and adopt proper verification procedures to ensure the </w:t>
      </w:r>
      <w:r w:rsidR="007A2FD4">
        <w:t xml:space="preserve">required </w:t>
      </w:r>
      <w:r w:rsidRPr="002E426D">
        <w:t>level of quality has been achieved.</w:t>
      </w:r>
    </w:p>
    <w:p w14:paraId="7CEE3A4D" w14:textId="4BB7476F" w:rsidR="002E426D" w:rsidRPr="002E426D" w:rsidRDefault="00C4002B" w:rsidP="00C4002B">
      <w:pPr>
        <w:pStyle w:val="BodyText"/>
      </w:pPr>
      <w:r w:rsidRPr="002E426D">
        <w:lastRenderedPageBreak/>
        <w:t>Under good conditions</w:t>
      </w:r>
      <w:r>
        <w:t>,</w:t>
      </w:r>
      <w:r w:rsidRPr="002E426D">
        <w:t xml:space="preserve"> </w:t>
      </w:r>
      <w:r w:rsidR="007D2435">
        <w:t>GNSS</w:t>
      </w:r>
      <w:r w:rsidR="007D2435" w:rsidRPr="002E426D">
        <w:t xml:space="preserve"> </w:t>
      </w:r>
      <w:r w:rsidRPr="002E426D">
        <w:t>positioning techniques with modern GNSS equipment can achieve positioning uncertainties of less than a few centimetres. It is recognised that site specific GNSS error sources that limit GNSS measurement from achieving normal or expected positioning quality can often be present in cadastral survey environments. Surveyors must endeavour to minimise the influence of site specific error</w:t>
      </w:r>
      <w:r w:rsidR="00AA37DC">
        <w:t>s</w:t>
      </w:r>
      <w:r w:rsidRPr="002E426D">
        <w:t xml:space="preserve"> at all times when using GNSS</w:t>
      </w:r>
      <w:r w:rsidR="00921EEE">
        <w:t xml:space="preserve"> surveying techniques</w:t>
      </w:r>
      <w:r w:rsidRPr="002E426D">
        <w:t>.</w:t>
      </w:r>
    </w:p>
    <w:p w14:paraId="5A3F9E32" w14:textId="0B8B2458" w:rsidR="002E426D" w:rsidRPr="002E426D" w:rsidRDefault="002E426D" w:rsidP="002E426D">
      <w:pPr>
        <w:pStyle w:val="Heading3"/>
        <w:numPr>
          <w:ilvl w:val="0"/>
          <w:numId w:val="0"/>
        </w:numPr>
      </w:pPr>
      <w:bookmarkStart w:id="32" w:name="_Toc519165136"/>
      <w:bookmarkStart w:id="33" w:name="_Toc107482444"/>
      <w:r w:rsidRPr="002E426D">
        <w:t xml:space="preserve">2.3.3 Maximising </w:t>
      </w:r>
      <w:r w:rsidR="007D2435">
        <w:t>N</w:t>
      </w:r>
      <w:r w:rsidRPr="002E426D">
        <w:t>RTK positioning quality</w:t>
      </w:r>
      <w:bookmarkEnd w:id="32"/>
      <w:bookmarkEnd w:id="33"/>
    </w:p>
    <w:p w14:paraId="55A4D8AD" w14:textId="73FE03CE" w:rsidR="00C4002B" w:rsidRPr="002E426D" w:rsidRDefault="00C4002B" w:rsidP="00C4002B">
      <w:pPr>
        <w:pStyle w:val="BodyText"/>
      </w:pPr>
      <w:r w:rsidRPr="002E426D">
        <w:t xml:space="preserve">While every effort may be given to minimising site specific GNSS error sources, it is not always possible to remove all sources of error when using </w:t>
      </w:r>
      <w:r w:rsidR="007D2435">
        <w:t>N</w:t>
      </w:r>
      <w:r w:rsidRPr="002E426D">
        <w:t>RTK positioning techniques.</w:t>
      </w:r>
    </w:p>
    <w:p w14:paraId="30194FFF" w14:textId="513C3B06" w:rsidR="00C4002B" w:rsidRPr="00C453FD" w:rsidRDefault="00C4002B" w:rsidP="00C04215">
      <w:pPr>
        <w:pStyle w:val="Heading4"/>
      </w:pPr>
      <w:r w:rsidRPr="00C453FD">
        <w:t xml:space="preserve">Survey control for </w:t>
      </w:r>
      <w:r w:rsidR="007D2435">
        <w:t>MGA2020</w:t>
      </w:r>
      <w:r w:rsidRPr="00C453FD">
        <w:t xml:space="preserve"> bearing in a cadastral survey</w:t>
      </w:r>
    </w:p>
    <w:p w14:paraId="561EB9BC" w14:textId="0EB13CE2" w:rsidR="002E426D" w:rsidRDefault="00C4002B" w:rsidP="00C4002B">
      <w:pPr>
        <w:pStyle w:val="BodyText"/>
      </w:pPr>
      <w:r w:rsidRPr="002E426D">
        <w:t xml:space="preserve">When establishing survey control to enable an </w:t>
      </w:r>
      <w:r w:rsidR="007D2435">
        <w:t>MGA2020</w:t>
      </w:r>
      <w:r w:rsidRPr="002E426D">
        <w:t xml:space="preserve"> bearing datum to be determined, the follo</w:t>
      </w:r>
      <w:r>
        <w:t>wing techniques are to be used:</w:t>
      </w:r>
    </w:p>
    <w:p w14:paraId="73C841CD" w14:textId="7E299B59" w:rsidR="00C4002B" w:rsidRDefault="00C4002B" w:rsidP="005461B8">
      <w:pPr>
        <w:pStyle w:val="ListAlpha"/>
        <w:numPr>
          <w:ilvl w:val="0"/>
          <w:numId w:val="17"/>
        </w:numPr>
      </w:pPr>
      <w:r w:rsidRPr="002E426D">
        <w:t xml:space="preserve">To assist with identifying erroneous position determinations, the use of </w:t>
      </w:r>
      <w:r w:rsidR="007D2435">
        <w:t>N</w:t>
      </w:r>
      <w:r w:rsidRPr="002E426D">
        <w:t>RTK positioning techniques on a survey control mark (PM or PCM) must consist of at least two independent occupations.</w:t>
      </w:r>
    </w:p>
    <w:p w14:paraId="649153E0" w14:textId="6B11DBB9" w:rsidR="00C4002B" w:rsidRDefault="00C4002B" w:rsidP="00C04215">
      <w:pPr>
        <w:pStyle w:val="ListAlpha"/>
      </w:pPr>
      <w:r w:rsidRPr="002E426D">
        <w:t>Each occupation must be</w:t>
      </w:r>
      <w:r w:rsidR="000A5B50">
        <w:t xml:space="preserve"> of</w:t>
      </w:r>
      <w:r w:rsidRPr="002E426D">
        <w:t xml:space="preserve"> at least </w:t>
      </w:r>
      <w:r w:rsidR="00FF0024" w:rsidRPr="002E426D">
        <w:t>one-minute</w:t>
      </w:r>
      <w:r w:rsidRPr="002E426D">
        <w:t xml:space="preserve"> duration. The second initialisation and occupation is to be separated by at least 20 minutes, and preferably more than 60 minutes, from the first occupation. It also must be of at least </w:t>
      </w:r>
      <w:r w:rsidR="00FF0024" w:rsidRPr="002E426D">
        <w:t>one-minute</w:t>
      </w:r>
      <w:r w:rsidRPr="002E426D">
        <w:t xml:space="preserve"> duration.</w:t>
      </w:r>
    </w:p>
    <w:p w14:paraId="364BA2B3" w14:textId="44D00A47" w:rsidR="00C4002B" w:rsidRPr="002E426D" w:rsidRDefault="00C4002B" w:rsidP="00C04215">
      <w:pPr>
        <w:pStyle w:val="ListAlpha"/>
      </w:pPr>
      <w:r w:rsidRPr="002E426D">
        <w:t xml:space="preserve">The horizontal component of the differences between the two </w:t>
      </w:r>
      <w:r w:rsidR="007D2435">
        <w:t>N</w:t>
      </w:r>
      <w:r w:rsidRPr="002E426D">
        <w:t xml:space="preserve">RTK determinations should be comparable to the expected level of agreement that would normally be obtained from the GNSS equipment and RTK positioning technique. </w:t>
      </w:r>
      <w:r w:rsidR="000462D2">
        <w:t xml:space="preserve">The </w:t>
      </w:r>
      <w:r w:rsidR="00027291">
        <w:t>difference</w:t>
      </w:r>
      <w:r w:rsidRPr="002E426D">
        <w:t xml:space="preserve"> between two </w:t>
      </w:r>
      <w:r w:rsidR="007D2435">
        <w:t>N</w:t>
      </w:r>
      <w:r w:rsidRPr="002E426D">
        <w:t>RTK determinations should not exceed 0.05 metres.</w:t>
      </w:r>
    </w:p>
    <w:p w14:paraId="0EAD7D34" w14:textId="77777777" w:rsidR="002E426D" w:rsidRPr="00C453FD" w:rsidRDefault="002E426D" w:rsidP="00C04215">
      <w:pPr>
        <w:pStyle w:val="Heading4"/>
      </w:pPr>
      <w:r w:rsidRPr="00C453FD">
        <w:t>General survey marks in a cadastral survey</w:t>
      </w:r>
    </w:p>
    <w:p w14:paraId="30A8F501" w14:textId="2A3211E5" w:rsidR="002E426D" w:rsidRPr="002E426D" w:rsidRDefault="00C4002B" w:rsidP="002E426D">
      <w:pPr>
        <w:pStyle w:val="BodyText"/>
      </w:pPr>
      <w:r w:rsidRPr="002E426D">
        <w:t xml:space="preserve">For other general </w:t>
      </w:r>
      <w:r w:rsidR="0094482F">
        <w:t xml:space="preserve">survey </w:t>
      </w:r>
      <w:r w:rsidRPr="002E426D">
        <w:t>marks located within the cadastral survey, the observation times may be reduced, but suitable checking techniques are to be employed. A second initialisation and occupation of every mark is required.</w:t>
      </w:r>
    </w:p>
    <w:p w14:paraId="5CCBFB48" w14:textId="77777777" w:rsidR="002E426D" w:rsidRPr="002E426D" w:rsidRDefault="002E426D" w:rsidP="002E426D">
      <w:pPr>
        <w:pStyle w:val="Heading3"/>
        <w:numPr>
          <w:ilvl w:val="0"/>
          <w:numId w:val="0"/>
        </w:numPr>
      </w:pPr>
      <w:bookmarkStart w:id="34" w:name="_Toc519165137"/>
      <w:bookmarkStart w:id="35" w:name="_Toc107482445"/>
      <w:r w:rsidRPr="002E426D">
        <w:t>2.3.4 Verifying GNSS measurements</w:t>
      </w:r>
      <w:bookmarkEnd w:id="34"/>
      <w:bookmarkEnd w:id="35"/>
    </w:p>
    <w:p w14:paraId="1873E3C8" w14:textId="6BA40435" w:rsidR="00A43A61" w:rsidRPr="002E426D" w:rsidRDefault="00A43A61" w:rsidP="00A43A61">
      <w:pPr>
        <w:pStyle w:val="BodyText"/>
      </w:pPr>
      <w:r w:rsidRPr="002E426D">
        <w:t xml:space="preserve">All </w:t>
      </w:r>
      <w:r w:rsidR="007D2435">
        <w:t>MGA2020</w:t>
      </w:r>
      <w:r w:rsidRPr="002E426D">
        <w:t xml:space="preserve"> coordinate values derived from GNSS measurement</w:t>
      </w:r>
      <w:r>
        <w:t xml:space="preserve"> to determine </w:t>
      </w:r>
      <w:r w:rsidR="007D2435">
        <w:t>MGA2020</w:t>
      </w:r>
      <w:r>
        <w:t xml:space="preserve"> bearing datum</w:t>
      </w:r>
      <w:r w:rsidRPr="002E426D">
        <w:t xml:space="preserve"> must be verified by connecting to at least one existing SCN mark</w:t>
      </w:r>
      <w:r w:rsidR="000B31FE">
        <w:t xml:space="preserve"> which is</w:t>
      </w:r>
      <w:r w:rsidR="00956716">
        <w:t xml:space="preserve"> </w:t>
      </w:r>
      <w:r w:rsidR="00743EE7">
        <w:t xml:space="preserve">as </w:t>
      </w:r>
      <w:r w:rsidR="00E544AD">
        <w:t>near a</w:t>
      </w:r>
      <w:r w:rsidR="0078167B">
        <w:t>s</w:t>
      </w:r>
      <w:r w:rsidR="00E544AD">
        <w:t xml:space="preserve"> practi</w:t>
      </w:r>
      <w:r w:rsidR="00E91C88">
        <w:t xml:space="preserve">cable to the </w:t>
      </w:r>
      <w:r w:rsidR="00935A56">
        <w:t>site of the cada</w:t>
      </w:r>
      <w:r w:rsidR="00A879E2">
        <w:t xml:space="preserve">stral </w:t>
      </w:r>
      <w:r w:rsidR="00D92D2E">
        <w:t>survey</w:t>
      </w:r>
      <w:r w:rsidRPr="002E426D" w:rsidDel="00F36001">
        <w:t>.</w:t>
      </w:r>
      <w:r w:rsidR="00A879E2">
        <w:t xml:space="preserve"> </w:t>
      </w:r>
      <w:r w:rsidR="00C67D00">
        <w:t>Connection to SC</w:t>
      </w:r>
      <w:r w:rsidR="00DE5046">
        <w:t>N</w:t>
      </w:r>
      <w:r w:rsidR="00C67D00">
        <w:t xml:space="preserve"> marks </w:t>
      </w:r>
      <w:r w:rsidR="00F65C52">
        <w:t xml:space="preserve">remote </w:t>
      </w:r>
      <w:r w:rsidR="00A507C5">
        <w:t xml:space="preserve">from the cadastral survey and </w:t>
      </w:r>
      <w:r w:rsidR="00A67A31">
        <w:t xml:space="preserve">beyond that of </w:t>
      </w:r>
      <w:r w:rsidR="000E7E6C">
        <w:t>nearer</w:t>
      </w:r>
      <w:r w:rsidR="00FD29CE">
        <w:t xml:space="preserve"> practi</w:t>
      </w:r>
      <w:r w:rsidR="00624F37">
        <w:t xml:space="preserve">cable marks is not </w:t>
      </w:r>
      <w:r w:rsidR="000372B6">
        <w:t>permitted.</w:t>
      </w:r>
      <w:r w:rsidR="00681335">
        <w:t xml:space="preserve"> </w:t>
      </w:r>
      <w:r w:rsidR="00741E8D">
        <w:t xml:space="preserve"> </w:t>
      </w:r>
      <w:r w:rsidRPr="002E426D">
        <w:t xml:space="preserve">When connecting to SCN marks, the </w:t>
      </w:r>
      <w:r w:rsidR="007D2435">
        <w:t>MGA2020</w:t>
      </w:r>
      <w:r w:rsidRPr="002E426D">
        <w:t xml:space="preserve"> coordinates must be compared with the values published in SMES. A variation in the horizontal component of the coordinate difference of up to 0.10 metres is acceptable. This difference takes into consideration the likely uncertainty in GNSS measurement and uncertainty in the published coordinates.</w:t>
      </w:r>
    </w:p>
    <w:p w14:paraId="30F63557" w14:textId="0CB64261" w:rsidR="002E426D" w:rsidRPr="002E426D" w:rsidRDefault="00A43A61" w:rsidP="00A43A61">
      <w:pPr>
        <w:pStyle w:val="BodyText"/>
      </w:pPr>
      <w:r w:rsidRPr="002E426D">
        <w:t xml:space="preserve">Where this variation exceeds 0.10 metres, the surveyor </w:t>
      </w:r>
      <w:r w:rsidRPr="00FD4BB2">
        <w:rPr>
          <w:b/>
          <w:u w:val="single"/>
        </w:rPr>
        <w:t>must</w:t>
      </w:r>
      <w:r w:rsidR="004064F9">
        <w:t xml:space="preserve"> do both</w:t>
      </w:r>
      <w:r w:rsidR="00A470D6">
        <w:t xml:space="preserve"> of</w:t>
      </w:r>
      <w:r w:rsidR="004064F9">
        <w:t xml:space="preserve"> the following</w:t>
      </w:r>
      <w:r w:rsidRPr="002E426D">
        <w:t>:</w:t>
      </w:r>
    </w:p>
    <w:p w14:paraId="70692198" w14:textId="5D90A39E" w:rsidR="00854C8E" w:rsidRDefault="002E426D" w:rsidP="005461B8">
      <w:pPr>
        <w:pStyle w:val="ListAlpha"/>
        <w:numPr>
          <w:ilvl w:val="0"/>
          <w:numId w:val="18"/>
        </w:numPr>
      </w:pPr>
      <w:r w:rsidRPr="002E426D">
        <w:t>connect to at least one other SCN mark to</w:t>
      </w:r>
      <w:r w:rsidR="00BC62AB">
        <w:t xml:space="preserve"> ideally identify the cause of the difference</w:t>
      </w:r>
      <w:r w:rsidRPr="002E426D">
        <w:t xml:space="preserve"> </w:t>
      </w:r>
    </w:p>
    <w:p w14:paraId="0C3AC001" w14:textId="05E684B8" w:rsidR="002E426D" w:rsidRPr="002E426D" w:rsidRDefault="00055623" w:rsidP="005461B8">
      <w:pPr>
        <w:pStyle w:val="ListAlpha"/>
        <w:numPr>
          <w:ilvl w:val="0"/>
          <w:numId w:val="18"/>
        </w:numPr>
      </w:pPr>
      <w:r>
        <w:t xml:space="preserve">advise </w:t>
      </w:r>
      <w:r w:rsidR="004951D9">
        <w:t xml:space="preserve">SGV </w:t>
      </w:r>
      <w:r>
        <w:t>Geodesy</w:t>
      </w:r>
      <w:r w:rsidDel="004951D9">
        <w:t xml:space="preserve"> </w:t>
      </w:r>
      <w:r w:rsidR="002E426D" w:rsidRPr="002E426D">
        <w:t>of the discrepancy by email to smes.support@delwp.vic.gov.au</w:t>
      </w:r>
    </w:p>
    <w:p w14:paraId="44E49C89" w14:textId="777E49AD" w:rsidR="00A43A61" w:rsidRPr="002E426D" w:rsidRDefault="00794DCA" w:rsidP="00A43A61">
      <w:pPr>
        <w:pStyle w:val="BodyText"/>
      </w:pPr>
      <w:r>
        <w:t xml:space="preserve">SGV </w:t>
      </w:r>
      <w:r w:rsidR="00055623">
        <w:t xml:space="preserve">Geodesy </w:t>
      </w:r>
      <w:r w:rsidR="00A43A61" w:rsidRPr="002E426D">
        <w:t>will assess and endeavour to rec</w:t>
      </w:r>
      <w:r w:rsidR="00A43A61">
        <w:t>tify the reported anomaly</w:t>
      </w:r>
      <w:r w:rsidR="00A43A61" w:rsidRPr="002E426D">
        <w:t xml:space="preserve"> and improve the published coordinate and uncertainty values.</w:t>
      </w:r>
    </w:p>
    <w:p w14:paraId="11561A20" w14:textId="52F21424" w:rsidR="002E426D" w:rsidRPr="002E426D" w:rsidRDefault="00A43A61" w:rsidP="00A43A61">
      <w:pPr>
        <w:pStyle w:val="BodyText"/>
      </w:pPr>
      <w:r w:rsidRPr="002E426D">
        <w:t>Verification comparisons are to be reported upon in the licensed surveyor’s report</w:t>
      </w:r>
      <w:r w:rsidR="008F53BB">
        <w:t xml:space="preserve"> </w:t>
      </w:r>
      <w:r w:rsidR="00605C24">
        <w:t>of</w:t>
      </w:r>
      <w:r w:rsidR="008F53BB">
        <w:t xml:space="preserve"> the cadastral survey</w:t>
      </w:r>
      <w:r w:rsidRPr="002E426D">
        <w:t>.</w:t>
      </w:r>
      <w:r w:rsidR="006508C6">
        <w:t xml:space="preserve">  See section 5 – Licensed Surveyor’s Report.</w:t>
      </w:r>
    </w:p>
    <w:p w14:paraId="2F34F5BF" w14:textId="0E42580C" w:rsidR="002E426D" w:rsidRPr="002E426D" w:rsidRDefault="002E426D" w:rsidP="002E426D">
      <w:pPr>
        <w:pStyle w:val="Heading3"/>
        <w:numPr>
          <w:ilvl w:val="0"/>
          <w:numId w:val="0"/>
        </w:numPr>
      </w:pPr>
      <w:bookmarkStart w:id="36" w:name="_Toc519165138"/>
      <w:bookmarkStart w:id="37" w:name="_Toc107482446"/>
      <w:r w:rsidRPr="002E426D">
        <w:t xml:space="preserve">2.3.5 Deriving bearing and ground distance from </w:t>
      </w:r>
      <w:r w:rsidR="007D2435">
        <w:t>GNSS</w:t>
      </w:r>
      <w:r w:rsidR="007D2435" w:rsidRPr="002E426D">
        <w:t xml:space="preserve"> </w:t>
      </w:r>
      <w:r w:rsidRPr="002E426D">
        <w:t>positioning</w:t>
      </w:r>
      <w:bookmarkEnd w:id="36"/>
      <w:bookmarkEnd w:id="37"/>
    </w:p>
    <w:p w14:paraId="1DC47C1A" w14:textId="22388254" w:rsidR="00A43A61" w:rsidRPr="002E426D" w:rsidRDefault="00A43A61" w:rsidP="00A43A61">
      <w:pPr>
        <w:pStyle w:val="BodyText"/>
      </w:pPr>
      <w:r w:rsidRPr="002E426D">
        <w:t xml:space="preserve">Unlike bearing and distance measurements obtained using a theodolite/EDM or total station, bearings and distances derived from </w:t>
      </w:r>
      <w:r w:rsidR="007D2435">
        <w:t xml:space="preserve">GNSS </w:t>
      </w:r>
      <w:r w:rsidRPr="002E426D">
        <w:t>positioning techniques are based upon relative differences of absolute positions. Since the respective positions each have an associated uncertainty, it is essential to keep in mind the way in which uncertainty propagates into GNSS-derived bearings and distances.</w:t>
      </w:r>
    </w:p>
    <w:p w14:paraId="15D9B183" w14:textId="6CEC8C4E" w:rsidR="002E426D" w:rsidRDefault="00A43A61" w:rsidP="00A43A61">
      <w:pPr>
        <w:pStyle w:val="BodyText"/>
      </w:pPr>
      <w:r w:rsidRPr="002E426D">
        <w:t xml:space="preserve">A surveyor must show on the abstract of field records the derived connection from the SCN mark (used for verification purposes) to </w:t>
      </w:r>
      <w:r w:rsidR="00E30C9D">
        <w:t xml:space="preserve">at least </w:t>
      </w:r>
      <w:r w:rsidRPr="002E426D">
        <w:t xml:space="preserve">one of the survey control marks (PM or PCM) in the survey. The connection shown must consist of the </w:t>
      </w:r>
      <w:r w:rsidR="007D2435">
        <w:t>MGA2020</w:t>
      </w:r>
      <w:r w:rsidRPr="002E426D">
        <w:t xml:space="preserve"> bearing and </w:t>
      </w:r>
      <w:r w:rsidRPr="00C04215">
        <w:rPr>
          <w:b/>
        </w:rPr>
        <w:t>ground</w:t>
      </w:r>
      <w:r w:rsidRPr="004064F9">
        <w:t xml:space="preserve"> </w:t>
      </w:r>
      <w:r>
        <w:t>distance</w:t>
      </w:r>
      <w:r w:rsidR="00451280">
        <w:t xml:space="preserve"> (</w:t>
      </w:r>
      <w:r w:rsidR="00521D13">
        <w:t xml:space="preserve">grid distance </w:t>
      </w:r>
      <w:r w:rsidR="00FE331F">
        <w:t>mu</w:t>
      </w:r>
      <w:r w:rsidR="00BE4470">
        <w:t xml:space="preserve">ltiplied by mean combined </w:t>
      </w:r>
      <w:r w:rsidR="003E0E00">
        <w:t>scale factor</w:t>
      </w:r>
      <w:r w:rsidR="00174447">
        <w:t xml:space="preserve"> </w:t>
      </w:r>
      <w:r w:rsidR="00A77D7D">
        <w:t>and what would be measured in the field</w:t>
      </w:r>
      <w:r w:rsidR="00451280">
        <w:t xml:space="preserve">) </w:t>
      </w:r>
      <w:r>
        <w:t>and the distance must be accompanied by the description ‘Ground’ on the abstract.</w:t>
      </w:r>
      <w:r w:rsidR="00696957">
        <w:t xml:space="preserve">  See </w:t>
      </w:r>
      <w:r w:rsidR="00D57C7C">
        <w:t>section 6.3 – Format of the abstract of field records.</w:t>
      </w:r>
    </w:p>
    <w:p w14:paraId="74DE7645" w14:textId="7B754EC4" w:rsidR="002E426D" w:rsidRPr="002E426D" w:rsidRDefault="002E426D" w:rsidP="002E426D">
      <w:pPr>
        <w:pStyle w:val="Heading2"/>
        <w:numPr>
          <w:ilvl w:val="0"/>
          <w:numId w:val="0"/>
        </w:numPr>
      </w:pPr>
      <w:bookmarkStart w:id="38" w:name="_Toc519165139"/>
      <w:bookmarkStart w:id="39" w:name="_Toc107482447"/>
      <w:r w:rsidRPr="002E426D">
        <w:lastRenderedPageBreak/>
        <w:t xml:space="preserve">2.4 Cadastral surveys exempt from connection to </w:t>
      </w:r>
      <w:bookmarkEnd w:id="38"/>
      <w:r w:rsidR="007D2435">
        <w:t>MGA2020</w:t>
      </w:r>
      <w:bookmarkEnd w:id="39"/>
    </w:p>
    <w:p w14:paraId="156C3D5D" w14:textId="5E5B9EC7" w:rsidR="002E426D" w:rsidRPr="002E426D" w:rsidRDefault="002E426D" w:rsidP="002E426D">
      <w:pPr>
        <w:pStyle w:val="BodyText"/>
      </w:pPr>
      <w:r w:rsidRPr="002E426D">
        <w:t xml:space="preserve">Connection to </w:t>
      </w:r>
      <w:r w:rsidR="007D2435">
        <w:t>MGA2020</w:t>
      </w:r>
      <w:r w:rsidRPr="002E426D">
        <w:t xml:space="preserve"> is not required for surveys supporting:</w:t>
      </w:r>
    </w:p>
    <w:p w14:paraId="747ADBD8" w14:textId="07369357" w:rsidR="002E426D" w:rsidRPr="002E426D" w:rsidRDefault="0F1B809C" w:rsidP="005461B8">
      <w:pPr>
        <w:pStyle w:val="ListAlpha"/>
        <w:numPr>
          <w:ilvl w:val="0"/>
          <w:numId w:val="19"/>
        </w:numPr>
      </w:pPr>
      <w:r>
        <w:t xml:space="preserve">partial </w:t>
      </w:r>
      <w:r w:rsidR="17013504">
        <w:t>survey subdivisions that create one small lot from a significantly larger allotment (applicable primarily to a rural environment)</w:t>
      </w:r>
      <w:r w:rsidR="714741DE">
        <w:t>, or</w:t>
      </w:r>
    </w:p>
    <w:p w14:paraId="2850DD1D" w14:textId="0F207C57" w:rsidR="002E426D" w:rsidRPr="002E426D" w:rsidRDefault="00ED1FCC" w:rsidP="00ED1FCC">
      <w:pPr>
        <w:pStyle w:val="ListAlpha"/>
      </w:pPr>
      <w:r>
        <w:t xml:space="preserve">Records </w:t>
      </w:r>
      <w:r w:rsidR="002E426D" w:rsidRPr="002E426D">
        <w:t>of having re-established a cadastral boundary pursuant to Regulation 16 of the Surveying (Cadastral Surveys) Regulations 2015.</w:t>
      </w:r>
    </w:p>
    <w:p w14:paraId="413F6DE3" w14:textId="7BE70F95" w:rsidR="002E426D" w:rsidRPr="002E426D" w:rsidRDefault="002E426D" w:rsidP="002E426D">
      <w:pPr>
        <w:pStyle w:val="BodyText"/>
      </w:pPr>
      <w:r w:rsidRPr="002E426D">
        <w:t xml:space="preserve">However, where SCN marks exist within the vicinity of a partial or re-establishment survey or GNSS equipment is used in the survey, surveyors are encouraged to connect to those marks and bring the survey onto </w:t>
      </w:r>
      <w:r w:rsidR="007D2435">
        <w:t>MGA2020</w:t>
      </w:r>
      <w:r w:rsidRPr="002E426D">
        <w:t xml:space="preserve"> bearing datum.</w:t>
      </w:r>
    </w:p>
    <w:p w14:paraId="39677AD4" w14:textId="1340F184" w:rsidR="002E426D" w:rsidRPr="002E426D" w:rsidRDefault="002E426D" w:rsidP="002E426D">
      <w:pPr>
        <w:pStyle w:val="Heading2"/>
        <w:numPr>
          <w:ilvl w:val="1"/>
          <w:numId w:val="0"/>
        </w:numPr>
      </w:pPr>
      <w:bookmarkStart w:id="40" w:name="_Toc519165140"/>
      <w:bookmarkStart w:id="41" w:name="_Toc107482448"/>
      <w:r w:rsidRPr="002E426D">
        <w:t xml:space="preserve">2.5 Permanent </w:t>
      </w:r>
      <w:bookmarkEnd w:id="40"/>
      <w:r w:rsidR="001078EF">
        <w:t>marks</w:t>
      </w:r>
      <w:bookmarkEnd w:id="41"/>
    </w:p>
    <w:p w14:paraId="51DFD6EE" w14:textId="0D2C520F" w:rsidR="002E426D" w:rsidRPr="002E426D" w:rsidRDefault="002E426D" w:rsidP="002E426D">
      <w:pPr>
        <w:pStyle w:val="Heading3"/>
        <w:numPr>
          <w:ilvl w:val="2"/>
          <w:numId w:val="0"/>
        </w:numPr>
      </w:pPr>
      <w:bookmarkStart w:id="42" w:name="_Toc519165141"/>
      <w:bookmarkStart w:id="43" w:name="_Toc107482449"/>
      <w:r w:rsidRPr="002E426D">
        <w:t xml:space="preserve">2.5.1 Registration of new and/or unregistered </w:t>
      </w:r>
      <w:r w:rsidR="00650065">
        <w:t>p</w:t>
      </w:r>
      <w:r w:rsidR="00650065" w:rsidRPr="002E426D">
        <w:t xml:space="preserve">ermanent </w:t>
      </w:r>
      <w:bookmarkEnd w:id="42"/>
      <w:r w:rsidR="00650065">
        <w:t>m</w:t>
      </w:r>
      <w:r>
        <w:t>arks</w:t>
      </w:r>
      <w:bookmarkEnd w:id="43"/>
    </w:p>
    <w:p w14:paraId="13453FFB" w14:textId="2EFCE0B3" w:rsidR="002E426D" w:rsidRPr="002E426D" w:rsidRDefault="00A43A61" w:rsidP="002E426D">
      <w:pPr>
        <w:pStyle w:val="BodyText"/>
      </w:pPr>
      <w:r w:rsidRPr="002E426D">
        <w:t>In acco</w:t>
      </w:r>
      <w:r>
        <w:t>rdance with Regulations 6 and 7 of the</w:t>
      </w:r>
      <w:r w:rsidRPr="002E426D">
        <w:t xml:space="preserve"> Survey Co-ordination Regulations 2014, where new </w:t>
      </w:r>
      <w:r w:rsidR="00B67C9B">
        <w:t>p</w:t>
      </w:r>
      <w:r w:rsidR="004064F9">
        <w:t xml:space="preserve">ermanent </w:t>
      </w:r>
      <w:r w:rsidR="00B67C9B">
        <w:t>m</w:t>
      </w:r>
      <w:r w:rsidR="004064F9">
        <w:t>ark</w:t>
      </w:r>
      <w:r>
        <w:t>s</w:t>
      </w:r>
      <w:r w:rsidRPr="002E426D" w:rsidDel="00B67C9B">
        <w:t xml:space="preserve"> </w:t>
      </w:r>
      <w:r w:rsidRPr="002E426D">
        <w:t xml:space="preserve">are established in a cadastral survey, or unregistered </w:t>
      </w:r>
      <w:r>
        <w:t>PM</w:t>
      </w:r>
      <w:r w:rsidRPr="002E426D">
        <w:t xml:space="preserve">s are found and connected to, surveyors </w:t>
      </w:r>
      <w:r w:rsidR="004064F9">
        <w:t>must do all the following</w:t>
      </w:r>
      <w:r w:rsidRPr="002E426D">
        <w:t>:</w:t>
      </w:r>
    </w:p>
    <w:p w14:paraId="62B439A7" w14:textId="7CD166C1" w:rsidR="002E426D" w:rsidRPr="002E426D" w:rsidRDefault="002E426D" w:rsidP="005461B8">
      <w:pPr>
        <w:pStyle w:val="ListAlpha"/>
        <w:numPr>
          <w:ilvl w:val="0"/>
          <w:numId w:val="20"/>
        </w:numPr>
      </w:pPr>
      <w:r w:rsidRPr="002E426D">
        <w:t>obtain an allocated number for the PM using SMES</w:t>
      </w:r>
    </w:p>
    <w:p w14:paraId="3714A1B9" w14:textId="3D685FAE" w:rsidR="002E426D" w:rsidRPr="002E426D" w:rsidRDefault="002E426D" w:rsidP="00ED1FCC">
      <w:pPr>
        <w:pStyle w:val="ListAlpha"/>
      </w:pPr>
      <w:r>
        <w:t>prepare an Original Permanent Mark Sk</w:t>
      </w:r>
      <w:r w:rsidR="00055623">
        <w:t xml:space="preserve">etch Plan and lodge it with </w:t>
      </w:r>
      <w:r>
        <w:t>Surveyor-General Victoria using SMES within one month of the establishment or location of the mark</w:t>
      </w:r>
    </w:p>
    <w:p w14:paraId="2D8CF8D2" w14:textId="6E1A5B72" w:rsidR="002E426D" w:rsidRPr="002E426D" w:rsidRDefault="002E426D" w:rsidP="00ED1FCC">
      <w:pPr>
        <w:pStyle w:val="ListAlpha"/>
      </w:pPr>
      <w:r w:rsidRPr="002E426D">
        <w:t xml:space="preserve">include the registration number of the </w:t>
      </w:r>
      <w:r w:rsidR="00347424">
        <w:t xml:space="preserve">PM </w:t>
      </w:r>
      <w:r w:rsidRPr="002E426D">
        <w:t>on the sketch plan and the plan and survey documents associated with the survey.</w:t>
      </w:r>
    </w:p>
    <w:p w14:paraId="14325620" w14:textId="3BD98D7E" w:rsidR="002E426D" w:rsidRDefault="00A43A61" w:rsidP="002E426D">
      <w:pPr>
        <w:pStyle w:val="BodyText"/>
      </w:pPr>
      <w:r w:rsidRPr="002E426D">
        <w:t xml:space="preserve">SMES should be used to determine whether a </w:t>
      </w:r>
      <w:r w:rsidR="00BA1CA1">
        <w:t>PM</w:t>
      </w:r>
      <w:r w:rsidRPr="002E426D">
        <w:t xml:space="preserve"> is registered or not. If a </w:t>
      </w:r>
      <w:r w:rsidR="00BA1CA1">
        <w:t>PM</w:t>
      </w:r>
      <w:r w:rsidRPr="002E426D">
        <w:t xml:space="preserve"> is not recorded in SMES, it can be accepted as being unregistered and dealt with in accordance with this section.</w:t>
      </w:r>
    </w:p>
    <w:p w14:paraId="68BD3D32" w14:textId="22245714" w:rsidR="00197220" w:rsidRPr="002E426D" w:rsidRDefault="00197220" w:rsidP="002E426D">
      <w:pPr>
        <w:pStyle w:val="BodyText"/>
      </w:pPr>
      <w:r>
        <w:t xml:space="preserve">Surveyors are also encouraged to prepare supplementary sketch plans for PMs when the existing sketch is no longer consistent with the situation in the local area. Supplementary </w:t>
      </w:r>
      <w:r w:rsidR="004A7A2E">
        <w:t xml:space="preserve">PM </w:t>
      </w:r>
      <w:r>
        <w:t xml:space="preserve">sketch plans can be submitted to SMES as an update to an existing mark. Through SMES surveyors can update the status of PMs, provide additional details, and submit supplementary </w:t>
      </w:r>
      <w:r w:rsidR="004A7A2E">
        <w:t xml:space="preserve">PM </w:t>
      </w:r>
      <w:r>
        <w:t xml:space="preserve">sketch plans, photos and GNSS data for processing and inclusion in the Victorian SCN. </w:t>
      </w:r>
    </w:p>
    <w:p w14:paraId="6A1EC830" w14:textId="77777777" w:rsidR="002E426D" w:rsidRPr="002E426D" w:rsidRDefault="002E426D" w:rsidP="002E426D">
      <w:pPr>
        <w:pStyle w:val="Heading3"/>
        <w:numPr>
          <w:ilvl w:val="0"/>
          <w:numId w:val="0"/>
        </w:numPr>
      </w:pPr>
      <w:bookmarkStart w:id="44" w:name="_Toc519165142"/>
      <w:bookmarkStart w:id="45" w:name="_Toc107482450"/>
      <w:r w:rsidRPr="002E426D">
        <w:t>2.5.2 Provision of Permanent Mark information on survey documents</w:t>
      </w:r>
      <w:bookmarkEnd w:id="44"/>
      <w:bookmarkEnd w:id="45"/>
    </w:p>
    <w:p w14:paraId="39F2CCFA" w14:textId="3FF14529" w:rsidR="002E426D" w:rsidRPr="002E426D" w:rsidRDefault="00A43A61" w:rsidP="002E426D">
      <w:pPr>
        <w:pStyle w:val="BodyText"/>
      </w:pPr>
      <w:r>
        <w:t>The D</w:t>
      </w:r>
      <w:r w:rsidR="004064F9">
        <w:t xml:space="preserve">igital </w:t>
      </w:r>
      <w:r>
        <w:t>C</w:t>
      </w:r>
      <w:r w:rsidR="004064F9">
        <w:t xml:space="preserve">adastre </w:t>
      </w:r>
      <w:r>
        <w:t>M</w:t>
      </w:r>
      <w:r w:rsidR="004064F9">
        <w:t>odernisation</w:t>
      </w:r>
      <w:r>
        <w:t xml:space="preserve"> project aims to improve</w:t>
      </w:r>
      <w:r w:rsidRPr="002E426D">
        <w:t xml:space="preserve"> the spatial accuracy of the </w:t>
      </w:r>
      <w:r>
        <w:t>digital cadastre</w:t>
      </w:r>
      <w:r w:rsidRPr="002E426D">
        <w:t xml:space="preserve"> through the capture of surveyor’s observa</w:t>
      </w:r>
      <w:r>
        <w:t>tions and connection to the SCN. I</w:t>
      </w:r>
      <w:r w:rsidRPr="002E426D">
        <w:t xml:space="preserve">nformation required </w:t>
      </w:r>
      <w:r>
        <w:t>from</w:t>
      </w:r>
      <w:r w:rsidRPr="002E426D">
        <w:t xml:space="preserve"> surveyor</w:t>
      </w:r>
      <w:r>
        <w:t>s</w:t>
      </w:r>
      <w:r w:rsidRPr="002E426D">
        <w:t xml:space="preserve"> will be their observations to the SCN marks located within the survey and the provision of the PM and PCM number/s on the survey documentation.</w:t>
      </w:r>
    </w:p>
    <w:p w14:paraId="32AE701B" w14:textId="02547199" w:rsidR="002E426D" w:rsidRPr="002E426D" w:rsidRDefault="002E426D" w:rsidP="002E426D">
      <w:pPr>
        <w:pStyle w:val="BodyText"/>
      </w:pPr>
      <w:r w:rsidRPr="002E426D">
        <w:t xml:space="preserve">When a </w:t>
      </w:r>
      <w:r w:rsidR="009A250C">
        <w:t>PM</w:t>
      </w:r>
      <w:r w:rsidRPr="002E426D">
        <w:t xml:space="preserve"> is connected to in a cadastral survey, surveyors </w:t>
      </w:r>
      <w:r w:rsidR="004064F9">
        <w:t>must do all the following</w:t>
      </w:r>
      <w:r w:rsidRPr="002E426D">
        <w:t>:</w:t>
      </w:r>
    </w:p>
    <w:p w14:paraId="690F9B1D" w14:textId="17887605" w:rsidR="002E426D" w:rsidRPr="002E426D" w:rsidRDefault="00A43A61" w:rsidP="005461B8">
      <w:pPr>
        <w:pStyle w:val="ListAlpha"/>
        <w:numPr>
          <w:ilvl w:val="0"/>
          <w:numId w:val="21"/>
        </w:numPr>
      </w:pPr>
      <w:r w:rsidRPr="002E426D">
        <w:t xml:space="preserve">check that the </w:t>
      </w:r>
      <w:r w:rsidR="009A250C">
        <w:t>PM</w:t>
      </w:r>
      <w:r w:rsidRPr="002E426D">
        <w:t xml:space="preserve"> is registered. If the surveyor finds that the </w:t>
      </w:r>
      <w:r w:rsidR="009A250C">
        <w:t>PM</w:t>
      </w:r>
      <w:r w:rsidRPr="002E426D">
        <w:t xml:space="preserve"> is not registered, the surveyor must register the </w:t>
      </w:r>
      <w:r w:rsidR="009A250C">
        <w:t>PM</w:t>
      </w:r>
      <w:r w:rsidRPr="002E426D">
        <w:t xml:space="preserve"> in accordance with 2.5.1 above</w:t>
      </w:r>
    </w:p>
    <w:p w14:paraId="16BEA98A" w14:textId="27272A1A" w:rsidR="002E426D" w:rsidRDefault="00A43A61" w:rsidP="00ED1FCC">
      <w:pPr>
        <w:pStyle w:val="ListAlpha"/>
      </w:pPr>
      <w:r>
        <w:t xml:space="preserve">show the connection to the </w:t>
      </w:r>
      <w:r w:rsidR="009A250C">
        <w:t>PM</w:t>
      </w:r>
      <w:r>
        <w:t xml:space="preserve"> on the abstract of field records or </w:t>
      </w:r>
      <w:r w:rsidR="00E93715">
        <w:t>R</w:t>
      </w:r>
      <w:r w:rsidR="1ADFF561">
        <w:t xml:space="preserve">ecord of having </w:t>
      </w:r>
      <w:r w:rsidR="00BD0B78">
        <w:t>re</w:t>
      </w:r>
      <w:r w:rsidR="00516AB5">
        <w:t>-</w:t>
      </w:r>
      <w:r w:rsidR="1ADFF561">
        <w:t xml:space="preserve">established a cadastral boundary </w:t>
      </w:r>
      <w:r w:rsidR="00516AB5">
        <w:t>(</w:t>
      </w:r>
      <w:r>
        <w:t>RE Plan</w:t>
      </w:r>
      <w:r w:rsidR="1ADFF561">
        <w:t>)</w:t>
      </w:r>
    </w:p>
    <w:p w14:paraId="2B7ACC3B" w14:textId="108E49A4" w:rsidR="00A43A61" w:rsidRPr="002E426D" w:rsidRDefault="006A1643" w:rsidP="00ED1FCC">
      <w:pPr>
        <w:pStyle w:val="ListAlpha"/>
      </w:pPr>
      <w:r>
        <w:t>reference</w:t>
      </w:r>
      <w:r w:rsidRPr="002E426D">
        <w:t xml:space="preserve"> </w:t>
      </w:r>
      <w:r w:rsidR="00A43A61" w:rsidRPr="002E426D">
        <w:t xml:space="preserve">the </w:t>
      </w:r>
      <w:r w:rsidR="009A250C">
        <w:t>PM</w:t>
      </w:r>
      <w:r w:rsidR="00A43A61" w:rsidRPr="002E426D">
        <w:t xml:space="preserve"> </w:t>
      </w:r>
      <w:r>
        <w:t>numb</w:t>
      </w:r>
      <w:r w:rsidR="009D7632">
        <w:t xml:space="preserve">er </w:t>
      </w:r>
      <w:r w:rsidR="00A43A61" w:rsidRPr="002E426D">
        <w:t>on the survey documents (abstract of field records, RE Plan and licensed surveyor’s re</w:t>
      </w:r>
      <w:r w:rsidR="00A43A61">
        <w:t>port)</w:t>
      </w:r>
      <w:r w:rsidR="00A43A61" w:rsidRPr="002E426D">
        <w:t>.</w:t>
      </w:r>
    </w:p>
    <w:p w14:paraId="20F9B6A6" w14:textId="164D2BD9" w:rsidR="002E426D" w:rsidRPr="002E426D" w:rsidRDefault="002E426D" w:rsidP="002E426D">
      <w:pPr>
        <w:pStyle w:val="Heading2"/>
        <w:numPr>
          <w:ilvl w:val="1"/>
          <w:numId w:val="0"/>
        </w:numPr>
      </w:pPr>
      <w:bookmarkStart w:id="46" w:name="_Toc519165143"/>
      <w:bookmarkStart w:id="47" w:name="_Toc107482451"/>
      <w:r w:rsidRPr="002E426D">
        <w:t xml:space="preserve">2.6 Primary </w:t>
      </w:r>
      <w:r w:rsidR="001078EF">
        <w:t>c</w:t>
      </w:r>
      <w:r w:rsidR="001078EF" w:rsidRPr="002E426D">
        <w:t xml:space="preserve">adastral </w:t>
      </w:r>
      <w:bookmarkEnd w:id="46"/>
      <w:r w:rsidR="001078EF">
        <w:t>marks</w:t>
      </w:r>
      <w:bookmarkEnd w:id="47"/>
    </w:p>
    <w:p w14:paraId="26E0AF29" w14:textId="54CAC045" w:rsidR="002E426D" w:rsidRPr="002E426D" w:rsidRDefault="002E426D" w:rsidP="002E426D">
      <w:pPr>
        <w:pStyle w:val="Heading3"/>
        <w:numPr>
          <w:ilvl w:val="2"/>
          <w:numId w:val="0"/>
        </w:numPr>
      </w:pPr>
      <w:bookmarkStart w:id="48" w:name="_Toc519165144"/>
      <w:bookmarkStart w:id="49" w:name="_Toc107482452"/>
      <w:r w:rsidRPr="002E426D">
        <w:t xml:space="preserve">2.6.1 What is a </w:t>
      </w:r>
      <w:r w:rsidR="001078EF">
        <w:t>p</w:t>
      </w:r>
      <w:r w:rsidR="001078EF" w:rsidRPr="002E426D">
        <w:t xml:space="preserve">rimary </w:t>
      </w:r>
      <w:r w:rsidR="001078EF">
        <w:t>c</w:t>
      </w:r>
      <w:r w:rsidR="001078EF" w:rsidRPr="002E426D">
        <w:t xml:space="preserve">adastral </w:t>
      </w:r>
      <w:r w:rsidR="001078EF">
        <w:t>mark</w:t>
      </w:r>
      <w:r w:rsidRPr="002E426D">
        <w:t>?</w:t>
      </w:r>
      <w:bookmarkEnd w:id="48"/>
      <w:bookmarkEnd w:id="49"/>
    </w:p>
    <w:p w14:paraId="14AC7BDC" w14:textId="39BBC151" w:rsidR="002E426D" w:rsidRPr="002E426D" w:rsidRDefault="004064F9" w:rsidP="002E426D">
      <w:pPr>
        <w:pStyle w:val="BodyText"/>
      </w:pPr>
      <w:r>
        <w:t xml:space="preserve">A </w:t>
      </w:r>
      <w:r w:rsidR="00A6685C">
        <w:t>p</w:t>
      </w:r>
      <w:r w:rsidR="00A43A61">
        <w:t xml:space="preserve">rimary </w:t>
      </w:r>
      <w:r w:rsidR="00A6685C">
        <w:t>c</w:t>
      </w:r>
      <w:r w:rsidR="00A43A61">
        <w:t xml:space="preserve">adastral </w:t>
      </w:r>
      <w:r w:rsidR="00A6685C">
        <w:t>m</w:t>
      </w:r>
      <w:r w:rsidR="00A43A61">
        <w:t>ark</w:t>
      </w:r>
      <w:r>
        <w:t xml:space="preserve"> (PCM)</w:t>
      </w:r>
      <w:r w:rsidR="00A43A61">
        <w:t xml:space="preserve"> </w:t>
      </w:r>
      <w:r>
        <w:t>is a</w:t>
      </w:r>
      <w:r w:rsidRPr="002E426D">
        <w:t xml:space="preserve"> </w:t>
      </w:r>
      <w:r w:rsidR="00A43A61" w:rsidRPr="002E426D">
        <w:t>survey mark of a permanent nature that can be connected to as part of a cadastral survey to satisfy the</w:t>
      </w:r>
      <w:r w:rsidR="00A43A61">
        <w:t xml:space="preserve"> monumentation requirements of Regulation 11(3) of the</w:t>
      </w:r>
      <w:r w:rsidR="00A43A61" w:rsidRPr="002E426D">
        <w:t xml:space="preserve"> Surveying (Cadastral Surveys) Regulations 2015. To qualify as a PCM, a survey mark must be</w:t>
      </w:r>
      <w:r w:rsidR="00ED1FCC">
        <w:t xml:space="preserve"> </w:t>
      </w:r>
      <w:r w:rsidR="00916D15">
        <w:t>all of the following</w:t>
      </w:r>
      <w:r w:rsidR="00A43A61" w:rsidRPr="002E426D">
        <w:t>:</w:t>
      </w:r>
    </w:p>
    <w:p w14:paraId="381850BC" w14:textId="74DA3DC3" w:rsidR="002E426D" w:rsidRPr="002E426D" w:rsidRDefault="002E426D" w:rsidP="005461B8">
      <w:pPr>
        <w:pStyle w:val="ListAlpha"/>
        <w:numPr>
          <w:ilvl w:val="0"/>
          <w:numId w:val="25"/>
        </w:numPr>
      </w:pPr>
      <w:r w:rsidRPr="002E426D">
        <w:t>made of a durable material</w:t>
      </w:r>
    </w:p>
    <w:p w14:paraId="17DDFD6A" w14:textId="79744E84" w:rsidR="002E426D" w:rsidRPr="002E426D" w:rsidRDefault="002E426D" w:rsidP="00916D15">
      <w:pPr>
        <w:pStyle w:val="ListAlpha"/>
      </w:pPr>
      <w:r w:rsidRPr="002E426D">
        <w:t>permanent and stable in construction</w:t>
      </w:r>
    </w:p>
    <w:p w14:paraId="3A4F7911" w14:textId="21C57CBB" w:rsidR="002E426D" w:rsidRPr="002E426D" w:rsidRDefault="002E426D" w:rsidP="00916D15">
      <w:pPr>
        <w:pStyle w:val="ListAlpha"/>
      </w:pPr>
      <w:r w:rsidRPr="002E426D">
        <w:t>placed so that it can be readily found and accessed</w:t>
      </w:r>
    </w:p>
    <w:p w14:paraId="15E44570" w14:textId="77777777" w:rsidR="002E426D" w:rsidRPr="002E426D" w:rsidRDefault="002E426D" w:rsidP="00916D15">
      <w:pPr>
        <w:pStyle w:val="ListAlpha"/>
      </w:pPr>
      <w:r w:rsidRPr="002E426D">
        <w:lastRenderedPageBreak/>
        <w:t>placed such that it does not present a hazard to the public.</w:t>
      </w:r>
    </w:p>
    <w:p w14:paraId="71489F5E" w14:textId="5D5C52B8" w:rsidR="002E426D" w:rsidRDefault="00A43A61" w:rsidP="002E426D">
      <w:pPr>
        <w:pStyle w:val="BodyText"/>
      </w:pPr>
      <w:r w:rsidRPr="002E426D">
        <w:t>When establishing PCMs, surveyors should endeavour to place them in locations where they are not likely to be damaged or destroyed</w:t>
      </w:r>
      <w:r w:rsidR="004064F9">
        <w:t>,</w:t>
      </w:r>
      <w:r w:rsidRPr="002E426D">
        <w:t xml:space="preserve"> such as in concrete kerbs and other places away from pedestrian or vehicular traffic. Surveyors should also endeavour to establish PCMs in </w:t>
      </w:r>
      <w:r w:rsidR="001A7599">
        <w:t>locations su</w:t>
      </w:r>
      <w:r w:rsidR="00C754D8">
        <w:t xml:space="preserve">itable for </w:t>
      </w:r>
      <w:r w:rsidRPr="002E426D">
        <w:t>GNSS</w:t>
      </w:r>
      <w:r w:rsidR="00C754D8">
        <w:t xml:space="preserve"> observation</w:t>
      </w:r>
      <w:r w:rsidRPr="002E426D">
        <w:t>.</w:t>
      </w:r>
    </w:p>
    <w:p w14:paraId="292FE85C" w14:textId="77777777" w:rsidR="002E426D" w:rsidRPr="002E426D" w:rsidRDefault="002E426D" w:rsidP="002E426D">
      <w:pPr>
        <w:pStyle w:val="BodyText"/>
      </w:pPr>
      <w:r w:rsidRPr="002E426D">
        <w:t>Marks suitable for nomination as PCMs include:</w:t>
      </w:r>
    </w:p>
    <w:p w14:paraId="2DF1CE91" w14:textId="3748D24F" w:rsidR="002E426D" w:rsidRPr="002E426D" w:rsidRDefault="002E426D" w:rsidP="005461B8">
      <w:pPr>
        <w:pStyle w:val="ListAlpha"/>
        <w:numPr>
          <w:ilvl w:val="0"/>
          <w:numId w:val="22"/>
        </w:numPr>
      </w:pPr>
      <w:r w:rsidRPr="002E426D">
        <w:t>For hard artificial surfaces (e.g. concrete, brick and stone):</w:t>
      </w:r>
    </w:p>
    <w:p w14:paraId="308E4C8B" w14:textId="3FB67A96" w:rsidR="002E426D" w:rsidRPr="002E426D" w:rsidRDefault="002E426D" w:rsidP="00916D15">
      <w:pPr>
        <w:pStyle w:val="ListAlpha2"/>
      </w:pPr>
      <w:r w:rsidRPr="002E426D">
        <w:t>aluminium rivets</w:t>
      </w:r>
    </w:p>
    <w:p w14:paraId="5E1B4F5B" w14:textId="08AB6B42" w:rsidR="002E426D" w:rsidRPr="002E426D" w:rsidRDefault="002E426D" w:rsidP="00916D15">
      <w:pPr>
        <w:pStyle w:val="ListAlpha2"/>
      </w:pPr>
      <w:r w:rsidRPr="002E426D">
        <w:t>hardened survey nails</w:t>
      </w:r>
    </w:p>
    <w:p w14:paraId="58C02E3F" w14:textId="2A738816" w:rsidR="002E426D" w:rsidRPr="002E426D" w:rsidRDefault="002E426D" w:rsidP="00916D15">
      <w:pPr>
        <w:pStyle w:val="ListAlpha2"/>
      </w:pPr>
      <w:r w:rsidRPr="002E426D">
        <w:t>expanding metal dowels with a collar</w:t>
      </w:r>
    </w:p>
    <w:p w14:paraId="5FBB1F12" w14:textId="43E809D5" w:rsidR="002E426D" w:rsidRPr="002E426D" w:rsidRDefault="002E426D" w:rsidP="00916D15">
      <w:pPr>
        <w:pStyle w:val="ListAlpha2"/>
      </w:pPr>
      <w:r w:rsidRPr="002E426D">
        <w:t>drill holes at least 10mm deep with wings</w:t>
      </w:r>
    </w:p>
    <w:p w14:paraId="28A3DCDE" w14:textId="11094435" w:rsidR="002E426D" w:rsidRPr="002E426D" w:rsidRDefault="002E426D" w:rsidP="00916D15">
      <w:pPr>
        <w:pStyle w:val="ListAlpha2"/>
      </w:pPr>
      <w:r w:rsidRPr="002E426D">
        <w:t>etches (or chisel cuts) that are prominent and well-defined with wings at least 50mm in length and not less than 3mm deep.</w:t>
      </w:r>
    </w:p>
    <w:p w14:paraId="315CF6A2" w14:textId="77777777" w:rsidR="002E426D" w:rsidRPr="002E426D" w:rsidRDefault="002E426D" w:rsidP="00D507D5">
      <w:pPr>
        <w:pStyle w:val="BodyText"/>
      </w:pPr>
      <w:r w:rsidRPr="002E426D">
        <w:t>Survey marks placed in bitumen or asphalt are not considered suitable as PCMs.</w:t>
      </w:r>
    </w:p>
    <w:p w14:paraId="566E715A" w14:textId="359858B1" w:rsidR="002E426D" w:rsidRPr="002E426D" w:rsidRDefault="002E426D" w:rsidP="00916D15">
      <w:pPr>
        <w:pStyle w:val="ListAlpha"/>
      </w:pPr>
      <w:r w:rsidRPr="002E426D">
        <w:t>For natural surfaces:</w:t>
      </w:r>
    </w:p>
    <w:p w14:paraId="65FF74FE" w14:textId="1AB1F10D" w:rsidR="002E426D" w:rsidRPr="002E426D" w:rsidRDefault="002E426D" w:rsidP="00916D15">
      <w:pPr>
        <w:pStyle w:val="ListAlpha2"/>
      </w:pPr>
      <w:r w:rsidRPr="002E426D">
        <w:t>steel star posts or other survey marks of metal construction (e.g. rods or pipes) at least 600mm in length. Such marks should be placed with the top not less than 50mm beneath the surface.</w:t>
      </w:r>
    </w:p>
    <w:p w14:paraId="024C20CC" w14:textId="2821288A" w:rsidR="004C1306" w:rsidRPr="00B9660A" w:rsidRDefault="0031549A" w:rsidP="00F049B4">
      <w:pPr>
        <w:pStyle w:val="BodyText"/>
        <w:rPr>
          <w:b/>
        </w:rPr>
      </w:pPr>
      <w:bookmarkStart w:id="50" w:name="_Toc519165145"/>
      <w:r w:rsidRPr="00B9660A">
        <w:t>Surveyors are encouraged to use existing PMs and PCMs</w:t>
      </w:r>
      <w:r w:rsidR="00477D24">
        <w:rPr>
          <w:bCs/>
        </w:rPr>
        <w:t>,</w:t>
      </w:r>
      <w:r w:rsidRPr="00B9660A">
        <w:t xml:space="preserve"> </w:t>
      </w:r>
      <w:r w:rsidR="001E6DC9" w:rsidRPr="00B9660A">
        <w:t>where possible,</w:t>
      </w:r>
      <w:r w:rsidR="00477D24">
        <w:rPr>
          <w:bCs/>
        </w:rPr>
        <w:t xml:space="preserve"> </w:t>
      </w:r>
      <w:r w:rsidRPr="00B9660A">
        <w:t xml:space="preserve">and avoid </w:t>
      </w:r>
      <w:r w:rsidR="004278DC" w:rsidRPr="00B9660A">
        <w:t>establishing</w:t>
      </w:r>
      <w:r w:rsidRPr="00B9660A">
        <w:t xml:space="preserve"> </w:t>
      </w:r>
      <w:r w:rsidR="00167AFB" w:rsidRPr="00B9660A">
        <w:t xml:space="preserve">new </w:t>
      </w:r>
      <w:r w:rsidRPr="00B9660A">
        <w:t>PCMs</w:t>
      </w:r>
      <w:r w:rsidR="00167AFB" w:rsidRPr="00B9660A">
        <w:t xml:space="preserve"> </w:t>
      </w:r>
      <w:r w:rsidR="002D2875" w:rsidRPr="00B9660A">
        <w:t>in close proximity to</w:t>
      </w:r>
      <w:r w:rsidR="008C1F7E" w:rsidRPr="00B9660A">
        <w:t xml:space="preserve"> </w:t>
      </w:r>
      <w:r w:rsidR="001E6DC9" w:rsidRPr="00B9660A">
        <w:t>existing PMs and PCMs.</w:t>
      </w:r>
      <w:r w:rsidRPr="00B9660A">
        <w:t xml:space="preserve"> </w:t>
      </w:r>
    </w:p>
    <w:p w14:paraId="14381250" w14:textId="76464EDB" w:rsidR="002E426D" w:rsidRPr="002E426D" w:rsidRDefault="002E426D" w:rsidP="002E426D">
      <w:pPr>
        <w:pStyle w:val="Heading3"/>
        <w:numPr>
          <w:ilvl w:val="0"/>
          <w:numId w:val="0"/>
        </w:numPr>
      </w:pPr>
      <w:bookmarkStart w:id="51" w:name="_Toc107482453"/>
      <w:r w:rsidRPr="002E426D">
        <w:t>2.6.2 Provision of PCM information on survey documents</w:t>
      </w:r>
      <w:bookmarkEnd w:id="50"/>
      <w:bookmarkEnd w:id="51"/>
    </w:p>
    <w:p w14:paraId="462338F7" w14:textId="1DF9F993" w:rsidR="00A43A61" w:rsidRDefault="003151B7" w:rsidP="002E426D">
      <w:pPr>
        <w:pStyle w:val="BodyText"/>
      </w:pPr>
      <w:bookmarkStart w:id="52" w:name="_Toc517857088"/>
      <w:r w:rsidRPr="000B030E">
        <w:t xml:space="preserve">For all PCMs connected to and established in a cadastral survey, surveyors </w:t>
      </w:r>
      <w:r w:rsidR="004064F9">
        <w:t>must do all the following</w:t>
      </w:r>
      <w:r w:rsidRPr="000B030E">
        <w:t>:</w:t>
      </w:r>
      <w:bookmarkEnd w:id="52"/>
    </w:p>
    <w:p w14:paraId="504D3485" w14:textId="495CD819" w:rsidR="00066A55" w:rsidRDefault="003151B7" w:rsidP="005461B8">
      <w:pPr>
        <w:pStyle w:val="ListAlpha"/>
        <w:numPr>
          <w:ilvl w:val="0"/>
          <w:numId w:val="23"/>
        </w:numPr>
      </w:pPr>
      <w:r>
        <w:t>preserve</w:t>
      </w:r>
      <w:r w:rsidRPr="002E426D">
        <w:t xml:space="preserve"> the </w:t>
      </w:r>
      <w:r w:rsidR="00D97BF9">
        <w:t xml:space="preserve">PCM </w:t>
      </w:r>
      <w:r w:rsidRPr="002E426D">
        <w:t xml:space="preserve">numbers </w:t>
      </w:r>
      <w:r>
        <w:t>already assigned to existing PCMs connected to</w:t>
      </w:r>
      <w:r w:rsidR="00D201CA">
        <w:t xml:space="preserve"> in the survey</w:t>
      </w:r>
    </w:p>
    <w:p w14:paraId="3CE4B586" w14:textId="1FA94142" w:rsidR="002E426D" w:rsidRPr="002E426D" w:rsidRDefault="003151B7" w:rsidP="00916D15">
      <w:pPr>
        <w:pStyle w:val="ListAlpha"/>
      </w:pPr>
      <w:r w:rsidRPr="002E426D">
        <w:t xml:space="preserve">assign numbers to all new PCMs from the series of numbers pre-allocated </w:t>
      </w:r>
      <w:r>
        <w:t>to them by the Surveyor-General</w:t>
      </w:r>
    </w:p>
    <w:p w14:paraId="2D149C0A" w14:textId="5783FD16" w:rsidR="002E426D" w:rsidRDefault="003151B7" w:rsidP="00916D15">
      <w:pPr>
        <w:pStyle w:val="ListAlpha"/>
      </w:pPr>
      <w:r w:rsidRPr="002E426D">
        <w:t>show the connections to the PCMs on the abstract of field records or RE Plan</w:t>
      </w:r>
    </w:p>
    <w:p w14:paraId="0AB2F49E" w14:textId="77777777" w:rsidR="003151B7" w:rsidRPr="002E426D" w:rsidRDefault="003151B7" w:rsidP="00916D15">
      <w:pPr>
        <w:pStyle w:val="ListAlpha"/>
      </w:pPr>
      <w:r w:rsidRPr="002E426D">
        <w:t>include the PCM numbers on the survey docum</w:t>
      </w:r>
      <w:r>
        <w:t>ents (abstract of field records,</w:t>
      </w:r>
      <w:r w:rsidRPr="002E426D">
        <w:t xml:space="preserve"> RE Plan and licensed surveyor’s report) associated with the survey.</w:t>
      </w:r>
    </w:p>
    <w:p w14:paraId="0E5F01BB" w14:textId="77777777" w:rsidR="002E426D" w:rsidRPr="002E426D" w:rsidRDefault="002E426D" w:rsidP="00BF0F8E">
      <w:pPr>
        <w:pStyle w:val="Heading2"/>
        <w:numPr>
          <w:ilvl w:val="0"/>
          <w:numId w:val="0"/>
        </w:numPr>
      </w:pPr>
      <w:bookmarkStart w:id="53" w:name="_Toc519165146"/>
      <w:bookmarkStart w:id="54" w:name="_Toc107482454"/>
      <w:r w:rsidRPr="002E426D">
        <w:t>2.7 Recording the map projection and zone</w:t>
      </w:r>
      <w:bookmarkEnd w:id="53"/>
      <w:bookmarkEnd w:id="54"/>
    </w:p>
    <w:p w14:paraId="09E82FA2" w14:textId="6A4DB86B" w:rsidR="00527E31" w:rsidRDefault="003151B7" w:rsidP="00916D15">
      <w:pPr>
        <w:pStyle w:val="BodyText"/>
      </w:pPr>
      <w:r w:rsidRPr="00E52209">
        <w:t xml:space="preserve">All survey plans and abstracts of field records related to </w:t>
      </w:r>
      <w:r w:rsidR="007D2435">
        <w:t>MGA2020</w:t>
      </w:r>
      <w:r w:rsidRPr="00E52209">
        <w:t xml:space="preserve"> are to clearly display the datum as MGA2020</w:t>
      </w:r>
      <w:r w:rsidR="00637755">
        <w:t xml:space="preserve"> </w:t>
      </w:r>
      <w:r w:rsidRPr="00E52209">
        <w:t xml:space="preserve">and the relevant </w:t>
      </w:r>
      <w:r w:rsidR="000749B5" w:rsidRPr="00E52209">
        <w:t>z</w:t>
      </w:r>
      <w:r w:rsidRPr="00E52209">
        <w:t>one (54 or 55) of the map projection as notations on the north point. Other written documentation is to include sim</w:t>
      </w:r>
      <w:r w:rsidRPr="002E426D">
        <w:t>ilar notations as applicable.</w:t>
      </w:r>
      <w:bookmarkStart w:id="55" w:name="_Toc519165147"/>
    </w:p>
    <w:p w14:paraId="0BD4840A" w14:textId="77777777" w:rsidR="00527E31" w:rsidRDefault="00527E31">
      <w:pPr>
        <w:rPr>
          <w:rFonts w:cs="Times New Roman"/>
          <w:lang w:eastAsia="en-US"/>
        </w:rPr>
      </w:pPr>
      <w:r>
        <w:br w:type="page"/>
      </w:r>
    </w:p>
    <w:p w14:paraId="309B6158" w14:textId="05538049" w:rsidR="00B041E2" w:rsidRPr="00E36A64" w:rsidRDefault="00B041E2" w:rsidP="00CB043D">
      <w:pPr>
        <w:pStyle w:val="Heading1"/>
      </w:pPr>
      <w:bookmarkStart w:id="56" w:name="_Toc107482455"/>
      <w:r w:rsidRPr="00E36A64">
        <w:lastRenderedPageBreak/>
        <w:t>Marking of boundaries</w:t>
      </w:r>
      <w:bookmarkEnd w:id="55"/>
      <w:bookmarkEnd w:id="56"/>
    </w:p>
    <w:p w14:paraId="53F22B88" w14:textId="23DEB605" w:rsidR="00B041E2" w:rsidRDefault="00651F3E" w:rsidP="00B041E2">
      <w:pPr>
        <w:pStyle w:val="BodyText"/>
      </w:pPr>
      <w:r w:rsidRPr="00E1346D">
        <w:rPr>
          <w:rFonts w:ascii="Arial" w:hAnsi="Arial"/>
          <w:color w:val="363534"/>
        </w:rPr>
        <w:t>In accordance with the requirements of Regulation 9</w:t>
      </w:r>
      <w:r>
        <w:rPr>
          <w:rFonts w:ascii="Arial" w:hAnsi="Arial"/>
          <w:color w:val="363534"/>
        </w:rPr>
        <w:t>,</w:t>
      </w:r>
      <w:r w:rsidRPr="00E1346D">
        <w:rPr>
          <w:rFonts w:ascii="Arial" w:hAnsi="Arial"/>
          <w:color w:val="363534"/>
        </w:rPr>
        <w:t xml:space="preserve"> Surveying (Cadastral Surveys) Regulations 2015, a key objective of </w:t>
      </w:r>
      <w:r>
        <w:rPr>
          <w:rFonts w:ascii="Arial" w:hAnsi="Arial"/>
          <w:color w:val="363534"/>
        </w:rPr>
        <w:t>a</w:t>
      </w:r>
      <w:r w:rsidRPr="00E1346D">
        <w:rPr>
          <w:rFonts w:ascii="Arial" w:hAnsi="Arial"/>
          <w:color w:val="363534"/>
        </w:rPr>
        <w:t xml:space="preserve"> cadastral survey is marking the title boundaries of the parcel(s) defined in the survey. </w:t>
      </w:r>
      <w:r>
        <w:rPr>
          <w:rFonts w:ascii="Arial" w:hAnsi="Arial"/>
          <w:color w:val="363534"/>
        </w:rPr>
        <w:t>Title boundaries can be marked either directly or indirectly, given the circumstances on the ground, with the preference being for direct marking of boundary corners where practicable. Licensed surveyors are to apply their professional judgement to determine if, how and when boundaries are to be marked.  The default position is that boundaries must be marked where it is appropriate and practicable to do so.</w:t>
      </w:r>
    </w:p>
    <w:p w14:paraId="3C464027" w14:textId="77777777" w:rsidR="007A07CF" w:rsidRDefault="007A07CF" w:rsidP="00A55998">
      <w:pPr>
        <w:pStyle w:val="Heading2"/>
      </w:pPr>
      <w:bookmarkStart w:id="57" w:name="_Toc107482456"/>
      <w:r>
        <w:t>Direct marking</w:t>
      </w:r>
      <w:bookmarkEnd w:id="57"/>
    </w:p>
    <w:p w14:paraId="6571E6E0" w14:textId="77777777" w:rsidR="00C024D8" w:rsidRPr="00C024D8" w:rsidRDefault="00C024D8" w:rsidP="00DC0967">
      <w:pPr>
        <w:pStyle w:val="ListAlpha"/>
        <w:numPr>
          <w:ilvl w:val="0"/>
          <w:numId w:val="0"/>
        </w:numPr>
        <w:rPr>
          <w:rFonts w:ascii="Arial" w:hAnsi="Arial"/>
          <w:color w:val="363534"/>
        </w:rPr>
      </w:pPr>
      <w:r w:rsidRPr="00C024D8">
        <w:rPr>
          <w:rFonts w:ascii="Arial" w:hAnsi="Arial"/>
          <w:color w:val="363534"/>
        </w:rPr>
        <w:t>Where direct marking of title boundaries is practicable, boundary marks are to be placed at the perimeter corners of the land under survey. Intermediate boundary ‘line’ marks are also required at distances no greater than 200 metres apart on boundaries of significant length and/or when the ends of the boundaries are not intervisible.</w:t>
      </w:r>
    </w:p>
    <w:p w14:paraId="5DB2FEFB" w14:textId="77777777" w:rsidR="00C024D8" w:rsidRPr="00C024D8" w:rsidRDefault="00C024D8" w:rsidP="00DC0967">
      <w:pPr>
        <w:pStyle w:val="ListAlpha"/>
        <w:numPr>
          <w:ilvl w:val="0"/>
          <w:numId w:val="0"/>
        </w:numPr>
        <w:rPr>
          <w:rFonts w:ascii="Arial" w:hAnsi="Arial"/>
          <w:color w:val="363534"/>
        </w:rPr>
      </w:pPr>
      <w:r w:rsidRPr="00C024D8">
        <w:rPr>
          <w:rFonts w:ascii="Arial" w:hAnsi="Arial"/>
          <w:color w:val="363534"/>
        </w:rPr>
        <w:t>It is important that boundaries are marked such that there is no doubt or ambiguity on the ground regarding their identification, location and direction. Options for providing identification of boundaries and their direction include trenching, staking, stamping numbers on pegs (front and rear); or, by using a combination of these methods. In each case, the surveyor must apply their professional judgement about the most appropriate method of defining or indicating the direction of the boundary on the ground.</w:t>
      </w:r>
    </w:p>
    <w:p w14:paraId="36ECDAB2" w14:textId="77777777" w:rsidR="00C024D8" w:rsidRPr="00C024D8" w:rsidRDefault="00C024D8" w:rsidP="00DC0967">
      <w:pPr>
        <w:pStyle w:val="ListAlpha"/>
        <w:numPr>
          <w:ilvl w:val="0"/>
          <w:numId w:val="0"/>
        </w:numPr>
        <w:rPr>
          <w:rFonts w:ascii="Arial" w:hAnsi="Arial"/>
          <w:color w:val="363534"/>
        </w:rPr>
      </w:pPr>
      <w:r w:rsidRPr="00C024D8">
        <w:rPr>
          <w:rFonts w:ascii="Arial" w:hAnsi="Arial"/>
          <w:color w:val="363534"/>
        </w:rPr>
        <w:t>In rural environments, and when appropriate in urban areas, the preferred method of indicating boundary direction is by trenching, rock-filled trenches, or laying rock mounds.</w:t>
      </w:r>
    </w:p>
    <w:p w14:paraId="378EADA4" w14:textId="77777777" w:rsidR="00C024D8" w:rsidRPr="00C024D8" w:rsidRDefault="00C024D8" w:rsidP="00DC0967">
      <w:pPr>
        <w:pStyle w:val="ListAlpha"/>
        <w:numPr>
          <w:ilvl w:val="0"/>
          <w:numId w:val="0"/>
        </w:numPr>
        <w:rPr>
          <w:rFonts w:ascii="Arial" w:hAnsi="Arial"/>
          <w:color w:val="363534"/>
        </w:rPr>
      </w:pPr>
      <w:r w:rsidRPr="00C024D8">
        <w:rPr>
          <w:rFonts w:ascii="Arial" w:hAnsi="Arial"/>
          <w:color w:val="363534"/>
        </w:rPr>
        <w:t>Spray paint directional markings are acceptable on hard artificial surfaces such as concrete and bitumen, but are not to be used on natural surfaces.</w:t>
      </w:r>
    </w:p>
    <w:p w14:paraId="0C7CF3F3" w14:textId="48724056" w:rsidR="003151B7" w:rsidRPr="00EB7889" w:rsidRDefault="00C024D8" w:rsidP="00DC0967">
      <w:pPr>
        <w:pStyle w:val="ListAlpha"/>
        <w:numPr>
          <w:ilvl w:val="0"/>
          <w:numId w:val="0"/>
        </w:numPr>
      </w:pPr>
      <w:r w:rsidRPr="00C024D8">
        <w:rPr>
          <w:rFonts w:ascii="Arial" w:hAnsi="Arial"/>
          <w:color w:val="363534"/>
        </w:rPr>
        <w:t>When numbers are stamped on pegs, the numbering must be done in such a manner that the interpretation of the lot numbers cannot be ambiguous.</w:t>
      </w:r>
    </w:p>
    <w:p w14:paraId="61A73010" w14:textId="62570033" w:rsidR="00DC0967" w:rsidRDefault="00DC0967" w:rsidP="00A55998">
      <w:pPr>
        <w:pStyle w:val="Heading2"/>
      </w:pPr>
      <w:bookmarkStart w:id="58" w:name="_Toc107482457"/>
      <w:r>
        <w:t>Indirect marking</w:t>
      </w:r>
      <w:bookmarkEnd w:id="58"/>
    </w:p>
    <w:p w14:paraId="5D17560C" w14:textId="1888ED28" w:rsidR="00CB3E38" w:rsidRDefault="00CB3E38" w:rsidP="00E35CE7">
      <w:pPr>
        <w:spacing w:before="120" w:after="120"/>
        <w:rPr>
          <w:rFonts w:ascii="Arial" w:hAnsi="Arial"/>
          <w:color w:val="363534"/>
        </w:rPr>
      </w:pPr>
      <w:r>
        <w:rPr>
          <w:rFonts w:ascii="Arial" w:hAnsi="Arial"/>
          <w:color w:val="363534"/>
        </w:rPr>
        <w:t>Where direct marking</w:t>
      </w:r>
      <w:r w:rsidRPr="00E1346D">
        <w:rPr>
          <w:rFonts w:ascii="Arial" w:hAnsi="Arial"/>
          <w:color w:val="363534"/>
        </w:rPr>
        <w:t xml:space="preserve"> </w:t>
      </w:r>
      <w:r>
        <w:rPr>
          <w:rFonts w:ascii="Arial" w:hAnsi="Arial"/>
          <w:color w:val="363534"/>
        </w:rPr>
        <w:t xml:space="preserve">of title corners </w:t>
      </w:r>
      <w:r w:rsidRPr="00E1346D">
        <w:rPr>
          <w:rFonts w:ascii="Arial" w:hAnsi="Arial"/>
          <w:color w:val="363534"/>
        </w:rPr>
        <w:t xml:space="preserve">is impractical or inappropriate, another form of marking the boundaries in the vicinity of the corners, such as offset marks, is to be implemented. This may include, but is not limited to, situations where </w:t>
      </w:r>
      <w:r>
        <w:rPr>
          <w:rFonts w:ascii="Arial" w:hAnsi="Arial"/>
          <w:color w:val="363534"/>
        </w:rPr>
        <w:t xml:space="preserve">access to an adjoining property is not possible (e.g. </w:t>
      </w:r>
      <w:r w:rsidRPr="00E1346D">
        <w:rPr>
          <w:rFonts w:ascii="Arial" w:hAnsi="Arial"/>
          <w:color w:val="363534"/>
        </w:rPr>
        <w:t>fencing surrounding the land under survey is too high</w:t>
      </w:r>
      <w:r>
        <w:rPr>
          <w:rFonts w:ascii="Arial" w:hAnsi="Arial"/>
          <w:color w:val="363534"/>
        </w:rPr>
        <w:t>)</w:t>
      </w:r>
      <w:r w:rsidRPr="00E1346D">
        <w:rPr>
          <w:rFonts w:ascii="Arial" w:hAnsi="Arial"/>
          <w:color w:val="363534"/>
        </w:rPr>
        <w:t xml:space="preserve"> or, when the placement of </w:t>
      </w:r>
      <w:r>
        <w:rPr>
          <w:rFonts w:ascii="Arial" w:hAnsi="Arial"/>
          <w:color w:val="363534"/>
        </w:rPr>
        <w:t>a boundary mark at a corner would result in it being inaccessible</w:t>
      </w:r>
      <w:r w:rsidRPr="00E1346D">
        <w:rPr>
          <w:rFonts w:ascii="Arial" w:hAnsi="Arial"/>
          <w:color w:val="363534"/>
        </w:rPr>
        <w:t xml:space="preserve"> </w:t>
      </w:r>
      <w:r>
        <w:rPr>
          <w:rFonts w:ascii="Arial" w:hAnsi="Arial"/>
          <w:color w:val="363534"/>
        </w:rPr>
        <w:t xml:space="preserve">and </w:t>
      </w:r>
      <w:r w:rsidRPr="00E1346D">
        <w:rPr>
          <w:rFonts w:ascii="Arial" w:hAnsi="Arial"/>
          <w:color w:val="363534"/>
        </w:rPr>
        <w:t xml:space="preserve">not </w:t>
      </w:r>
      <w:r>
        <w:rPr>
          <w:rFonts w:ascii="Arial" w:hAnsi="Arial"/>
          <w:color w:val="363534"/>
        </w:rPr>
        <w:t xml:space="preserve">capable of being used for </w:t>
      </w:r>
      <w:r w:rsidRPr="00E1346D">
        <w:rPr>
          <w:rFonts w:ascii="Arial" w:hAnsi="Arial"/>
          <w:color w:val="363534"/>
        </w:rPr>
        <w:t>construction on the subject land.</w:t>
      </w:r>
    </w:p>
    <w:p w14:paraId="3EAF9F69" w14:textId="634CFD5F" w:rsidR="00DC0967" w:rsidRPr="00E35CE7" w:rsidRDefault="00CB3E38" w:rsidP="00D05166">
      <w:pPr>
        <w:pStyle w:val="ListAlpha"/>
        <w:numPr>
          <w:ilvl w:val="0"/>
          <w:numId w:val="0"/>
        </w:numPr>
      </w:pPr>
      <w:r>
        <w:rPr>
          <w:rFonts w:ascii="Arial" w:hAnsi="Arial"/>
          <w:color w:val="363534"/>
        </w:rPr>
        <w:t>Where indirect marking of title corners is implemented, the boundary marks placed are to relate closely to the boundaries at regular distances.  Offset marks are to be placed at regular offsets (e.g. 1m x 1m) or, where appropriate and practicable to do so, on the production of boundaries at a regular distance (e.g. 1m, 1.5m, 2m…). Title pegs are not to be used as offset or production marks for indirect marking of corners.</w:t>
      </w:r>
    </w:p>
    <w:p w14:paraId="0F8EFB28" w14:textId="77777777" w:rsidR="0093496F" w:rsidRPr="00E35CE7" w:rsidRDefault="0093496F" w:rsidP="00A55998">
      <w:pPr>
        <w:pStyle w:val="Heading2"/>
      </w:pPr>
      <w:bookmarkStart w:id="59" w:name="_Toc107482458"/>
      <w:r>
        <w:t>Non-marking</w:t>
      </w:r>
      <w:bookmarkEnd w:id="59"/>
    </w:p>
    <w:p w14:paraId="7CFA0107" w14:textId="57FED8CB" w:rsidR="00C24FF7" w:rsidRDefault="00C24FF7" w:rsidP="00E35CE7">
      <w:pPr>
        <w:spacing w:before="120" w:after="120"/>
        <w:rPr>
          <w:rFonts w:ascii="Arial" w:hAnsi="Arial"/>
          <w:color w:val="363534"/>
        </w:rPr>
      </w:pPr>
      <w:r>
        <w:rPr>
          <w:rFonts w:ascii="Arial" w:hAnsi="Arial"/>
          <w:color w:val="363534"/>
        </w:rPr>
        <w:t>Where</w:t>
      </w:r>
      <w:r w:rsidRPr="00E1346D">
        <w:rPr>
          <w:rFonts w:ascii="Arial" w:hAnsi="Arial"/>
          <w:color w:val="363534"/>
        </w:rPr>
        <w:t xml:space="preserve"> </w:t>
      </w:r>
      <w:r>
        <w:rPr>
          <w:rFonts w:ascii="Arial" w:hAnsi="Arial"/>
          <w:color w:val="363534"/>
        </w:rPr>
        <w:t>it is impractical or inappropriate to mark title corners directly or indirectly as described above,</w:t>
      </w:r>
      <w:r w:rsidRPr="00E1346D">
        <w:rPr>
          <w:rFonts w:ascii="Arial" w:hAnsi="Arial"/>
          <w:color w:val="363534"/>
        </w:rPr>
        <w:t xml:space="preserve"> the </w:t>
      </w:r>
      <w:r>
        <w:rPr>
          <w:rFonts w:ascii="Arial" w:hAnsi="Arial"/>
          <w:color w:val="363534"/>
        </w:rPr>
        <w:t xml:space="preserve">reason for the non-marking must be provided in the survey documentation.  The </w:t>
      </w:r>
      <w:r w:rsidRPr="00E1346D">
        <w:rPr>
          <w:rFonts w:ascii="Arial" w:hAnsi="Arial"/>
          <w:color w:val="363534"/>
        </w:rPr>
        <w:t>description</w:t>
      </w:r>
      <w:r>
        <w:rPr>
          <w:rFonts w:ascii="Arial" w:hAnsi="Arial"/>
          <w:color w:val="363534"/>
        </w:rPr>
        <w:t>s</w:t>
      </w:r>
      <w:r w:rsidRPr="00E1346D">
        <w:rPr>
          <w:rFonts w:ascii="Arial" w:hAnsi="Arial"/>
          <w:color w:val="363534"/>
        </w:rPr>
        <w:t xml:space="preserve"> </w:t>
      </w:r>
      <w:r>
        <w:rPr>
          <w:rFonts w:ascii="Arial" w:hAnsi="Arial"/>
          <w:color w:val="363534"/>
        </w:rPr>
        <w:t xml:space="preserve">‘Impractical to Mark’ and </w:t>
      </w:r>
      <w:r w:rsidRPr="00E1346D">
        <w:rPr>
          <w:rFonts w:ascii="Arial" w:hAnsi="Arial"/>
          <w:color w:val="363534"/>
        </w:rPr>
        <w:t xml:space="preserve">‘Not Marked’ </w:t>
      </w:r>
      <w:r>
        <w:rPr>
          <w:rFonts w:ascii="Arial" w:hAnsi="Arial"/>
          <w:color w:val="363534"/>
        </w:rPr>
        <w:t>can</w:t>
      </w:r>
      <w:r w:rsidRPr="00E1346D">
        <w:rPr>
          <w:rFonts w:ascii="Arial" w:hAnsi="Arial"/>
          <w:color w:val="363534"/>
        </w:rPr>
        <w:t xml:space="preserve"> be added to </w:t>
      </w:r>
      <w:r>
        <w:rPr>
          <w:rFonts w:ascii="Arial" w:hAnsi="Arial"/>
          <w:color w:val="363534"/>
        </w:rPr>
        <w:t>an</w:t>
      </w:r>
      <w:r w:rsidRPr="00E1346D">
        <w:rPr>
          <w:rFonts w:ascii="Arial" w:hAnsi="Arial"/>
          <w:color w:val="363534"/>
        </w:rPr>
        <w:t xml:space="preserve"> abstract of field records</w:t>
      </w:r>
      <w:r>
        <w:rPr>
          <w:rFonts w:ascii="Arial" w:hAnsi="Arial"/>
          <w:color w:val="363534"/>
        </w:rPr>
        <w:t xml:space="preserve"> or </w:t>
      </w:r>
      <w:r w:rsidR="00EB3B5C">
        <w:rPr>
          <w:rFonts w:ascii="Arial" w:hAnsi="Arial"/>
          <w:color w:val="363534"/>
        </w:rPr>
        <w:t xml:space="preserve">Record </w:t>
      </w:r>
      <w:r>
        <w:rPr>
          <w:rFonts w:ascii="Arial" w:hAnsi="Arial"/>
          <w:color w:val="363534"/>
        </w:rPr>
        <w:t xml:space="preserve">of having re-established a cadastral boundary to indicate the non-marking of specific corners. The description ‘Not Marked’ is to be used in situations where it is practical to mark a title </w:t>
      </w:r>
      <w:r w:rsidR="00C80006">
        <w:rPr>
          <w:rFonts w:ascii="Arial" w:hAnsi="Arial"/>
          <w:color w:val="363534"/>
        </w:rPr>
        <w:t>corner,</w:t>
      </w:r>
      <w:r>
        <w:rPr>
          <w:rFonts w:ascii="Arial" w:hAnsi="Arial"/>
          <w:color w:val="363534"/>
        </w:rPr>
        <w:t xml:space="preserve"> but it has not been marked for some other reason.  In such cases</w:t>
      </w:r>
      <w:r w:rsidRPr="00E1346D">
        <w:rPr>
          <w:rFonts w:ascii="Arial" w:hAnsi="Arial"/>
          <w:color w:val="363534"/>
        </w:rPr>
        <w:t xml:space="preserve"> the reason for the non-marking </w:t>
      </w:r>
      <w:r>
        <w:rPr>
          <w:rFonts w:ascii="Arial" w:hAnsi="Arial"/>
          <w:color w:val="363534"/>
        </w:rPr>
        <w:t xml:space="preserve">is to be </w:t>
      </w:r>
      <w:r w:rsidRPr="00E1346D">
        <w:rPr>
          <w:rFonts w:ascii="Arial" w:hAnsi="Arial"/>
          <w:color w:val="363534"/>
        </w:rPr>
        <w:t>described in the licensed surveyor’s report</w:t>
      </w:r>
      <w:r>
        <w:rPr>
          <w:rFonts w:ascii="Arial" w:hAnsi="Arial"/>
          <w:color w:val="363534"/>
        </w:rPr>
        <w:t xml:space="preserve"> or as a notation on the Record of having re-established a cadastral boundary</w:t>
      </w:r>
      <w:r w:rsidRPr="00E1346D">
        <w:rPr>
          <w:rFonts w:ascii="Arial" w:hAnsi="Arial"/>
          <w:color w:val="363534"/>
        </w:rPr>
        <w:t>.</w:t>
      </w:r>
    </w:p>
    <w:p w14:paraId="7405B94F" w14:textId="77777777" w:rsidR="00C24FF7" w:rsidRDefault="00C24FF7" w:rsidP="00E35CE7">
      <w:pPr>
        <w:spacing w:before="240" w:after="120"/>
        <w:ind w:left="340" w:hanging="340"/>
        <w:rPr>
          <w:rFonts w:ascii="Arial" w:hAnsi="Arial"/>
          <w:color w:val="363534"/>
        </w:rPr>
      </w:pPr>
      <w:r>
        <w:rPr>
          <w:rFonts w:ascii="Arial" w:hAnsi="Arial"/>
          <w:color w:val="363534"/>
        </w:rPr>
        <w:t>The types of surveys and situations where it may be acceptable for title boundaries not to be marked include:</w:t>
      </w:r>
    </w:p>
    <w:p w14:paraId="1AA2F474" w14:textId="66CFC59A" w:rsidR="00C24FF7" w:rsidRDefault="00EB3B5C" w:rsidP="005461B8">
      <w:pPr>
        <w:pStyle w:val="ListParagraph"/>
        <w:numPr>
          <w:ilvl w:val="0"/>
          <w:numId w:val="42"/>
        </w:numPr>
        <w:spacing w:before="120" w:after="120"/>
        <w:rPr>
          <w:rFonts w:ascii="Arial" w:hAnsi="Arial"/>
          <w:color w:val="363534"/>
        </w:rPr>
      </w:pPr>
      <w:r>
        <w:rPr>
          <w:rFonts w:ascii="Arial" w:hAnsi="Arial"/>
          <w:color w:val="363534"/>
        </w:rPr>
        <w:t>s</w:t>
      </w:r>
      <w:r w:rsidR="00C24FF7">
        <w:rPr>
          <w:rFonts w:ascii="Arial" w:hAnsi="Arial"/>
          <w:color w:val="363534"/>
        </w:rPr>
        <w:t>urveys to locate assets or infrastructure with respect to boundaries</w:t>
      </w:r>
    </w:p>
    <w:p w14:paraId="7888B737" w14:textId="4BDC8753" w:rsidR="00C24FF7" w:rsidRDefault="00EB3B5C" w:rsidP="005461B8">
      <w:pPr>
        <w:pStyle w:val="ListParagraph"/>
        <w:numPr>
          <w:ilvl w:val="0"/>
          <w:numId w:val="42"/>
        </w:numPr>
        <w:spacing w:before="120" w:after="120"/>
        <w:rPr>
          <w:rFonts w:ascii="Arial" w:hAnsi="Arial"/>
          <w:color w:val="363534"/>
        </w:rPr>
      </w:pPr>
      <w:r>
        <w:rPr>
          <w:rFonts w:ascii="Arial" w:hAnsi="Arial"/>
          <w:color w:val="363534"/>
        </w:rPr>
        <w:t>l</w:t>
      </w:r>
      <w:r w:rsidR="00C24FF7">
        <w:rPr>
          <w:rFonts w:ascii="Arial" w:hAnsi="Arial"/>
          <w:color w:val="363534"/>
        </w:rPr>
        <w:t>engthy corridor surveys</w:t>
      </w:r>
    </w:p>
    <w:p w14:paraId="2FE9B836" w14:textId="664067F2" w:rsidR="00C24FF7" w:rsidRDefault="00EB3B5C" w:rsidP="005461B8">
      <w:pPr>
        <w:pStyle w:val="ListParagraph"/>
        <w:numPr>
          <w:ilvl w:val="0"/>
          <w:numId w:val="42"/>
        </w:numPr>
        <w:spacing w:before="120" w:after="120"/>
        <w:rPr>
          <w:rFonts w:ascii="Arial" w:hAnsi="Arial"/>
          <w:color w:val="363534"/>
        </w:rPr>
      </w:pPr>
      <w:r>
        <w:rPr>
          <w:rFonts w:ascii="Arial" w:hAnsi="Arial"/>
          <w:color w:val="363534"/>
        </w:rPr>
        <w:t>s</w:t>
      </w:r>
      <w:r w:rsidR="00C24FF7">
        <w:rPr>
          <w:rFonts w:ascii="Arial" w:hAnsi="Arial"/>
          <w:color w:val="363534"/>
        </w:rPr>
        <w:t>urveys for the creation of lease areas, easements or restrictions</w:t>
      </w:r>
    </w:p>
    <w:p w14:paraId="344CB394" w14:textId="4FE0A53A" w:rsidR="00C24FF7" w:rsidRDefault="00EB3B5C" w:rsidP="005461B8">
      <w:pPr>
        <w:pStyle w:val="ListParagraph"/>
        <w:numPr>
          <w:ilvl w:val="0"/>
          <w:numId w:val="42"/>
        </w:numPr>
        <w:spacing w:before="120" w:after="120"/>
        <w:rPr>
          <w:rFonts w:ascii="Arial" w:hAnsi="Arial"/>
          <w:color w:val="363534"/>
        </w:rPr>
      </w:pPr>
      <w:r>
        <w:rPr>
          <w:rFonts w:ascii="Arial" w:hAnsi="Arial"/>
          <w:color w:val="363534"/>
        </w:rPr>
        <w:t>w</w:t>
      </w:r>
      <w:r w:rsidR="00C24FF7" w:rsidRPr="00761D4A">
        <w:rPr>
          <w:rFonts w:ascii="Arial" w:hAnsi="Arial"/>
          <w:color w:val="363534"/>
        </w:rPr>
        <w:t xml:space="preserve">here mature fencing conflicts with title and possessory rights </w:t>
      </w:r>
      <w:r w:rsidR="00C24FF7">
        <w:rPr>
          <w:rFonts w:ascii="Arial" w:hAnsi="Arial"/>
          <w:color w:val="363534"/>
        </w:rPr>
        <w:t xml:space="preserve">may </w:t>
      </w:r>
      <w:r w:rsidR="00C24FF7" w:rsidRPr="00761D4A">
        <w:rPr>
          <w:rFonts w:ascii="Arial" w:hAnsi="Arial"/>
          <w:color w:val="363534"/>
        </w:rPr>
        <w:t>have accrued</w:t>
      </w:r>
    </w:p>
    <w:p w14:paraId="7D9204EF" w14:textId="782F74A3" w:rsidR="00C24FF7" w:rsidRDefault="00EB3B5C" w:rsidP="005461B8">
      <w:pPr>
        <w:pStyle w:val="ListParagraph"/>
        <w:numPr>
          <w:ilvl w:val="0"/>
          <w:numId w:val="42"/>
        </w:numPr>
        <w:spacing w:before="120" w:after="120"/>
        <w:rPr>
          <w:rFonts w:ascii="Arial" w:hAnsi="Arial"/>
          <w:color w:val="363534"/>
        </w:rPr>
      </w:pPr>
      <w:r>
        <w:rPr>
          <w:rFonts w:ascii="Arial" w:hAnsi="Arial"/>
          <w:color w:val="363534"/>
        </w:rPr>
        <w:t>w</w:t>
      </w:r>
      <w:r w:rsidR="00C24FF7">
        <w:rPr>
          <w:rFonts w:ascii="Arial" w:hAnsi="Arial"/>
          <w:color w:val="363534"/>
        </w:rPr>
        <w:t>here the surveyed dimensions of boundaries differ from title dimensions</w:t>
      </w:r>
    </w:p>
    <w:p w14:paraId="65D452A9" w14:textId="4F9A97DC" w:rsidR="00C24FF7" w:rsidRDefault="00EB3B5C" w:rsidP="005461B8">
      <w:pPr>
        <w:pStyle w:val="ListParagraph"/>
        <w:numPr>
          <w:ilvl w:val="0"/>
          <w:numId w:val="42"/>
        </w:numPr>
        <w:spacing w:before="120" w:after="120"/>
        <w:rPr>
          <w:rFonts w:ascii="Arial" w:hAnsi="Arial"/>
          <w:color w:val="363534"/>
        </w:rPr>
      </w:pPr>
      <w:r>
        <w:rPr>
          <w:rFonts w:ascii="Arial" w:hAnsi="Arial"/>
          <w:color w:val="363534"/>
        </w:rPr>
        <w:t>w</w:t>
      </w:r>
      <w:r w:rsidR="00C24FF7">
        <w:rPr>
          <w:rFonts w:ascii="Arial" w:hAnsi="Arial"/>
          <w:color w:val="363534"/>
        </w:rPr>
        <w:t>here site demolition or clearing is imminent</w:t>
      </w:r>
      <w:r>
        <w:rPr>
          <w:rFonts w:ascii="Arial" w:hAnsi="Arial"/>
          <w:color w:val="363534"/>
        </w:rPr>
        <w:t>.</w:t>
      </w:r>
    </w:p>
    <w:p w14:paraId="1D7417C1" w14:textId="77777777" w:rsidR="00C24FF7" w:rsidRDefault="00C24FF7" w:rsidP="00E35CE7">
      <w:pPr>
        <w:spacing w:before="240" w:after="120"/>
        <w:ind w:left="340" w:hanging="340"/>
        <w:rPr>
          <w:rFonts w:ascii="Arial" w:hAnsi="Arial"/>
          <w:color w:val="363534"/>
        </w:rPr>
      </w:pPr>
      <w:r>
        <w:rPr>
          <w:rFonts w:ascii="Arial" w:hAnsi="Arial"/>
          <w:color w:val="363534"/>
        </w:rPr>
        <w:lastRenderedPageBreak/>
        <w:t>Circumstances where it is unacceptable not to mark title boundaries</w:t>
      </w:r>
      <w:r w:rsidRPr="00E1346D">
        <w:rPr>
          <w:rFonts w:ascii="Arial" w:hAnsi="Arial"/>
          <w:color w:val="363534"/>
        </w:rPr>
        <w:t xml:space="preserve"> </w:t>
      </w:r>
      <w:r>
        <w:rPr>
          <w:rFonts w:ascii="Arial" w:hAnsi="Arial"/>
          <w:color w:val="363534"/>
        </w:rPr>
        <w:t>include:</w:t>
      </w:r>
    </w:p>
    <w:p w14:paraId="09C01258" w14:textId="78C0BC7E" w:rsidR="00C24FF7" w:rsidRPr="00761D4A" w:rsidRDefault="00EB3B5C" w:rsidP="005461B8">
      <w:pPr>
        <w:pStyle w:val="ListParagraph"/>
        <w:numPr>
          <w:ilvl w:val="0"/>
          <w:numId w:val="43"/>
        </w:numPr>
        <w:spacing w:before="120" w:after="120"/>
        <w:rPr>
          <w:rFonts w:ascii="Arial" w:hAnsi="Arial"/>
          <w:color w:val="363534"/>
        </w:rPr>
      </w:pPr>
      <w:r>
        <w:rPr>
          <w:rFonts w:ascii="Arial" w:hAnsi="Arial"/>
          <w:color w:val="363534"/>
        </w:rPr>
        <w:t>t</w:t>
      </w:r>
      <w:r w:rsidR="00C24FF7" w:rsidRPr="00761D4A">
        <w:rPr>
          <w:rFonts w:ascii="Arial" w:hAnsi="Arial"/>
          <w:color w:val="363534"/>
        </w:rPr>
        <w:t xml:space="preserve">he surveyor’s client </w:t>
      </w:r>
      <w:r w:rsidR="00C24FF7">
        <w:rPr>
          <w:rFonts w:ascii="Arial" w:hAnsi="Arial"/>
          <w:color w:val="363534"/>
        </w:rPr>
        <w:t>requests</w:t>
      </w:r>
      <w:r w:rsidR="00C24FF7" w:rsidRPr="00761D4A">
        <w:rPr>
          <w:rFonts w:ascii="Arial" w:hAnsi="Arial"/>
          <w:color w:val="363534"/>
        </w:rPr>
        <w:t xml:space="preserve"> the boundaries not to be marked or </w:t>
      </w:r>
      <w:r w:rsidR="00C24FF7">
        <w:rPr>
          <w:rFonts w:ascii="Arial" w:hAnsi="Arial"/>
          <w:color w:val="363534"/>
        </w:rPr>
        <w:t xml:space="preserve">for the </w:t>
      </w:r>
      <w:r w:rsidR="00C24FF7" w:rsidRPr="00761D4A">
        <w:rPr>
          <w:rFonts w:ascii="Arial" w:hAnsi="Arial"/>
          <w:color w:val="363534"/>
        </w:rPr>
        <w:t xml:space="preserve">marking </w:t>
      </w:r>
      <w:r w:rsidR="00C24FF7">
        <w:rPr>
          <w:rFonts w:ascii="Arial" w:hAnsi="Arial"/>
          <w:color w:val="363534"/>
        </w:rPr>
        <w:t xml:space="preserve">to be </w:t>
      </w:r>
      <w:r w:rsidR="00C24FF7" w:rsidRPr="00761D4A">
        <w:rPr>
          <w:rFonts w:ascii="Arial" w:hAnsi="Arial"/>
          <w:color w:val="363534"/>
        </w:rPr>
        <w:t>deferred</w:t>
      </w:r>
      <w:r w:rsidR="00C24FF7">
        <w:rPr>
          <w:rFonts w:ascii="Arial" w:hAnsi="Arial"/>
          <w:color w:val="363534"/>
        </w:rPr>
        <w:t>. Surveyors must apply their professional judgement to determine whether requests of this nature are appropriate in the circumstances and provide their reasoning as to why the boundaries should not be marked in the survey documentation.</w:t>
      </w:r>
    </w:p>
    <w:p w14:paraId="288C7B88" w14:textId="150C2B5B" w:rsidR="00C24FF7" w:rsidRPr="00761D4A" w:rsidRDefault="00EB3B5C" w:rsidP="005461B8">
      <w:pPr>
        <w:pStyle w:val="ListParagraph"/>
        <w:numPr>
          <w:ilvl w:val="0"/>
          <w:numId w:val="43"/>
        </w:numPr>
        <w:spacing w:before="120" w:after="120"/>
        <w:rPr>
          <w:rFonts w:ascii="Arial" w:hAnsi="Arial"/>
          <w:color w:val="363534"/>
        </w:rPr>
      </w:pPr>
      <w:r>
        <w:rPr>
          <w:rFonts w:ascii="Arial" w:hAnsi="Arial"/>
          <w:color w:val="363534"/>
        </w:rPr>
        <w:t>a</w:t>
      </w:r>
      <w:r w:rsidR="00C24FF7" w:rsidRPr="00761D4A">
        <w:rPr>
          <w:rFonts w:ascii="Arial" w:hAnsi="Arial"/>
          <w:color w:val="363534"/>
        </w:rPr>
        <w:t>voidance of a return visit to the site for the purpose of marking boundaries</w:t>
      </w:r>
    </w:p>
    <w:p w14:paraId="306BE7C6" w14:textId="050E6545" w:rsidR="00C24FF7" w:rsidRDefault="00C24FF7" w:rsidP="00E35CE7">
      <w:pPr>
        <w:spacing w:before="240" w:after="120"/>
        <w:rPr>
          <w:rFonts w:ascii="Arial" w:hAnsi="Arial"/>
          <w:color w:val="363534"/>
        </w:rPr>
      </w:pPr>
      <w:r>
        <w:rPr>
          <w:rFonts w:ascii="Arial" w:hAnsi="Arial"/>
          <w:color w:val="363534"/>
        </w:rPr>
        <w:t>For a typical title re-establishment, feature and level survey performed for the purpose of planning or building permit applications, the default position is for surveyors to mark the title boundaries and the marks placed to be shown on the plan</w:t>
      </w:r>
      <w:r w:rsidR="001F05AC">
        <w:rPr>
          <w:rFonts w:ascii="Arial" w:hAnsi="Arial"/>
          <w:color w:val="363534"/>
        </w:rPr>
        <w:t xml:space="preserve"> of survey</w:t>
      </w:r>
      <w:r>
        <w:rPr>
          <w:rFonts w:ascii="Arial" w:hAnsi="Arial"/>
          <w:color w:val="363534"/>
        </w:rPr>
        <w:t>.  If a licensed surveyor determines that the appropriate course of action is to defer the placement of boundary marks, the expectation is that the boundaries will be marked by the surveyor at an appropriate time in the future</w:t>
      </w:r>
      <w:r w:rsidR="001F05AC">
        <w:rPr>
          <w:rFonts w:ascii="Arial" w:hAnsi="Arial"/>
          <w:color w:val="363534"/>
        </w:rPr>
        <w:t xml:space="preserve"> and the client provided with an updated </w:t>
      </w:r>
      <w:r w:rsidR="002A51AE">
        <w:rPr>
          <w:rFonts w:ascii="Arial" w:hAnsi="Arial"/>
          <w:color w:val="363534"/>
        </w:rPr>
        <w:t>plan of survey showing the marks placed</w:t>
      </w:r>
      <w:r>
        <w:rPr>
          <w:rFonts w:ascii="Arial" w:hAnsi="Arial"/>
          <w:color w:val="363534"/>
        </w:rPr>
        <w:t>. It is also expected that the cost of the boundary marking will be included in the initial survey fee and not be charged as an ‘additional fee’ to the client at the time of the placement of the marks.</w:t>
      </w:r>
    </w:p>
    <w:p w14:paraId="0B975E0F" w14:textId="67C0E574" w:rsidR="00E36A64" w:rsidRDefault="00C24FF7" w:rsidP="00AC4CB9">
      <w:pPr>
        <w:pStyle w:val="ListAlpha"/>
        <w:numPr>
          <w:ilvl w:val="0"/>
          <w:numId w:val="0"/>
        </w:numPr>
      </w:pPr>
      <w:r>
        <w:rPr>
          <w:rFonts w:ascii="Arial" w:hAnsi="Arial"/>
          <w:color w:val="363534"/>
        </w:rPr>
        <w:t>Surveyors should also take ap</w:t>
      </w:r>
      <w:r w:rsidRPr="00E1346D">
        <w:rPr>
          <w:rFonts w:ascii="Arial" w:hAnsi="Arial"/>
          <w:color w:val="363534"/>
        </w:rPr>
        <w:t xml:space="preserve">propriate action to inform their client in writing of the possible ramifications of their re-establishment </w:t>
      </w:r>
      <w:r>
        <w:rPr>
          <w:rFonts w:ascii="Arial" w:hAnsi="Arial"/>
          <w:color w:val="363534"/>
        </w:rPr>
        <w:t xml:space="preserve">and/or marking </w:t>
      </w:r>
      <w:r w:rsidRPr="00E1346D">
        <w:rPr>
          <w:rFonts w:ascii="Arial" w:hAnsi="Arial"/>
          <w:color w:val="363534"/>
        </w:rPr>
        <w:t>of a title boundary particularly if the re-establishment identifies circumstances when an adjoining property or properties may be adversely affected.</w:t>
      </w:r>
    </w:p>
    <w:p w14:paraId="461412B3" w14:textId="381961EA" w:rsidR="007B49ED" w:rsidRDefault="007B49ED" w:rsidP="00271974">
      <w:pPr>
        <w:pStyle w:val="Heading1"/>
      </w:pPr>
      <w:bookmarkStart w:id="60" w:name="_Toc519165148"/>
      <w:bookmarkStart w:id="61" w:name="_Toc107482459"/>
      <w:r w:rsidRPr="00EB7889">
        <w:t>Record</w:t>
      </w:r>
      <w:r w:rsidRPr="007B49ED">
        <w:t xml:space="preserve"> of having re-established a cadastral boundary</w:t>
      </w:r>
      <w:bookmarkEnd w:id="60"/>
      <w:bookmarkEnd w:id="61"/>
    </w:p>
    <w:p w14:paraId="6A06357C" w14:textId="77777777" w:rsidR="00AA4C48" w:rsidRDefault="00AA4C48" w:rsidP="00AA4C48">
      <w:pPr>
        <w:spacing w:before="60" w:after="120"/>
        <w:rPr>
          <w:rFonts w:ascii="Arial" w:hAnsi="Arial" w:cs="Times New Roman"/>
          <w:color w:val="363534"/>
        </w:rPr>
      </w:pPr>
      <w:r w:rsidRPr="007848B8">
        <w:rPr>
          <w:rFonts w:ascii="Arial" w:hAnsi="Arial" w:cs="Times New Roman"/>
          <w:color w:val="363534"/>
        </w:rPr>
        <w:t xml:space="preserve">When a licensed surveyor undertakes a cadastral survey that will not be supported by an abstract of field records lodged with LUV, a Record of having re-established a cadastral boundary (RE Plan) </w:t>
      </w:r>
      <w:r>
        <w:rPr>
          <w:rFonts w:ascii="Arial" w:hAnsi="Arial" w:cs="Times New Roman"/>
          <w:color w:val="363534"/>
        </w:rPr>
        <w:t xml:space="preserve">must be prepared and lodged </w:t>
      </w:r>
      <w:r w:rsidRPr="007848B8">
        <w:rPr>
          <w:rFonts w:ascii="Arial" w:hAnsi="Arial" w:cs="Times New Roman"/>
          <w:color w:val="363534"/>
        </w:rPr>
        <w:t>with the Surveyor-General within 60 days of the completion of the survey, pursuant to Regulation 16 of the Surveying (Cadastral Surveys) Regulations 2015.</w:t>
      </w:r>
    </w:p>
    <w:p w14:paraId="0B3EC219" w14:textId="77777777" w:rsidR="00AA4C48" w:rsidRDefault="00AA4C48" w:rsidP="00AA4C48">
      <w:pPr>
        <w:spacing w:before="60" w:after="120"/>
        <w:rPr>
          <w:rFonts w:ascii="Arial" w:hAnsi="Arial" w:cs="Times New Roman"/>
          <w:color w:val="363534"/>
        </w:rPr>
      </w:pPr>
      <w:r w:rsidRPr="007848B8">
        <w:rPr>
          <w:rFonts w:ascii="Arial" w:hAnsi="Arial" w:cs="Times New Roman"/>
          <w:color w:val="363534"/>
        </w:rPr>
        <w:t xml:space="preserve">RE Plans </w:t>
      </w:r>
      <w:r>
        <w:rPr>
          <w:rFonts w:ascii="Arial" w:hAnsi="Arial" w:cs="Times New Roman"/>
          <w:color w:val="363534"/>
        </w:rPr>
        <w:t>add</w:t>
      </w:r>
      <w:r w:rsidRPr="007848B8">
        <w:rPr>
          <w:rFonts w:ascii="Arial" w:hAnsi="Arial" w:cs="Times New Roman"/>
          <w:color w:val="363534"/>
        </w:rPr>
        <w:t xml:space="preserve"> </w:t>
      </w:r>
      <w:r>
        <w:rPr>
          <w:rFonts w:ascii="Arial" w:hAnsi="Arial" w:cs="Times New Roman"/>
          <w:color w:val="363534"/>
        </w:rPr>
        <w:t xml:space="preserve">significant </w:t>
      </w:r>
      <w:r w:rsidRPr="007848B8">
        <w:rPr>
          <w:rFonts w:ascii="Arial" w:hAnsi="Arial" w:cs="Times New Roman"/>
          <w:color w:val="363534"/>
        </w:rPr>
        <w:t xml:space="preserve">value to Victoria's cadastral system as they </w:t>
      </w:r>
      <w:r>
        <w:rPr>
          <w:rFonts w:ascii="Arial" w:hAnsi="Arial" w:cs="Times New Roman"/>
          <w:color w:val="363534"/>
        </w:rPr>
        <w:t xml:space="preserve">are an official legal record of a cadastral boundary re-establishment and </w:t>
      </w:r>
      <w:r w:rsidRPr="007848B8">
        <w:rPr>
          <w:rFonts w:ascii="Arial" w:hAnsi="Arial" w:cs="Times New Roman"/>
          <w:color w:val="363534"/>
        </w:rPr>
        <w:t xml:space="preserve">alert other surveyors </w:t>
      </w:r>
      <w:r>
        <w:rPr>
          <w:rFonts w:ascii="Arial" w:hAnsi="Arial" w:cs="Times New Roman"/>
          <w:color w:val="363534"/>
        </w:rPr>
        <w:t>to the</w:t>
      </w:r>
      <w:r w:rsidRPr="007848B8">
        <w:rPr>
          <w:rFonts w:ascii="Arial" w:hAnsi="Arial" w:cs="Times New Roman"/>
          <w:color w:val="363534"/>
        </w:rPr>
        <w:t xml:space="preserve"> </w:t>
      </w:r>
      <w:r>
        <w:rPr>
          <w:rFonts w:ascii="Arial" w:hAnsi="Arial" w:cs="Times New Roman"/>
          <w:color w:val="363534"/>
        </w:rPr>
        <w:t>existence of the survey. It should be kept in-mind that a title re-establishment survey documented and registered as an RE Plan carries more weight legally than an unregistered cadastral survey. It is also more likely that other licensed surveyors will respect or at least consider the boundaries re-established in an RE Plan which will assist in avoiding boundary disputes between neighbours and conflicting surveys of common boundaries.</w:t>
      </w:r>
    </w:p>
    <w:p w14:paraId="01A8E9B7" w14:textId="77777777" w:rsidR="00AA4C48" w:rsidRDefault="00AA4C48" w:rsidP="00AA4C48">
      <w:pPr>
        <w:spacing w:before="60" w:after="120"/>
        <w:rPr>
          <w:rFonts w:ascii="Arial" w:hAnsi="Arial" w:cs="Times New Roman"/>
          <w:color w:val="363534"/>
        </w:rPr>
      </w:pPr>
      <w:r>
        <w:rPr>
          <w:rFonts w:ascii="Arial" w:hAnsi="Arial" w:cs="Times New Roman"/>
          <w:color w:val="363534"/>
        </w:rPr>
        <w:t>For these reasons, licensed surveyors are encouraged to prepare and lodge RE Plans for their re-establishment surveys to a standard which demonstrates the accurate re-establishment of title boundaries. For many reasons in the past, RE Plans have been considered by some as being records of inferior cadastral surveys and subsequently ignored in any boundary determination deliberations. To eliminate this perception, surveyors are required to perform their re-establishment surveys and document their work on an RE Plan such that it is as reliable and beneficial as any other cadastral survey. To that end, and in-line with feedback received from the surveying industry, surveyors are now expected to place a greater emphasis on the description of the cadastral datum and re-establishment on RE Plans lodged for registration. This is to ensure that the integrity of the cadastre is maintained, and other licensed surveyors are provided with sufficient information on how the boundaries were re-established.</w:t>
      </w:r>
    </w:p>
    <w:p w14:paraId="481AC089" w14:textId="77777777" w:rsidR="00AA4C48" w:rsidRDefault="00AA4C48" w:rsidP="00AA4C48">
      <w:pPr>
        <w:spacing w:before="60" w:after="120"/>
        <w:rPr>
          <w:rFonts w:ascii="Arial" w:hAnsi="Arial" w:cs="Times New Roman"/>
          <w:color w:val="363534"/>
        </w:rPr>
      </w:pPr>
      <w:r>
        <w:rPr>
          <w:rFonts w:ascii="Arial" w:hAnsi="Arial" w:cs="Times New Roman"/>
          <w:color w:val="363534"/>
        </w:rPr>
        <w:t>When an RE Plan is lodged with the Surveyor-General, SGV performs an acceptance examination to ensure that the document complies with the requirements of the regulations, these practice directives and SPEAR Technical Note 4.</w:t>
      </w:r>
    </w:p>
    <w:p w14:paraId="5B92D700" w14:textId="6CE7A874" w:rsidR="005420DA" w:rsidRDefault="005420DA" w:rsidP="00937B2A">
      <w:pPr>
        <w:pStyle w:val="Heading2"/>
      </w:pPr>
      <w:r>
        <w:t xml:space="preserve"> </w:t>
      </w:r>
      <w:bookmarkStart w:id="62" w:name="_Toc107482460"/>
      <w:r>
        <w:t>RE Plan requirements</w:t>
      </w:r>
      <w:bookmarkEnd w:id="62"/>
    </w:p>
    <w:p w14:paraId="47943E81" w14:textId="73D55E62" w:rsidR="00AA4C48" w:rsidRPr="00937B2A" w:rsidRDefault="00AA4C48" w:rsidP="00937B2A">
      <w:pPr>
        <w:pStyle w:val="BodyText"/>
        <w:rPr>
          <w:lang w:eastAsia="en-AU"/>
        </w:rPr>
      </w:pPr>
      <w:r>
        <w:rPr>
          <w:rFonts w:ascii="Arial" w:hAnsi="Arial"/>
          <w:color w:val="363534"/>
        </w:rPr>
        <w:t>RE Plans are required to be prepared in accordance with Schedule 4 of the Surveying (Cadastral Surveys) Regulations 2015 and must also adhere to the following requirements:</w:t>
      </w:r>
    </w:p>
    <w:p w14:paraId="710EFFF6" w14:textId="7BEC09F5" w:rsidR="00C970D5" w:rsidRPr="00C970D5" w:rsidRDefault="00670286" w:rsidP="00410C2A">
      <w:pPr>
        <w:pStyle w:val="Heading3"/>
      </w:pPr>
      <w:r>
        <w:t xml:space="preserve"> </w:t>
      </w:r>
      <w:bookmarkStart w:id="63" w:name="_Toc107482461"/>
      <w:r w:rsidR="00AA4C48">
        <w:t>SPEAR</w:t>
      </w:r>
      <w:bookmarkEnd w:id="63"/>
    </w:p>
    <w:p w14:paraId="5A8D76D1" w14:textId="6F0D0886" w:rsidR="006E5149" w:rsidRDefault="006E5149" w:rsidP="006E5149">
      <w:pPr>
        <w:spacing w:before="60" w:after="120"/>
        <w:rPr>
          <w:rFonts w:ascii="Arial" w:hAnsi="Arial" w:cs="Times New Roman"/>
          <w:color w:val="363534"/>
        </w:rPr>
      </w:pPr>
      <w:r w:rsidRPr="0062113A">
        <w:rPr>
          <w:rFonts w:ascii="Arial" w:hAnsi="Arial" w:cs="Times New Roman"/>
          <w:color w:val="363534"/>
        </w:rPr>
        <w:t>T</w:t>
      </w:r>
      <w:r w:rsidRPr="007848B8">
        <w:rPr>
          <w:rFonts w:ascii="Arial" w:hAnsi="Arial" w:cs="Times New Roman"/>
          <w:color w:val="363534"/>
        </w:rPr>
        <w:t xml:space="preserve">he preferred method of lodgement </w:t>
      </w:r>
      <w:r>
        <w:rPr>
          <w:rFonts w:ascii="Arial" w:hAnsi="Arial" w:cs="Times New Roman"/>
          <w:color w:val="363534"/>
        </w:rPr>
        <w:t xml:space="preserve">of RE Plans </w:t>
      </w:r>
      <w:r w:rsidRPr="007848B8">
        <w:rPr>
          <w:rFonts w:ascii="Arial" w:hAnsi="Arial" w:cs="Times New Roman"/>
          <w:color w:val="363534"/>
        </w:rPr>
        <w:t xml:space="preserve">is through </w:t>
      </w:r>
      <w:hyperlink r:id="rId62" w:history="1">
        <w:r w:rsidRPr="007848B8">
          <w:rPr>
            <w:rFonts w:ascii="Arial" w:hAnsi="Arial" w:cs="Times New Roman"/>
            <w:u w:val="single"/>
          </w:rPr>
          <w:t>SPEAR</w:t>
        </w:r>
      </w:hyperlink>
      <w:r w:rsidRPr="007848B8">
        <w:rPr>
          <w:rFonts w:ascii="Arial" w:hAnsi="Arial" w:cs="Times New Roman"/>
          <w:color w:val="363534"/>
        </w:rPr>
        <w:t xml:space="preserve"> (</w:t>
      </w:r>
      <w:r w:rsidRPr="00AC4CB9">
        <w:rPr>
          <w:rFonts w:ascii="Arial" w:hAnsi="Arial" w:cs="Times New Roman"/>
        </w:rPr>
        <w:t>www.spear.land.vic.gov.au</w:t>
      </w:r>
      <w:r w:rsidRPr="007848B8">
        <w:rPr>
          <w:rFonts w:ascii="Arial" w:hAnsi="Arial" w:cs="Times New Roman"/>
          <w:color w:val="363534"/>
        </w:rPr>
        <w:t>).</w:t>
      </w:r>
      <w:r>
        <w:rPr>
          <w:rFonts w:ascii="Arial" w:hAnsi="Arial" w:cs="Times New Roman"/>
          <w:color w:val="363534"/>
        </w:rPr>
        <w:t xml:space="preserve"> SPEAR requires RE Plans to</w:t>
      </w:r>
      <w:r w:rsidRPr="007848B8">
        <w:rPr>
          <w:rFonts w:ascii="Arial" w:hAnsi="Arial" w:cs="Times New Roman"/>
          <w:color w:val="363534"/>
        </w:rPr>
        <w:t xml:space="preserve"> be prepared </w:t>
      </w:r>
      <w:r>
        <w:rPr>
          <w:rFonts w:ascii="Arial" w:hAnsi="Arial" w:cs="Times New Roman"/>
          <w:color w:val="363534"/>
        </w:rPr>
        <w:t>in</w:t>
      </w:r>
      <w:r w:rsidRPr="007848B8">
        <w:rPr>
          <w:rFonts w:ascii="Arial" w:hAnsi="Arial" w:cs="Times New Roman"/>
          <w:color w:val="363534"/>
        </w:rPr>
        <w:t xml:space="preserve"> A3 </w:t>
      </w:r>
      <w:r>
        <w:rPr>
          <w:rFonts w:ascii="Arial" w:hAnsi="Arial" w:cs="Times New Roman"/>
          <w:color w:val="363534"/>
        </w:rPr>
        <w:t>page size</w:t>
      </w:r>
      <w:r w:rsidRPr="007848B8">
        <w:rPr>
          <w:rFonts w:ascii="Arial" w:hAnsi="Arial" w:cs="Times New Roman"/>
          <w:color w:val="363534"/>
        </w:rPr>
        <w:t xml:space="preserve"> </w:t>
      </w:r>
      <w:r>
        <w:rPr>
          <w:rFonts w:ascii="Arial" w:hAnsi="Arial" w:cs="Times New Roman"/>
          <w:color w:val="363534"/>
        </w:rPr>
        <w:t>with Sheet 1 in portrait orientation and subsequent sheets in either portrait or landscape orientation.</w:t>
      </w:r>
    </w:p>
    <w:p w14:paraId="24BF4349" w14:textId="16EC2715" w:rsidR="00DA40C1" w:rsidRDefault="006E5149" w:rsidP="006E5149">
      <w:pPr>
        <w:pStyle w:val="BodyText"/>
        <w:rPr>
          <w:rFonts w:ascii="Arial" w:hAnsi="Arial"/>
          <w:color w:val="363534"/>
        </w:rPr>
      </w:pPr>
      <w:r>
        <w:rPr>
          <w:rFonts w:ascii="Arial" w:hAnsi="Arial"/>
          <w:color w:val="363534"/>
        </w:rPr>
        <w:lastRenderedPageBreak/>
        <w:t>There is the ability to add a licensed surveyor’s report to an RE Plan application in SPEAR should there be insufficient room on the RE Plan itself to adequately describe the cadastral datum and re-establishment.  This can be done in the ‘Details’ tab of the application under ‘Actions’ then ‘Other Actions’ then ‘Add Surveyor’s Report’.</w:t>
      </w:r>
    </w:p>
    <w:p w14:paraId="7CA41017" w14:textId="24C5B5C0" w:rsidR="006E5149" w:rsidRDefault="00670286" w:rsidP="00937B2A">
      <w:pPr>
        <w:pStyle w:val="Heading3"/>
      </w:pPr>
      <w:r>
        <w:t xml:space="preserve"> </w:t>
      </w:r>
      <w:bookmarkStart w:id="64" w:name="_Toc107482462"/>
      <w:r>
        <w:t xml:space="preserve">RE </w:t>
      </w:r>
      <w:r w:rsidR="00DA3EBE">
        <w:t>Plan diagram</w:t>
      </w:r>
      <w:bookmarkEnd w:id="64"/>
    </w:p>
    <w:p w14:paraId="010360BB" w14:textId="77777777" w:rsidR="003D6B6D" w:rsidRDefault="003D6B6D" w:rsidP="003D6B6D">
      <w:pPr>
        <w:spacing w:before="60" w:after="120"/>
        <w:rPr>
          <w:rFonts w:ascii="Arial" w:hAnsi="Arial" w:cs="Times New Roman"/>
          <w:color w:val="363534"/>
        </w:rPr>
      </w:pPr>
      <w:r>
        <w:rPr>
          <w:rFonts w:ascii="Arial" w:hAnsi="Arial" w:cs="Times New Roman"/>
          <w:color w:val="363534"/>
        </w:rPr>
        <w:t xml:space="preserve">The RE Plan diagram is to include sufficient detail to validate the survey work performed including the re-establishment of the boundaries and alignments. </w:t>
      </w:r>
      <w:r w:rsidRPr="007848B8">
        <w:rPr>
          <w:rFonts w:ascii="Arial" w:hAnsi="Arial" w:cs="Times New Roman"/>
          <w:color w:val="363534"/>
        </w:rPr>
        <w:t>It is expected that the diagram will provide all of the following as a minimum:</w:t>
      </w:r>
    </w:p>
    <w:p w14:paraId="79A29031" w14:textId="77777777" w:rsidR="003D6B6D" w:rsidRDefault="003D6B6D" w:rsidP="005461B8">
      <w:pPr>
        <w:numPr>
          <w:ilvl w:val="0"/>
          <w:numId w:val="44"/>
        </w:numPr>
        <w:spacing w:before="120" w:after="120"/>
        <w:rPr>
          <w:rFonts w:ascii="Arial" w:hAnsi="Arial"/>
          <w:color w:val="363534"/>
        </w:rPr>
      </w:pPr>
      <w:r>
        <w:rPr>
          <w:rFonts w:ascii="Arial" w:hAnsi="Arial"/>
          <w:color w:val="363534"/>
        </w:rPr>
        <w:t>the major traversing of the survey</w:t>
      </w:r>
    </w:p>
    <w:p w14:paraId="6C8292B9" w14:textId="77777777" w:rsidR="003D6B6D" w:rsidRDefault="003D6B6D" w:rsidP="005461B8">
      <w:pPr>
        <w:numPr>
          <w:ilvl w:val="0"/>
          <w:numId w:val="44"/>
        </w:numPr>
        <w:spacing w:before="120" w:after="120"/>
        <w:rPr>
          <w:rFonts w:ascii="Arial" w:hAnsi="Arial"/>
          <w:color w:val="363534"/>
        </w:rPr>
      </w:pPr>
      <w:r>
        <w:rPr>
          <w:rFonts w:ascii="Arial" w:hAnsi="Arial"/>
          <w:color w:val="363534"/>
        </w:rPr>
        <w:t>the connections to PMs, PCMs and reference marks placed or located</w:t>
      </w:r>
    </w:p>
    <w:p w14:paraId="6843B060" w14:textId="77777777" w:rsidR="003D6B6D" w:rsidRDefault="003D6B6D" w:rsidP="005461B8">
      <w:pPr>
        <w:numPr>
          <w:ilvl w:val="0"/>
          <w:numId w:val="44"/>
        </w:numPr>
        <w:spacing w:before="120" w:after="120"/>
        <w:rPr>
          <w:rFonts w:ascii="Arial" w:hAnsi="Arial"/>
          <w:color w:val="363534"/>
        </w:rPr>
      </w:pPr>
      <w:r w:rsidRPr="007848B8">
        <w:rPr>
          <w:rFonts w:ascii="Arial" w:hAnsi="Arial"/>
          <w:color w:val="363534"/>
        </w:rPr>
        <w:t xml:space="preserve">the survey monumentation used as </w:t>
      </w:r>
      <w:r>
        <w:rPr>
          <w:rFonts w:ascii="Arial" w:hAnsi="Arial"/>
          <w:color w:val="363534"/>
        </w:rPr>
        <w:t xml:space="preserve">the cadastral </w:t>
      </w:r>
      <w:r w:rsidRPr="007848B8">
        <w:rPr>
          <w:rFonts w:ascii="Arial" w:hAnsi="Arial"/>
          <w:color w:val="363534"/>
        </w:rPr>
        <w:t>datum and the connection of the survey to it</w:t>
      </w:r>
    </w:p>
    <w:p w14:paraId="07D245BE" w14:textId="77777777" w:rsidR="003D6B6D" w:rsidRDefault="003D6B6D" w:rsidP="005461B8">
      <w:pPr>
        <w:numPr>
          <w:ilvl w:val="0"/>
          <w:numId w:val="44"/>
        </w:numPr>
        <w:spacing w:before="120" w:after="120"/>
        <w:rPr>
          <w:rFonts w:ascii="Arial" w:hAnsi="Arial"/>
          <w:color w:val="363534"/>
        </w:rPr>
      </w:pPr>
      <w:r>
        <w:rPr>
          <w:rFonts w:ascii="Arial" w:hAnsi="Arial"/>
          <w:color w:val="363534"/>
        </w:rPr>
        <w:t>the dimensions of the re-established boundaries and alignments, and</w:t>
      </w:r>
    </w:p>
    <w:p w14:paraId="27434E2F" w14:textId="4AAF1DF0" w:rsidR="00C74967" w:rsidRDefault="003D6B6D" w:rsidP="005461B8">
      <w:pPr>
        <w:pStyle w:val="BodyText"/>
        <w:numPr>
          <w:ilvl w:val="0"/>
          <w:numId w:val="44"/>
        </w:numPr>
        <w:rPr>
          <w:rFonts w:ascii="Arial" w:hAnsi="Arial" w:cs="Arial"/>
          <w:color w:val="363534"/>
          <w:lang w:eastAsia="en-AU"/>
        </w:rPr>
      </w:pPr>
      <w:r>
        <w:rPr>
          <w:rFonts w:ascii="Arial" w:hAnsi="Arial" w:cs="Arial"/>
          <w:color w:val="363534"/>
          <w:lang w:eastAsia="en-AU"/>
        </w:rPr>
        <w:t>the boundary marks placed</w:t>
      </w:r>
      <w:r w:rsidR="00EB3B5C">
        <w:rPr>
          <w:rFonts w:ascii="Arial" w:hAnsi="Arial" w:cs="Arial"/>
          <w:color w:val="363534"/>
          <w:lang w:eastAsia="en-AU"/>
        </w:rPr>
        <w:t>.</w:t>
      </w:r>
    </w:p>
    <w:p w14:paraId="30F99306" w14:textId="1CFE2189" w:rsidR="003D6B6D" w:rsidRDefault="00F34476" w:rsidP="00FD7441">
      <w:pPr>
        <w:pStyle w:val="Heading3"/>
      </w:pPr>
      <w:r>
        <w:t xml:space="preserve"> </w:t>
      </w:r>
      <w:bookmarkStart w:id="65" w:name="_Toc107482463"/>
      <w:r>
        <w:t xml:space="preserve">Boundary </w:t>
      </w:r>
      <w:r w:rsidR="00A22180">
        <w:t>marking in re-establishment surveys</w:t>
      </w:r>
      <w:bookmarkEnd w:id="65"/>
    </w:p>
    <w:p w14:paraId="111AF47C" w14:textId="77777777" w:rsidR="00AD07FD" w:rsidRDefault="00AD07FD" w:rsidP="00AD07FD">
      <w:pPr>
        <w:spacing w:before="120" w:after="120"/>
        <w:rPr>
          <w:rFonts w:ascii="Arial" w:hAnsi="Arial"/>
          <w:color w:val="363534"/>
        </w:rPr>
      </w:pPr>
      <w:r>
        <w:rPr>
          <w:rFonts w:ascii="Arial" w:hAnsi="Arial"/>
          <w:color w:val="363534"/>
        </w:rPr>
        <w:t>Boundary marking is to be performed in accordance with the requirements of section 3 of these practice directives.  Licensed surveyors are to apply their professional judgement to determine if, how and when boundaries are to be marked.</w:t>
      </w:r>
    </w:p>
    <w:p w14:paraId="5221F4EA" w14:textId="77777777" w:rsidR="00AD07FD" w:rsidRDefault="00AD07FD" w:rsidP="00AD07FD">
      <w:pPr>
        <w:spacing w:before="120" w:after="120"/>
        <w:rPr>
          <w:rFonts w:ascii="Arial" w:hAnsi="Arial"/>
          <w:color w:val="363534"/>
        </w:rPr>
      </w:pPr>
      <w:r>
        <w:rPr>
          <w:rFonts w:ascii="Arial" w:hAnsi="Arial"/>
          <w:color w:val="363534"/>
        </w:rPr>
        <w:t>All boundary marks placed at the date of the completion of the re-establishment survey are to be shown on the RE Plan.  The date of completion is the date on which the site was last visited for the purpose of the re-establishment survey and, in many circumstances, will be the date on which the site was revisited to perform the required boundary marking following the computation of the re-establishment.</w:t>
      </w:r>
    </w:p>
    <w:p w14:paraId="7BBD93DD" w14:textId="77777777" w:rsidR="00AD07FD" w:rsidRDefault="00AD07FD" w:rsidP="00AD07FD">
      <w:pPr>
        <w:spacing w:before="120" w:after="120"/>
        <w:rPr>
          <w:rFonts w:ascii="Arial" w:hAnsi="Arial"/>
          <w:color w:val="363534"/>
        </w:rPr>
      </w:pPr>
      <w:r>
        <w:rPr>
          <w:rFonts w:ascii="Arial" w:hAnsi="Arial"/>
          <w:color w:val="363534"/>
        </w:rPr>
        <w:t>It is acknowledged that there are many circumstances where the marking of boundaries in re-establishment surveys may be inappropriate, impractical or needs to be delayed.  Some of these are listed in section 3.  In such situations, the reason why boundary marking did not occur at the date of the completion of the re-establishment survey is to be stated on the RE Plan or accompanying report, if provided.</w:t>
      </w:r>
    </w:p>
    <w:p w14:paraId="687BBBC7" w14:textId="348E0479" w:rsidR="00A22180" w:rsidRDefault="00AD07FD" w:rsidP="00AD07FD">
      <w:pPr>
        <w:pStyle w:val="BodyText"/>
        <w:rPr>
          <w:rFonts w:ascii="Arial" w:hAnsi="Arial" w:cs="Arial"/>
          <w:color w:val="363534"/>
          <w:lang w:eastAsia="en-AU"/>
        </w:rPr>
      </w:pPr>
      <w:r>
        <w:rPr>
          <w:rFonts w:ascii="Arial" w:hAnsi="Arial" w:cs="Arial"/>
          <w:color w:val="363534"/>
          <w:lang w:eastAsia="en-AU"/>
        </w:rPr>
        <w:t>If the circumstances are such that boundary marks are required to be placed many months after the re-establishment survey, the RE Plan must still be lodged within 60 days of the re-establishment survey but there is no requirement to provide the Surveyor-General with details of any boundary marks placed after the registration of the RE Plan.</w:t>
      </w:r>
    </w:p>
    <w:p w14:paraId="474E62D5" w14:textId="0602CD55" w:rsidR="00AD07FD" w:rsidRDefault="00AD07FD" w:rsidP="00FD7441">
      <w:pPr>
        <w:pStyle w:val="Heading3"/>
      </w:pPr>
      <w:r>
        <w:t xml:space="preserve"> </w:t>
      </w:r>
      <w:bookmarkStart w:id="66" w:name="_Toc107482464"/>
      <w:r>
        <w:t>Notations</w:t>
      </w:r>
      <w:bookmarkEnd w:id="66"/>
    </w:p>
    <w:p w14:paraId="05EEB6B2" w14:textId="4C977807" w:rsidR="00AD07FD" w:rsidRDefault="00C6117C" w:rsidP="005F2985">
      <w:pPr>
        <w:pStyle w:val="BodyText"/>
        <w:rPr>
          <w:rFonts w:ascii="Arial" w:hAnsi="Arial" w:cs="Arial"/>
          <w:color w:val="363534"/>
          <w:lang w:eastAsia="en-AU"/>
        </w:rPr>
      </w:pPr>
      <w:r>
        <w:rPr>
          <w:rFonts w:ascii="Arial" w:hAnsi="Arial" w:cs="Arial"/>
          <w:color w:val="363534"/>
          <w:lang w:eastAsia="en-AU"/>
        </w:rPr>
        <w:t>A detailed description of the cadastral datum and re-establishment is to be provided on the RE Plan.  This can be placed in the Notations panel, the body of the RE Plan or as an accompanying licensed surveyor’s report.  As previously stated, surveyors will be expected to provide sufficient detail on the cadastral datum and re-establishment to adequately explain how the boundaries and alignments were determined.</w:t>
      </w:r>
    </w:p>
    <w:p w14:paraId="1C8682D9" w14:textId="77777777" w:rsidR="00355CBE" w:rsidRDefault="00355CBE" w:rsidP="00355CBE">
      <w:pPr>
        <w:spacing w:before="120" w:after="120"/>
        <w:rPr>
          <w:rFonts w:ascii="Arial" w:hAnsi="Arial"/>
          <w:color w:val="363534"/>
        </w:rPr>
      </w:pPr>
      <w:r>
        <w:rPr>
          <w:rFonts w:ascii="Arial" w:hAnsi="Arial"/>
          <w:color w:val="363534"/>
        </w:rPr>
        <w:t>If boundaries have not been marked, the reason for the non-marking is to be stated as a notation on the RE Plan.</w:t>
      </w:r>
    </w:p>
    <w:p w14:paraId="69E4740A" w14:textId="29970925" w:rsidR="00C6117C" w:rsidRDefault="00355CBE" w:rsidP="00355CBE">
      <w:pPr>
        <w:pStyle w:val="BodyText"/>
        <w:rPr>
          <w:rFonts w:ascii="Arial" w:hAnsi="Arial" w:cs="Arial"/>
          <w:color w:val="363534"/>
          <w:lang w:eastAsia="en-AU"/>
        </w:rPr>
      </w:pPr>
      <w:r>
        <w:rPr>
          <w:rFonts w:ascii="Arial" w:hAnsi="Arial" w:cs="Arial"/>
          <w:color w:val="363534"/>
          <w:lang w:eastAsia="en-AU"/>
        </w:rPr>
        <w:t>If not all of the parcel boundaries shown on an RE Plan have been surveyed, for example</w:t>
      </w:r>
      <w:r w:rsidR="002957E1">
        <w:rPr>
          <w:rFonts w:ascii="Arial" w:hAnsi="Arial" w:cs="Arial"/>
          <w:color w:val="363534"/>
          <w:lang w:eastAsia="en-AU"/>
        </w:rPr>
        <w:t>,</w:t>
      </w:r>
      <w:r>
        <w:rPr>
          <w:rFonts w:ascii="Arial" w:hAnsi="Arial" w:cs="Arial"/>
          <w:color w:val="363534"/>
          <w:lang w:eastAsia="en-AU"/>
        </w:rPr>
        <w:t xml:space="preserve"> if only one boundary has been surveyed and marked but all the other parcel boundaries are also shown, then a notation that it is a partial survey is to be included on the RE Plan.</w:t>
      </w:r>
    </w:p>
    <w:p w14:paraId="574A865D" w14:textId="78D901E6" w:rsidR="00355CBE" w:rsidRDefault="00395DCD" w:rsidP="00FD7441">
      <w:pPr>
        <w:pStyle w:val="Heading3"/>
      </w:pPr>
      <w:r>
        <w:t xml:space="preserve"> </w:t>
      </w:r>
      <w:bookmarkStart w:id="67" w:name="_Toc107482465"/>
      <w:r w:rsidR="00355CBE">
        <w:t xml:space="preserve">Boundary </w:t>
      </w:r>
      <w:r w:rsidR="009166A8">
        <w:t>d</w:t>
      </w:r>
      <w:r w:rsidR="00355CBE">
        <w:t>ime</w:t>
      </w:r>
      <w:r w:rsidR="009166A8">
        <w:t>nsions</w:t>
      </w:r>
      <w:bookmarkEnd w:id="67"/>
    </w:p>
    <w:p w14:paraId="2B251775" w14:textId="4BA42ABF" w:rsidR="009166A8" w:rsidRDefault="00395DCD" w:rsidP="005F2985">
      <w:pPr>
        <w:pStyle w:val="BodyText"/>
        <w:rPr>
          <w:rFonts w:ascii="Arial" w:hAnsi="Arial"/>
          <w:color w:val="363534"/>
        </w:rPr>
      </w:pPr>
      <w:r w:rsidRPr="007848B8">
        <w:rPr>
          <w:rFonts w:ascii="Arial" w:hAnsi="Arial"/>
          <w:color w:val="363534"/>
        </w:rPr>
        <w:t xml:space="preserve">Surveyors must be mindful that RE Plans are not a mechanism to amend title dimensions. If the survey dimensions </w:t>
      </w:r>
      <w:r>
        <w:rPr>
          <w:rFonts w:ascii="Arial" w:hAnsi="Arial"/>
          <w:color w:val="363534"/>
        </w:rPr>
        <w:t xml:space="preserve">of boundaries </w:t>
      </w:r>
      <w:r w:rsidRPr="007848B8">
        <w:rPr>
          <w:rFonts w:ascii="Arial" w:hAnsi="Arial"/>
          <w:color w:val="363534"/>
        </w:rPr>
        <w:t>differ to title dimensions, it is expected that the differences will be clearly indicated. For example, this can be achieved by showing both Title and Survey dimensions on the affected boundaries.</w:t>
      </w:r>
    </w:p>
    <w:p w14:paraId="7408C377" w14:textId="364C1289" w:rsidR="00395DCD" w:rsidRDefault="00395DCD" w:rsidP="00FD7441">
      <w:pPr>
        <w:pStyle w:val="Heading3"/>
      </w:pPr>
      <w:r>
        <w:t xml:space="preserve"> </w:t>
      </w:r>
      <w:bookmarkStart w:id="68" w:name="_Toc107482466"/>
      <w:r>
        <w:t>Disclaimers</w:t>
      </w:r>
      <w:bookmarkEnd w:id="68"/>
    </w:p>
    <w:p w14:paraId="209AF4C8" w14:textId="5C84EA63" w:rsidR="00395DCD" w:rsidRDefault="00890BCD" w:rsidP="005F2985">
      <w:pPr>
        <w:pStyle w:val="BodyText"/>
        <w:rPr>
          <w:rFonts w:ascii="Arial" w:hAnsi="Arial"/>
          <w:color w:val="363534"/>
        </w:rPr>
      </w:pPr>
      <w:r>
        <w:rPr>
          <w:rFonts w:ascii="Arial" w:hAnsi="Arial"/>
          <w:color w:val="363534"/>
        </w:rPr>
        <w:t xml:space="preserve">It is unacceptable for a licensed surveyor </w:t>
      </w:r>
      <w:r w:rsidRPr="007848B8">
        <w:rPr>
          <w:rFonts w:ascii="Arial" w:hAnsi="Arial"/>
          <w:color w:val="363534"/>
        </w:rPr>
        <w:t xml:space="preserve">to ‘qualify’ an RE Plan with any notation advising that the information cannot be relied upon as it has not been examined or approved by LUV. By signing the </w:t>
      </w:r>
      <w:r>
        <w:rPr>
          <w:rFonts w:ascii="Arial" w:hAnsi="Arial"/>
          <w:color w:val="363534"/>
        </w:rPr>
        <w:t>certificate</w:t>
      </w:r>
      <w:r w:rsidRPr="007848B8">
        <w:rPr>
          <w:rFonts w:ascii="Arial" w:hAnsi="Arial"/>
          <w:color w:val="363534"/>
        </w:rPr>
        <w:t xml:space="preserve"> as required by Regulation 14(1) and Schedule 4 of the Surveying (Cadastral Surveys) Regulations 2015, the surveyor accepts full responsibility for the re-establishment survey</w:t>
      </w:r>
      <w:r>
        <w:rPr>
          <w:rFonts w:ascii="Arial" w:hAnsi="Arial"/>
          <w:color w:val="363534"/>
        </w:rPr>
        <w:t xml:space="preserve"> as documented on the RE Plan.</w:t>
      </w:r>
    </w:p>
    <w:p w14:paraId="7220C535" w14:textId="6F475BB1" w:rsidR="00890BCD" w:rsidRDefault="003C3F3E" w:rsidP="00FD7441">
      <w:pPr>
        <w:pStyle w:val="Heading3"/>
      </w:pPr>
      <w:bookmarkStart w:id="69" w:name="_Toc107482467"/>
      <w:r>
        <w:lastRenderedPageBreak/>
        <w:t>RE Plan Example</w:t>
      </w:r>
      <w:bookmarkEnd w:id="69"/>
    </w:p>
    <w:p w14:paraId="4818424D" w14:textId="620CFA8F" w:rsidR="003C3F3E" w:rsidRDefault="000147E5" w:rsidP="00661EB7">
      <w:pPr>
        <w:spacing w:before="60" w:after="120"/>
      </w:pPr>
      <w:r w:rsidRPr="007848B8">
        <w:rPr>
          <w:rFonts w:ascii="Arial" w:hAnsi="Arial" w:cs="Times New Roman"/>
          <w:color w:val="363534"/>
          <w:lang w:val="en"/>
        </w:rPr>
        <w:t xml:space="preserve">An example of an </w:t>
      </w:r>
      <w:hyperlink r:id="rId63" w:history="1">
        <w:r w:rsidRPr="007848B8">
          <w:rPr>
            <w:rFonts w:ascii="Arial" w:hAnsi="Arial" w:cs="Times New Roman"/>
            <w:u w:val="single"/>
            <w:lang w:val="en"/>
          </w:rPr>
          <w:t>RE Plan</w:t>
        </w:r>
      </w:hyperlink>
      <w:r w:rsidRPr="007848B8">
        <w:rPr>
          <w:rFonts w:ascii="Arial" w:hAnsi="Arial" w:cs="Times New Roman"/>
          <w:color w:val="363534"/>
          <w:lang w:val="en"/>
        </w:rPr>
        <w:t xml:space="preserve"> is available at:</w:t>
      </w:r>
      <w:r w:rsidR="00661EB7">
        <w:rPr>
          <w:rFonts w:ascii="Arial" w:hAnsi="Arial" w:cs="Times New Roman"/>
          <w:color w:val="363534"/>
          <w:lang w:val="en"/>
        </w:rPr>
        <w:t xml:space="preserve"> </w:t>
      </w:r>
      <w:r w:rsidR="003F42A5" w:rsidRPr="003F42A5">
        <w:rPr>
          <w:rFonts w:ascii="Arial" w:hAnsi="Arial"/>
        </w:rPr>
        <w:t>www.land.vic.gov.au&gt;Surveying&gt;Cadastral</w:t>
      </w:r>
      <w:r w:rsidR="003F42A5">
        <w:rPr>
          <w:rFonts w:ascii="Arial" w:hAnsi="Arial"/>
        </w:rPr>
        <w:t xml:space="preserve"> S</w:t>
      </w:r>
      <w:r w:rsidRPr="003F42A5">
        <w:rPr>
          <w:rFonts w:ascii="Arial" w:hAnsi="Arial"/>
        </w:rPr>
        <w:t>urvey</w:t>
      </w:r>
      <w:r w:rsidR="003F42A5">
        <w:rPr>
          <w:rFonts w:ascii="Arial" w:hAnsi="Arial"/>
        </w:rPr>
        <w:t>&gt;P</w:t>
      </w:r>
      <w:r w:rsidRPr="003F42A5">
        <w:rPr>
          <w:rFonts w:ascii="Arial" w:hAnsi="Arial"/>
        </w:rPr>
        <w:t>ractice</w:t>
      </w:r>
      <w:r w:rsidR="003F42A5">
        <w:rPr>
          <w:rFonts w:ascii="Arial" w:hAnsi="Arial"/>
        </w:rPr>
        <w:t xml:space="preserve"> D</w:t>
      </w:r>
      <w:r w:rsidRPr="003F42A5">
        <w:rPr>
          <w:rFonts w:ascii="Arial" w:hAnsi="Arial"/>
        </w:rPr>
        <w:t>irectives</w:t>
      </w:r>
    </w:p>
    <w:p w14:paraId="7C9F909C" w14:textId="3328ECC5" w:rsidR="00EF1C43" w:rsidRDefault="00503FB3" w:rsidP="00FD7441">
      <w:pPr>
        <w:pStyle w:val="Heading2"/>
      </w:pPr>
      <w:bookmarkStart w:id="70" w:name="_Toc107482468"/>
      <w:r>
        <w:t xml:space="preserve">Initial re-establishment surveys </w:t>
      </w:r>
      <w:r w:rsidR="0017671C">
        <w:t xml:space="preserve">for </w:t>
      </w:r>
      <w:r w:rsidR="007B15FA">
        <w:t>subdivisions</w:t>
      </w:r>
      <w:bookmarkEnd w:id="70"/>
    </w:p>
    <w:p w14:paraId="7A793A3C" w14:textId="224689FD" w:rsidR="009246DD" w:rsidRDefault="009246DD" w:rsidP="009246DD">
      <w:pPr>
        <w:spacing w:before="120" w:after="120"/>
        <w:rPr>
          <w:rFonts w:ascii="Arial" w:hAnsi="Arial"/>
          <w:color w:val="363534"/>
        </w:rPr>
      </w:pPr>
      <w:r w:rsidRPr="008A791F">
        <w:rPr>
          <w:rFonts w:ascii="Arial" w:hAnsi="Arial"/>
          <w:color w:val="363534"/>
        </w:rPr>
        <w:t>Since the requirement to lodge RE Plans was introduced in 1995, it has not been mandatory for an RE Plan to be lodged for a re-establishment survey when it is known that a subdivision of the land is to follow.</w:t>
      </w:r>
      <w:r>
        <w:rPr>
          <w:rFonts w:ascii="Arial" w:hAnsi="Arial"/>
          <w:color w:val="363534"/>
        </w:rPr>
        <w:t xml:space="preserve"> </w:t>
      </w:r>
      <w:r w:rsidRPr="00E5491A">
        <w:rPr>
          <w:rFonts w:ascii="Arial" w:hAnsi="Arial"/>
          <w:color w:val="363534"/>
        </w:rPr>
        <w:t xml:space="preserve">In many circumstances, this has resulted in a record of the re-establishment </w:t>
      </w:r>
      <w:r>
        <w:rPr>
          <w:rFonts w:ascii="Arial" w:hAnsi="Arial"/>
          <w:color w:val="363534"/>
        </w:rPr>
        <w:t xml:space="preserve">survey </w:t>
      </w:r>
      <w:r w:rsidRPr="00E5491A">
        <w:rPr>
          <w:rFonts w:ascii="Arial" w:hAnsi="Arial"/>
          <w:color w:val="363534"/>
        </w:rPr>
        <w:t xml:space="preserve">not being publicly available for some time or not at all.  Situations </w:t>
      </w:r>
      <w:r>
        <w:rPr>
          <w:rFonts w:ascii="Arial" w:hAnsi="Arial"/>
          <w:color w:val="363534"/>
        </w:rPr>
        <w:t>where this has occurred include</w:t>
      </w:r>
      <w:r w:rsidR="002957E1">
        <w:rPr>
          <w:rFonts w:ascii="Arial" w:hAnsi="Arial"/>
          <w:color w:val="363534"/>
        </w:rPr>
        <w:t>;</w:t>
      </w:r>
      <w:r>
        <w:rPr>
          <w:rFonts w:ascii="Arial" w:hAnsi="Arial"/>
          <w:color w:val="363534"/>
        </w:rPr>
        <w:t xml:space="preserve"> when </w:t>
      </w:r>
      <w:r w:rsidRPr="00E5491A">
        <w:rPr>
          <w:rFonts w:ascii="Arial" w:hAnsi="Arial"/>
          <w:color w:val="363534"/>
        </w:rPr>
        <w:t xml:space="preserve">a </w:t>
      </w:r>
      <w:r>
        <w:rPr>
          <w:rFonts w:ascii="Arial" w:hAnsi="Arial"/>
          <w:color w:val="363534"/>
        </w:rPr>
        <w:t xml:space="preserve">proposed </w:t>
      </w:r>
      <w:r w:rsidRPr="00E5491A">
        <w:rPr>
          <w:rFonts w:ascii="Arial" w:hAnsi="Arial"/>
          <w:color w:val="363534"/>
        </w:rPr>
        <w:t>subdivision did not proceed due to financial or planning issues, a different surveyor or survey firm was engaged to perform the subdivision or there was a substantial time delay between the design and final survey for the subdivision.</w:t>
      </w:r>
    </w:p>
    <w:p w14:paraId="17BBF6E7" w14:textId="77777777" w:rsidR="009246DD" w:rsidRDefault="009246DD" w:rsidP="009246DD">
      <w:pPr>
        <w:spacing w:before="120" w:after="120"/>
        <w:rPr>
          <w:rFonts w:ascii="Arial" w:hAnsi="Arial"/>
          <w:color w:val="363534"/>
        </w:rPr>
      </w:pPr>
      <w:r>
        <w:rPr>
          <w:rFonts w:ascii="Arial" w:hAnsi="Arial"/>
          <w:color w:val="363534"/>
        </w:rPr>
        <w:t>To eliminate this occurring, licensed surveyors must now lodge an RE Plan for their re-establishment survey within 60 days even when a subdivision is known to be following. The only exception is if the subdivision application has already been created in SPEAR in which case the surveyor can be identified and contacted for the purpose of obtaining details of the re-establishment in the period leading up to the plan being registered.</w:t>
      </w:r>
    </w:p>
    <w:p w14:paraId="38C478C8" w14:textId="20FBAD00" w:rsidR="0017671C" w:rsidRDefault="009246DD" w:rsidP="009246DD">
      <w:pPr>
        <w:pStyle w:val="BodyText"/>
      </w:pPr>
      <w:r w:rsidRPr="0038548E">
        <w:rPr>
          <w:rFonts w:ascii="Arial" w:hAnsi="Arial" w:cs="Arial"/>
          <w:color w:val="363534"/>
          <w:lang w:eastAsia="en-AU"/>
        </w:rPr>
        <w:t xml:space="preserve">The </w:t>
      </w:r>
      <w:r>
        <w:rPr>
          <w:rFonts w:ascii="Arial" w:hAnsi="Arial" w:cs="Arial"/>
          <w:color w:val="363534"/>
          <w:lang w:eastAsia="en-AU"/>
        </w:rPr>
        <w:t>provision of an RE Plan will</w:t>
      </w:r>
      <w:r w:rsidRPr="0038548E">
        <w:rPr>
          <w:rFonts w:ascii="Arial" w:hAnsi="Arial" w:cs="Arial"/>
          <w:color w:val="363534"/>
          <w:lang w:eastAsia="en-AU"/>
        </w:rPr>
        <w:t xml:space="preserve"> ensure that the initial re-establishment survey is documented </w:t>
      </w:r>
      <w:r>
        <w:rPr>
          <w:rFonts w:ascii="Arial" w:hAnsi="Arial" w:cs="Arial"/>
          <w:color w:val="363534"/>
          <w:lang w:eastAsia="en-AU"/>
        </w:rPr>
        <w:t xml:space="preserve">and available </w:t>
      </w:r>
      <w:r w:rsidRPr="0038548E">
        <w:rPr>
          <w:rFonts w:ascii="Arial" w:hAnsi="Arial" w:cs="Arial"/>
          <w:color w:val="363534"/>
          <w:lang w:eastAsia="en-AU"/>
        </w:rPr>
        <w:t xml:space="preserve">for other surveyors to </w:t>
      </w:r>
      <w:r>
        <w:rPr>
          <w:rFonts w:ascii="Arial" w:hAnsi="Arial" w:cs="Arial"/>
          <w:color w:val="363534"/>
          <w:lang w:eastAsia="en-AU"/>
        </w:rPr>
        <w:t>use or consider</w:t>
      </w:r>
      <w:r w:rsidRPr="0038548E">
        <w:rPr>
          <w:rFonts w:ascii="Arial" w:hAnsi="Arial" w:cs="Arial"/>
          <w:color w:val="363534"/>
          <w:lang w:eastAsia="en-AU"/>
        </w:rPr>
        <w:t xml:space="preserve">, and </w:t>
      </w:r>
      <w:r>
        <w:rPr>
          <w:rFonts w:ascii="Arial" w:hAnsi="Arial" w:cs="Arial"/>
          <w:color w:val="363534"/>
          <w:lang w:eastAsia="en-AU"/>
        </w:rPr>
        <w:t>a link provided</w:t>
      </w:r>
      <w:r w:rsidRPr="0038548E">
        <w:rPr>
          <w:rFonts w:ascii="Arial" w:hAnsi="Arial" w:cs="Arial"/>
          <w:color w:val="363534"/>
          <w:lang w:eastAsia="en-AU"/>
        </w:rPr>
        <w:t xml:space="preserve"> to old survey marks and monumentation that may have been destroyed in the time between the initial survey and the final survey for the subdivision.</w:t>
      </w:r>
    </w:p>
    <w:p w14:paraId="6168A8F0" w14:textId="4D6F6D6C" w:rsidR="00D64EFE" w:rsidRDefault="00A21DF3" w:rsidP="00FD7441">
      <w:pPr>
        <w:pStyle w:val="Heading2"/>
      </w:pPr>
      <w:bookmarkStart w:id="71" w:name="_Toc107482469"/>
      <w:r>
        <w:t xml:space="preserve">Plans of </w:t>
      </w:r>
      <w:r w:rsidR="00C90DBF">
        <w:t>subdivision</w:t>
      </w:r>
      <w:bookmarkEnd w:id="71"/>
    </w:p>
    <w:p w14:paraId="3AD8BE9D" w14:textId="2D17A9A4" w:rsidR="007B49ED" w:rsidRPr="007B49ED" w:rsidRDefault="008F07B8" w:rsidP="00CF0242">
      <w:pPr>
        <w:pStyle w:val="BodyText"/>
      </w:pPr>
      <w:r>
        <w:rPr>
          <w:rFonts w:ascii="Arial" w:hAnsi="Arial"/>
          <w:color w:val="363534"/>
        </w:rPr>
        <w:t>It is still the case</w:t>
      </w:r>
      <w:r w:rsidRPr="007848B8">
        <w:rPr>
          <w:rFonts w:ascii="Arial" w:hAnsi="Arial"/>
          <w:color w:val="363534"/>
        </w:rPr>
        <w:t xml:space="preserve"> that RE Plans are not acceptable as survey documentation in support of </w:t>
      </w:r>
      <w:r>
        <w:rPr>
          <w:rFonts w:ascii="Arial" w:hAnsi="Arial"/>
          <w:color w:val="363534"/>
        </w:rPr>
        <w:t xml:space="preserve">plans of </w:t>
      </w:r>
      <w:r w:rsidRPr="007848B8">
        <w:rPr>
          <w:rFonts w:ascii="Arial" w:hAnsi="Arial"/>
          <w:color w:val="363534"/>
        </w:rPr>
        <w:t>subdivision</w:t>
      </w:r>
      <w:r>
        <w:rPr>
          <w:rFonts w:ascii="Arial" w:hAnsi="Arial"/>
          <w:color w:val="363534"/>
        </w:rPr>
        <w:t xml:space="preserve"> lodged at LUV</w:t>
      </w:r>
      <w:r w:rsidRPr="007848B8">
        <w:rPr>
          <w:rFonts w:ascii="Arial" w:hAnsi="Arial"/>
          <w:color w:val="363534"/>
        </w:rPr>
        <w:t xml:space="preserve">. Regulation 18(1) of the Subdivision (Registrar's Requirements) Regulations 2011 specifically requires an abstract of field records to be submitted to the Registrar when a plan of subdivision is lodged. It is not acceptable to refer to a previously lodged RE Plan as the supporting documentation for a plan of subdivision, even though that RE Plan may have been prepared </w:t>
      </w:r>
      <w:r>
        <w:rPr>
          <w:rFonts w:ascii="Arial" w:hAnsi="Arial"/>
          <w:color w:val="363534"/>
        </w:rPr>
        <w:t>in an</w:t>
      </w:r>
      <w:r w:rsidRPr="007848B8">
        <w:rPr>
          <w:rFonts w:ascii="Arial" w:hAnsi="Arial"/>
          <w:color w:val="363534"/>
        </w:rPr>
        <w:t xml:space="preserve"> abstract of field records</w:t>
      </w:r>
      <w:r>
        <w:rPr>
          <w:rFonts w:ascii="Arial" w:hAnsi="Arial"/>
          <w:color w:val="363534"/>
        </w:rPr>
        <w:t xml:space="preserve"> format </w:t>
      </w:r>
      <w:r w:rsidRPr="007848B8">
        <w:rPr>
          <w:rFonts w:ascii="Arial" w:hAnsi="Arial"/>
          <w:color w:val="363534"/>
        </w:rPr>
        <w:t>and is supported by a complete licensed surveyor’s report.</w:t>
      </w:r>
    </w:p>
    <w:p w14:paraId="28156EAB" w14:textId="78155878" w:rsidR="004C6261" w:rsidRDefault="004C6261" w:rsidP="00CB043D">
      <w:pPr>
        <w:pStyle w:val="Heading1"/>
      </w:pPr>
      <w:bookmarkStart w:id="72" w:name="_Toc519165149"/>
      <w:bookmarkStart w:id="73" w:name="_Toc107482470"/>
      <w:r w:rsidRPr="00EB7889">
        <w:t>Licensed</w:t>
      </w:r>
      <w:r w:rsidRPr="004C6261">
        <w:t xml:space="preserve"> Surveyor’s Report</w:t>
      </w:r>
      <w:bookmarkEnd w:id="72"/>
      <w:bookmarkEnd w:id="73"/>
    </w:p>
    <w:p w14:paraId="59436399" w14:textId="00A72445" w:rsidR="004C6261" w:rsidRPr="004C6261" w:rsidRDefault="00CF0242" w:rsidP="004C6261">
      <w:pPr>
        <w:pStyle w:val="BodyText"/>
      </w:pPr>
      <w:r w:rsidRPr="004C6261">
        <w:t>The licensed surveyor’s report is a formal decla</w:t>
      </w:r>
      <w:r>
        <w:t>ration made in accordance with Regulation 15 of the</w:t>
      </w:r>
      <w:r w:rsidRPr="004C6261">
        <w:t xml:space="preserve"> Surveying (Cadastral Surveys) Regulations 2015 and must be prepared to accompany any plan or application lodged with the Surveyor-General or the Registrar of Titles.</w:t>
      </w:r>
    </w:p>
    <w:p w14:paraId="0950B762" w14:textId="6E1A6B0E" w:rsidR="004C6261" w:rsidRPr="004C6261" w:rsidRDefault="004C6261" w:rsidP="004C6261">
      <w:pPr>
        <w:pStyle w:val="Heading2"/>
        <w:numPr>
          <w:ilvl w:val="0"/>
          <w:numId w:val="0"/>
        </w:numPr>
      </w:pPr>
      <w:bookmarkStart w:id="74" w:name="_Toc519165150"/>
      <w:bookmarkStart w:id="75" w:name="_Toc107482471"/>
      <w:r w:rsidRPr="004C6261">
        <w:t xml:space="preserve">5.1 Title </w:t>
      </w:r>
      <w:r w:rsidR="00EB7889">
        <w:t>and</w:t>
      </w:r>
      <w:r w:rsidR="00EB7889" w:rsidRPr="004C6261">
        <w:t xml:space="preserve"> </w:t>
      </w:r>
      <w:bookmarkEnd w:id="74"/>
      <w:r w:rsidR="00EB7889">
        <w:t>r</w:t>
      </w:r>
      <w:r w:rsidR="00EB7889" w:rsidRPr="004C6261">
        <w:t>equirements</w:t>
      </w:r>
      <w:bookmarkEnd w:id="75"/>
    </w:p>
    <w:p w14:paraId="7897D30F" w14:textId="77777777" w:rsidR="00CF0242" w:rsidRPr="004C6261" w:rsidRDefault="00CF0242" w:rsidP="00CF0242">
      <w:pPr>
        <w:pStyle w:val="BodyText"/>
        <w:spacing w:before="0"/>
      </w:pPr>
      <w:r w:rsidRPr="004C6261">
        <w:t xml:space="preserve">The report is to be titled </w:t>
      </w:r>
      <w:r w:rsidRPr="00CF0088">
        <w:rPr>
          <w:b/>
        </w:rPr>
        <w:t>Licensed Surveyor’s Report</w:t>
      </w:r>
      <w:r w:rsidRPr="004C6261">
        <w:t>.</w:t>
      </w:r>
    </w:p>
    <w:p w14:paraId="7388E9F2" w14:textId="513AC7B9" w:rsidR="00CF0242" w:rsidRPr="004C6261" w:rsidRDefault="00CF0242" w:rsidP="00CF0242">
      <w:pPr>
        <w:pStyle w:val="BodyText"/>
        <w:spacing w:before="0"/>
      </w:pPr>
      <w:r w:rsidRPr="004C6261">
        <w:t>A clear and concise report is an important element of every cadastral survey and should be comprehensive to assist in justifying the re-establishment and its acceptability. The report and abstract should support each other</w:t>
      </w:r>
      <w:r w:rsidR="003F585B">
        <w:t xml:space="preserve"> and be</w:t>
      </w:r>
      <w:r w:rsidRPr="004C6261">
        <w:t xml:space="preserve"> consistent and compatible. If the licensed surveyor’s report is deemed inadequate or incomplete by the Surveyor-General or the Registrar of Titles, the surveyor will be required to submit an appropriate report prior to registration</w:t>
      </w:r>
      <w:r w:rsidR="00CD1F8A">
        <w:t xml:space="preserve"> of the plan or application</w:t>
      </w:r>
      <w:r w:rsidRPr="004C6261">
        <w:t>.</w:t>
      </w:r>
    </w:p>
    <w:p w14:paraId="6C510421" w14:textId="77777777" w:rsidR="004C6261" w:rsidRPr="004C6261" w:rsidRDefault="004C6261" w:rsidP="004C6261">
      <w:pPr>
        <w:pStyle w:val="Heading2"/>
        <w:numPr>
          <w:ilvl w:val="0"/>
          <w:numId w:val="0"/>
        </w:numPr>
      </w:pPr>
      <w:bookmarkStart w:id="76" w:name="_Toc519165151"/>
      <w:bookmarkStart w:id="77" w:name="_Toc107482472"/>
      <w:r w:rsidRPr="004C6261">
        <w:t>5.2 Format of report</w:t>
      </w:r>
      <w:bookmarkEnd w:id="76"/>
      <w:bookmarkEnd w:id="77"/>
    </w:p>
    <w:p w14:paraId="6D7D8C84" w14:textId="26F51FC9" w:rsidR="004D290D" w:rsidRDefault="00CF0242" w:rsidP="00CF0242">
      <w:r w:rsidRPr="004C6261">
        <w:t xml:space="preserve">The </w:t>
      </w:r>
      <w:hyperlink r:id="rId64" w:history="1">
        <w:r w:rsidRPr="00BC7BE4">
          <w:rPr>
            <w:rStyle w:val="Hyperlink"/>
          </w:rPr>
          <w:t>licensed surveyor’s report</w:t>
        </w:r>
      </w:hyperlink>
      <w:r w:rsidRPr="00BC7BE4">
        <w:t xml:space="preserve"> template </w:t>
      </w:r>
      <w:r>
        <w:t>available at</w:t>
      </w:r>
      <w:r w:rsidR="008A51DB">
        <w:t xml:space="preserve"> </w:t>
      </w:r>
      <w:r w:rsidR="008A51DB" w:rsidRPr="008A51DB">
        <w:t>www.land.vic.gov.au&gt;Surveying&gt;Cadastral Survey&gt;Practice Directives</w:t>
      </w:r>
      <w:r w:rsidR="008A3300">
        <w:t xml:space="preserve"> </w:t>
      </w:r>
      <w:r>
        <w:t xml:space="preserve">can be used as a guide </w:t>
      </w:r>
      <w:r w:rsidRPr="004C6261">
        <w:t>to the heading descriptions and</w:t>
      </w:r>
      <w:r w:rsidRPr="004C6261" w:rsidDel="00644BEF">
        <w:t xml:space="preserve"> </w:t>
      </w:r>
      <w:r w:rsidR="00644BEF">
        <w:t xml:space="preserve">the </w:t>
      </w:r>
      <w:r w:rsidR="00527E31">
        <w:t xml:space="preserve">matters </w:t>
      </w:r>
      <w:r w:rsidR="00527B11">
        <w:t xml:space="preserve">that should be </w:t>
      </w:r>
      <w:r w:rsidR="00FD7B31">
        <w:t>address</w:t>
      </w:r>
      <w:r w:rsidR="00527B11">
        <w:t>ed</w:t>
      </w:r>
      <w:r w:rsidR="00FD7B31">
        <w:t xml:space="preserve"> in the report, however </w:t>
      </w:r>
      <w:r w:rsidR="00D41CD0">
        <w:t>further</w:t>
      </w:r>
      <w:r w:rsidR="00FD7B31">
        <w:t xml:space="preserve"> headings may be inserted as required</w:t>
      </w:r>
      <w:r w:rsidRPr="004C6261">
        <w:t>.</w:t>
      </w:r>
    </w:p>
    <w:p w14:paraId="048488E3" w14:textId="77777777" w:rsidR="004C6261" w:rsidRPr="004C6261" w:rsidRDefault="004C6261" w:rsidP="004C6261">
      <w:pPr>
        <w:pStyle w:val="Heading2"/>
        <w:numPr>
          <w:ilvl w:val="0"/>
          <w:numId w:val="0"/>
        </w:numPr>
      </w:pPr>
      <w:bookmarkStart w:id="78" w:name="_Toc519165152"/>
      <w:bookmarkStart w:id="79" w:name="_Toc107482473"/>
      <w:r w:rsidRPr="004C6261">
        <w:t>5.3 SPEAR requirements</w:t>
      </w:r>
      <w:bookmarkEnd w:id="78"/>
      <w:bookmarkEnd w:id="79"/>
    </w:p>
    <w:p w14:paraId="6B84135A" w14:textId="24D121B6" w:rsidR="00CF0242" w:rsidRPr="004C6261" w:rsidRDefault="00CF0242" w:rsidP="00CF0242">
      <w:pPr>
        <w:pStyle w:val="BodyText"/>
        <w:spacing w:before="0"/>
      </w:pPr>
      <w:r>
        <w:t>The survey</w:t>
      </w:r>
      <w:r w:rsidRPr="004C6261">
        <w:t xml:space="preserve"> company/firm/organisation </w:t>
      </w:r>
      <w:r>
        <w:t xml:space="preserve">details or logo must be positioned </w:t>
      </w:r>
      <w:r w:rsidR="00F041D1">
        <w:t xml:space="preserve">so </w:t>
      </w:r>
      <w:r>
        <w:t xml:space="preserve">that the </w:t>
      </w:r>
      <w:r w:rsidRPr="004C6261">
        <w:t xml:space="preserve">requirements of </w:t>
      </w:r>
      <w:hyperlink r:id="rId65" w:history="1">
        <w:r w:rsidRPr="00B66EB6">
          <w:rPr>
            <w:rStyle w:val="Hyperlink"/>
          </w:rPr>
          <w:t>SPEAR Technical Note 4</w:t>
        </w:r>
      </w:hyperlink>
      <w:r w:rsidRPr="004C6261">
        <w:t xml:space="preserve">, </w:t>
      </w:r>
      <w:r w:rsidR="000749B5">
        <w:t xml:space="preserve">available at </w:t>
      </w:r>
      <w:r w:rsidR="008A51DB" w:rsidRPr="00E96010">
        <w:t>www.spear.land.vic.gov.au&gt;Applicants&gt;How</w:t>
      </w:r>
      <w:r w:rsidR="008A51DB">
        <w:t xml:space="preserve"> do</w:t>
      </w:r>
      <w:r w:rsidR="00E96010">
        <w:t xml:space="preserve"> I set up my plan templates?</w:t>
      </w:r>
      <w:r w:rsidR="000749B5">
        <w:t>,</w:t>
      </w:r>
      <w:r w:rsidR="00EF5B02" w:rsidRPr="00EF5B02" w:rsidDel="00F041D1">
        <w:t xml:space="preserve"> </w:t>
      </w:r>
      <w:r>
        <w:t>are accommodated</w:t>
      </w:r>
      <w:r w:rsidRPr="004C6261">
        <w:t xml:space="preserve"> to allow the insertion of the </w:t>
      </w:r>
      <w:r w:rsidR="00B823E1">
        <w:t xml:space="preserve">surveyor’s </w:t>
      </w:r>
      <w:r w:rsidRPr="004C6261">
        <w:t>digital signature.</w:t>
      </w:r>
      <w:r>
        <w:t xml:space="preserve"> </w:t>
      </w:r>
      <w:r w:rsidR="00637B1B">
        <w:t>Please note</w:t>
      </w:r>
      <w:r w:rsidR="00AA6724">
        <w:t xml:space="preserve"> that</w:t>
      </w:r>
      <w:r w:rsidRPr="004C6261">
        <w:t xml:space="preserve"> a blank space of 90mm x 20mm must be </w:t>
      </w:r>
      <w:r w:rsidR="00AA6724">
        <w:t>reserved</w:t>
      </w:r>
      <w:r w:rsidR="00AA6724" w:rsidRPr="004C6261">
        <w:t xml:space="preserve"> </w:t>
      </w:r>
      <w:r w:rsidRPr="004C6261">
        <w:t>in the bottom right hand corner of each sheet as shown below.</w:t>
      </w:r>
    </w:p>
    <w:p w14:paraId="44E747F3" w14:textId="635BDA58" w:rsidR="004C6261" w:rsidRDefault="00CF0242" w:rsidP="00CF0242">
      <w:pPr>
        <w:pStyle w:val="BodyText"/>
      </w:pPr>
      <w:r w:rsidRPr="004C6261">
        <w:lastRenderedPageBreak/>
        <w:t xml:space="preserve">Company information and page numbering can be included in the footer of the first and subsequent sheets but must continue to satisfy the above </w:t>
      </w:r>
      <w:r w:rsidRPr="00E52209">
        <w:t>requirement.</w:t>
      </w:r>
    </w:p>
    <w:p w14:paraId="77C0109D" w14:textId="51C2B1F8" w:rsidR="00F041D1" w:rsidRDefault="699377A2" w:rsidP="006F3C8F">
      <w:pPr>
        <w:pStyle w:val="BodyText"/>
        <w:jc w:val="right"/>
      </w:pPr>
      <w:r>
        <w:rPr>
          <w:noProof/>
        </w:rPr>
        <w:drawing>
          <wp:inline distT="0" distB="0" distL="0" distR="0" wp14:anchorId="428D935E" wp14:editId="574714CC">
            <wp:extent cx="2497540" cy="13589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66">
                      <a:extLst>
                        <a:ext uri="{28A0092B-C50C-407E-A947-70E740481C1C}">
                          <a14:useLocalDpi xmlns:a14="http://schemas.microsoft.com/office/drawing/2010/main" val="0"/>
                        </a:ext>
                      </a:extLst>
                    </a:blip>
                    <a:stretch>
                      <a:fillRect/>
                    </a:stretch>
                  </pic:blipFill>
                  <pic:spPr>
                    <a:xfrm>
                      <a:off x="0" y="0"/>
                      <a:ext cx="2497540" cy="1358955"/>
                    </a:xfrm>
                    <a:prstGeom prst="rect">
                      <a:avLst/>
                    </a:prstGeom>
                  </pic:spPr>
                </pic:pic>
              </a:graphicData>
            </a:graphic>
          </wp:inline>
        </w:drawing>
      </w:r>
    </w:p>
    <w:p w14:paraId="1E4A40FC" w14:textId="116849A7" w:rsidR="004C6261" w:rsidRPr="004C6261" w:rsidRDefault="004C6261" w:rsidP="004C6261">
      <w:pPr>
        <w:pStyle w:val="Heading2"/>
        <w:numPr>
          <w:ilvl w:val="1"/>
          <w:numId w:val="0"/>
        </w:numPr>
      </w:pPr>
      <w:bookmarkStart w:id="80" w:name="_Toc519165153"/>
      <w:bookmarkStart w:id="81" w:name="_Toc107482474"/>
      <w:r>
        <w:t xml:space="preserve">5.4 </w:t>
      </w:r>
      <w:r w:rsidR="00533BF9" w:rsidRPr="00533BF9">
        <w:t xml:space="preserve">EDM calibration </w:t>
      </w:r>
      <w:r w:rsidR="00C250E3">
        <w:t>and</w:t>
      </w:r>
      <w:r w:rsidR="00533BF9" w:rsidRPr="00533BF9">
        <w:t xml:space="preserve"> verification of GNSS/emerging technologies</w:t>
      </w:r>
      <w:bookmarkEnd w:id="80"/>
      <w:bookmarkEnd w:id="81"/>
    </w:p>
    <w:p w14:paraId="21ABD765" w14:textId="31BBC8BC" w:rsidR="00CF0242" w:rsidRPr="004C6261" w:rsidRDefault="00CF0242" w:rsidP="00CF0242">
      <w:pPr>
        <w:pStyle w:val="BodyText"/>
      </w:pPr>
      <w:r w:rsidRPr="004C6261">
        <w:t>The licensed surveyor must specify the calibration</w:t>
      </w:r>
      <w:r w:rsidR="7B10CC0B">
        <w:t>/verification</w:t>
      </w:r>
      <w:r w:rsidRPr="004C6261">
        <w:t xml:space="preserve"> details </w:t>
      </w:r>
      <w:r w:rsidRPr="00527E31">
        <w:t xml:space="preserve">of </w:t>
      </w:r>
      <w:r w:rsidRPr="008A0342">
        <w:t>EDM</w:t>
      </w:r>
      <w:r w:rsidR="004A78BB" w:rsidRPr="008A0342">
        <w:t>, GNSS</w:t>
      </w:r>
      <w:r w:rsidRPr="004C6261">
        <w:t xml:space="preserve"> </w:t>
      </w:r>
      <w:r w:rsidR="5AD2074E">
        <w:t xml:space="preserve">and </w:t>
      </w:r>
      <w:r w:rsidR="00EB4C09">
        <w:t>emerging technologies</w:t>
      </w:r>
      <w:r w:rsidR="0A85F557">
        <w:t xml:space="preserve"> </w:t>
      </w:r>
      <w:r w:rsidRPr="004C6261">
        <w:t xml:space="preserve">in the </w:t>
      </w:r>
      <w:r w:rsidR="001E1854">
        <w:t>Licensed Surveyor’s Repor</w:t>
      </w:r>
      <w:bookmarkStart w:id="82" w:name="_Toc77081030"/>
      <w:bookmarkStart w:id="83" w:name="_Toc77081126"/>
      <w:bookmarkStart w:id="84" w:name="_Toc77081291"/>
      <w:bookmarkStart w:id="85" w:name="_Toc77085218"/>
      <w:bookmarkStart w:id="86" w:name="_Toc77085303"/>
      <w:bookmarkStart w:id="87" w:name="_Toc77085387"/>
      <w:bookmarkStart w:id="88" w:name="_Toc77085737"/>
      <w:bookmarkStart w:id="89" w:name="_Toc77085819"/>
      <w:bookmarkStart w:id="90" w:name="_Toc77086001"/>
      <w:bookmarkEnd w:id="82"/>
      <w:bookmarkEnd w:id="83"/>
      <w:bookmarkEnd w:id="84"/>
      <w:bookmarkEnd w:id="85"/>
      <w:bookmarkEnd w:id="86"/>
      <w:bookmarkEnd w:id="87"/>
      <w:bookmarkEnd w:id="88"/>
      <w:bookmarkEnd w:id="89"/>
      <w:bookmarkEnd w:id="90"/>
      <w:r w:rsidR="001E1854">
        <w:t>t</w:t>
      </w:r>
      <w:r w:rsidRPr="004C6261">
        <w:t>.</w:t>
      </w:r>
    </w:p>
    <w:p w14:paraId="67B4928B" w14:textId="196C68FE" w:rsidR="00030221" w:rsidRDefault="0024631A" w:rsidP="00E47778">
      <w:pPr>
        <w:pStyle w:val="Heading3"/>
        <w:numPr>
          <w:ilvl w:val="2"/>
          <w:numId w:val="52"/>
        </w:numPr>
      </w:pPr>
      <w:bookmarkStart w:id="91" w:name="_Toc77081031"/>
      <w:bookmarkStart w:id="92" w:name="_Toc77081127"/>
      <w:bookmarkStart w:id="93" w:name="_Toc77081292"/>
      <w:bookmarkStart w:id="94" w:name="_Toc77085219"/>
      <w:bookmarkStart w:id="95" w:name="_Toc77085304"/>
      <w:bookmarkStart w:id="96" w:name="_Toc77085388"/>
      <w:bookmarkStart w:id="97" w:name="_Toc77085738"/>
      <w:bookmarkStart w:id="98" w:name="_Toc77085820"/>
      <w:bookmarkStart w:id="99" w:name="_Toc77086002"/>
      <w:bookmarkStart w:id="100" w:name="_Toc77081032"/>
      <w:bookmarkStart w:id="101" w:name="_Toc77081128"/>
      <w:bookmarkStart w:id="102" w:name="_Toc77081293"/>
      <w:bookmarkStart w:id="103" w:name="_Toc77085220"/>
      <w:bookmarkStart w:id="104" w:name="_Toc77085305"/>
      <w:bookmarkStart w:id="105" w:name="_Toc77085389"/>
      <w:bookmarkStart w:id="106" w:name="_Toc77085739"/>
      <w:bookmarkStart w:id="107" w:name="_Toc77085821"/>
      <w:bookmarkStart w:id="108" w:name="_Toc77086003"/>
      <w:bookmarkStart w:id="109" w:name="_Toc77081033"/>
      <w:bookmarkStart w:id="110" w:name="_Toc77081129"/>
      <w:bookmarkStart w:id="111" w:name="_Toc77081294"/>
      <w:bookmarkStart w:id="112" w:name="_Toc77085221"/>
      <w:bookmarkStart w:id="113" w:name="_Toc77085306"/>
      <w:bookmarkStart w:id="114" w:name="_Toc77085390"/>
      <w:bookmarkStart w:id="115" w:name="_Toc77085740"/>
      <w:bookmarkStart w:id="116" w:name="_Toc77085822"/>
      <w:bookmarkStart w:id="117" w:name="_Toc77086004"/>
      <w:bookmarkStart w:id="118" w:name="_Toc107482475"/>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t>Calibration of EDM equipment</w:t>
      </w:r>
      <w:bookmarkEnd w:id="118"/>
    </w:p>
    <w:p w14:paraId="4FD38D3A" w14:textId="365A7C3B" w:rsidR="009306B2" w:rsidRPr="004C6261" w:rsidRDefault="009306B2" w:rsidP="009306B2">
      <w:pPr>
        <w:pStyle w:val="BodyText"/>
      </w:pPr>
      <w:r>
        <w:t>Regulation 6(2) of the</w:t>
      </w:r>
      <w:r w:rsidRPr="004C6261">
        <w:t xml:space="preserve"> Surveying (Cadastral Surveys) Regulations 2015 requires a licensed surveyor to retain full records of EDM comparisons. These records must be made available for inspection when </w:t>
      </w:r>
      <w:r w:rsidR="008A0342">
        <w:t xml:space="preserve">requested by </w:t>
      </w:r>
      <w:r w:rsidR="00527B11">
        <w:t>the Surveyor-</w:t>
      </w:r>
      <w:r w:rsidR="008A0342">
        <w:t>General.</w:t>
      </w:r>
    </w:p>
    <w:p w14:paraId="01DDCC15" w14:textId="77777777" w:rsidR="009306B2" w:rsidRPr="004C6261" w:rsidRDefault="009306B2" w:rsidP="009306B2">
      <w:pPr>
        <w:pStyle w:val="BodyText"/>
      </w:pPr>
      <w:r w:rsidRPr="004C6261">
        <w:t xml:space="preserve">The Surveyor-General requires a summary of calibration details to be included in the </w:t>
      </w:r>
      <w:r>
        <w:t>licensed s</w:t>
      </w:r>
      <w:r w:rsidRPr="004C6261">
        <w:t xml:space="preserve">urveyor’s </w:t>
      </w:r>
      <w:r>
        <w:t>r</w:t>
      </w:r>
      <w:r w:rsidRPr="004C6261">
        <w:t>eport that form</w:t>
      </w:r>
      <w:r>
        <w:t>s</w:t>
      </w:r>
      <w:r w:rsidRPr="004C6261">
        <w:t xml:space="preserve"> part of the cadastral survey documentation lodged with </w:t>
      </w:r>
      <w:r>
        <w:t>LUV, including all the following:</w:t>
      </w:r>
      <w:r w:rsidRPr="004C6261">
        <w:t xml:space="preserve"> </w:t>
      </w:r>
    </w:p>
    <w:p w14:paraId="34EAE539" w14:textId="77777777" w:rsidR="009306B2" w:rsidRPr="004C6261" w:rsidRDefault="009306B2" w:rsidP="009306B2">
      <w:pPr>
        <w:pStyle w:val="ListAlpha"/>
        <w:numPr>
          <w:ilvl w:val="0"/>
          <w:numId w:val="40"/>
        </w:numPr>
      </w:pPr>
      <w:r w:rsidRPr="004C6261">
        <w:t>make and model of instrument</w:t>
      </w:r>
    </w:p>
    <w:p w14:paraId="326879E7" w14:textId="77777777" w:rsidR="009306B2" w:rsidRPr="00BB5838" w:rsidRDefault="009306B2" w:rsidP="009306B2">
      <w:pPr>
        <w:pStyle w:val="ListAlpha"/>
        <w:numPr>
          <w:ilvl w:val="0"/>
          <w:numId w:val="40"/>
        </w:numPr>
        <w:rPr>
          <w:rFonts w:eastAsiaTheme="minorEastAsia" w:cstheme="minorBidi"/>
        </w:rPr>
      </w:pPr>
      <w:r>
        <w:t>serial number of instrument</w:t>
      </w:r>
    </w:p>
    <w:p w14:paraId="6D195441" w14:textId="77777777" w:rsidR="009306B2" w:rsidRPr="00BB5838" w:rsidRDefault="009306B2" w:rsidP="009306B2">
      <w:pPr>
        <w:pStyle w:val="ListAlpha"/>
        <w:numPr>
          <w:ilvl w:val="0"/>
          <w:numId w:val="40"/>
        </w:numPr>
        <w:rPr>
          <w:rFonts w:eastAsiaTheme="minorEastAsia" w:cstheme="minorBidi"/>
        </w:rPr>
      </w:pPr>
      <w:r>
        <w:t>EDM calibration baseline site</w:t>
      </w:r>
    </w:p>
    <w:p w14:paraId="7FC22A6F" w14:textId="2F0DC0FF" w:rsidR="009306B2" w:rsidRPr="004C6261" w:rsidRDefault="009306B2" w:rsidP="009306B2">
      <w:pPr>
        <w:pStyle w:val="ListAlpha"/>
        <w:numPr>
          <w:ilvl w:val="0"/>
          <w:numId w:val="40"/>
        </w:numPr>
        <w:rPr>
          <w:rFonts w:eastAsiaTheme="minorEastAsia" w:cstheme="minorBidi"/>
        </w:rPr>
      </w:pPr>
      <w:r>
        <w:t>date of calibration</w:t>
      </w:r>
      <w:r w:rsidR="00527B11">
        <w:t>.</w:t>
      </w:r>
    </w:p>
    <w:p w14:paraId="6881965A" w14:textId="77777777" w:rsidR="00FF6C0F" w:rsidRDefault="00FF6C0F" w:rsidP="007E02D6">
      <w:pPr>
        <w:pStyle w:val="Heading3"/>
        <w:numPr>
          <w:ilvl w:val="2"/>
          <w:numId w:val="54"/>
        </w:numPr>
      </w:pPr>
      <w:bookmarkStart w:id="119" w:name="_Toc107482476"/>
      <w:r w:rsidRPr="0006531C">
        <w:t>Verification</w:t>
      </w:r>
      <w:r>
        <w:t xml:space="preserve"> of GNSS Equipment</w:t>
      </w:r>
      <w:bookmarkEnd w:id="119"/>
      <w:r>
        <w:t xml:space="preserve"> </w:t>
      </w:r>
    </w:p>
    <w:p w14:paraId="1EAF195F" w14:textId="01496E0E" w:rsidR="00FF6C0F" w:rsidRPr="0006531C" w:rsidRDefault="00FF6C0F" w:rsidP="00FF6C0F">
      <w:pPr>
        <w:pStyle w:val="BodyText"/>
      </w:pPr>
      <w:r w:rsidRPr="00FF6C0F">
        <w:t>Where GNSS equipment is used during the survey, the licensed surveyor must fully describe the equipment used (make, model, serial number), the observation techniques, the methods of validating and obtaining redundancies of measurements, any other field checking technique and the method of analysing the results in the Licensed Surveyor’s Report. The locations within the survey where GNSS derived measurements were employed must also be clear on the abstract of field records and fully detailed in the licensed surveyor’s report.</w:t>
      </w:r>
    </w:p>
    <w:p w14:paraId="3E6D18FE" w14:textId="283ABF16" w:rsidR="00FF6C0F" w:rsidRPr="00FF6C0F" w:rsidRDefault="00FF6C0F" w:rsidP="00FF6C0F">
      <w:pPr>
        <w:pStyle w:val="BodyText"/>
      </w:pPr>
      <w:r w:rsidRPr="0006531C">
        <w:t xml:space="preserve">When GNSS equipment </w:t>
      </w:r>
      <w:r w:rsidRPr="002E6679">
        <w:t>is used during the survey, it must be</w:t>
      </w:r>
      <w:r w:rsidRPr="00364BF3">
        <w:t xml:space="preserve"> verified by connecting to at least one existing SCN mark which is as near as practicable to the site of the cadastral survey.  Verification comparisons to the values published in SMES must be reported on in the Licensed Surveyor’s Report. See section 2.3.4</w:t>
      </w:r>
      <w:r w:rsidRPr="00FF6C0F">
        <w:t xml:space="preserve"> of </w:t>
      </w:r>
      <w:r w:rsidR="00527E31">
        <w:t>this document</w:t>
      </w:r>
      <w:r w:rsidRPr="00FF6C0F">
        <w:t xml:space="preserve"> for further details</w:t>
      </w:r>
    </w:p>
    <w:p w14:paraId="7A64AD0C" w14:textId="77777777" w:rsidR="00FF6C0F" w:rsidRPr="002E6679" w:rsidRDefault="00FF6C0F" w:rsidP="00FF6C0F">
      <w:pPr>
        <w:pStyle w:val="BodyText"/>
      </w:pPr>
    </w:p>
    <w:p w14:paraId="034FB154" w14:textId="77777777" w:rsidR="00FF6C0F" w:rsidRPr="00364BF3" w:rsidRDefault="00FF6C0F" w:rsidP="00FF6C0F">
      <w:pPr>
        <w:pStyle w:val="BodyText"/>
      </w:pPr>
      <w:r w:rsidRPr="00364BF3">
        <w:t>Harrietville PM 1</w:t>
      </w:r>
      <w:r w:rsidRPr="00364BF3">
        <w:tab/>
        <w:t xml:space="preserve">Easting </w:t>
      </w:r>
      <w:r w:rsidRPr="00364BF3">
        <w:tab/>
      </w:r>
      <w:r w:rsidRPr="00364BF3">
        <w:tab/>
        <w:t>Northing</w:t>
      </w:r>
    </w:p>
    <w:p w14:paraId="2352A2AF" w14:textId="77777777" w:rsidR="00FF6C0F" w:rsidRPr="00364BF3" w:rsidRDefault="00FF6C0F" w:rsidP="00FF6C0F">
      <w:pPr>
        <w:pStyle w:val="BodyText"/>
      </w:pPr>
      <w:r w:rsidRPr="00364BF3">
        <w:t>SMES</w:t>
      </w:r>
      <w:r w:rsidRPr="00364BF3">
        <w:tab/>
      </w:r>
      <w:r w:rsidRPr="00364BF3">
        <w:tab/>
      </w:r>
      <w:r w:rsidRPr="00364BF3">
        <w:tab/>
        <w:t>505704.001</w:t>
      </w:r>
      <w:r w:rsidRPr="00364BF3">
        <w:tab/>
      </w:r>
      <w:r w:rsidRPr="00364BF3">
        <w:tab/>
        <w:t>5919590.656</w:t>
      </w:r>
    </w:p>
    <w:p w14:paraId="3437CBC6" w14:textId="77777777" w:rsidR="00FF6C0F" w:rsidRPr="00FF6C0F" w:rsidRDefault="00FF6C0F" w:rsidP="00FF6C0F">
      <w:pPr>
        <w:pStyle w:val="BodyText"/>
      </w:pPr>
      <w:r w:rsidRPr="00364BF3">
        <w:t>GNSS</w:t>
      </w:r>
      <w:r w:rsidRPr="00364BF3">
        <w:tab/>
      </w:r>
      <w:r w:rsidRPr="00364BF3">
        <w:tab/>
      </w:r>
      <w:r w:rsidRPr="00364BF3">
        <w:tab/>
        <w:t>505704.015</w:t>
      </w:r>
      <w:r w:rsidRPr="00364BF3">
        <w:tab/>
      </w:r>
      <w:r w:rsidRPr="00364BF3">
        <w:tab/>
        <w:t>5919590.591</w:t>
      </w:r>
    </w:p>
    <w:p w14:paraId="5B913E40" w14:textId="70C180BC" w:rsidR="00FF6C0F" w:rsidRPr="00FF6C0F" w:rsidRDefault="00FF6C0F" w:rsidP="00FF6C0F">
      <w:pPr>
        <w:pStyle w:val="BodyText"/>
      </w:pPr>
      <w:r w:rsidRPr="00FF6C0F">
        <w:rPr>
          <w:rFonts w:eastAsia="Symbol"/>
        </w:rPr>
        <w:t>D</w:t>
      </w:r>
      <w:r w:rsidR="00527E31">
        <w:rPr>
          <w:rFonts w:eastAsia="Symbol"/>
        </w:rPr>
        <w:t>iff.</w:t>
      </w:r>
      <w:r w:rsidRPr="00FF6C0F">
        <w:tab/>
        <w:t xml:space="preserve">                            </w:t>
      </w:r>
      <w:r w:rsidR="00833FCA">
        <w:t>+</w:t>
      </w:r>
      <w:r w:rsidRPr="00FF6C0F">
        <w:t>0.014</w:t>
      </w:r>
      <w:r w:rsidRPr="00FF6C0F">
        <w:tab/>
        <w:t xml:space="preserve">                     -0.065</w:t>
      </w:r>
    </w:p>
    <w:p w14:paraId="766006FC" w14:textId="41EC4DA0" w:rsidR="0024631A" w:rsidRPr="00DD5B93" w:rsidRDefault="00BB5838" w:rsidP="007E02D6">
      <w:pPr>
        <w:pStyle w:val="Heading3"/>
        <w:numPr>
          <w:ilvl w:val="2"/>
          <w:numId w:val="55"/>
        </w:numPr>
      </w:pPr>
      <w:bookmarkStart w:id="120" w:name="_Toc107482477"/>
      <w:r>
        <w:t>Verification of emerging technologies</w:t>
      </w:r>
      <w:bookmarkStart w:id="121" w:name="_Toc77081037"/>
      <w:bookmarkStart w:id="122" w:name="_Toc77081133"/>
      <w:bookmarkStart w:id="123" w:name="_Toc77081298"/>
      <w:bookmarkStart w:id="124" w:name="_Toc77085225"/>
      <w:bookmarkStart w:id="125" w:name="_Toc77085310"/>
      <w:bookmarkStart w:id="126" w:name="_Toc77085394"/>
      <w:bookmarkStart w:id="127" w:name="_Toc77085744"/>
      <w:bookmarkStart w:id="128" w:name="_Toc77085826"/>
      <w:bookmarkStart w:id="129" w:name="_Toc77086008"/>
      <w:bookmarkStart w:id="130" w:name="_Toc77081038"/>
      <w:bookmarkStart w:id="131" w:name="_Toc77081134"/>
      <w:bookmarkStart w:id="132" w:name="_Toc77081299"/>
      <w:bookmarkStart w:id="133" w:name="_Toc77085226"/>
      <w:bookmarkStart w:id="134" w:name="_Toc77085311"/>
      <w:bookmarkStart w:id="135" w:name="_Toc77085395"/>
      <w:bookmarkStart w:id="136" w:name="_Toc77085745"/>
      <w:bookmarkStart w:id="137" w:name="_Toc77085827"/>
      <w:bookmarkStart w:id="138" w:name="_Toc7708600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628766A0" w14:textId="587FCDDE" w:rsidR="00DF6A65" w:rsidRPr="00FB38E2" w:rsidRDefault="00DF6A65" w:rsidP="00DF6A65">
      <w:pPr>
        <w:pStyle w:val="BodyText"/>
        <w:rPr>
          <w:rFonts w:ascii="Arial" w:hAnsi="Arial"/>
        </w:rPr>
      </w:pPr>
      <w:bookmarkStart w:id="139" w:name="_Toc77081039"/>
      <w:bookmarkStart w:id="140" w:name="_Toc77081135"/>
      <w:bookmarkStart w:id="141" w:name="_Toc77081300"/>
      <w:bookmarkStart w:id="142" w:name="_Toc77085227"/>
      <w:bookmarkStart w:id="143" w:name="_Toc77085312"/>
      <w:bookmarkStart w:id="144" w:name="_Toc77085396"/>
      <w:bookmarkStart w:id="145" w:name="_Toc77085746"/>
      <w:bookmarkStart w:id="146" w:name="_Toc77085828"/>
      <w:bookmarkStart w:id="147" w:name="_Toc77086010"/>
      <w:bookmarkEnd w:id="139"/>
      <w:bookmarkEnd w:id="140"/>
      <w:bookmarkEnd w:id="141"/>
      <w:bookmarkEnd w:id="142"/>
      <w:bookmarkEnd w:id="143"/>
      <w:bookmarkEnd w:id="144"/>
      <w:bookmarkEnd w:id="145"/>
      <w:bookmarkEnd w:id="146"/>
      <w:bookmarkEnd w:id="147"/>
      <w:r w:rsidRPr="001671D3">
        <w:rPr>
          <w:rFonts w:ascii="Arial" w:hAnsi="Arial"/>
        </w:rPr>
        <w:t>Measurement technologies and techniques are evolving rapidly, however the principles of best cadastral survey practice are fundamental to achieving acceptable results</w:t>
      </w:r>
      <w:r w:rsidR="00354D89">
        <w:rPr>
          <w:rFonts w:ascii="Arial" w:hAnsi="Arial"/>
        </w:rPr>
        <w:t>,</w:t>
      </w:r>
      <w:r w:rsidRPr="001671D3">
        <w:rPr>
          <w:rFonts w:ascii="Arial" w:hAnsi="Arial"/>
        </w:rPr>
        <w:t xml:space="preserve"> and for determining derived measurements to be shown on abstracts of field records and pl</w:t>
      </w:r>
      <w:r w:rsidRPr="00FB38E2">
        <w:rPr>
          <w:rFonts w:ascii="Arial" w:hAnsi="Arial"/>
        </w:rPr>
        <w:t>ans. Redundancy of observations and independent checking of derived measurements is required when using any measurement technology.</w:t>
      </w:r>
    </w:p>
    <w:p w14:paraId="346099DE" w14:textId="7A049111" w:rsidR="00DF6A65" w:rsidRPr="001671D3" w:rsidRDefault="00DF6A65" w:rsidP="00DF6A65">
      <w:pPr>
        <w:pStyle w:val="BodyText"/>
        <w:rPr>
          <w:rFonts w:ascii="Arial" w:hAnsi="Arial"/>
        </w:rPr>
      </w:pPr>
      <w:r w:rsidRPr="00DF6A65">
        <w:rPr>
          <w:rFonts w:ascii="Arial" w:hAnsi="Arial"/>
        </w:rPr>
        <w:t>Regulation 7 of the Surveying (Cadastral Surveys) Regulations 2015, relates to accuracy of surveys and licensed surveyors a</w:t>
      </w:r>
      <w:r w:rsidRPr="001671D3">
        <w:rPr>
          <w:rFonts w:ascii="Arial" w:hAnsi="Arial"/>
        </w:rPr>
        <w:t>re reminded to adhere to the requirements of this regulation when undertaking a cadastral survey regardless of what measurement technology is being used.</w:t>
      </w:r>
    </w:p>
    <w:p w14:paraId="78FBAB78" w14:textId="77777777" w:rsidR="00DF6A65" w:rsidRPr="001671D3" w:rsidRDefault="00DF6A65" w:rsidP="00DF6A65">
      <w:pPr>
        <w:pStyle w:val="BodyText"/>
        <w:rPr>
          <w:rFonts w:ascii="Arial" w:hAnsi="Arial"/>
        </w:rPr>
      </w:pPr>
      <w:r w:rsidRPr="001671D3">
        <w:rPr>
          <w:rFonts w:ascii="Arial" w:hAnsi="Arial"/>
        </w:rPr>
        <w:lastRenderedPageBreak/>
        <w:t>Emerging technologies which are being used for cadastral surveys include, but are not limited to:</w:t>
      </w:r>
    </w:p>
    <w:p w14:paraId="69EE01EB" w14:textId="77777777" w:rsidR="00DF6A65" w:rsidRPr="001671D3" w:rsidRDefault="00DF6A65" w:rsidP="00DF6A65">
      <w:pPr>
        <w:pStyle w:val="BodyText"/>
        <w:rPr>
          <w:rFonts w:ascii="Arial" w:hAnsi="Arial"/>
        </w:rPr>
      </w:pPr>
      <w:r w:rsidRPr="001671D3">
        <w:rPr>
          <w:rFonts w:ascii="Arial" w:hAnsi="Arial"/>
        </w:rPr>
        <w:t>•</w:t>
      </w:r>
      <w:r w:rsidRPr="001671D3">
        <w:rPr>
          <w:rFonts w:ascii="Arial" w:hAnsi="Arial"/>
        </w:rPr>
        <w:tab/>
        <w:t>Terrestrial Laser Scanning</w:t>
      </w:r>
    </w:p>
    <w:p w14:paraId="6ACC80CA" w14:textId="77777777" w:rsidR="00DF6A65" w:rsidRPr="001671D3" w:rsidRDefault="00DF6A65" w:rsidP="00DF6A65">
      <w:pPr>
        <w:pStyle w:val="BodyText"/>
        <w:rPr>
          <w:rFonts w:ascii="Arial" w:hAnsi="Arial"/>
        </w:rPr>
      </w:pPr>
      <w:r w:rsidRPr="001671D3">
        <w:rPr>
          <w:rFonts w:ascii="Arial" w:hAnsi="Arial"/>
        </w:rPr>
        <w:t>•</w:t>
      </w:r>
      <w:r w:rsidRPr="001671D3">
        <w:rPr>
          <w:rFonts w:ascii="Arial" w:hAnsi="Arial"/>
        </w:rPr>
        <w:tab/>
        <w:t>Mobile Laser Scanning</w:t>
      </w:r>
    </w:p>
    <w:p w14:paraId="4275BF37" w14:textId="77777777" w:rsidR="00DF6A65" w:rsidRPr="001671D3" w:rsidRDefault="00DF6A65" w:rsidP="00DF6A65">
      <w:pPr>
        <w:pStyle w:val="BodyText"/>
        <w:rPr>
          <w:rFonts w:ascii="Arial" w:hAnsi="Arial"/>
        </w:rPr>
      </w:pPr>
      <w:r w:rsidRPr="001671D3">
        <w:rPr>
          <w:rFonts w:ascii="Arial" w:hAnsi="Arial"/>
        </w:rPr>
        <w:t>•</w:t>
      </w:r>
      <w:r w:rsidRPr="001671D3">
        <w:rPr>
          <w:rFonts w:ascii="Arial" w:hAnsi="Arial"/>
        </w:rPr>
        <w:tab/>
        <w:t>LiDAR</w:t>
      </w:r>
    </w:p>
    <w:p w14:paraId="3A35884F" w14:textId="77777777" w:rsidR="00DF6A65" w:rsidRPr="001671D3" w:rsidRDefault="00DF6A65" w:rsidP="00DF6A65">
      <w:pPr>
        <w:pStyle w:val="BodyText"/>
        <w:rPr>
          <w:rFonts w:ascii="Arial" w:hAnsi="Arial"/>
        </w:rPr>
      </w:pPr>
      <w:r w:rsidRPr="001671D3">
        <w:rPr>
          <w:rFonts w:ascii="Arial" w:hAnsi="Arial"/>
        </w:rPr>
        <w:t>•</w:t>
      </w:r>
      <w:r w:rsidRPr="001671D3">
        <w:rPr>
          <w:rFonts w:ascii="Arial" w:hAnsi="Arial"/>
        </w:rPr>
        <w:tab/>
        <w:t>Photogrammetry</w:t>
      </w:r>
    </w:p>
    <w:p w14:paraId="32BB04AF" w14:textId="77777777" w:rsidR="00DF6A65" w:rsidRPr="001671D3" w:rsidRDefault="00DF6A65" w:rsidP="00DF6A65">
      <w:pPr>
        <w:pStyle w:val="BodyText"/>
        <w:rPr>
          <w:rFonts w:ascii="Arial" w:hAnsi="Arial"/>
        </w:rPr>
      </w:pPr>
      <w:r w:rsidRPr="001671D3">
        <w:rPr>
          <w:rFonts w:ascii="Arial" w:hAnsi="Arial"/>
        </w:rPr>
        <w:t>•</w:t>
      </w:r>
      <w:r w:rsidRPr="001671D3">
        <w:rPr>
          <w:rFonts w:ascii="Arial" w:hAnsi="Arial"/>
        </w:rPr>
        <w:tab/>
        <w:t xml:space="preserve">Drone/UAV </w:t>
      </w:r>
    </w:p>
    <w:p w14:paraId="4BAF7A13" w14:textId="77777777" w:rsidR="00DF6A65" w:rsidRPr="00FB38E2" w:rsidRDefault="00DF6A65" w:rsidP="00DF6A65">
      <w:pPr>
        <w:pStyle w:val="BodyText"/>
        <w:rPr>
          <w:rFonts w:ascii="Arial" w:hAnsi="Arial"/>
        </w:rPr>
      </w:pPr>
    </w:p>
    <w:p w14:paraId="25EB1634" w14:textId="77777777" w:rsidR="00DF6A65" w:rsidRPr="00153273" w:rsidRDefault="00DF6A65" w:rsidP="00DF6A65">
      <w:pPr>
        <w:pStyle w:val="BodyText"/>
        <w:rPr>
          <w:rFonts w:ascii="Arial" w:hAnsi="Arial"/>
        </w:rPr>
      </w:pPr>
      <w:r w:rsidRPr="00C12C0E">
        <w:rPr>
          <w:rFonts w:ascii="Arial" w:hAnsi="Arial"/>
        </w:rPr>
        <w:t>It is the responsibility of the licensed surveyor to have a thorough understanding of the technology, its settings and limitations and the accuracies achievable.  The</w:t>
      </w:r>
      <w:r w:rsidRPr="00153273">
        <w:rPr>
          <w:rFonts w:ascii="Arial" w:hAnsi="Arial"/>
        </w:rPr>
        <w:t xml:space="preserve"> licensed surveyor must use their professional judgement and report on measurement technologies used in the Licensed Surveyor’s Report.</w:t>
      </w:r>
    </w:p>
    <w:p w14:paraId="754FB7DB" w14:textId="4054FD6C" w:rsidR="00F70126" w:rsidRDefault="004C6261" w:rsidP="004C6261">
      <w:pPr>
        <w:pStyle w:val="Heading2"/>
        <w:numPr>
          <w:ilvl w:val="1"/>
          <w:numId w:val="0"/>
        </w:numPr>
      </w:pPr>
      <w:bookmarkStart w:id="148" w:name="_Toc519165154"/>
      <w:bookmarkStart w:id="149" w:name="_Toc107482478"/>
      <w:r>
        <w:t>5.</w:t>
      </w:r>
      <w:r w:rsidDel="004C6261">
        <w:t>5</w:t>
      </w:r>
      <w:r>
        <w:t xml:space="preserve"> </w:t>
      </w:r>
      <w:r w:rsidR="00F70126">
        <w:t xml:space="preserve">Crown </w:t>
      </w:r>
      <w:bookmarkEnd w:id="148"/>
      <w:r w:rsidR="00EB7889">
        <w:t>descriptions</w:t>
      </w:r>
      <w:bookmarkEnd w:id="149"/>
      <w:r w:rsidR="00EB7889">
        <w:t xml:space="preserve"> </w:t>
      </w:r>
    </w:p>
    <w:p w14:paraId="0E4D4FFC" w14:textId="060705BB" w:rsidR="00CF0242" w:rsidRPr="00F70126" w:rsidRDefault="2DF5B6DB" w:rsidP="00CF0242">
      <w:pPr>
        <w:pStyle w:val="BodyText"/>
      </w:pPr>
      <w:r>
        <w:t>Care should be taken to ensure correct Crown descriptions are included on all plan and survey documents. This includes the Crown allotment, Crown portion, Section, Township, Parish and County</w:t>
      </w:r>
      <w:r w:rsidR="1DAAC92C">
        <w:t>,</w:t>
      </w:r>
      <w:r>
        <w:t xml:space="preserve"> as appropriate, with the details validated against the relevant</w:t>
      </w:r>
      <w:r w:rsidR="00E90410">
        <w:t xml:space="preserve"> </w:t>
      </w:r>
      <w:r w:rsidR="0039558D">
        <w:t>Central Plan Office</w:t>
      </w:r>
      <w:r>
        <w:t xml:space="preserve"> record plans. Close attention should also be given to whether a Special (Local) Description is current and applies to the land. A full listing of the current </w:t>
      </w:r>
      <w:hyperlink r:id="rId67" w:history="1">
        <w:r w:rsidRPr="115A30A1">
          <w:rPr>
            <w:rStyle w:val="Hyperlink"/>
          </w:rPr>
          <w:t>Special Descriptions</w:t>
        </w:r>
      </w:hyperlink>
      <w:r>
        <w:t xml:space="preserve"> is available at</w:t>
      </w:r>
      <w:r w:rsidR="00C12C0E">
        <w:t xml:space="preserve"> </w:t>
      </w:r>
      <w:r w:rsidR="002A1640" w:rsidRPr="002A1640">
        <w:t>www.land.vic.gov.au&gt;Surveying&gt;Cadastral</w:t>
      </w:r>
      <w:r w:rsidR="002A1640">
        <w:t xml:space="preserve"> S</w:t>
      </w:r>
      <w:r w:rsidR="00C12C0E" w:rsidRPr="00C12C0E">
        <w:t>urvey</w:t>
      </w:r>
      <w:r w:rsidR="002A1640">
        <w:t>&gt;P</w:t>
      </w:r>
      <w:r w:rsidR="00C12C0E" w:rsidRPr="00C12C0E">
        <w:t>ractice</w:t>
      </w:r>
      <w:r w:rsidR="002A1640">
        <w:t xml:space="preserve"> D</w:t>
      </w:r>
      <w:r w:rsidR="00C12C0E" w:rsidRPr="00C12C0E">
        <w:t>irectives</w:t>
      </w:r>
      <w:r w:rsidR="002A1640">
        <w:t>.</w:t>
      </w:r>
    </w:p>
    <w:p w14:paraId="3C885205" w14:textId="2EF17D0E" w:rsidR="00F70126" w:rsidRPr="00F70126" w:rsidRDefault="00CF0242" w:rsidP="00CF0242">
      <w:pPr>
        <w:pStyle w:val="BodyText"/>
      </w:pPr>
      <w:r w:rsidRPr="00F70126">
        <w:t>The list has been prepared for Crown surveys but applies equally to surveys of freehold land that lie within the r</w:t>
      </w:r>
      <w:r>
        <w:t xml:space="preserve">elevant Parish and local area. </w:t>
      </w:r>
      <w:r w:rsidRPr="00F70126">
        <w:t>The Parish code and County is not requ</w:t>
      </w:r>
      <w:r>
        <w:t xml:space="preserve">ired for Plans of Subdivision. </w:t>
      </w:r>
      <w:r w:rsidRPr="00F70126">
        <w:t xml:space="preserve">Similarly, the Parish code is not required for abstract of field records but the County </w:t>
      </w:r>
      <w:r w:rsidR="00C57CB6">
        <w:t>should be included in the Crown description</w:t>
      </w:r>
      <w:r w:rsidRPr="00F70126">
        <w:t>.</w:t>
      </w:r>
    </w:p>
    <w:p w14:paraId="54BF5FE8" w14:textId="1D636CB4" w:rsidR="004C6261" w:rsidRPr="004C6261" w:rsidRDefault="00F70126" w:rsidP="004C6261">
      <w:pPr>
        <w:pStyle w:val="Heading2"/>
        <w:numPr>
          <w:ilvl w:val="1"/>
          <w:numId w:val="0"/>
        </w:numPr>
      </w:pPr>
      <w:bookmarkStart w:id="150" w:name="_Toc519165155"/>
      <w:bookmarkStart w:id="151" w:name="_Toc107482479"/>
      <w:r>
        <w:t>5.</w:t>
      </w:r>
      <w:r w:rsidDel="00F70126">
        <w:t>6</w:t>
      </w:r>
      <w:r>
        <w:t xml:space="preserve"> </w:t>
      </w:r>
      <w:r w:rsidR="004C6261">
        <w:t>Other inclusions</w:t>
      </w:r>
      <w:bookmarkEnd w:id="150"/>
      <w:r w:rsidR="28A08CE9">
        <w:t xml:space="preserve"> (Appendices)</w:t>
      </w:r>
      <w:bookmarkEnd w:id="151"/>
    </w:p>
    <w:p w14:paraId="4CCF3C2B" w14:textId="0DBD6D2A" w:rsidR="004C6261" w:rsidRPr="004C6261" w:rsidRDefault="00D6790D" w:rsidP="004C6261">
      <w:pPr>
        <w:pStyle w:val="BodyText"/>
      </w:pPr>
      <w:r w:rsidRPr="004C6261">
        <w:t>Whe</w:t>
      </w:r>
      <w:r>
        <w:t>n</w:t>
      </w:r>
      <w:r w:rsidRPr="004C6261">
        <w:t xml:space="preserve"> </w:t>
      </w:r>
      <w:r w:rsidR="00CF0242" w:rsidRPr="004C6261">
        <w:t xml:space="preserve">clarity of description can be gained by </w:t>
      </w:r>
      <w:r w:rsidRPr="004C6261">
        <w:t>inclu</w:t>
      </w:r>
      <w:r>
        <w:t>ding</w:t>
      </w:r>
      <w:r w:rsidRPr="004C6261">
        <w:t xml:space="preserve"> </w:t>
      </w:r>
      <w:r w:rsidR="00CF0242" w:rsidRPr="004C6261">
        <w:t>images</w:t>
      </w:r>
      <w:r>
        <w:t>,</w:t>
      </w:r>
      <w:r w:rsidR="00CF0242" w:rsidRPr="004C6261">
        <w:t xml:space="preserve"> such as</w:t>
      </w:r>
      <w:r w:rsidR="001A2293">
        <w:t xml:space="preserve"> </w:t>
      </w:r>
      <w:r w:rsidR="00CF0242" w:rsidRPr="004C6261">
        <w:t>the Record Plan or LASSI, these should be inserted with an appropriate descriptor under the relevant heading</w:t>
      </w:r>
      <w:r w:rsidR="00D910F0">
        <w:t xml:space="preserve"> or </w:t>
      </w:r>
      <w:r w:rsidR="0038259A">
        <w:t>Appendi</w:t>
      </w:r>
      <w:r w:rsidR="00AA207E">
        <w:t>ces</w:t>
      </w:r>
      <w:r w:rsidR="00CF0242" w:rsidRPr="004C6261">
        <w:t>. This ex</w:t>
      </w:r>
      <w:r w:rsidR="00CF0242">
        <w:t>tends to sketches</w:t>
      </w:r>
      <w:r w:rsidR="21628622">
        <w:t>, photographs</w:t>
      </w:r>
      <w:r w:rsidR="00AA207E">
        <w:t>,</w:t>
      </w:r>
      <w:r w:rsidR="00CF0242">
        <w:t xml:space="preserve"> and diagrams.</w:t>
      </w:r>
    </w:p>
    <w:p w14:paraId="4544253F" w14:textId="576D38A0" w:rsidR="004F15F4" w:rsidRPr="002E426D" w:rsidRDefault="004F15F4" w:rsidP="007E02D6">
      <w:pPr>
        <w:pStyle w:val="Heading1"/>
        <w:numPr>
          <w:ilvl w:val="0"/>
          <w:numId w:val="55"/>
        </w:numPr>
        <w:rPr>
          <w:rFonts w:cs="Times New Roman"/>
        </w:rPr>
      </w:pPr>
      <w:bookmarkStart w:id="152" w:name="_Toc519165156"/>
      <w:bookmarkStart w:id="153" w:name="_Toc107482480"/>
      <w:r w:rsidRPr="00EB7889">
        <w:t>Abstracts</w:t>
      </w:r>
      <w:r w:rsidRPr="004F15F4">
        <w:t xml:space="preserve"> of field records</w:t>
      </w:r>
      <w:bookmarkEnd w:id="152"/>
      <w:bookmarkEnd w:id="153"/>
    </w:p>
    <w:p w14:paraId="6255C3BE" w14:textId="77777777" w:rsidR="00640F63" w:rsidRPr="00640F63" w:rsidRDefault="00640F63" w:rsidP="00640F63">
      <w:pPr>
        <w:pStyle w:val="Heading2"/>
        <w:numPr>
          <w:ilvl w:val="0"/>
          <w:numId w:val="0"/>
        </w:numPr>
      </w:pPr>
      <w:bookmarkStart w:id="154" w:name="_Toc519165157"/>
      <w:bookmarkStart w:id="155" w:name="_Toc107482481"/>
      <w:r>
        <w:t xml:space="preserve">6.1 </w:t>
      </w:r>
      <w:r w:rsidRPr="00640F63">
        <w:t>General advice</w:t>
      </w:r>
      <w:bookmarkEnd w:id="154"/>
      <w:bookmarkEnd w:id="155"/>
    </w:p>
    <w:p w14:paraId="0F433268" w14:textId="77777777" w:rsidR="00640F63" w:rsidRPr="00640F63" w:rsidRDefault="00640F63" w:rsidP="00640F63">
      <w:pPr>
        <w:pStyle w:val="Heading3"/>
        <w:numPr>
          <w:ilvl w:val="0"/>
          <w:numId w:val="0"/>
        </w:numPr>
      </w:pPr>
      <w:bookmarkStart w:id="156" w:name="_Toc519165158"/>
      <w:bookmarkStart w:id="157" w:name="_Toc107482482"/>
      <w:r w:rsidRPr="00640F63">
        <w:t>6.1.1 The purpose for preparing an abstract of field records</w:t>
      </w:r>
      <w:bookmarkEnd w:id="156"/>
      <w:bookmarkEnd w:id="157"/>
    </w:p>
    <w:p w14:paraId="1FF18637" w14:textId="7CAC380C" w:rsidR="00640F63" w:rsidRPr="00640F63" w:rsidRDefault="77E3A781" w:rsidP="005461B8">
      <w:pPr>
        <w:pStyle w:val="ListAlpha"/>
        <w:numPr>
          <w:ilvl w:val="0"/>
          <w:numId w:val="28"/>
        </w:numPr>
      </w:pPr>
      <w:r>
        <w:t xml:space="preserve">For the </w:t>
      </w:r>
      <w:r w:rsidR="1D4CBEA2">
        <w:t>m</w:t>
      </w:r>
      <w:r w:rsidR="2B59191A">
        <w:t>aintenance of, and availability to, the public record.</w:t>
      </w:r>
    </w:p>
    <w:p w14:paraId="0FB6BBEF" w14:textId="3DA32FAD" w:rsidR="00640F63" w:rsidRPr="00640F63" w:rsidRDefault="36B060C1" w:rsidP="00EF5B02">
      <w:pPr>
        <w:pStyle w:val="ListAlpha"/>
      </w:pPr>
      <w:r>
        <w:t>To provide</w:t>
      </w:r>
      <w:r w:rsidR="2B59191A">
        <w:t xml:space="preserve"> documentary evidence of conditions in the field that supports the method of re-establishment and justification.</w:t>
      </w:r>
    </w:p>
    <w:p w14:paraId="70546C07" w14:textId="1A11A50B" w:rsidR="00640F63" w:rsidRPr="00640F63" w:rsidRDefault="2DE8C276" w:rsidP="00EF5B02">
      <w:pPr>
        <w:pStyle w:val="ListAlpha"/>
      </w:pPr>
      <w:r>
        <w:t>To provide</w:t>
      </w:r>
      <w:r w:rsidR="2B59191A">
        <w:t xml:space="preserve"> sufficient additional</w:t>
      </w:r>
      <w:r w:rsidR="1DAAC92C">
        <w:t xml:space="preserve"> or </w:t>
      </w:r>
      <w:r w:rsidR="2B59191A">
        <w:t>redundant information to enable confirmation of the measurements recorded.</w:t>
      </w:r>
    </w:p>
    <w:p w14:paraId="71C14F30" w14:textId="17333D6C" w:rsidR="00640F63" w:rsidRPr="00640F63" w:rsidRDefault="538CE9B1" w:rsidP="00EF5B02">
      <w:pPr>
        <w:pStyle w:val="ListAlpha"/>
      </w:pPr>
      <w:r>
        <w:t>To provide</w:t>
      </w:r>
      <w:r w:rsidR="00640F63" w:rsidDel="00640F63">
        <w:t xml:space="preserve"> </w:t>
      </w:r>
      <w:r w:rsidR="2B59191A">
        <w:t>a record of site conditions. The existence of traverse lines and positions of instrument points is a clear indication of site conditions such as topography and the existence of buildings, foliage or other obstacles.</w:t>
      </w:r>
    </w:p>
    <w:p w14:paraId="2007CE04" w14:textId="77777777" w:rsidR="00640F63" w:rsidRPr="00640F63" w:rsidRDefault="00640F63" w:rsidP="00640F63">
      <w:pPr>
        <w:pStyle w:val="Heading3"/>
        <w:numPr>
          <w:ilvl w:val="0"/>
          <w:numId w:val="0"/>
        </w:numPr>
      </w:pPr>
      <w:bookmarkStart w:id="158" w:name="_Toc519165159"/>
      <w:bookmarkStart w:id="159" w:name="_Toc107482483"/>
      <w:r w:rsidRPr="00640F63">
        <w:t>6.1.2 Life of a survey and abstract of field records</w:t>
      </w:r>
      <w:bookmarkEnd w:id="158"/>
      <w:bookmarkEnd w:id="159"/>
    </w:p>
    <w:p w14:paraId="66772061" w14:textId="4ADF7288" w:rsidR="00640F63" w:rsidRPr="00640F63" w:rsidRDefault="2B59191A" w:rsidP="005461B8">
      <w:pPr>
        <w:pStyle w:val="ListAlpha"/>
        <w:numPr>
          <w:ilvl w:val="0"/>
          <w:numId w:val="29"/>
        </w:numPr>
      </w:pPr>
      <w:r>
        <w:t>The ‘currency conditions’ set out below describe the circumstances when a survey and abstract of field records will be regarded as valid by Land Use Victoria and further survey and/or documentation</w:t>
      </w:r>
      <w:r w:rsidR="1DAAC92C">
        <w:t xml:space="preserve"> will not be required</w:t>
      </w:r>
      <w:r>
        <w:t>.</w:t>
      </w:r>
      <w:r w:rsidR="1DAAC92C">
        <w:t xml:space="preserve"> The</w:t>
      </w:r>
      <w:r w:rsidR="69657B19">
        <w:t xml:space="preserve"> </w:t>
      </w:r>
      <w:r w:rsidR="0DC36948">
        <w:t>‘</w:t>
      </w:r>
      <w:r w:rsidR="69657B19">
        <w:t>currency</w:t>
      </w:r>
      <w:r w:rsidR="1DAAC92C">
        <w:t xml:space="preserve"> conditions</w:t>
      </w:r>
      <w:r w:rsidR="5CC4B810">
        <w:t>’</w:t>
      </w:r>
      <w:r w:rsidR="1DAAC92C">
        <w:t xml:space="preserve"> include all </w:t>
      </w:r>
      <w:r w:rsidR="7778E0EE">
        <w:t xml:space="preserve">of </w:t>
      </w:r>
      <w:r w:rsidR="1DAAC92C">
        <w:t>the following:</w:t>
      </w:r>
    </w:p>
    <w:p w14:paraId="03221A89" w14:textId="47453D90" w:rsidR="00640F63" w:rsidRPr="00640F63" w:rsidRDefault="00640F63" w:rsidP="00EF5B02">
      <w:pPr>
        <w:pStyle w:val="ListAlpha2"/>
      </w:pPr>
      <w:r>
        <w:t>no substantial changes to occupational features since the date of the original survey</w:t>
      </w:r>
    </w:p>
    <w:p w14:paraId="4E609F75" w14:textId="4ABD69E5" w:rsidR="00640F63" w:rsidRPr="00640F63" w:rsidRDefault="00640F63" w:rsidP="00EF5B02">
      <w:pPr>
        <w:pStyle w:val="ListAlpha2"/>
      </w:pPr>
      <w:r>
        <w:t>the greater majority of original survey control marks remain and are readily accessible</w:t>
      </w:r>
    </w:p>
    <w:p w14:paraId="6BD2335B" w14:textId="2C3D9C43" w:rsidR="00640F63" w:rsidRPr="00640F63" w:rsidRDefault="00640F63" w:rsidP="00EF5B02">
      <w:pPr>
        <w:pStyle w:val="ListAlpha2"/>
      </w:pPr>
      <w:r>
        <w:t>no additional land is included in the plan</w:t>
      </w:r>
    </w:p>
    <w:p w14:paraId="7A091175" w14:textId="450B206F" w:rsidR="00640F63" w:rsidRPr="00640F63" w:rsidRDefault="00640F63" w:rsidP="00EF5B02">
      <w:pPr>
        <w:pStyle w:val="ListAlpha2"/>
      </w:pPr>
      <w:r>
        <w:lastRenderedPageBreak/>
        <w:t>the original title pegs/marks as placed remain, or have been replaced</w:t>
      </w:r>
    </w:p>
    <w:p w14:paraId="48EFA8D1" w14:textId="5F05A279" w:rsidR="00640F63" w:rsidRPr="00640F63" w:rsidRDefault="00640F63" w:rsidP="00EF5B02">
      <w:pPr>
        <w:pStyle w:val="ListAlpha2"/>
      </w:pPr>
      <w:r>
        <w:t>the survey was undertaken no more than two years prior to lodgement of the current plan, i.e. the date of survey in the Certification by Surveyor is no more than two years prior to the date of lodgement of the current plan. This period is known as the ‘life of a survey’.</w:t>
      </w:r>
    </w:p>
    <w:p w14:paraId="2D2C48BF" w14:textId="0041110F" w:rsidR="00640F63" w:rsidRPr="00640F63" w:rsidRDefault="00640F63" w:rsidP="00EF5B02">
      <w:pPr>
        <w:pStyle w:val="ListAlpha"/>
      </w:pPr>
      <w:r>
        <w:t>The life of a survey may be extended to a maximum of five years if the licensed surveyor’s report includes discussion on the currency of the survey and attests to conditions i, ii, iii and iv above.</w:t>
      </w:r>
    </w:p>
    <w:p w14:paraId="16EF93AB" w14:textId="71167866" w:rsidR="00640F63" w:rsidRDefault="00CF0242" w:rsidP="00EF5B02">
      <w:pPr>
        <w:pStyle w:val="ListAlpha"/>
      </w:pPr>
      <w:r>
        <w:t>If an abstract of field records is edited as part of meeting the ‘currency conditions’, for example</w:t>
      </w:r>
      <w:r w:rsidR="00C66CF3">
        <w:t>,</w:t>
      </w:r>
      <w:r>
        <w:t xml:space="preserve"> to describe minor changes to occupational features or survey marks that have been destroyed since the date of survey, the updated abstract of field records must bear the following notation in the ‘Amendments’ text box:</w:t>
      </w:r>
    </w:p>
    <w:tbl>
      <w:tblPr>
        <w:tblStyle w:val="TableGrid"/>
        <w:tblW w:w="2868" w:type="pct"/>
        <w:tblInd w:w="2052" w:type="dxa"/>
        <w:tblLook w:val="0080" w:firstRow="0" w:lastRow="0" w:firstColumn="1" w:lastColumn="0" w:noHBand="0" w:noVBand="0"/>
      </w:tblPr>
      <w:tblGrid>
        <w:gridCol w:w="5535"/>
      </w:tblGrid>
      <w:tr w:rsidR="000B2D65" w:rsidRPr="008A50E9" w14:paraId="367F1734" w14:textId="77777777" w:rsidTr="0059478E">
        <w:trPr>
          <w:cantSplit/>
        </w:trPr>
        <w:tc>
          <w:tcPr>
            <w:cnfStyle w:val="000010000000" w:firstRow="0" w:lastRow="0" w:firstColumn="0" w:lastColumn="0" w:oddVBand="1" w:evenVBand="0" w:oddHBand="0" w:evenHBand="0" w:firstRowFirstColumn="0" w:firstRowLastColumn="0" w:lastRowFirstColumn="0" w:lastRowLastColumn="0"/>
            <w:tcW w:w="5000" w:type="pct"/>
            <w:tcBorders>
              <w:left w:val="single" w:sz="4" w:space="0" w:color="B3272F" w:themeColor="accent2"/>
              <w:right w:val="single" w:sz="4" w:space="0" w:color="B3272F" w:themeColor="accent2"/>
            </w:tcBorders>
          </w:tcPr>
          <w:p w14:paraId="0000B728" w14:textId="6B2E019F" w:rsidR="00AA3B5B" w:rsidRPr="008A50E9" w:rsidRDefault="00AA3B5B" w:rsidP="00271974">
            <w:pPr>
              <w:pStyle w:val="TableTextLeft"/>
              <w:jc w:val="center"/>
            </w:pPr>
            <w:r w:rsidRPr="008A50E9">
              <w:t>AMENDMENTS</w:t>
            </w:r>
          </w:p>
        </w:tc>
      </w:tr>
      <w:tr w:rsidR="000B2D65" w:rsidRPr="008A50E9" w14:paraId="485D0D0C" w14:textId="77777777" w:rsidTr="0059478E">
        <w:trPr>
          <w:cantSplit/>
        </w:trPr>
        <w:tc>
          <w:tcPr>
            <w:cnfStyle w:val="000010000000" w:firstRow="0" w:lastRow="0" w:firstColumn="0" w:lastColumn="0" w:oddVBand="1" w:evenVBand="0" w:oddHBand="0" w:evenHBand="0" w:firstRowFirstColumn="0" w:firstRowLastColumn="0" w:lastRowFirstColumn="0" w:lastRowLastColumn="0"/>
            <w:tcW w:w="5000" w:type="pct"/>
            <w:tcBorders>
              <w:left w:val="single" w:sz="4" w:space="0" w:color="B3272F" w:themeColor="accent2"/>
              <w:right w:val="single" w:sz="4" w:space="0" w:color="B3272F" w:themeColor="accent2"/>
            </w:tcBorders>
          </w:tcPr>
          <w:p w14:paraId="44A9FD09" w14:textId="77777777" w:rsidR="00AA3B5B" w:rsidRPr="00CC1D23" w:rsidRDefault="00AA3B5B" w:rsidP="00271974">
            <w:pPr>
              <w:pStyle w:val="TableTextLeft"/>
            </w:pPr>
            <w:r w:rsidRPr="008A50E9">
              <w:t xml:space="preserve">This abstract of field records correctly represents the occupation and features existing on </w:t>
            </w:r>
            <w:r w:rsidRPr="00540163">
              <w:rPr>
                <w:i/>
              </w:rPr>
              <w:t>[insert date]</w:t>
            </w:r>
            <w:r w:rsidRPr="008A50E9">
              <w:t>, and the surv</w:t>
            </w:r>
            <w:r>
              <w:t>ey has been brought up to date.</w:t>
            </w:r>
          </w:p>
        </w:tc>
      </w:tr>
    </w:tbl>
    <w:p w14:paraId="34CA69D7" w14:textId="44EDC305" w:rsidR="00640F63" w:rsidRDefault="00AA3B5B" w:rsidP="00EF5B02">
      <w:pPr>
        <w:pStyle w:val="ListAlpha"/>
      </w:pPr>
      <w:r>
        <w:t xml:space="preserve">When occupation has substantially changed, or works have removed </w:t>
      </w:r>
      <w:r w:rsidR="00D6790D">
        <w:t>most of the</w:t>
      </w:r>
      <w:r>
        <w:t xml:space="preserve"> survey marks (in the period between the completion of the survey/marking and the lodgement of the plan), surveyors must update the abstract of field records and discuss in the licensed surveyor’s report the alterations made prior to lodgement.</w:t>
      </w:r>
    </w:p>
    <w:p w14:paraId="1D8A7D48" w14:textId="77777777" w:rsidR="004217DB" w:rsidRPr="00640F63" w:rsidRDefault="7CD44806" w:rsidP="007B2D47">
      <w:pPr>
        <w:pStyle w:val="ListAlpha"/>
        <w:numPr>
          <w:ilvl w:val="0"/>
          <w:numId w:val="0"/>
        </w:numPr>
        <w:ind w:left="340"/>
      </w:pPr>
      <w:r>
        <w:t>This process may involve the following:</w:t>
      </w:r>
    </w:p>
    <w:p w14:paraId="64F4E79B" w14:textId="673DD962" w:rsidR="004217DB" w:rsidRPr="00640F63" w:rsidRDefault="004217DB" w:rsidP="005461B8">
      <w:pPr>
        <w:pStyle w:val="ListAlpha"/>
        <w:numPr>
          <w:ilvl w:val="0"/>
          <w:numId w:val="38"/>
        </w:numPr>
      </w:pPr>
      <w:r w:rsidRPr="00640F63">
        <w:t xml:space="preserve">when the abstract of field records and accompanying plan has not been lodged, surveyors must amend the original abstract of field records and discuss the alterations made in the </w:t>
      </w:r>
      <w:r>
        <w:t xml:space="preserve">licensed </w:t>
      </w:r>
      <w:r w:rsidRPr="00640F63">
        <w:t>survey</w:t>
      </w:r>
      <w:r>
        <w:t>or’s</w:t>
      </w:r>
      <w:r w:rsidRPr="00640F63">
        <w:t xml:space="preserve"> report; and</w:t>
      </w:r>
    </w:p>
    <w:p w14:paraId="5D0477D0" w14:textId="22F315D1" w:rsidR="004217DB" w:rsidRDefault="7CD44806" w:rsidP="005461B8">
      <w:pPr>
        <w:pStyle w:val="ListAlpha"/>
        <w:numPr>
          <w:ilvl w:val="0"/>
          <w:numId w:val="38"/>
        </w:numPr>
        <w:rPr>
          <w:rFonts w:eastAsiaTheme="minorEastAsia" w:cstheme="minorBidi"/>
        </w:rPr>
      </w:pPr>
      <w:r>
        <w:t>when the current plan relies on an abstract of field records already lodged with LUV, a new (‘additional’) abstract of field records is to be prepared</w:t>
      </w:r>
      <w:r w:rsidR="369A0944">
        <w:t xml:space="preserve"> showing the current occupation features, survey control marks and boundary marks</w:t>
      </w:r>
      <w:r>
        <w:t>.</w:t>
      </w:r>
    </w:p>
    <w:p w14:paraId="54EED092" w14:textId="7B8AE263" w:rsidR="004217DB" w:rsidRPr="00640F63" w:rsidRDefault="004217DB" w:rsidP="00EF5B02">
      <w:pPr>
        <w:pStyle w:val="ListAlpha"/>
      </w:pPr>
      <w:r w:rsidRPr="68C5DEA2">
        <w:rPr>
          <w:rStyle w:val="BodyTextChar"/>
        </w:rPr>
        <w:t>If the</w:t>
      </w:r>
      <w:r>
        <w:t xml:space="preserve"> survey was completed more than five years prior to lodgement of the current plan, a new abstract of field records is to be prepared showing the current occupation features, survey control marks and boundary marks.</w:t>
      </w:r>
    </w:p>
    <w:p w14:paraId="2B02A7F0" w14:textId="77777777" w:rsidR="00640F63" w:rsidRPr="00640F63" w:rsidRDefault="00640F63" w:rsidP="00640F63">
      <w:pPr>
        <w:pStyle w:val="Heading2"/>
        <w:numPr>
          <w:ilvl w:val="0"/>
          <w:numId w:val="0"/>
        </w:numPr>
      </w:pPr>
      <w:bookmarkStart w:id="160" w:name="_Toc519165160"/>
      <w:bookmarkStart w:id="161" w:name="_Toc107482484"/>
      <w:r w:rsidRPr="00640F63">
        <w:t>6.2 Land Registry Services requirements</w:t>
      </w:r>
      <w:bookmarkEnd w:id="160"/>
      <w:bookmarkEnd w:id="161"/>
    </w:p>
    <w:p w14:paraId="1FF15A29" w14:textId="77777777" w:rsidR="00640F63" w:rsidRPr="00640F63" w:rsidRDefault="00640F63" w:rsidP="00640F63">
      <w:pPr>
        <w:pStyle w:val="Heading3"/>
        <w:numPr>
          <w:ilvl w:val="0"/>
          <w:numId w:val="0"/>
        </w:numPr>
      </w:pPr>
      <w:bookmarkStart w:id="162" w:name="_Toc519165161"/>
      <w:bookmarkStart w:id="163" w:name="_Toc107482485"/>
      <w:r w:rsidRPr="00640F63">
        <w:t>6.2.1 Requirement for an abstract of field records</w:t>
      </w:r>
      <w:bookmarkEnd w:id="162"/>
      <w:bookmarkEnd w:id="163"/>
    </w:p>
    <w:p w14:paraId="091CA4AC" w14:textId="37F072A5" w:rsidR="00640F63" w:rsidRPr="00640F63" w:rsidRDefault="00640F63" w:rsidP="005461B8">
      <w:pPr>
        <w:pStyle w:val="ListAlpha"/>
        <w:numPr>
          <w:ilvl w:val="0"/>
          <w:numId w:val="26"/>
        </w:numPr>
      </w:pPr>
      <w:r w:rsidRPr="00640F63">
        <w:t xml:space="preserve">All plans of subdivision lodged with </w:t>
      </w:r>
      <w:r w:rsidR="00203AE6">
        <w:t>LUV</w:t>
      </w:r>
      <w:r w:rsidRPr="00640F63">
        <w:t xml:space="preserve"> must be supported by an abstract of field records of the survey undertaken, except when the subdivision</w:t>
      </w:r>
      <w:r w:rsidR="00271EFF">
        <w:t xml:space="preserve"> is one of the following</w:t>
      </w:r>
      <w:r w:rsidRPr="00640F63">
        <w:t>:</w:t>
      </w:r>
    </w:p>
    <w:p w14:paraId="2AE622CB" w14:textId="0A2C2C9B" w:rsidR="00640F63" w:rsidRPr="00640F63" w:rsidRDefault="2B59191A" w:rsidP="004217DB">
      <w:pPr>
        <w:pStyle w:val="ListAlpha2"/>
      </w:pPr>
      <w:r>
        <w:t>is based on a recent survey of the property by the same surveyor or surveying firm (i.e. a survey contained in a prior plan or application undertaken no more than five years prior to lodgement of the current plan)</w:t>
      </w:r>
      <w:r w:rsidR="3C4B2F2D">
        <w:t>, or</w:t>
      </w:r>
    </w:p>
    <w:p w14:paraId="59D18416" w14:textId="6D060EA8" w:rsidR="00640F63" w:rsidRPr="00640F63" w:rsidRDefault="2B59191A" w:rsidP="004217DB">
      <w:pPr>
        <w:pStyle w:val="ListAlpha2"/>
      </w:pPr>
      <w:r>
        <w:t>does not create any new boundaries</w:t>
      </w:r>
      <w:r w:rsidR="643C40B0">
        <w:t>, or</w:t>
      </w:r>
    </w:p>
    <w:p w14:paraId="55C51EA0" w14:textId="3C3092C9" w:rsidR="00640F63" w:rsidRPr="00640F63" w:rsidRDefault="2B59191A" w:rsidP="004217DB">
      <w:pPr>
        <w:pStyle w:val="ListAlpha2"/>
      </w:pPr>
      <w:r>
        <w:t>is prepared under section 32, Subdivision Act 1988 re-subdividing multi-storey buildings that only create</w:t>
      </w:r>
      <w:r w:rsidR="6017C37D">
        <w:t>s</w:t>
      </w:r>
      <w:r>
        <w:t xml:space="preserve"> new boundaries fully contained within the existing building.</w:t>
      </w:r>
    </w:p>
    <w:p w14:paraId="0634C9C7" w14:textId="730F2C6C" w:rsidR="00640F63" w:rsidRPr="00640F63" w:rsidRDefault="00F374A0" w:rsidP="004217DB">
      <w:pPr>
        <w:pStyle w:val="ListAlpha"/>
      </w:pPr>
      <w:r>
        <w:t xml:space="preserve">For </w:t>
      </w:r>
      <w:r w:rsidRPr="68C5DEA2">
        <w:rPr>
          <w:i/>
          <w:iCs/>
        </w:rPr>
        <w:t>Transfer of Land Act 1958</w:t>
      </w:r>
      <w:r>
        <w:t xml:space="preserve"> application surveys, LUV requires the abstract of field records to be based on a survey completed no more than two years prior to the lodgement of the application. However, if it is known to the surveyor that changes have occurred to occupation along boundaries subject to the application, the abstract of field records must be updated to record those changes.</w:t>
      </w:r>
    </w:p>
    <w:p w14:paraId="322D8F1E" w14:textId="1E914F33" w:rsidR="00640F63" w:rsidRPr="00640F63" w:rsidRDefault="00F374A0" w:rsidP="004217DB">
      <w:pPr>
        <w:pStyle w:val="ListAlpha"/>
      </w:pPr>
      <w:r>
        <w:t>If LUV determines that a survey is inadequate, the surveyor will be required to provide appropriate survey documentation prior to registration.</w:t>
      </w:r>
    </w:p>
    <w:p w14:paraId="18D831BD" w14:textId="25105290" w:rsidR="00640F63" w:rsidRPr="00640F63" w:rsidRDefault="2B59191A" w:rsidP="00640F63">
      <w:pPr>
        <w:pStyle w:val="Heading3"/>
        <w:numPr>
          <w:ilvl w:val="2"/>
          <w:numId w:val="0"/>
        </w:numPr>
      </w:pPr>
      <w:bookmarkStart w:id="164" w:name="_Toc519165162"/>
      <w:bookmarkStart w:id="165" w:name="_Toc107482486"/>
      <w:r>
        <w:t>6.2.2 Subdivision of ‘Super-Lots’ and subsequent stages of an ’estate</w:t>
      </w:r>
      <w:r w:rsidR="6635438A">
        <w:t>’</w:t>
      </w:r>
      <w:r>
        <w:t xml:space="preserve"> type Master Plan</w:t>
      </w:r>
      <w:bookmarkEnd w:id="164"/>
      <w:bookmarkEnd w:id="165"/>
    </w:p>
    <w:p w14:paraId="38F8F035" w14:textId="017FFC48" w:rsidR="00640F63" w:rsidRPr="00640F63" w:rsidRDefault="5D7D1D2B" w:rsidP="005461B8">
      <w:pPr>
        <w:pStyle w:val="ListAlpha"/>
        <w:numPr>
          <w:ilvl w:val="0"/>
          <w:numId w:val="27"/>
        </w:numPr>
      </w:pPr>
      <w:r>
        <w:t xml:space="preserve">If the ‘currency conditions’ </w:t>
      </w:r>
      <w:r w:rsidR="3155FECE">
        <w:t xml:space="preserve">in 6.1.2, above, </w:t>
      </w:r>
      <w:r>
        <w:t xml:space="preserve">are not met, a new abstract of field records and licensed surveyor’s report must be lodged with LUV at the time </w:t>
      </w:r>
      <w:r w:rsidR="2871DD13">
        <w:t xml:space="preserve">the plan is </w:t>
      </w:r>
      <w:r>
        <w:t>lodge</w:t>
      </w:r>
      <w:r w:rsidR="2871DD13">
        <w:t>d</w:t>
      </w:r>
      <w:r>
        <w:t>.</w:t>
      </w:r>
    </w:p>
    <w:p w14:paraId="41240535" w14:textId="2B58595A" w:rsidR="00640F63" w:rsidRPr="00640F63" w:rsidRDefault="5D7D1D2B" w:rsidP="004217DB">
      <w:pPr>
        <w:pStyle w:val="ListAlpha"/>
      </w:pPr>
      <w:r>
        <w:lastRenderedPageBreak/>
        <w:t>A new abstract of field records is not required to support a plan for the subdivision of either a Super-Lot or subsequent stage of a Master Plan for an ‘estate</w:t>
      </w:r>
      <w:r w:rsidR="4CC5E753">
        <w:t>’</w:t>
      </w:r>
      <w:r>
        <w:t xml:space="preserve"> type subdivision, provided</w:t>
      </w:r>
      <w:r w:rsidR="2871DD13">
        <w:t xml:space="preserve"> all the following apply</w:t>
      </w:r>
      <w:r>
        <w:t>:</w:t>
      </w:r>
    </w:p>
    <w:p w14:paraId="1DE8A7EF" w14:textId="03D48B49" w:rsidR="00640F63" w:rsidRPr="00640F63" w:rsidRDefault="00F374A0" w:rsidP="004217DB">
      <w:pPr>
        <w:pStyle w:val="ListAlpha2"/>
      </w:pPr>
      <w:r>
        <w:t>the survey requirements for estate subdivisions as outlined in Appendix B have been met</w:t>
      </w:r>
    </w:p>
    <w:p w14:paraId="017F41F6" w14:textId="016DECA4" w:rsidR="00640F63" w:rsidRPr="00640F63" w:rsidRDefault="00640F63" w:rsidP="004217DB">
      <w:pPr>
        <w:pStyle w:val="ListAlpha2"/>
      </w:pPr>
      <w:r>
        <w:t>the new plan is endorsed by either:</w:t>
      </w:r>
    </w:p>
    <w:p w14:paraId="0A122E72" w14:textId="16685F72" w:rsidR="00640F63" w:rsidRPr="00640F63" w:rsidRDefault="00640F63" w:rsidP="004217DB">
      <w:pPr>
        <w:pStyle w:val="ListAlpha3"/>
      </w:pPr>
      <w:r>
        <w:t>the same surveyor (from the same company) that attained council certification of the originating Super-Lot plan or stage in a Master Plan; or</w:t>
      </w:r>
    </w:p>
    <w:p w14:paraId="768C881B" w14:textId="110C1F39" w:rsidR="00640F63" w:rsidRPr="00640F63" w:rsidRDefault="00640F63" w:rsidP="004217DB">
      <w:pPr>
        <w:pStyle w:val="ListAlpha3"/>
      </w:pPr>
      <w:r>
        <w:t>a different surveyor from the same company as the originating surveyor. In this circumstance the subsequent surveyor must include</w:t>
      </w:r>
      <w:r w:rsidR="00271EFF">
        <w:t xml:space="preserve"> all the following</w:t>
      </w:r>
      <w:r>
        <w:t xml:space="preserve"> in their licensed surveyor’s report:</w:t>
      </w:r>
    </w:p>
    <w:p w14:paraId="084E5E19" w14:textId="64595CEB" w:rsidR="00640F63" w:rsidRPr="00640F63" w:rsidRDefault="00640F63" w:rsidP="005461B8">
      <w:pPr>
        <w:pStyle w:val="ListAlpha3"/>
        <w:numPr>
          <w:ilvl w:val="3"/>
          <w:numId w:val="9"/>
        </w:numPr>
      </w:pPr>
      <w:r>
        <w:t>confirmation that they are satisfied with the original re-establishment</w:t>
      </w:r>
    </w:p>
    <w:p w14:paraId="417C9EB4" w14:textId="2678A54B" w:rsidR="00640F63" w:rsidRPr="00640F63" w:rsidRDefault="00640F63" w:rsidP="005461B8">
      <w:pPr>
        <w:pStyle w:val="ListAlpha3"/>
        <w:numPr>
          <w:ilvl w:val="3"/>
          <w:numId w:val="9"/>
        </w:numPr>
      </w:pPr>
      <w:r>
        <w:t>confirmation that they have marked the subject parcel(s) on site</w:t>
      </w:r>
    </w:p>
    <w:p w14:paraId="64E12D04" w14:textId="12DF094D" w:rsidR="00640F63" w:rsidRPr="00640F63" w:rsidRDefault="00640F63" w:rsidP="005461B8">
      <w:pPr>
        <w:pStyle w:val="ListAlpha3"/>
        <w:numPr>
          <w:ilvl w:val="3"/>
          <w:numId w:val="9"/>
        </w:numPr>
      </w:pPr>
      <w:r>
        <w:t>reference to the originating plan.</w:t>
      </w:r>
    </w:p>
    <w:p w14:paraId="2D88D330" w14:textId="790D737A" w:rsidR="00640F63" w:rsidRPr="00640F63" w:rsidRDefault="00F374A0" w:rsidP="00507498">
      <w:pPr>
        <w:pStyle w:val="ListAlpha2"/>
      </w:pPr>
      <w:r>
        <w:t>The certifying surveyor advises that a ‘supplementary’ abstract of field records will be lodged at LUV following the completion of works.</w:t>
      </w:r>
    </w:p>
    <w:p w14:paraId="751A9F04" w14:textId="7768A6E3" w:rsidR="00640F63" w:rsidRDefault="5D7D1D2B" w:rsidP="00507498">
      <w:pPr>
        <w:pStyle w:val="ListAlpha"/>
      </w:pPr>
      <w:r>
        <w:t xml:space="preserve">A new abstract of field records and </w:t>
      </w:r>
      <w:r w:rsidR="1822656C">
        <w:t xml:space="preserve">licensed </w:t>
      </w:r>
      <w:r>
        <w:t>surveyor’s report is required to support a plan that subdivides a Super-Lot or a subsequent stage of an ‘estate</w:t>
      </w:r>
      <w:r w:rsidR="2FAB2A16">
        <w:t>’</w:t>
      </w:r>
      <w:r>
        <w:t xml:space="preserve"> type Master Plan if the surveyor endorsing the new plan represents a different company from the company which attained council certification of the original plan that set out the Super-Lot or subsequent stage.</w:t>
      </w:r>
    </w:p>
    <w:p w14:paraId="195360B4" w14:textId="50D3A77F" w:rsidR="00F374A0" w:rsidRPr="00640F63" w:rsidRDefault="5D7D1D2B" w:rsidP="00640F63">
      <w:pPr>
        <w:pStyle w:val="BodyText"/>
      </w:pPr>
      <w:r>
        <w:t xml:space="preserve">See Appendix B for further information regarding LUV guidelines, supplementary abstract of field records and licensed surveyor’s reports for ‘estate’ </w:t>
      </w:r>
      <w:r w:rsidR="6D311530">
        <w:t xml:space="preserve">type </w:t>
      </w:r>
      <w:r>
        <w:t>subdivisions.</w:t>
      </w:r>
    </w:p>
    <w:p w14:paraId="2EB1A3CC" w14:textId="77777777" w:rsidR="00640F63" w:rsidRPr="00640F63" w:rsidRDefault="00640F63" w:rsidP="00640F63">
      <w:pPr>
        <w:pStyle w:val="Heading2"/>
        <w:numPr>
          <w:ilvl w:val="0"/>
          <w:numId w:val="0"/>
        </w:numPr>
      </w:pPr>
      <w:bookmarkStart w:id="166" w:name="_Toc519165163"/>
      <w:bookmarkStart w:id="167" w:name="_Toc107482487"/>
      <w:r w:rsidRPr="00640F63">
        <w:t>6.3 Format of the abstract of field records</w:t>
      </w:r>
      <w:bookmarkEnd w:id="166"/>
      <w:bookmarkEnd w:id="167"/>
    </w:p>
    <w:p w14:paraId="6FE58ABE" w14:textId="77777777" w:rsidR="00640F63" w:rsidRPr="00640F63" w:rsidRDefault="00640F63" w:rsidP="00640F63">
      <w:pPr>
        <w:pStyle w:val="Heading3"/>
        <w:numPr>
          <w:ilvl w:val="0"/>
          <w:numId w:val="0"/>
        </w:numPr>
      </w:pPr>
      <w:bookmarkStart w:id="168" w:name="_Toc519165164"/>
      <w:bookmarkStart w:id="169" w:name="_Toc107482488"/>
      <w:r w:rsidRPr="00640F63">
        <w:t>6.3.1 If conventional traversing techniques have been employed</w:t>
      </w:r>
      <w:bookmarkEnd w:id="168"/>
      <w:bookmarkEnd w:id="169"/>
    </w:p>
    <w:p w14:paraId="54089FB8" w14:textId="77777777" w:rsidR="00F374A0" w:rsidRPr="00640F63" w:rsidRDefault="00F374A0" w:rsidP="00F374A0">
      <w:pPr>
        <w:pStyle w:val="BodyText"/>
      </w:pPr>
      <w:r w:rsidRPr="00640F63">
        <w:t>If surveys are carried out using conventional traversing techniques, the abstract of field records to be lodged is to take the format of the ‘traditional’ abstract of field records. The abstract is to show all traverse lines, chainages, radiations, offsets, fence and mark descriptions etc. as described in the Surveying (Cadastral Surveys</w:t>
      </w:r>
      <w:r>
        <w:t>) Regulations 2015 and these practice d</w:t>
      </w:r>
      <w:r w:rsidRPr="00640F63">
        <w:t>irectives.</w:t>
      </w:r>
    </w:p>
    <w:p w14:paraId="5853B470" w14:textId="56739CC4" w:rsidR="00182AC1" w:rsidRDefault="00F374A0" w:rsidP="00182AC1">
      <w:pPr>
        <w:pStyle w:val="BodyText"/>
      </w:pPr>
      <w:r>
        <w:t xml:space="preserve">An example of a </w:t>
      </w:r>
      <w:hyperlink r:id="rId68" w:history="1">
        <w:r w:rsidRPr="00BC7BE4">
          <w:rPr>
            <w:rStyle w:val="Hyperlink"/>
          </w:rPr>
          <w:t>‘traditional’ abstract of field records</w:t>
        </w:r>
      </w:hyperlink>
      <w:r w:rsidRPr="00BC7BE4">
        <w:t xml:space="preserve"> </w:t>
      </w:r>
      <w:r>
        <w:t>is available at</w:t>
      </w:r>
      <w:r w:rsidR="006A507F">
        <w:t>:</w:t>
      </w:r>
      <w:r w:rsidR="00803CF7">
        <w:t xml:space="preserve"> </w:t>
      </w:r>
    </w:p>
    <w:p w14:paraId="69E44A0E" w14:textId="4E1009C5" w:rsidR="00640F63" w:rsidRPr="00640F63" w:rsidRDefault="00803CF7" w:rsidP="00182AC1">
      <w:pPr>
        <w:pStyle w:val="BodyText"/>
      </w:pPr>
      <w:r w:rsidRPr="00803CF7">
        <w:t>www.land.vic.gov.au&gt;Surveying&gt;Cadastral</w:t>
      </w:r>
      <w:r>
        <w:t xml:space="preserve"> S</w:t>
      </w:r>
      <w:r w:rsidRPr="00803CF7">
        <w:t>urvey</w:t>
      </w:r>
      <w:r>
        <w:t>&gt;P</w:t>
      </w:r>
      <w:r w:rsidRPr="00803CF7">
        <w:t>ractice</w:t>
      </w:r>
      <w:r>
        <w:t xml:space="preserve"> D</w:t>
      </w:r>
      <w:r w:rsidRPr="00803CF7">
        <w:t>irectives</w:t>
      </w:r>
      <w:r>
        <w:t>&gt;Abstract of field records traditional</w:t>
      </w:r>
    </w:p>
    <w:p w14:paraId="75F9F0B8" w14:textId="77777777" w:rsidR="00640F63" w:rsidRPr="00640F63" w:rsidRDefault="00640F63" w:rsidP="00640F63">
      <w:pPr>
        <w:pStyle w:val="Heading3"/>
        <w:numPr>
          <w:ilvl w:val="0"/>
          <w:numId w:val="0"/>
        </w:numPr>
      </w:pPr>
      <w:bookmarkStart w:id="170" w:name="_Toc519165165"/>
      <w:bookmarkStart w:id="171" w:name="_Toc107482489"/>
      <w:r w:rsidRPr="00640F63">
        <w:t>6.3.2 If non-conventional measurement techniques have been employed</w:t>
      </w:r>
      <w:bookmarkEnd w:id="170"/>
      <w:bookmarkEnd w:id="171"/>
    </w:p>
    <w:p w14:paraId="1094C9CB" w14:textId="031C33C3" w:rsidR="00F374A0" w:rsidRDefault="5D7D1D2B" w:rsidP="00F374A0">
      <w:pPr>
        <w:pStyle w:val="BodyText"/>
      </w:pPr>
      <w:r>
        <w:t>Due to advancements in technology (e.g. GNSS</w:t>
      </w:r>
      <w:r w:rsidR="00C267E1">
        <w:t>,</w:t>
      </w:r>
      <w:r>
        <w:t xml:space="preserve"> laser scanning</w:t>
      </w:r>
      <w:r w:rsidR="00EA250C">
        <w:t xml:space="preserve"> &amp; p</w:t>
      </w:r>
      <w:r w:rsidR="00EA250C" w:rsidRPr="00EA250C">
        <w:t>hotogrammetry</w:t>
      </w:r>
      <w:r>
        <w:t>), an increasing number of situations will occur where traditional chainage/offset</w:t>
      </w:r>
      <w:r w:rsidR="00471530">
        <w:t>, radiation</w:t>
      </w:r>
      <w:r>
        <w:t xml:space="preserve"> and traversing methods are not used to complete a cadastral survey. When non-conventional measurement techniques are used, the format of the ‘alternative’ abstract is to be adopted.</w:t>
      </w:r>
    </w:p>
    <w:p w14:paraId="59F7562C" w14:textId="2C51F022" w:rsidR="00290D4D" w:rsidRDefault="00F374A0" w:rsidP="00F374A0">
      <w:pPr>
        <w:pStyle w:val="BodyText"/>
      </w:pPr>
      <w:r>
        <w:t xml:space="preserve">An example of an </w:t>
      </w:r>
      <w:hyperlink r:id="rId69" w:history="1">
        <w:r w:rsidRPr="00BA2EEA">
          <w:rPr>
            <w:rStyle w:val="Hyperlink"/>
          </w:rPr>
          <w:t>‘alternative’ abstract of field records</w:t>
        </w:r>
      </w:hyperlink>
      <w:r w:rsidRPr="00BA2EEA">
        <w:t xml:space="preserve"> </w:t>
      </w:r>
      <w:r>
        <w:t>is available at:</w:t>
      </w:r>
    </w:p>
    <w:p w14:paraId="7D287D38" w14:textId="77777777" w:rsidR="006A507F" w:rsidRDefault="006A507F" w:rsidP="00182AC1">
      <w:pPr>
        <w:pStyle w:val="BodyText"/>
      </w:pPr>
      <w:r w:rsidRPr="00803CF7">
        <w:t>www.land.vic.gov.au&gt;Surveying&gt;Cadastral</w:t>
      </w:r>
      <w:r>
        <w:t xml:space="preserve"> S</w:t>
      </w:r>
      <w:r w:rsidRPr="00803CF7">
        <w:t>urvey</w:t>
      </w:r>
      <w:r>
        <w:t>&gt;P</w:t>
      </w:r>
      <w:r w:rsidRPr="00803CF7">
        <w:t>ractice</w:t>
      </w:r>
      <w:r>
        <w:t xml:space="preserve"> D</w:t>
      </w:r>
      <w:r w:rsidRPr="00803CF7">
        <w:t>irectives</w:t>
      </w:r>
      <w:r>
        <w:t>&gt;Abstract of field records alternative</w:t>
      </w:r>
    </w:p>
    <w:p w14:paraId="370E2978" w14:textId="404966E3" w:rsidR="00640F63" w:rsidRPr="00640F63" w:rsidRDefault="00F374A0" w:rsidP="00182AC1">
      <w:pPr>
        <w:pStyle w:val="BodyText"/>
        <w:spacing w:before="120"/>
      </w:pPr>
      <w:r w:rsidRPr="00640F63">
        <w:t>The ‘alternative’ abstract is to clearly show or state:</w:t>
      </w:r>
    </w:p>
    <w:p w14:paraId="3559A754" w14:textId="204E443D" w:rsidR="00640F63" w:rsidRPr="00640F63" w:rsidRDefault="00640F63" w:rsidP="005461B8">
      <w:pPr>
        <w:pStyle w:val="ListAlpha"/>
        <w:numPr>
          <w:ilvl w:val="0"/>
          <w:numId w:val="30"/>
        </w:numPr>
      </w:pPr>
      <w:r w:rsidRPr="00640F63">
        <w:t>the measurement technology used to complete the survey</w:t>
      </w:r>
    </w:p>
    <w:p w14:paraId="4B7506F9" w14:textId="172853B6" w:rsidR="00640F63" w:rsidRPr="00640F63" w:rsidRDefault="2B59191A" w:rsidP="00507498">
      <w:pPr>
        <w:pStyle w:val="ListAlpha"/>
      </w:pPr>
      <w:r>
        <w:t>the survey datum and survey(s) of origin</w:t>
      </w:r>
    </w:p>
    <w:p w14:paraId="639966E8" w14:textId="42A8D349" w:rsidR="00640F63" w:rsidRPr="00640F63" w:rsidRDefault="00640F63" w:rsidP="00507498">
      <w:pPr>
        <w:pStyle w:val="ListAlpha"/>
      </w:pPr>
      <w:r>
        <w:t xml:space="preserve">where GNSS was used, the bearings rotated onto </w:t>
      </w:r>
      <w:r w:rsidR="007D2435">
        <w:t>MGA2020</w:t>
      </w:r>
      <w:r>
        <w:t xml:space="preserve"> bearing datum</w:t>
      </w:r>
    </w:p>
    <w:p w14:paraId="0F0DB411" w14:textId="18A70EC4" w:rsidR="00640F63" w:rsidRPr="00640F63" w:rsidRDefault="00640F63" w:rsidP="00507498">
      <w:pPr>
        <w:pStyle w:val="ListAlpha"/>
      </w:pPr>
      <w:r>
        <w:t>ground or site distances at mean elevation. Spheroid or grid distances are not to be shown on cadastral plans or abstracts of field records</w:t>
      </w:r>
    </w:p>
    <w:p w14:paraId="1BC1A53A" w14:textId="1922D7C4" w:rsidR="00640F63" w:rsidRPr="00640F63" w:rsidRDefault="2B59191A" w:rsidP="00507498">
      <w:pPr>
        <w:pStyle w:val="ListAlpha"/>
      </w:pPr>
      <w:r>
        <w:t>the measurements that have been derived by means other than direct measurement (i.e. distinguish between derived and direct measurements)</w:t>
      </w:r>
    </w:p>
    <w:p w14:paraId="6EEC6C9F" w14:textId="128D46DB" w:rsidR="00640F63" w:rsidRPr="00640F63" w:rsidRDefault="2B59191A" w:rsidP="00507498">
      <w:pPr>
        <w:pStyle w:val="ListAlpha"/>
      </w:pPr>
      <w:r>
        <w:t xml:space="preserve">features (other than traverses) as described in the Surveying (Cadastral Surveys) Regulations 2015 and these </w:t>
      </w:r>
      <w:r w:rsidR="1822656C">
        <w:t>p</w:t>
      </w:r>
      <w:r>
        <w:t xml:space="preserve">ractice </w:t>
      </w:r>
      <w:r w:rsidR="1822656C">
        <w:t>d</w:t>
      </w:r>
      <w:r>
        <w:t>irectives</w:t>
      </w:r>
    </w:p>
    <w:p w14:paraId="7F1005B2" w14:textId="1E674634" w:rsidR="00640F63" w:rsidRPr="00640F63" w:rsidRDefault="00640F63" w:rsidP="00507498">
      <w:pPr>
        <w:pStyle w:val="ListAlpha"/>
      </w:pPr>
      <w:r>
        <w:t>any conventional traversing performed shown in the usual manner.</w:t>
      </w:r>
    </w:p>
    <w:p w14:paraId="24B77A46" w14:textId="77777777" w:rsidR="00640F63" w:rsidRPr="00640F63" w:rsidRDefault="00640F63" w:rsidP="00640F63">
      <w:pPr>
        <w:pStyle w:val="Heading3"/>
        <w:numPr>
          <w:ilvl w:val="0"/>
          <w:numId w:val="0"/>
        </w:numPr>
      </w:pPr>
      <w:bookmarkStart w:id="172" w:name="_Toc519165166"/>
      <w:bookmarkStart w:id="173" w:name="_Toc107482490"/>
      <w:r w:rsidRPr="00640F63">
        <w:lastRenderedPageBreak/>
        <w:t>6.3.3 Postponement of placement of marks and/or lodgement of supplementary abstract of field records</w:t>
      </w:r>
      <w:bookmarkEnd w:id="172"/>
      <w:bookmarkEnd w:id="173"/>
    </w:p>
    <w:p w14:paraId="2DDA859B" w14:textId="498F7039" w:rsidR="00640F63" w:rsidRPr="00640F63" w:rsidRDefault="00F374A0" w:rsidP="005461B8">
      <w:pPr>
        <w:pStyle w:val="ListAlpha"/>
        <w:numPr>
          <w:ilvl w:val="0"/>
          <w:numId w:val="31"/>
        </w:numPr>
      </w:pPr>
      <w:r w:rsidRPr="00640F63">
        <w:t>If the placement of marks has bee</w:t>
      </w:r>
      <w:r>
        <w:t xml:space="preserve">n postponed in accordance with Regulation 11(4) of the </w:t>
      </w:r>
      <w:r w:rsidRPr="00640F63">
        <w:t>Surveying (Cadastral Surveys) Regulations 2015 and PMs</w:t>
      </w:r>
      <w:r w:rsidR="00620A20">
        <w:t xml:space="preserve"> or </w:t>
      </w:r>
      <w:r w:rsidRPr="00640F63">
        <w:t xml:space="preserve">PCMs have been placed in the process of construction or final marking of any subdivision, a supplementary abstract of field records is to be forwarded to </w:t>
      </w:r>
      <w:r>
        <w:t>LUV</w:t>
      </w:r>
      <w:r w:rsidRPr="00640F63">
        <w:t xml:space="preserve"> within 45 days after construction is completed.</w:t>
      </w:r>
    </w:p>
    <w:p w14:paraId="33444B4C" w14:textId="0A2F36E3" w:rsidR="00640F63" w:rsidRPr="00640F63" w:rsidRDefault="00640F63" w:rsidP="00507498">
      <w:pPr>
        <w:pStyle w:val="ListAlpha"/>
      </w:pPr>
      <w:r>
        <w:t>If a supplementary abstract of field records is required, it is to show:</w:t>
      </w:r>
    </w:p>
    <w:p w14:paraId="5E098118" w14:textId="3658FD58" w:rsidR="00640F63" w:rsidRPr="00640F63" w:rsidRDefault="2B59191A" w:rsidP="00507498">
      <w:pPr>
        <w:pStyle w:val="ListAlpha2"/>
      </w:pPr>
      <w:r>
        <w:t xml:space="preserve">connections to at least three </w:t>
      </w:r>
      <w:r w:rsidR="001B33AC">
        <w:t>PMs</w:t>
      </w:r>
      <w:r w:rsidR="791201A7">
        <w:t xml:space="preserve"> </w:t>
      </w:r>
      <w:r>
        <w:t xml:space="preserve">or </w:t>
      </w:r>
      <w:r w:rsidR="4A692054">
        <w:t>PCMs</w:t>
      </w:r>
      <w:r>
        <w:t xml:space="preserve"> from the original survey or a subsequent survey (i.e. </w:t>
      </w:r>
      <w:r w:rsidR="144BF377">
        <w:t xml:space="preserve">a previous </w:t>
      </w:r>
      <w:r>
        <w:t>supplementary abstract) that can be linked to the original survey</w:t>
      </w:r>
    </w:p>
    <w:p w14:paraId="2DAA516F" w14:textId="72C50702" w:rsidR="00640F63" w:rsidRPr="00640F63" w:rsidRDefault="00640F63" w:rsidP="00507498">
      <w:pPr>
        <w:pStyle w:val="ListAlpha2"/>
      </w:pPr>
      <w:r>
        <w:t>mark numbers for the PMs and PCMs established or located and references to other physical indicators (streets, occupation, sheet references, etc.) from the original abstract</w:t>
      </w:r>
    </w:p>
    <w:p w14:paraId="7A02CF62" w14:textId="2BB349E1" w:rsidR="00640F63" w:rsidRPr="00640F63" w:rsidRDefault="00640F63" w:rsidP="00507498">
      <w:pPr>
        <w:pStyle w:val="ListAlpha2"/>
      </w:pPr>
      <w:r>
        <w:t>observed or derived connections between the</w:t>
      </w:r>
      <w:r w:rsidR="00620A20">
        <w:t xml:space="preserve"> established</w:t>
      </w:r>
      <w:r>
        <w:t xml:space="preserve"> PMs and PCMs.</w:t>
      </w:r>
    </w:p>
    <w:p w14:paraId="5FEEDC86" w14:textId="5E761587" w:rsidR="00290D4D" w:rsidRDefault="00F374A0" w:rsidP="00640F63">
      <w:pPr>
        <w:pStyle w:val="BodyText"/>
      </w:pPr>
      <w:r>
        <w:t xml:space="preserve">An example of a </w:t>
      </w:r>
      <w:hyperlink r:id="rId70" w:history="1">
        <w:r w:rsidRPr="00290D4D">
          <w:rPr>
            <w:rStyle w:val="Hyperlink"/>
          </w:rPr>
          <w:t>supplementary abstract of field records</w:t>
        </w:r>
      </w:hyperlink>
      <w:r w:rsidRPr="00290D4D">
        <w:t xml:space="preserve"> </w:t>
      </w:r>
      <w:r>
        <w:t>is available at:</w:t>
      </w:r>
    </w:p>
    <w:p w14:paraId="75BCA7E2" w14:textId="741AF2E3" w:rsidR="008935F5" w:rsidRDefault="006A507F" w:rsidP="006A507F">
      <w:pPr>
        <w:pStyle w:val="BodyText"/>
      </w:pPr>
      <w:r w:rsidRPr="00803CF7">
        <w:t>www.land.vic.gov.au&gt;Surveying&gt;Cadastral</w:t>
      </w:r>
      <w:r>
        <w:t xml:space="preserve"> S</w:t>
      </w:r>
      <w:r w:rsidRPr="00803CF7">
        <w:t>urvey</w:t>
      </w:r>
      <w:r>
        <w:t>&gt;P</w:t>
      </w:r>
      <w:r w:rsidRPr="00803CF7">
        <w:t>ractice</w:t>
      </w:r>
      <w:r>
        <w:t xml:space="preserve"> D</w:t>
      </w:r>
      <w:r w:rsidRPr="00803CF7">
        <w:t>irectives</w:t>
      </w:r>
      <w:r>
        <w:t xml:space="preserve">&gt;Supplementary abstract of field records </w:t>
      </w:r>
    </w:p>
    <w:p w14:paraId="48E4F57C" w14:textId="77777777" w:rsidR="008935F5" w:rsidRDefault="008935F5">
      <w:pPr>
        <w:rPr>
          <w:rFonts w:cs="Times New Roman"/>
          <w:lang w:eastAsia="en-US"/>
        </w:rPr>
      </w:pPr>
      <w:r>
        <w:br w:type="page"/>
      </w:r>
    </w:p>
    <w:p w14:paraId="61F9569C" w14:textId="0EFBEFD0" w:rsidR="00D9702A" w:rsidRDefault="00D9702A" w:rsidP="007E02D6">
      <w:pPr>
        <w:pStyle w:val="Heading1"/>
        <w:numPr>
          <w:ilvl w:val="0"/>
          <w:numId w:val="55"/>
        </w:numPr>
      </w:pPr>
      <w:bookmarkStart w:id="174" w:name="_Toc519165167"/>
      <w:bookmarkStart w:id="175" w:name="_Toc107482491"/>
      <w:r w:rsidRPr="00AE5BD5">
        <w:lastRenderedPageBreak/>
        <w:t>EDM</w:t>
      </w:r>
      <w:r w:rsidRPr="00D9702A">
        <w:t xml:space="preserve"> calibration</w:t>
      </w:r>
      <w:bookmarkEnd w:id="174"/>
      <w:r w:rsidR="007E3EDD">
        <w:t xml:space="preserve"> </w:t>
      </w:r>
      <w:r w:rsidR="00017ADC">
        <w:t>and</w:t>
      </w:r>
      <w:r w:rsidR="007E3EDD">
        <w:t xml:space="preserve"> verification</w:t>
      </w:r>
      <w:r w:rsidR="00D5779B">
        <w:t xml:space="preserve"> of GNSS</w:t>
      </w:r>
      <w:r w:rsidR="008D3387">
        <w:t>/</w:t>
      </w:r>
      <w:r w:rsidR="00D5779B">
        <w:t xml:space="preserve"> emerging technologies</w:t>
      </w:r>
      <w:bookmarkEnd w:id="175"/>
    </w:p>
    <w:p w14:paraId="357C9369" w14:textId="77777777" w:rsidR="00F374A0" w:rsidRPr="00D9702A" w:rsidRDefault="00F374A0" w:rsidP="00F374A0">
      <w:pPr>
        <w:pStyle w:val="BodyText"/>
      </w:pPr>
      <w:r w:rsidRPr="00D9702A">
        <w:t>Adherence to measurement standards for boundary-related surveys is important in maintaining the integrity of Victoria’s cadastre and property boundary system, which supports land administration and registration.</w:t>
      </w:r>
    </w:p>
    <w:p w14:paraId="072FFCD6" w14:textId="77777777" w:rsidR="00F374A0" w:rsidRPr="00D9702A" w:rsidRDefault="00F374A0" w:rsidP="00F374A0">
      <w:pPr>
        <w:pStyle w:val="BodyText"/>
      </w:pPr>
      <w:r w:rsidRPr="00D9702A">
        <w:t>Measurements are subject to errors inherent in surveying instruments and techniques. Observing ‘best practice’ surveying methods will minimise uncertainty that may be introduced to measurements. Also, instruments and equipment must be systematically tested for errors (calibrated) and standardised (compared to the national standard).</w:t>
      </w:r>
    </w:p>
    <w:p w14:paraId="5703617A" w14:textId="2838BCF4" w:rsidR="00D9702A" w:rsidRPr="00D9702A" w:rsidRDefault="5D7D1D2B" w:rsidP="00F374A0">
      <w:pPr>
        <w:pStyle w:val="BodyText"/>
      </w:pPr>
      <w:r>
        <w:t>The Surveying (Cadastral Surveys) Regulations 2015 set minimum standards for surveying title boundaries, including calibration and standardisation of survey instruments and equipment.</w:t>
      </w:r>
    </w:p>
    <w:p w14:paraId="37BF66F4" w14:textId="77777777" w:rsidR="00D9702A" w:rsidRPr="00D9702A" w:rsidRDefault="00D9702A" w:rsidP="00D9702A">
      <w:pPr>
        <w:pStyle w:val="Heading2"/>
        <w:numPr>
          <w:ilvl w:val="0"/>
          <w:numId w:val="0"/>
        </w:numPr>
      </w:pPr>
      <w:bookmarkStart w:id="176" w:name="_Toc519165168"/>
      <w:bookmarkStart w:id="177" w:name="_Toc107482492"/>
      <w:r w:rsidRPr="00D9702A">
        <w:t>7.1 Meeting EDM standards requirements</w:t>
      </w:r>
      <w:bookmarkEnd w:id="176"/>
      <w:bookmarkEnd w:id="177"/>
    </w:p>
    <w:p w14:paraId="44DD6C1E" w14:textId="77777777" w:rsidR="00D9702A" w:rsidRPr="00D9702A" w:rsidRDefault="00D9702A" w:rsidP="00D9702A">
      <w:pPr>
        <w:pStyle w:val="BodyText"/>
      </w:pPr>
      <w:r w:rsidRPr="00D9702A">
        <w:t>Regulation 6(1), Surveying (Cadastral Surveys) Regulations 2015 requires a licensed surveyor to:</w:t>
      </w:r>
    </w:p>
    <w:p w14:paraId="7D898DB1" w14:textId="36CBB4DE" w:rsidR="00D9702A" w:rsidRPr="00D9702A" w:rsidRDefault="56922630" w:rsidP="005461B8">
      <w:pPr>
        <w:pStyle w:val="ListAlpha"/>
        <w:numPr>
          <w:ilvl w:val="0"/>
          <w:numId w:val="32"/>
        </w:numPr>
      </w:pPr>
      <w:r>
        <w:t>use survey equipment that has been compared to a standard of measurement</w:t>
      </w:r>
      <w:r w:rsidR="76BD82BC">
        <w:t>, and</w:t>
      </w:r>
    </w:p>
    <w:p w14:paraId="210DB47E" w14:textId="54C54793" w:rsidR="00D9702A" w:rsidRPr="00D9702A" w:rsidRDefault="00D9702A" w:rsidP="00507498">
      <w:pPr>
        <w:pStyle w:val="ListAlpha"/>
      </w:pPr>
      <w:r>
        <w:t>ensure both the process and basis of comparison (with the standard) are adequate to obtain the accuracy required by the regulations.</w:t>
      </w:r>
    </w:p>
    <w:p w14:paraId="25D1FC8C" w14:textId="1EDE9D00" w:rsidR="00F374A0" w:rsidRPr="00D9702A" w:rsidRDefault="00F374A0" w:rsidP="00F374A0">
      <w:pPr>
        <w:pStyle w:val="BodyText"/>
      </w:pPr>
      <w:r w:rsidRPr="00D9702A">
        <w:t xml:space="preserve">The Surveyor-General requires surveyors using </w:t>
      </w:r>
      <w:r>
        <w:t>EDM</w:t>
      </w:r>
      <w:r w:rsidRPr="00D9702A">
        <w:t xml:space="preserve"> devices to compare their instruments to a certified, calibrated EDM baseline at </w:t>
      </w:r>
      <w:r w:rsidRPr="00271974">
        <w:t>intervals not exceeding 12 months</w:t>
      </w:r>
      <w:r w:rsidRPr="00620A20">
        <w:t>.</w:t>
      </w:r>
      <w:r w:rsidRPr="00D9702A">
        <w:t xml:space="preserve"> Surveyors must exercise professional judgement to determine if more frequent comparisons are needed.</w:t>
      </w:r>
    </w:p>
    <w:p w14:paraId="03D2583C" w14:textId="4B0B5B6D" w:rsidR="00D9702A" w:rsidRPr="00D9702A" w:rsidRDefault="00F374A0" w:rsidP="00F374A0">
      <w:pPr>
        <w:pStyle w:val="BodyText"/>
      </w:pPr>
      <w:r w:rsidRPr="00D9702A">
        <w:t>The Surveyor-General provides EDM calibration baselines across Victoria for surveyors to comply with instrument calibration and standardisation requirements. The six EDM calibration baselines in Victoria are located at Bendigo, Braeside, Cowwarr, Geelong, Hamilton, and Mitcham. To assist surveyors to meet the regulations, the following information is freely available to download online</w:t>
      </w:r>
      <w:r w:rsidR="00620A20">
        <w:t>:</w:t>
      </w:r>
    </w:p>
    <w:p w14:paraId="378FB350" w14:textId="7324B953" w:rsidR="00D9702A" w:rsidRPr="004F15A2" w:rsidRDefault="004F15A2" w:rsidP="005461B8">
      <w:pPr>
        <w:pStyle w:val="ListAlpha"/>
        <w:numPr>
          <w:ilvl w:val="0"/>
          <w:numId w:val="33"/>
        </w:numPr>
        <w:rPr>
          <w:rStyle w:val="Hyperlink"/>
        </w:rPr>
      </w:pPr>
      <w:r>
        <w:fldChar w:fldCharType="begin"/>
      </w:r>
      <w:r>
        <w:instrText xml:space="preserve"> HYPERLINK "https://www.land.vic.gov.au/surveying/services/equipment-calibration-services" </w:instrText>
      </w:r>
      <w:r>
        <w:fldChar w:fldCharType="separate"/>
      </w:r>
      <w:r w:rsidR="00F374A0" w:rsidRPr="004F15A2">
        <w:rPr>
          <w:rStyle w:val="Hyperlink"/>
        </w:rPr>
        <w:t>EDM Calibration Handbook</w:t>
      </w:r>
    </w:p>
    <w:p w14:paraId="1EDEE2C6" w14:textId="62E6AAD3" w:rsidR="00D9702A" w:rsidRPr="004F15A2" w:rsidRDefault="004F15A2" w:rsidP="00507498">
      <w:pPr>
        <w:pStyle w:val="ListAlpha"/>
        <w:rPr>
          <w:rStyle w:val="Hyperlink"/>
        </w:rPr>
      </w:pPr>
      <w:r>
        <w:fldChar w:fldCharType="end"/>
      </w:r>
      <w:r>
        <w:fldChar w:fldCharType="begin"/>
      </w:r>
      <w:r>
        <w:instrText xml:space="preserve"> HYPERLINK "https://www.land.vic.gov.au/surveying/services/equipment-calibration-services" </w:instrText>
      </w:r>
      <w:r>
        <w:fldChar w:fldCharType="separate"/>
      </w:r>
      <w:r w:rsidR="00F374A0" w:rsidRPr="004F15A2">
        <w:rPr>
          <w:rStyle w:val="Hyperlink"/>
        </w:rPr>
        <w:t>EDM Calibration Booking Sheet</w:t>
      </w:r>
    </w:p>
    <w:p w14:paraId="67AE902E" w14:textId="46343C4A" w:rsidR="00D9702A" w:rsidRPr="004F15A2" w:rsidRDefault="004F15A2" w:rsidP="00507498">
      <w:pPr>
        <w:pStyle w:val="ListAlpha"/>
        <w:rPr>
          <w:rStyle w:val="Hyperlink"/>
        </w:rPr>
      </w:pPr>
      <w:r>
        <w:fldChar w:fldCharType="end"/>
      </w:r>
      <w:r>
        <w:fldChar w:fldCharType="begin"/>
      </w:r>
      <w:r>
        <w:instrText xml:space="preserve"> HYPERLINK "https://www.land.vic.gov.au/surveying/services/equipment-calibration-services" </w:instrText>
      </w:r>
      <w:r>
        <w:fldChar w:fldCharType="separate"/>
      </w:r>
      <w:r w:rsidR="00F374A0" w:rsidRPr="004F15A2">
        <w:rPr>
          <w:rStyle w:val="Hyperlink"/>
        </w:rPr>
        <w:t>‘Baseline’ EDM Calibration Software</w:t>
      </w:r>
    </w:p>
    <w:p w14:paraId="2EDE3524" w14:textId="74A16D2D" w:rsidR="00D9702A" w:rsidRPr="00D9702A" w:rsidRDefault="004F15A2" w:rsidP="00507498">
      <w:pPr>
        <w:pStyle w:val="ListAlpha"/>
      </w:pPr>
      <w:r>
        <w:fldChar w:fldCharType="end"/>
      </w:r>
      <w:hyperlink r:id="rId71">
        <w:r w:rsidR="00F374A0" w:rsidRPr="68C5DEA2">
          <w:rPr>
            <w:rStyle w:val="Hyperlink"/>
          </w:rPr>
          <w:t>Baseline booking facility</w:t>
        </w:r>
      </w:hyperlink>
      <w:r w:rsidR="00F374A0">
        <w:t xml:space="preserve"> (available through SMES) and </w:t>
      </w:r>
      <w:hyperlink r:id="rId72">
        <w:r w:rsidR="00F374A0" w:rsidRPr="68C5DEA2">
          <w:rPr>
            <w:rStyle w:val="Hyperlink"/>
          </w:rPr>
          <w:t>baseline location information</w:t>
        </w:r>
      </w:hyperlink>
      <w:r w:rsidR="00F374A0">
        <w:t>.</w:t>
      </w:r>
    </w:p>
    <w:p w14:paraId="78CDB160" w14:textId="403C5E9B" w:rsidR="00FB7331" w:rsidRPr="009374C3" w:rsidRDefault="00174F03" w:rsidP="00AB48A4">
      <w:pPr>
        <w:pStyle w:val="BodyText"/>
      </w:pPr>
      <w:r>
        <w:t>To find go to:</w:t>
      </w:r>
      <w:r w:rsidR="009374C3">
        <w:t xml:space="preserve"> </w:t>
      </w:r>
      <w:r w:rsidR="009374C3" w:rsidRPr="009374C3">
        <w:rPr>
          <w:rFonts w:ascii="Arial" w:hAnsi="Arial"/>
        </w:rPr>
        <w:t>www.land.vic.gov.au&gt;Surveying&gt;Services&gt;Equipment</w:t>
      </w:r>
      <w:r w:rsidR="009374C3">
        <w:rPr>
          <w:rFonts w:ascii="Arial" w:hAnsi="Arial"/>
        </w:rPr>
        <w:t xml:space="preserve"> c</w:t>
      </w:r>
      <w:r w:rsidR="00293034" w:rsidRPr="009374C3">
        <w:rPr>
          <w:rFonts w:ascii="Arial" w:hAnsi="Arial"/>
        </w:rPr>
        <w:t>alibration</w:t>
      </w:r>
      <w:r w:rsidR="009374C3">
        <w:rPr>
          <w:rFonts w:ascii="Arial" w:hAnsi="Arial"/>
        </w:rPr>
        <w:t xml:space="preserve"> s</w:t>
      </w:r>
      <w:r w:rsidR="00293034" w:rsidRPr="009374C3">
        <w:rPr>
          <w:rFonts w:ascii="Arial" w:hAnsi="Arial"/>
        </w:rPr>
        <w:t>ervices</w:t>
      </w:r>
    </w:p>
    <w:p w14:paraId="0A10A9A4" w14:textId="394325C0" w:rsidR="00AB48A4" w:rsidRPr="00AB48A4" w:rsidRDefault="21B9BB2E" w:rsidP="4C1D8A82">
      <w:pPr>
        <w:pStyle w:val="Heading2"/>
        <w:numPr>
          <w:ilvl w:val="1"/>
          <w:numId w:val="0"/>
        </w:numPr>
      </w:pPr>
      <w:bookmarkStart w:id="178" w:name="_Toc107482493"/>
      <w:r>
        <w:t xml:space="preserve">7.2 </w:t>
      </w:r>
      <w:r w:rsidR="00CF790D">
        <w:t>Verification of GNSS</w:t>
      </w:r>
      <w:bookmarkEnd w:id="178"/>
    </w:p>
    <w:p w14:paraId="1881E014" w14:textId="64292FE8" w:rsidR="00B4172B" w:rsidRDefault="00B4172B" w:rsidP="00D57BC3">
      <w:pPr>
        <w:pStyle w:val="BodyText"/>
      </w:pPr>
      <w:bookmarkStart w:id="179" w:name="_Hlk75518801"/>
      <w:r>
        <w:t xml:space="preserve">All </w:t>
      </w:r>
      <w:r w:rsidR="007D2435">
        <w:t>MGA2020</w:t>
      </w:r>
      <w:r>
        <w:t xml:space="preserve"> coordinate values derived from GNSS measurement to determine </w:t>
      </w:r>
      <w:r w:rsidR="007D2435">
        <w:t>MGA2020</w:t>
      </w:r>
      <w:r>
        <w:t xml:space="preserve"> bearing datum must be verified by connecting to at least one existing </w:t>
      </w:r>
      <w:r w:rsidR="00664B5C">
        <w:t>SCN mark which is a near as practicable to the site of the cadastral survey.</w:t>
      </w:r>
      <w:r w:rsidR="00D3044C">
        <w:t xml:space="preserve">  </w:t>
      </w:r>
      <w:r w:rsidR="00091BEA">
        <w:t>Verification comparisons to the values published in SMES must be reported on in the Licensed Surveyor’s Report.</w:t>
      </w:r>
    </w:p>
    <w:bookmarkEnd w:id="179"/>
    <w:p w14:paraId="3C964E0C" w14:textId="722BC60B" w:rsidR="00861C02" w:rsidRDefault="00D57BC3" w:rsidP="00AB48A4">
      <w:pPr>
        <w:pStyle w:val="BodyText"/>
      </w:pPr>
      <w:r>
        <w:t xml:space="preserve">Refer to section 2.3.4 and section </w:t>
      </w:r>
      <w:r w:rsidR="006F1D54">
        <w:t xml:space="preserve">5.4.2 of </w:t>
      </w:r>
      <w:r w:rsidR="00865913">
        <w:t>this document</w:t>
      </w:r>
      <w:r w:rsidR="006F1D54">
        <w:t>.</w:t>
      </w:r>
    </w:p>
    <w:p w14:paraId="2F198163" w14:textId="501D2CE6" w:rsidR="005A68E9" w:rsidRDefault="761EFA66" w:rsidP="4C1D8A82">
      <w:pPr>
        <w:pStyle w:val="Heading2"/>
        <w:numPr>
          <w:ilvl w:val="1"/>
          <w:numId w:val="0"/>
        </w:numPr>
      </w:pPr>
      <w:bookmarkStart w:id="180" w:name="_Toc107482494"/>
      <w:r>
        <w:t xml:space="preserve">7.3 </w:t>
      </w:r>
      <w:r w:rsidR="00F80453">
        <w:t xml:space="preserve">Verification of </w:t>
      </w:r>
      <w:r w:rsidR="00B27059">
        <w:t>emerging technolog</w:t>
      </w:r>
      <w:r w:rsidR="00E51ED2">
        <w:t>ies</w:t>
      </w:r>
      <w:bookmarkEnd w:id="180"/>
    </w:p>
    <w:p w14:paraId="6A799807" w14:textId="2677384B" w:rsidR="00E5169A" w:rsidRDefault="00E5169A" w:rsidP="00E5169A">
      <w:r>
        <w:t>Measurement technologies and techniques are evolving rapidly</w:t>
      </w:r>
      <w:r w:rsidR="00F44E22">
        <w:t xml:space="preserve">.  </w:t>
      </w:r>
      <w:r>
        <w:t>It is the responsibility of the licensed surveyor to have a thorough understanding of the technology, its settings and limitations and the accuracies achievable</w:t>
      </w:r>
      <w:r w:rsidR="00B64A91">
        <w:t xml:space="preserve">.  The licensed surveyor must use their professional judgement </w:t>
      </w:r>
      <w:r w:rsidR="000C60B9">
        <w:t xml:space="preserve">and report on measurement technologies </w:t>
      </w:r>
      <w:r w:rsidR="00950464">
        <w:t xml:space="preserve">used </w:t>
      </w:r>
      <w:r w:rsidR="000C60B9">
        <w:t>in the Licensed Surveyor’s Report.</w:t>
      </w:r>
    </w:p>
    <w:p w14:paraId="63A1DC65" w14:textId="53910527" w:rsidR="00F44E22" w:rsidRDefault="00F44E22" w:rsidP="00E5169A"/>
    <w:p w14:paraId="7D7F89AC" w14:textId="1B77AA91" w:rsidR="00F44E22" w:rsidRDefault="00F44E22" w:rsidP="00E5169A">
      <w:r>
        <w:t xml:space="preserve">Refer to section 5.4.3 of </w:t>
      </w:r>
      <w:r w:rsidR="00865913">
        <w:t>this document</w:t>
      </w:r>
      <w:r>
        <w:t>.</w:t>
      </w:r>
    </w:p>
    <w:p w14:paraId="612A2DD8" w14:textId="5A49A4E7" w:rsidR="00561506" w:rsidRDefault="00561506" w:rsidP="007E02D6">
      <w:pPr>
        <w:pStyle w:val="Heading1"/>
        <w:numPr>
          <w:ilvl w:val="0"/>
          <w:numId w:val="55"/>
        </w:numPr>
      </w:pPr>
      <w:bookmarkStart w:id="181" w:name="_Toc519165170"/>
      <w:bookmarkStart w:id="182" w:name="_Toc107482495"/>
      <w:r w:rsidRPr="00AE5BD5">
        <w:lastRenderedPageBreak/>
        <w:t>Precision</w:t>
      </w:r>
      <w:r w:rsidRPr="00561506">
        <w:t xml:space="preserve"> of dimensions on plans of cadastral surveys and abstracts of field records</w:t>
      </w:r>
      <w:bookmarkEnd w:id="181"/>
      <w:bookmarkEnd w:id="182"/>
    </w:p>
    <w:p w14:paraId="2A2D9282" w14:textId="1B1FD3AA" w:rsidR="00174F03" w:rsidRPr="00561506" w:rsidRDefault="00174F03" w:rsidP="00174F03">
      <w:pPr>
        <w:pStyle w:val="BodyText"/>
      </w:pPr>
      <w:r>
        <w:t xml:space="preserve">Every adopted length, bearing and area shown on </w:t>
      </w:r>
      <w:r w:rsidR="49680980">
        <w:t xml:space="preserve">an </w:t>
      </w:r>
      <w:r w:rsidR="0C602D23">
        <w:t>a</w:t>
      </w:r>
      <w:r w:rsidR="092BDFEF">
        <w:t>bstract</w:t>
      </w:r>
      <w:r>
        <w:t xml:space="preserve"> of field records or a </w:t>
      </w:r>
      <w:r w:rsidR="5AEA69CD">
        <w:t>p</w:t>
      </w:r>
      <w:r w:rsidR="092BDFEF">
        <w:t>lan</w:t>
      </w:r>
      <w:r>
        <w:t xml:space="preserve"> prepared from a cadastral survey shall be shown in accordance with the following table, which replaces Table 7.1, Part 2,  </w:t>
      </w:r>
      <w:hyperlink r:id="rId73">
        <w:r w:rsidR="092BDFEF" w:rsidRPr="68C5DEA2">
          <w:rPr>
            <w:rStyle w:val="Hyperlink"/>
            <w:i/>
            <w:iCs/>
          </w:rPr>
          <w:t>Survey Practice Handbook – Victoria</w:t>
        </w:r>
      </w:hyperlink>
      <w:r w:rsidR="092BDFEF">
        <w:t>.</w:t>
      </w:r>
      <w:r>
        <w:t xml:space="preserve"> An exception to the table exists for adopted lengths and traverse bearings on an abstract of field records, which may be shown to a greater precision if it is necessary for the purposes of the survey. For example, if the rotation</w:t>
      </w:r>
      <w:r w:rsidDel="00174F03">
        <w:t xml:space="preserve"> </w:t>
      </w:r>
      <w:r>
        <w:t xml:space="preserve">to </w:t>
      </w:r>
      <w:r w:rsidR="007D2435">
        <w:t>MGA2020</w:t>
      </w:r>
      <w:r>
        <w:t xml:space="preserve"> from a cadastral </w:t>
      </w:r>
      <w:r w:rsidR="00A2068B">
        <w:t xml:space="preserve">bearing </w:t>
      </w:r>
      <w:r>
        <w:t>datum is computed to 5” of arc, then the adopted bearings can be shown to that precision, where appropriate, on the abstract of field records.</w:t>
      </w:r>
    </w:p>
    <w:p w14:paraId="5C34C6A4" w14:textId="7254F26B" w:rsidR="00DD5B93" w:rsidRDefault="00174F03" w:rsidP="00561506">
      <w:pPr>
        <w:pStyle w:val="BodyText"/>
      </w:pPr>
      <w:r w:rsidRPr="00561506">
        <w:t xml:space="preserve">The general notes on lengths, bearings and areas contained in Section 7.7, </w:t>
      </w:r>
      <w:r>
        <w:t xml:space="preserve">Part 2, </w:t>
      </w:r>
      <w:hyperlink r:id="rId74" w:history="1">
        <w:r w:rsidRPr="009F61A4">
          <w:rPr>
            <w:rStyle w:val="Hyperlink"/>
            <w:i/>
          </w:rPr>
          <w:t>Survey Practice Handbook – Victoria</w:t>
        </w:r>
      </w:hyperlink>
      <w:r>
        <w:rPr>
          <w:i/>
        </w:rPr>
        <w:t xml:space="preserve">, </w:t>
      </w:r>
      <w:r w:rsidRPr="00561506">
        <w:t>are still applicable.</w:t>
      </w:r>
    </w:p>
    <w:tbl>
      <w:tblPr>
        <w:tblStyle w:val="TableGrid"/>
        <w:tblpPr w:leftFromText="180" w:rightFromText="180" w:vertAnchor="text" w:horzAnchor="margin" w:tblpY="251"/>
        <w:tblW w:w="5000" w:type="pct"/>
        <w:tblLook w:val="00A0" w:firstRow="1" w:lastRow="0" w:firstColumn="1" w:lastColumn="0" w:noHBand="0" w:noVBand="0"/>
      </w:tblPr>
      <w:tblGrid>
        <w:gridCol w:w="3449"/>
        <w:gridCol w:w="2115"/>
        <w:gridCol w:w="4075"/>
      </w:tblGrid>
      <w:tr w:rsidR="000B2D65" w14:paraId="73B04B4D" w14:textId="77777777" w:rsidTr="00874F6D">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0" w:type="pct"/>
            <w:hideMark/>
          </w:tcPr>
          <w:p w14:paraId="6F78CD63" w14:textId="77777777" w:rsidR="00F34D54" w:rsidRDefault="00F34D54" w:rsidP="00874F6D">
            <w:pPr>
              <w:pStyle w:val="TableHeadingLeft"/>
            </w:pPr>
            <w:r>
              <w:t>Measurement</w:t>
            </w:r>
          </w:p>
        </w:tc>
        <w:tc>
          <w:tcPr>
            <w:cnfStyle w:val="000010000000" w:firstRow="0" w:lastRow="0" w:firstColumn="0" w:lastColumn="0" w:oddVBand="1" w:evenVBand="0" w:oddHBand="0" w:evenHBand="0" w:firstRowFirstColumn="0" w:firstRowLastColumn="0" w:lastRowFirstColumn="0" w:lastRowLastColumn="0"/>
            <w:tcW w:w="0" w:type="pct"/>
            <w:hideMark/>
          </w:tcPr>
          <w:p w14:paraId="086C2F1A" w14:textId="77777777" w:rsidR="00F34D54" w:rsidRDefault="00F34D54" w:rsidP="00874F6D">
            <w:pPr>
              <w:pStyle w:val="TableHeadingLeft"/>
            </w:pPr>
            <w:r>
              <w:t>Unit/s to be used</w:t>
            </w:r>
          </w:p>
        </w:tc>
        <w:tc>
          <w:tcPr>
            <w:tcW w:w="0" w:type="pct"/>
            <w:hideMark/>
          </w:tcPr>
          <w:p w14:paraId="3957ADB8" w14:textId="77777777" w:rsidR="00F34D54" w:rsidRDefault="00F34D54" w:rsidP="00874F6D">
            <w:pPr>
              <w:pStyle w:val="TableHeadingLeft"/>
              <w:cnfStyle w:val="100000000000" w:firstRow="1" w:lastRow="0" w:firstColumn="0" w:lastColumn="0" w:oddVBand="0" w:evenVBand="0" w:oddHBand="0" w:evenHBand="0" w:firstRowFirstColumn="0" w:firstRowLastColumn="0" w:lastRowFirstColumn="0" w:lastRowLastColumn="0"/>
            </w:pPr>
            <w:r>
              <w:t>Precision</w:t>
            </w:r>
          </w:p>
        </w:tc>
      </w:tr>
      <w:tr w:rsidR="000B2D65" w14:paraId="540C1E22" w14:textId="797351AB" w:rsidTr="000B2D65">
        <w:trPr>
          <w:cantSplit/>
        </w:trPr>
        <w:tc>
          <w:tcPr>
            <w:tcW w:w="1789" w:type="pct"/>
            <w:hideMark/>
          </w:tcPr>
          <w:p w14:paraId="4D45B28C" w14:textId="73AE7CB0" w:rsidR="00F34D54" w:rsidRPr="00F90FEF" w:rsidRDefault="00F90FEF" w:rsidP="00874F6D">
            <w:pPr>
              <w:pStyle w:val="TableTextLeft"/>
              <w:rPr>
                <w:b/>
              </w:rPr>
            </w:pPr>
            <w:r w:rsidRPr="00F90FEF">
              <w:rPr>
                <w:b/>
              </w:rPr>
              <w:t>Length</w:t>
            </w:r>
          </w:p>
        </w:tc>
        <w:tc>
          <w:tcPr>
            <w:cnfStyle w:val="000010000000" w:firstRow="0" w:lastRow="0" w:firstColumn="0" w:lastColumn="0" w:oddVBand="1" w:evenVBand="0" w:oddHBand="0" w:evenHBand="0" w:firstRowFirstColumn="0" w:firstRowLastColumn="0" w:lastRowFirstColumn="0" w:lastRowLastColumn="0"/>
            <w:tcW w:w="1097" w:type="pct"/>
          </w:tcPr>
          <w:p w14:paraId="05DF7C28" w14:textId="2BF621A9" w:rsidR="00F34D54" w:rsidRDefault="00F34D54" w:rsidP="00874F6D">
            <w:pPr>
              <w:pStyle w:val="TableTextLeft"/>
            </w:pPr>
          </w:p>
        </w:tc>
        <w:tc>
          <w:tcPr>
            <w:tcW w:w="2114" w:type="pct"/>
          </w:tcPr>
          <w:p w14:paraId="69AAAF18" w14:textId="1C761794" w:rsidR="00F34D54" w:rsidRDefault="00F34D54" w:rsidP="00874F6D">
            <w:pPr>
              <w:pStyle w:val="TableTextLeft"/>
              <w:cnfStyle w:val="000000000000" w:firstRow="0" w:lastRow="0" w:firstColumn="0" w:lastColumn="0" w:oddVBand="0" w:evenVBand="0" w:oddHBand="0" w:evenHBand="0" w:firstRowFirstColumn="0" w:firstRowLastColumn="0" w:lastRowFirstColumn="0" w:lastRowLastColumn="0"/>
            </w:pPr>
          </w:p>
        </w:tc>
      </w:tr>
      <w:tr w:rsidR="000B2D65" w14:paraId="73D8326B" w14:textId="77777777" w:rsidTr="000B2D65">
        <w:trPr>
          <w:cantSplit/>
        </w:trPr>
        <w:tc>
          <w:tcPr>
            <w:tcW w:w="1789" w:type="pct"/>
            <w:hideMark/>
          </w:tcPr>
          <w:p w14:paraId="6FECE633" w14:textId="77777777" w:rsidR="00F34D54" w:rsidRDefault="00F34D54" w:rsidP="00874F6D">
            <w:pPr>
              <w:pStyle w:val="TableTextLeft"/>
            </w:pPr>
            <w:r>
              <w:t>Less than 500 metres</w:t>
            </w:r>
          </w:p>
        </w:tc>
        <w:tc>
          <w:tcPr>
            <w:cnfStyle w:val="000010000000" w:firstRow="0" w:lastRow="0" w:firstColumn="0" w:lastColumn="0" w:oddVBand="1" w:evenVBand="0" w:oddHBand="0" w:evenHBand="0" w:firstRowFirstColumn="0" w:firstRowLastColumn="0" w:lastRowFirstColumn="0" w:lastRowLastColumn="0"/>
            <w:tcW w:w="1097" w:type="pct"/>
            <w:hideMark/>
          </w:tcPr>
          <w:p w14:paraId="6E482949" w14:textId="77777777" w:rsidR="00F34D54" w:rsidRDefault="00F34D54" w:rsidP="00874F6D">
            <w:pPr>
              <w:pStyle w:val="TableTextLeft"/>
            </w:pPr>
            <w:r>
              <w:t>Metre</w:t>
            </w:r>
          </w:p>
        </w:tc>
        <w:tc>
          <w:tcPr>
            <w:tcW w:w="2114" w:type="pct"/>
            <w:hideMark/>
          </w:tcPr>
          <w:p w14:paraId="6164D1F9" w14:textId="77777777" w:rsidR="00F34D54" w:rsidRDefault="00F34D54" w:rsidP="00874F6D">
            <w:pPr>
              <w:pStyle w:val="TableTextLeft"/>
              <w:cnfStyle w:val="000000000000" w:firstRow="0" w:lastRow="0" w:firstColumn="0" w:lastColumn="0" w:oddVBand="0" w:evenVBand="0" w:oddHBand="0" w:evenHBand="0" w:firstRowFirstColumn="0" w:firstRowLastColumn="0" w:lastRowFirstColumn="0" w:lastRowLastColumn="0"/>
            </w:pPr>
            <w:r>
              <w:t>Correct to the nearest 0.01 metre, except where circumstances require greater precision, then correct to the nearest 0.005 metre.</w:t>
            </w:r>
          </w:p>
        </w:tc>
      </w:tr>
      <w:tr w:rsidR="000B2D65" w14:paraId="4FC7F27F" w14:textId="77777777" w:rsidTr="000B2D65">
        <w:trPr>
          <w:cantSplit/>
        </w:trPr>
        <w:tc>
          <w:tcPr>
            <w:tcW w:w="1789" w:type="pct"/>
            <w:hideMark/>
          </w:tcPr>
          <w:p w14:paraId="48132177" w14:textId="77777777" w:rsidR="00F34D54" w:rsidRDefault="00F34D54" w:rsidP="00874F6D">
            <w:pPr>
              <w:pStyle w:val="TableTextLeft"/>
            </w:pPr>
            <w:r>
              <w:t>500 metres and up to 5000 metres</w:t>
            </w:r>
          </w:p>
        </w:tc>
        <w:tc>
          <w:tcPr>
            <w:cnfStyle w:val="000010000000" w:firstRow="0" w:lastRow="0" w:firstColumn="0" w:lastColumn="0" w:oddVBand="1" w:evenVBand="0" w:oddHBand="0" w:evenHBand="0" w:firstRowFirstColumn="0" w:firstRowLastColumn="0" w:lastRowFirstColumn="0" w:lastRowLastColumn="0"/>
            <w:tcW w:w="1097" w:type="pct"/>
            <w:hideMark/>
          </w:tcPr>
          <w:p w14:paraId="20F7AFF8" w14:textId="77777777" w:rsidR="00F34D54" w:rsidRDefault="00F34D54" w:rsidP="00874F6D">
            <w:pPr>
              <w:pStyle w:val="TableTextLeft"/>
            </w:pPr>
            <w:r>
              <w:t>Metre</w:t>
            </w:r>
          </w:p>
        </w:tc>
        <w:tc>
          <w:tcPr>
            <w:tcW w:w="2114" w:type="pct"/>
            <w:hideMark/>
          </w:tcPr>
          <w:p w14:paraId="5926797C" w14:textId="77777777" w:rsidR="00F34D54" w:rsidRDefault="00F34D54" w:rsidP="00874F6D">
            <w:pPr>
              <w:pStyle w:val="TableTextLeft"/>
              <w:cnfStyle w:val="000000000000" w:firstRow="0" w:lastRow="0" w:firstColumn="0" w:lastColumn="0" w:oddVBand="0" w:evenVBand="0" w:oddHBand="0" w:evenHBand="0" w:firstRowFirstColumn="0" w:firstRowLastColumn="0" w:lastRowFirstColumn="0" w:lastRowLastColumn="0"/>
            </w:pPr>
            <w:r>
              <w:t>Correct to the nearest 0.01 metre</w:t>
            </w:r>
          </w:p>
          <w:p w14:paraId="340F7352" w14:textId="77777777" w:rsidR="00F34D54" w:rsidRDefault="00F34D54" w:rsidP="00874F6D">
            <w:pPr>
              <w:pStyle w:val="TableTextLeft"/>
              <w:cnfStyle w:val="000000000000" w:firstRow="0" w:lastRow="0" w:firstColumn="0" w:lastColumn="0" w:oddVBand="0" w:evenVBand="0" w:oddHBand="0" w:evenHBand="0" w:firstRowFirstColumn="0" w:firstRowLastColumn="0" w:lastRowFirstColumn="0" w:lastRowLastColumn="0"/>
            </w:pPr>
          </w:p>
        </w:tc>
      </w:tr>
      <w:tr w:rsidR="000B2D65" w14:paraId="2689F8E3" w14:textId="77777777" w:rsidTr="000B2D65">
        <w:trPr>
          <w:cantSplit/>
        </w:trPr>
        <w:tc>
          <w:tcPr>
            <w:tcW w:w="1789" w:type="pct"/>
            <w:hideMark/>
          </w:tcPr>
          <w:p w14:paraId="44AEC695" w14:textId="77777777" w:rsidR="00F34D54" w:rsidRDefault="00F34D54" w:rsidP="00874F6D">
            <w:pPr>
              <w:pStyle w:val="TableTextLeft"/>
            </w:pPr>
            <w:r>
              <w:t>Over 5000 metres</w:t>
            </w:r>
          </w:p>
        </w:tc>
        <w:tc>
          <w:tcPr>
            <w:cnfStyle w:val="000010000000" w:firstRow="0" w:lastRow="0" w:firstColumn="0" w:lastColumn="0" w:oddVBand="1" w:evenVBand="0" w:oddHBand="0" w:evenHBand="0" w:firstRowFirstColumn="0" w:firstRowLastColumn="0" w:lastRowFirstColumn="0" w:lastRowLastColumn="0"/>
            <w:tcW w:w="1097" w:type="pct"/>
            <w:hideMark/>
          </w:tcPr>
          <w:p w14:paraId="000510CF" w14:textId="77777777" w:rsidR="00F34D54" w:rsidRDefault="00F34D54" w:rsidP="00874F6D">
            <w:pPr>
              <w:pStyle w:val="TableTextLeft"/>
            </w:pPr>
            <w:r>
              <w:t>Metre</w:t>
            </w:r>
          </w:p>
        </w:tc>
        <w:tc>
          <w:tcPr>
            <w:tcW w:w="2114" w:type="pct"/>
            <w:hideMark/>
          </w:tcPr>
          <w:p w14:paraId="5D627E09" w14:textId="77777777" w:rsidR="00F34D54" w:rsidRDefault="00F34D54" w:rsidP="00874F6D">
            <w:pPr>
              <w:pStyle w:val="TableTextLeft"/>
              <w:cnfStyle w:val="000000000000" w:firstRow="0" w:lastRow="0" w:firstColumn="0" w:lastColumn="0" w:oddVBand="0" w:evenVBand="0" w:oddHBand="0" w:evenHBand="0" w:firstRowFirstColumn="0" w:firstRowLastColumn="0" w:lastRowFirstColumn="0" w:lastRowLastColumn="0"/>
            </w:pPr>
            <w:r>
              <w:t>Correct to the nearest 0.1 metre</w:t>
            </w:r>
          </w:p>
        </w:tc>
      </w:tr>
      <w:tr w:rsidR="000B2D65" w14:paraId="39F661F6" w14:textId="77777777" w:rsidTr="000B2D65">
        <w:trPr>
          <w:cantSplit/>
        </w:trPr>
        <w:tc>
          <w:tcPr>
            <w:tcW w:w="1789" w:type="pct"/>
            <w:hideMark/>
          </w:tcPr>
          <w:p w14:paraId="161DE719" w14:textId="77777777" w:rsidR="00F34D54" w:rsidRDefault="00F34D54" w:rsidP="00874F6D">
            <w:pPr>
              <w:pStyle w:val="TableTextLeft"/>
              <w:rPr>
                <w:b/>
              </w:rPr>
            </w:pPr>
            <w:r w:rsidRPr="007E57F6">
              <w:rPr>
                <w:b/>
              </w:rPr>
              <w:t>Bearings of Lengths</w:t>
            </w:r>
          </w:p>
        </w:tc>
        <w:tc>
          <w:tcPr>
            <w:cnfStyle w:val="000010000000" w:firstRow="0" w:lastRow="0" w:firstColumn="0" w:lastColumn="0" w:oddVBand="1" w:evenVBand="0" w:oddHBand="0" w:evenHBand="0" w:firstRowFirstColumn="0" w:firstRowLastColumn="0" w:lastRowFirstColumn="0" w:lastRowLastColumn="0"/>
            <w:tcW w:w="1097" w:type="pct"/>
          </w:tcPr>
          <w:p w14:paraId="14375A44" w14:textId="77777777" w:rsidR="00F34D54" w:rsidRDefault="00F34D54" w:rsidP="00874F6D">
            <w:pPr>
              <w:pStyle w:val="TableTextLeft"/>
            </w:pPr>
          </w:p>
        </w:tc>
        <w:tc>
          <w:tcPr>
            <w:tcW w:w="2114" w:type="pct"/>
          </w:tcPr>
          <w:p w14:paraId="2A8E8E50" w14:textId="77777777" w:rsidR="00F34D54" w:rsidRDefault="00F34D54" w:rsidP="00874F6D">
            <w:pPr>
              <w:pStyle w:val="TableTextLeft"/>
              <w:cnfStyle w:val="000000000000" w:firstRow="0" w:lastRow="0" w:firstColumn="0" w:lastColumn="0" w:oddVBand="0" w:evenVBand="0" w:oddHBand="0" w:evenHBand="0" w:firstRowFirstColumn="0" w:firstRowLastColumn="0" w:lastRowFirstColumn="0" w:lastRowLastColumn="0"/>
            </w:pPr>
          </w:p>
        </w:tc>
      </w:tr>
      <w:tr w:rsidR="000B2D65" w14:paraId="08F9546B" w14:textId="77777777" w:rsidTr="000B2D65">
        <w:trPr>
          <w:cantSplit/>
        </w:trPr>
        <w:tc>
          <w:tcPr>
            <w:tcW w:w="1789" w:type="pct"/>
            <w:hideMark/>
          </w:tcPr>
          <w:p w14:paraId="3C18FE79" w14:textId="77777777" w:rsidR="00F34D54" w:rsidRDefault="00F34D54" w:rsidP="00874F6D">
            <w:pPr>
              <w:pStyle w:val="TableTextLeft"/>
            </w:pPr>
            <w:r>
              <w:t>Less than 30 metres</w:t>
            </w:r>
          </w:p>
        </w:tc>
        <w:tc>
          <w:tcPr>
            <w:cnfStyle w:val="000010000000" w:firstRow="0" w:lastRow="0" w:firstColumn="0" w:lastColumn="0" w:oddVBand="1" w:evenVBand="0" w:oddHBand="0" w:evenHBand="0" w:firstRowFirstColumn="0" w:firstRowLastColumn="0" w:lastRowFirstColumn="0" w:lastRowLastColumn="0"/>
            <w:tcW w:w="1097" w:type="pct"/>
            <w:hideMark/>
          </w:tcPr>
          <w:p w14:paraId="25E73536" w14:textId="77777777" w:rsidR="00F34D54" w:rsidRDefault="00F34D54" w:rsidP="00874F6D">
            <w:pPr>
              <w:pStyle w:val="TableTextLeft"/>
            </w:pPr>
            <w:r>
              <w:t>Degrees (°) and minutes (‘) of arc</w:t>
            </w:r>
          </w:p>
        </w:tc>
        <w:tc>
          <w:tcPr>
            <w:tcW w:w="2114" w:type="pct"/>
            <w:hideMark/>
          </w:tcPr>
          <w:p w14:paraId="31F11682" w14:textId="77777777" w:rsidR="00F34D54" w:rsidRDefault="00F34D54" w:rsidP="00874F6D">
            <w:pPr>
              <w:pStyle w:val="TableTextLeft"/>
              <w:cnfStyle w:val="000000000000" w:firstRow="0" w:lastRow="0" w:firstColumn="0" w:lastColumn="0" w:oddVBand="0" w:evenVBand="0" w:oddHBand="0" w:evenHBand="0" w:firstRowFirstColumn="0" w:firstRowLastColumn="0" w:lastRowFirstColumn="0" w:lastRowLastColumn="0"/>
            </w:pPr>
            <w:r>
              <w:t>Correct to the nearest minute of arc</w:t>
            </w:r>
          </w:p>
        </w:tc>
      </w:tr>
      <w:tr w:rsidR="000B2D65" w14:paraId="22ED0C10" w14:textId="77777777" w:rsidTr="000B2D65">
        <w:trPr>
          <w:cantSplit/>
        </w:trPr>
        <w:tc>
          <w:tcPr>
            <w:tcW w:w="1789" w:type="pct"/>
            <w:hideMark/>
          </w:tcPr>
          <w:p w14:paraId="60284285" w14:textId="77777777" w:rsidR="00F34D54" w:rsidRDefault="00CE4F23" w:rsidP="00874F6D">
            <w:pPr>
              <w:pStyle w:val="TableTextLeft"/>
            </w:pPr>
            <w:r>
              <w:t xml:space="preserve">Over </w:t>
            </w:r>
            <w:r w:rsidR="00F34D54">
              <w:t xml:space="preserve">30 metres </w:t>
            </w:r>
          </w:p>
        </w:tc>
        <w:tc>
          <w:tcPr>
            <w:cnfStyle w:val="000010000000" w:firstRow="0" w:lastRow="0" w:firstColumn="0" w:lastColumn="0" w:oddVBand="1" w:evenVBand="0" w:oddHBand="0" w:evenHBand="0" w:firstRowFirstColumn="0" w:firstRowLastColumn="0" w:lastRowFirstColumn="0" w:lastRowLastColumn="0"/>
            <w:tcW w:w="1097" w:type="pct"/>
          </w:tcPr>
          <w:p w14:paraId="038CC442" w14:textId="77777777" w:rsidR="00F34D54" w:rsidRDefault="00F34D54" w:rsidP="00874F6D">
            <w:pPr>
              <w:pStyle w:val="TableTextLeft"/>
            </w:pPr>
            <w:r>
              <w:t>Degrees, minutes and seconds (“) of arc</w:t>
            </w:r>
          </w:p>
        </w:tc>
        <w:tc>
          <w:tcPr>
            <w:tcW w:w="2114" w:type="pct"/>
            <w:hideMark/>
          </w:tcPr>
          <w:p w14:paraId="3E3C1B38" w14:textId="7C2FC0C0" w:rsidR="00F34D54" w:rsidRDefault="00F34D54" w:rsidP="00874F6D">
            <w:pPr>
              <w:pStyle w:val="TableTextLeft"/>
              <w:cnfStyle w:val="000000000000" w:firstRow="0" w:lastRow="0" w:firstColumn="0" w:lastColumn="0" w:oddVBand="0" w:evenVBand="0" w:oddHBand="0" w:evenHBand="0" w:firstRowFirstColumn="0" w:firstRowLastColumn="0" w:lastRowFirstColumn="0" w:lastRowLastColumn="0"/>
            </w:pPr>
            <w:r>
              <w:t>Correct to the nearest 10 seconds of arc</w:t>
            </w:r>
          </w:p>
        </w:tc>
      </w:tr>
      <w:tr w:rsidR="000B2D65" w14:paraId="46231C46" w14:textId="77777777" w:rsidTr="000B2D65">
        <w:trPr>
          <w:cantSplit/>
        </w:trPr>
        <w:tc>
          <w:tcPr>
            <w:tcW w:w="1789" w:type="pct"/>
            <w:hideMark/>
          </w:tcPr>
          <w:p w14:paraId="7AF477AF" w14:textId="271E6671" w:rsidR="00F34D54" w:rsidRPr="00F90FEF" w:rsidRDefault="00F90FEF" w:rsidP="00874F6D">
            <w:pPr>
              <w:pStyle w:val="TableTextLeft"/>
              <w:rPr>
                <w:b/>
              </w:rPr>
            </w:pPr>
            <w:r>
              <w:rPr>
                <w:b/>
              </w:rPr>
              <w:t>Area</w:t>
            </w:r>
          </w:p>
        </w:tc>
        <w:tc>
          <w:tcPr>
            <w:cnfStyle w:val="000010000000" w:firstRow="0" w:lastRow="0" w:firstColumn="0" w:lastColumn="0" w:oddVBand="1" w:evenVBand="0" w:oddHBand="0" w:evenHBand="0" w:firstRowFirstColumn="0" w:firstRowLastColumn="0" w:lastRowFirstColumn="0" w:lastRowLastColumn="0"/>
            <w:tcW w:w="1097" w:type="pct"/>
          </w:tcPr>
          <w:p w14:paraId="0FA0656B" w14:textId="77777777" w:rsidR="00F34D54" w:rsidRDefault="00F34D54" w:rsidP="00874F6D">
            <w:pPr>
              <w:pStyle w:val="TableTextLeft"/>
            </w:pPr>
          </w:p>
        </w:tc>
        <w:tc>
          <w:tcPr>
            <w:tcW w:w="2114" w:type="pct"/>
          </w:tcPr>
          <w:p w14:paraId="175F82A1" w14:textId="77777777" w:rsidR="00F34D54" w:rsidRDefault="00F34D54" w:rsidP="00874F6D">
            <w:pPr>
              <w:pStyle w:val="TableTextLeft"/>
              <w:cnfStyle w:val="000000000000" w:firstRow="0" w:lastRow="0" w:firstColumn="0" w:lastColumn="0" w:oddVBand="0" w:evenVBand="0" w:oddHBand="0" w:evenHBand="0" w:firstRowFirstColumn="0" w:firstRowLastColumn="0" w:lastRowFirstColumn="0" w:lastRowLastColumn="0"/>
            </w:pPr>
          </w:p>
        </w:tc>
      </w:tr>
      <w:tr w:rsidR="000B2D65" w14:paraId="51F1C5D4" w14:textId="77777777" w:rsidTr="000B2D65">
        <w:trPr>
          <w:cantSplit/>
        </w:trPr>
        <w:tc>
          <w:tcPr>
            <w:tcW w:w="1789" w:type="pct"/>
            <w:hideMark/>
          </w:tcPr>
          <w:p w14:paraId="4C0095B3" w14:textId="77777777" w:rsidR="00F34D54" w:rsidRDefault="00F34D54" w:rsidP="00874F6D">
            <w:pPr>
              <w:pStyle w:val="TableTextLeft"/>
            </w:pPr>
            <w:r>
              <w:t>Less than 100 square metres</w:t>
            </w:r>
          </w:p>
        </w:tc>
        <w:tc>
          <w:tcPr>
            <w:cnfStyle w:val="000010000000" w:firstRow="0" w:lastRow="0" w:firstColumn="0" w:lastColumn="0" w:oddVBand="1" w:evenVBand="0" w:oddHBand="0" w:evenHBand="0" w:firstRowFirstColumn="0" w:firstRowLastColumn="0" w:lastRowFirstColumn="0" w:lastRowLastColumn="0"/>
            <w:tcW w:w="1097" w:type="pct"/>
            <w:hideMark/>
          </w:tcPr>
          <w:p w14:paraId="4D7BDFEC" w14:textId="77777777" w:rsidR="00F34D54" w:rsidRDefault="00F34D54" w:rsidP="00874F6D">
            <w:pPr>
              <w:pStyle w:val="TableTextLeft"/>
            </w:pPr>
            <w:r>
              <w:t>Square metre</w:t>
            </w:r>
          </w:p>
        </w:tc>
        <w:tc>
          <w:tcPr>
            <w:tcW w:w="2114" w:type="pct"/>
            <w:hideMark/>
          </w:tcPr>
          <w:p w14:paraId="244A5028" w14:textId="77777777" w:rsidR="00F34D54" w:rsidRDefault="00F34D54" w:rsidP="00874F6D">
            <w:pPr>
              <w:pStyle w:val="TableTextLeft"/>
              <w:cnfStyle w:val="000000000000" w:firstRow="0" w:lastRow="0" w:firstColumn="0" w:lastColumn="0" w:oddVBand="0" w:evenVBand="0" w:oddHBand="0" w:evenHBand="0" w:firstRowFirstColumn="0" w:firstRowLastColumn="0" w:lastRowFirstColumn="0" w:lastRowLastColumn="0"/>
            </w:pPr>
            <w:r>
              <w:t>Correct to the nearest 0.1 square metre</w:t>
            </w:r>
          </w:p>
        </w:tc>
      </w:tr>
      <w:tr w:rsidR="000B2D65" w14:paraId="0F0D6827" w14:textId="77777777" w:rsidTr="000B2D65">
        <w:trPr>
          <w:cantSplit/>
        </w:trPr>
        <w:tc>
          <w:tcPr>
            <w:tcW w:w="1789" w:type="pct"/>
            <w:hideMark/>
          </w:tcPr>
          <w:p w14:paraId="433F31CE" w14:textId="77777777" w:rsidR="00F34D54" w:rsidRDefault="00F34D54" w:rsidP="00874F6D">
            <w:pPr>
              <w:pStyle w:val="TableTextLeft"/>
            </w:pPr>
            <w:r>
              <w:t>100 square metres and less than 1 ha</w:t>
            </w:r>
          </w:p>
        </w:tc>
        <w:tc>
          <w:tcPr>
            <w:cnfStyle w:val="000010000000" w:firstRow="0" w:lastRow="0" w:firstColumn="0" w:lastColumn="0" w:oddVBand="1" w:evenVBand="0" w:oddHBand="0" w:evenHBand="0" w:firstRowFirstColumn="0" w:firstRowLastColumn="0" w:lastRowFirstColumn="0" w:lastRowLastColumn="0"/>
            <w:tcW w:w="1097" w:type="pct"/>
            <w:hideMark/>
          </w:tcPr>
          <w:p w14:paraId="6A6672DE" w14:textId="77777777" w:rsidR="00F34D54" w:rsidRDefault="00F34D54" w:rsidP="00874F6D">
            <w:pPr>
              <w:pStyle w:val="TableTextLeft"/>
            </w:pPr>
            <w:r>
              <w:t>Square metre</w:t>
            </w:r>
          </w:p>
        </w:tc>
        <w:tc>
          <w:tcPr>
            <w:tcW w:w="2114" w:type="pct"/>
            <w:hideMark/>
          </w:tcPr>
          <w:p w14:paraId="77518FFA" w14:textId="77777777" w:rsidR="00F34D54" w:rsidRDefault="00F34D54" w:rsidP="00874F6D">
            <w:pPr>
              <w:pStyle w:val="TableTextLeft"/>
              <w:cnfStyle w:val="000000000000" w:firstRow="0" w:lastRow="0" w:firstColumn="0" w:lastColumn="0" w:oddVBand="0" w:evenVBand="0" w:oddHBand="0" w:evenHBand="0" w:firstRowFirstColumn="0" w:firstRowLastColumn="0" w:lastRowFirstColumn="0" w:lastRowLastColumn="0"/>
            </w:pPr>
            <w:r>
              <w:t>Correct to the nearest square metre</w:t>
            </w:r>
          </w:p>
        </w:tc>
      </w:tr>
      <w:tr w:rsidR="000B2D65" w14:paraId="0493DFC8" w14:textId="77777777" w:rsidTr="000B2D65">
        <w:trPr>
          <w:cantSplit/>
        </w:trPr>
        <w:tc>
          <w:tcPr>
            <w:tcW w:w="1789" w:type="pct"/>
            <w:hideMark/>
          </w:tcPr>
          <w:p w14:paraId="10615D3D" w14:textId="77777777" w:rsidR="00F34D54" w:rsidRDefault="00F34D54" w:rsidP="00874F6D">
            <w:pPr>
              <w:pStyle w:val="TableTextLeft"/>
            </w:pPr>
            <w:r>
              <w:t xml:space="preserve">1 hectare and up to 10000 </w:t>
            </w:r>
            <w:r w:rsidR="00514E44">
              <w:t>hectares</w:t>
            </w:r>
          </w:p>
        </w:tc>
        <w:tc>
          <w:tcPr>
            <w:cnfStyle w:val="000010000000" w:firstRow="0" w:lastRow="0" w:firstColumn="0" w:lastColumn="0" w:oddVBand="1" w:evenVBand="0" w:oddHBand="0" w:evenHBand="0" w:firstRowFirstColumn="0" w:firstRowLastColumn="0" w:lastRowFirstColumn="0" w:lastRowLastColumn="0"/>
            <w:tcW w:w="1097" w:type="pct"/>
            <w:hideMark/>
          </w:tcPr>
          <w:p w14:paraId="0242A210" w14:textId="77777777" w:rsidR="00F34D54" w:rsidRDefault="00F34D54" w:rsidP="00874F6D">
            <w:pPr>
              <w:pStyle w:val="TableTextLeft"/>
            </w:pPr>
            <w:r>
              <w:t>Hectare</w:t>
            </w:r>
          </w:p>
        </w:tc>
        <w:tc>
          <w:tcPr>
            <w:tcW w:w="2114" w:type="pct"/>
            <w:hideMark/>
          </w:tcPr>
          <w:p w14:paraId="514FFC6E" w14:textId="77777777" w:rsidR="00F34D54" w:rsidRDefault="00174F03" w:rsidP="00874F6D">
            <w:pPr>
              <w:pStyle w:val="TableTextLeft"/>
              <w:cnfStyle w:val="000000000000" w:firstRow="0" w:lastRow="0" w:firstColumn="0" w:lastColumn="0" w:oddVBand="0" w:evenVBand="0" w:oddHBand="0" w:evenHBand="0" w:firstRowFirstColumn="0" w:firstRowLastColumn="0" w:lastRowFirstColumn="0" w:lastRowLastColumn="0"/>
            </w:pPr>
            <w:r>
              <w:t xml:space="preserve">Correct to four significant figures </w:t>
            </w:r>
            <w:r>
              <w:br/>
              <w:t>(e.g. 1.234 ha)</w:t>
            </w:r>
          </w:p>
        </w:tc>
      </w:tr>
      <w:tr w:rsidR="000B2D65" w14:paraId="76969958" w14:textId="77777777" w:rsidTr="000B2D65">
        <w:trPr>
          <w:cantSplit/>
        </w:trPr>
        <w:tc>
          <w:tcPr>
            <w:tcW w:w="1789" w:type="pct"/>
            <w:hideMark/>
          </w:tcPr>
          <w:p w14:paraId="37FCC1A4" w14:textId="77777777" w:rsidR="00F34D54" w:rsidRDefault="00F34D54" w:rsidP="00874F6D">
            <w:pPr>
              <w:pStyle w:val="TableTextLeft"/>
            </w:pPr>
            <w:r>
              <w:t>Over 10000 hectares</w:t>
            </w:r>
          </w:p>
        </w:tc>
        <w:tc>
          <w:tcPr>
            <w:cnfStyle w:val="000010000000" w:firstRow="0" w:lastRow="0" w:firstColumn="0" w:lastColumn="0" w:oddVBand="1" w:evenVBand="0" w:oddHBand="0" w:evenHBand="0" w:firstRowFirstColumn="0" w:firstRowLastColumn="0" w:lastRowFirstColumn="0" w:lastRowLastColumn="0"/>
            <w:tcW w:w="1097" w:type="pct"/>
            <w:hideMark/>
          </w:tcPr>
          <w:p w14:paraId="769D7D14" w14:textId="77777777" w:rsidR="00F34D54" w:rsidRDefault="00F34D54" w:rsidP="00874F6D">
            <w:pPr>
              <w:pStyle w:val="TableTextLeft"/>
            </w:pPr>
            <w:r>
              <w:t>Square kilometre</w:t>
            </w:r>
          </w:p>
        </w:tc>
        <w:tc>
          <w:tcPr>
            <w:tcW w:w="2114" w:type="pct"/>
            <w:hideMark/>
          </w:tcPr>
          <w:p w14:paraId="12D45391" w14:textId="77777777" w:rsidR="00F34D54" w:rsidRDefault="00174F03" w:rsidP="00874F6D">
            <w:pPr>
              <w:pStyle w:val="TableTextLeft"/>
              <w:cnfStyle w:val="000000000000" w:firstRow="0" w:lastRow="0" w:firstColumn="0" w:lastColumn="0" w:oddVBand="0" w:evenVBand="0" w:oddHBand="0" w:evenHBand="0" w:firstRowFirstColumn="0" w:firstRowLastColumn="0" w:lastRowFirstColumn="0" w:lastRowLastColumn="0"/>
            </w:pPr>
            <w:r>
              <w:t xml:space="preserve">Correct to four significant figures </w:t>
            </w:r>
            <w:r>
              <w:br/>
              <w:t xml:space="preserve">(e.g. 1.234 </w:t>
            </w:r>
            <w:r>
              <w:rPr>
                <w:rFonts w:hint="eastAsia"/>
              </w:rPr>
              <w:t>km²</w:t>
            </w:r>
            <w:r>
              <w:t>)</w:t>
            </w:r>
          </w:p>
        </w:tc>
      </w:tr>
    </w:tbl>
    <w:p w14:paraId="0A85C39A" w14:textId="6A53C0E9" w:rsidR="00561506" w:rsidRDefault="00561506" w:rsidP="007E02D6">
      <w:pPr>
        <w:pStyle w:val="Heading1"/>
        <w:numPr>
          <w:ilvl w:val="0"/>
          <w:numId w:val="55"/>
        </w:numPr>
      </w:pPr>
      <w:bookmarkStart w:id="183" w:name="_Toc519165171"/>
      <w:bookmarkStart w:id="184" w:name="_Toc107482496"/>
      <w:r w:rsidRPr="000B2D65">
        <w:t>General</w:t>
      </w:r>
      <w:r w:rsidRPr="00561506">
        <w:t xml:space="preserve"> advice</w:t>
      </w:r>
      <w:bookmarkEnd w:id="183"/>
      <w:bookmarkEnd w:id="184"/>
    </w:p>
    <w:p w14:paraId="48AD9D86" w14:textId="77777777" w:rsidR="00561506" w:rsidRPr="00561506" w:rsidRDefault="00561506" w:rsidP="00561506">
      <w:pPr>
        <w:pStyle w:val="Heading2"/>
        <w:numPr>
          <w:ilvl w:val="0"/>
          <w:numId w:val="0"/>
        </w:numPr>
      </w:pPr>
      <w:bookmarkStart w:id="185" w:name="_Toc519165172"/>
      <w:bookmarkStart w:id="186" w:name="_Toc107482497"/>
      <w:r w:rsidRPr="00561506">
        <w:t>9.1 Surveyor-General consent to Crown land boundary determinations</w:t>
      </w:r>
      <w:bookmarkEnd w:id="185"/>
      <w:bookmarkEnd w:id="186"/>
    </w:p>
    <w:p w14:paraId="4780E875" w14:textId="1C119371" w:rsidR="00174F03" w:rsidRPr="00561506" w:rsidRDefault="00174F03" w:rsidP="00174F03">
      <w:pPr>
        <w:pStyle w:val="BodyText"/>
      </w:pPr>
      <w:r w:rsidRPr="00561506">
        <w:t>A role of the Surveyor</w:t>
      </w:r>
      <w:r>
        <w:t>-General, set out in Section 42 of the</w:t>
      </w:r>
      <w:r w:rsidRPr="00561506">
        <w:t xml:space="preserve"> </w:t>
      </w:r>
      <w:r w:rsidRPr="00561506">
        <w:rPr>
          <w:i/>
        </w:rPr>
        <w:t>Surveying Act 2004</w:t>
      </w:r>
      <w:r w:rsidRPr="00561506">
        <w:t>, is the formal determination of government road alignments and/or Crown land boundaries. The Surveyor-General’s consent is primarily sought when insufficient land exists to maintain widths of government roads; when differences exist within parcels such that title dimensions cannot be maintained to adjoining Crown land; or, when parcel boundaries are defined by a relationship to a water feature such as a river, lake or the sea.</w:t>
      </w:r>
    </w:p>
    <w:p w14:paraId="3762B4FC" w14:textId="3FE4E97C" w:rsidR="00561506" w:rsidRPr="00561506" w:rsidRDefault="00174F03" w:rsidP="00174F03">
      <w:pPr>
        <w:pStyle w:val="BodyText"/>
      </w:pPr>
      <w:r w:rsidRPr="00561506">
        <w:t xml:space="preserve">Surveyors are advised to seek consent to the position of the alignments of government roads and other Crown land boundaries prior to plans being lodged with </w:t>
      </w:r>
      <w:r>
        <w:t>LUV</w:t>
      </w:r>
      <w:r w:rsidRPr="00561506">
        <w:t xml:space="preserve"> for registration. The Surveyor-General will not provide consent without receiving a formal request from the surveyor accompanied by supporting documentary evidence such as a worksheet or abstract of field records, licensed surveyor’s report and photos of the Crown land boundaries. </w:t>
      </w:r>
      <w:r w:rsidR="005A198D">
        <w:t>The request</w:t>
      </w:r>
      <w:r w:rsidR="005077FD">
        <w:t>,</w:t>
      </w:r>
      <w:r w:rsidR="0008267E">
        <w:t xml:space="preserve"> and supporting documents</w:t>
      </w:r>
      <w:r w:rsidR="005077FD">
        <w:t>,</w:t>
      </w:r>
      <w:r w:rsidR="005A198D">
        <w:t xml:space="preserve"> must be supplied by email to </w:t>
      </w:r>
      <w:hyperlink r:id="rId75" w:history="1">
        <w:r w:rsidR="003033F2" w:rsidRPr="00BA5378">
          <w:rPr>
            <w:rStyle w:val="Hyperlink"/>
          </w:rPr>
          <w:t>sgv.surveyors@delwp.vic.gov.au</w:t>
        </w:r>
      </w:hyperlink>
      <w:r w:rsidR="003033F2">
        <w:t xml:space="preserve"> and are typically processed within 45 days</w:t>
      </w:r>
      <w:r w:rsidR="005077FD">
        <w:t>.</w:t>
      </w:r>
    </w:p>
    <w:p w14:paraId="60C5F146" w14:textId="77777777" w:rsidR="00561506" w:rsidRPr="00561506" w:rsidRDefault="00561506" w:rsidP="00561506">
      <w:pPr>
        <w:pStyle w:val="Heading2"/>
        <w:numPr>
          <w:ilvl w:val="0"/>
          <w:numId w:val="0"/>
        </w:numPr>
      </w:pPr>
      <w:bookmarkStart w:id="187" w:name="_Toc519165173"/>
      <w:bookmarkStart w:id="188" w:name="_Toc107482498"/>
      <w:r w:rsidRPr="00561506">
        <w:lastRenderedPageBreak/>
        <w:t>9.2 State border determinations</w:t>
      </w:r>
      <w:bookmarkEnd w:id="187"/>
      <w:bookmarkEnd w:id="188"/>
    </w:p>
    <w:p w14:paraId="24C60072" w14:textId="471F22C0" w:rsidR="00174F03" w:rsidRPr="00561506" w:rsidRDefault="00174F03" w:rsidP="00174F03">
      <w:pPr>
        <w:pStyle w:val="BodyText"/>
      </w:pPr>
      <w:r w:rsidRPr="00561506">
        <w:t xml:space="preserve">The Surveyor-General is responsible for advising on the position of state borders. Surveyors who determine land boundaries that form part of the state border must present the results of their survey to the respective Surveyors-General for agreement. </w:t>
      </w:r>
      <w:r w:rsidR="00055623">
        <w:t xml:space="preserve"> </w:t>
      </w:r>
      <w:r w:rsidR="009602D1">
        <w:t>SGV</w:t>
      </w:r>
      <w:r w:rsidRPr="00561506">
        <w:t xml:space="preserve"> should be contacted in the preliminary stages of performing such a survey to identify the procedure, type of survey evidence and the format of the plan to be presented for agreement by the Surveyors-General.</w:t>
      </w:r>
    </w:p>
    <w:p w14:paraId="5B0BCC1C" w14:textId="4BDE0234" w:rsidR="00174F03" w:rsidRPr="00561506" w:rsidRDefault="00174F03" w:rsidP="00174F03">
      <w:pPr>
        <w:pStyle w:val="BodyText"/>
      </w:pPr>
      <w:r w:rsidRPr="00561506">
        <w:t xml:space="preserve">Specific advice on the determination of the state border between New South Wales and Victoria along the Murray River </w:t>
      </w:r>
      <w:r>
        <w:t xml:space="preserve">is provided in the publication </w:t>
      </w:r>
      <w:hyperlink r:id="rId76" w:history="1">
        <w:r w:rsidRPr="009F61A4">
          <w:rPr>
            <w:rStyle w:val="Hyperlink"/>
            <w:i/>
          </w:rPr>
          <w:t>NSW-VIC Border Determination</w:t>
        </w:r>
      </w:hyperlink>
      <w:r>
        <w:t xml:space="preserve"> available at: </w:t>
      </w:r>
    </w:p>
    <w:p w14:paraId="6EA23EF0" w14:textId="140FB1CB" w:rsidR="00561506" w:rsidRDefault="00493784" w:rsidP="00105C54">
      <w:pPr>
        <w:pStyle w:val="BodyText"/>
        <w:rPr>
          <w:rStyle w:val="Hyperlink"/>
        </w:rPr>
      </w:pPr>
      <w:r w:rsidRPr="00493784">
        <w:t>www.land.vic.gov.au&gt;Surveying&gt;Professional</w:t>
      </w:r>
      <w:r>
        <w:t xml:space="preserve"> r</w:t>
      </w:r>
      <w:r w:rsidRPr="00493784">
        <w:t>esources</w:t>
      </w:r>
      <w:r>
        <w:t>&gt;A</w:t>
      </w:r>
      <w:r w:rsidRPr="00493784">
        <w:t>mbulatory</w:t>
      </w:r>
      <w:r>
        <w:t xml:space="preserve"> </w:t>
      </w:r>
      <w:r w:rsidRPr="00493784">
        <w:t>boundaries</w:t>
      </w:r>
    </w:p>
    <w:p w14:paraId="61556530" w14:textId="492F7314" w:rsidR="00561506" w:rsidRPr="00561506" w:rsidRDefault="778EC81F" w:rsidP="00561506">
      <w:pPr>
        <w:pStyle w:val="Heading2"/>
        <w:numPr>
          <w:ilvl w:val="1"/>
          <w:numId w:val="0"/>
        </w:numPr>
      </w:pPr>
      <w:bookmarkStart w:id="189" w:name="_Toc519165174"/>
      <w:bookmarkStart w:id="190" w:name="_Toc107482499"/>
      <w:r>
        <w:t>9.3 Consideration of the width of roads</w:t>
      </w:r>
      <w:bookmarkEnd w:id="189"/>
      <w:bookmarkEnd w:id="190"/>
    </w:p>
    <w:p w14:paraId="2417C0C6" w14:textId="3CACDA0F" w:rsidR="00174F03" w:rsidRPr="00561506" w:rsidRDefault="00174F03" w:rsidP="00174F03">
      <w:pPr>
        <w:pStyle w:val="BodyText"/>
      </w:pPr>
      <w:r w:rsidRPr="00561506">
        <w:t>From time to time, surveyors adopt alignments without consideration to, or awareness of, the impact of their decisions on the land within the road ‘reserve’. It appears this situation arises when surveyors fail to survey an area of sufficient extent or measure the widths of roads.</w:t>
      </w:r>
    </w:p>
    <w:p w14:paraId="3E4B39B5" w14:textId="77777777" w:rsidR="00174F03" w:rsidRPr="00561506" w:rsidRDefault="00174F03" w:rsidP="00174F03">
      <w:pPr>
        <w:pStyle w:val="BodyText"/>
      </w:pPr>
      <w:r w:rsidRPr="00561506">
        <w:t xml:space="preserve">The </w:t>
      </w:r>
      <w:r w:rsidRPr="00561506">
        <w:rPr>
          <w:i/>
        </w:rPr>
        <w:t>Road Management Act 2004</w:t>
      </w:r>
      <w:r w:rsidRPr="00561506">
        <w:t xml:space="preserve"> and associated administrative processes highlight the need for surveyors to measure, record and give due consideration to occupation across and along streets and roads throughout Victoria when determining street and road alignments.</w:t>
      </w:r>
    </w:p>
    <w:p w14:paraId="66F19D0F" w14:textId="1F075BA9" w:rsidR="00493784" w:rsidRDefault="00174F03" w:rsidP="00174F03">
      <w:pPr>
        <w:pStyle w:val="BodyText"/>
      </w:pPr>
      <w:r w:rsidRPr="00561506">
        <w:t xml:space="preserve">Sections 7.4, 7.8 and 7.9, </w:t>
      </w:r>
      <w:r>
        <w:t xml:space="preserve">Part 2, </w:t>
      </w:r>
      <w:hyperlink r:id="rId77" w:history="1">
        <w:r w:rsidRPr="009F61A4">
          <w:rPr>
            <w:rStyle w:val="Hyperlink"/>
            <w:i/>
          </w:rPr>
          <w:t xml:space="preserve">Survey Practice Handbook </w:t>
        </w:r>
        <w:r w:rsidR="00F90FEF">
          <w:rPr>
            <w:rStyle w:val="Hyperlink"/>
            <w:i/>
          </w:rPr>
          <w:t>–</w:t>
        </w:r>
        <w:r w:rsidR="00F90FEF" w:rsidRPr="009F61A4">
          <w:rPr>
            <w:rStyle w:val="Hyperlink"/>
            <w:i/>
          </w:rPr>
          <w:t xml:space="preserve"> </w:t>
        </w:r>
        <w:r w:rsidRPr="009F61A4">
          <w:rPr>
            <w:rStyle w:val="Hyperlink"/>
            <w:i/>
          </w:rPr>
          <w:t>Victoria</w:t>
        </w:r>
      </w:hyperlink>
      <w:r w:rsidRPr="006016F0">
        <w:rPr>
          <w:i/>
        </w:rPr>
        <w:t xml:space="preserve"> </w:t>
      </w:r>
      <w:r w:rsidRPr="00561506">
        <w:t>refer to the requirements to measure and record aspects relating to road widths.</w:t>
      </w:r>
    </w:p>
    <w:p w14:paraId="1129D061" w14:textId="77777777" w:rsidR="00493784" w:rsidRDefault="00493784">
      <w:pPr>
        <w:rPr>
          <w:rFonts w:cs="Times New Roman"/>
          <w:lang w:eastAsia="en-US"/>
        </w:rPr>
      </w:pPr>
      <w:r>
        <w:br w:type="page"/>
      </w:r>
    </w:p>
    <w:p w14:paraId="06880FCE" w14:textId="7A39C061" w:rsidR="001C5A30" w:rsidRPr="009602D1" w:rsidRDefault="00BB4481" w:rsidP="00AA068C">
      <w:pPr>
        <w:pStyle w:val="Heading1"/>
        <w:numPr>
          <w:ilvl w:val="0"/>
          <w:numId w:val="0"/>
        </w:numPr>
      </w:pPr>
      <w:bookmarkStart w:id="191" w:name="_Toc107482500"/>
      <w:bookmarkEnd w:id="8"/>
      <w:r w:rsidRPr="009602D1">
        <w:lastRenderedPageBreak/>
        <w:t xml:space="preserve">Appendix </w:t>
      </w:r>
      <w:r w:rsidR="000B2D65" w:rsidRPr="009602D1">
        <w:t>A</w:t>
      </w:r>
      <w:r w:rsidR="00497A29" w:rsidRPr="009602D1">
        <w:t>:</w:t>
      </w:r>
      <w:r w:rsidRPr="009602D1">
        <w:br/>
      </w:r>
      <w:r w:rsidR="00F21E9C" w:rsidRPr="009602D1">
        <w:t>Survey documents required when lodging a plan of subdivision or consolidation</w:t>
      </w:r>
      <w:bookmarkEnd w:id="191"/>
    </w:p>
    <w:p w14:paraId="2CD3151F" w14:textId="1112A9DE" w:rsidR="00F21E9C" w:rsidRDefault="037FF0BA" w:rsidP="00F21E9C">
      <w:pPr>
        <w:pStyle w:val="BodyText"/>
      </w:pPr>
      <w:r>
        <w:t xml:space="preserve">The practice of permitting some plans of subdivision and consolidation to be submitted without survey (i.e. not supported by an abstract of field records) has been updated following consultation with the surveying profession. The </w:t>
      </w:r>
      <w:r w:rsidR="0003772B">
        <w:t>profession agree</w:t>
      </w:r>
      <w:r w:rsidR="008D535C">
        <w:t>s</w:t>
      </w:r>
      <w:r>
        <w:t xml:space="preserve"> that plans lodged at LUV accompanied by complete and thorough survey documentation enhance the cadastre’s integrity and provide greater assurance that the Registrar issues ‘good title’.</w:t>
      </w:r>
    </w:p>
    <w:p w14:paraId="38DE2473" w14:textId="77777777" w:rsidR="00F21E9C" w:rsidRDefault="00F21E9C" w:rsidP="00F21E9C">
      <w:pPr>
        <w:pStyle w:val="BodyText"/>
      </w:pPr>
      <w:r>
        <w:t xml:space="preserve">It is important to note that Regulation 18 of the Subdivision (Registrar’s Requirements) Regulations 2011 requires licensed surveyors to provide a licensed surveyor’s report and abstract of field records when a plan is lodged. There is no legislative authority that permits the lodgement and registration of plans without a current survey. </w:t>
      </w:r>
    </w:p>
    <w:p w14:paraId="3D290F9E" w14:textId="2C8E3D4D" w:rsidR="00561E3A" w:rsidRDefault="00B50AD6" w:rsidP="00F21E9C">
      <w:pPr>
        <w:pStyle w:val="BodyText"/>
      </w:pPr>
      <w:r>
        <w:t>F</w:t>
      </w:r>
      <w:r w:rsidR="037FF0BA">
        <w:t>rom 1 July 2016 all plans signed by a licensed surveyor must be supported by an abstract of field records unless one of the exemptions below applies.</w:t>
      </w:r>
    </w:p>
    <w:p w14:paraId="6B48F0F2" w14:textId="77777777" w:rsidR="00561E3A" w:rsidRDefault="00F21E9C" w:rsidP="00561E3A">
      <w:pPr>
        <w:pStyle w:val="Heading2"/>
        <w:numPr>
          <w:ilvl w:val="0"/>
          <w:numId w:val="0"/>
        </w:numPr>
      </w:pPr>
      <w:bookmarkStart w:id="192" w:name="_Toc107482501"/>
      <w:r>
        <w:t>Exemptions to providing an abstract of field records</w:t>
      </w:r>
      <w:bookmarkEnd w:id="192"/>
    </w:p>
    <w:p w14:paraId="685057DE" w14:textId="0889BD8E" w:rsidR="00561E3A" w:rsidRDefault="037FF0BA" w:rsidP="00561E3A">
      <w:pPr>
        <w:pStyle w:val="BodyText"/>
      </w:pPr>
      <w:r>
        <w:t>Plans that satisfy the exemptions detailed below must still be lodged with an extensive licensed surveyor's report prepared in accordance with these practice directives</w:t>
      </w:r>
      <w:r w:rsidR="07822A3E">
        <w:t>:</w:t>
      </w:r>
    </w:p>
    <w:p w14:paraId="6D47C579" w14:textId="128A8B9A" w:rsidR="00F21E9C" w:rsidRDefault="00265D82" w:rsidP="00F21E9C">
      <w:pPr>
        <w:pStyle w:val="ListBullet"/>
      </w:pPr>
      <w:r>
        <w:t>p</w:t>
      </w:r>
      <w:r w:rsidR="037FF0BA">
        <w:t xml:space="preserve">lans based on a </w:t>
      </w:r>
      <w:r w:rsidR="00BC5437">
        <w:t xml:space="preserve">current </w:t>
      </w:r>
      <w:r w:rsidR="037FF0BA">
        <w:t>survey of the property by the same surveyor or surveying firm (i.e. a survey contained in a prior plan or application)</w:t>
      </w:r>
      <w:r w:rsidR="4A76B9C0">
        <w:t>,</w:t>
      </w:r>
      <w:r w:rsidR="2218049B">
        <w:t xml:space="preserve"> or</w:t>
      </w:r>
    </w:p>
    <w:p w14:paraId="756FAD63" w14:textId="681A557B" w:rsidR="00F21E9C" w:rsidRDefault="00265D82" w:rsidP="00F21E9C">
      <w:pPr>
        <w:pStyle w:val="ListBullet"/>
      </w:pPr>
      <w:r>
        <w:t>p</w:t>
      </w:r>
      <w:r w:rsidR="037FF0BA">
        <w:t>lans of subdivision that do not create any new boundaries</w:t>
      </w:r>
      <w:r w:rsidR="73E5D585">
        <w:t xml:space="preserve">, </w:t>
      </w:r>
      <w:r w:rsidR="5F8E7628">
        <w:t>or</w:t>
      </w:r>
    </w:p>
    <w:p w14:paraId="585BA7AC" w14:textId="554E34E9" w:rsidR="00170CFE" w:rsidRPr="00170CFE" w:rsidRDefault="00265D82" w:rsidP="00F21E9C">
      <w:pPr>
        <w:pStyle w:val="ListBullet"/>
        <w:rPr>
          <w:u w:val="single"/>
          <w:lang w:val="en"/>
        </w:rPr>
      </w:pPr>
      <w:r>
        <w:t>p</w:t>
      </w:r>
      <w:r w:rsidR="037FF0BA">
        <w:t xml:space="preserve">lans prepared under Section 32 of the </w:t>
      </w:r>
      <w:r w:rsidR="037FF0BA" w:rsidRPr="115A30A1">
        <w:rPr>
          <w:i/>
          <w:iCs/>
        </w:rPr>
        <w:t>Subdivision Act 1988</w:t>
      </w:r>
      <w:r w:rsidR="037FF0BA">
        <w:t xml:space="preserve"> re-subdividing multi-storey buildings that only create new boundaries fully contained within the existing building</w:t>
      </w:r>
      <w:r w:rsidR="5788DE9D">
        <w:t>, or</w:t>
      </w:r>
    </w:p>
    <w:p w14:paraId="4F3C634D" w14:textId="3450B7B2" w:rsidR="00170CFE" w:rsidRDefault="00265D82" w:rsidP="00F21E9C">
      <w:pPr>
        <w:pStyle w:val="ListBullet"/>
      </w:pPr>
      <w:r>
        <w:t>p</w:t>
      </w:r>
      <w:r w:rsidR="037FF0BA">
        <w:t xml:space="preserve">lans of consolidation prepared from titles that have a clear common mathematical origin and there is no change to title dimensions. In this case, the licensed surveyor will still need to provide justification within the </w:t>
      </w:r>
      <w:r w:rsidR="00C218BB">
        <w:t xml:space="preserve">licensed </w:t>
      </w:r>
      <w:r w:rsidR="037FF0BA">
        <w:t xml:space="preserve">surveyor’s report </w:t>
      </w:r>
      <w:r w:rsidR="4612B564">
        <w:t xml:space="preserve">for </w:t>
      </w:r>
      <w:r w:rsidR="037FF0BA">
        <w:t>how the titles fit together.</w:t>
      </w:r>
    </w:p>
    <w:p w14:paraId="5ABA5770" w14:textId="42789BC9" w:rsidR="00F21E9C" w:rsidRPr="00170CFE" w:rsidRDefault="00265D82" w:rsidP="00170CFE">
      <w:pPr>
        <w:pStyle w:val="BodyText"/>
      </w:pPr>
      <w:r>
        <w:rPr>
          <w:b/>
          <w:bCs/>
        </w:rPr>
        <w:t>N</w:t>
      </w:r>
      <w:r w:rsidR="00F21E9C" w:rsidRPr="00C7168F">
        <w:rPr>
          <w:b/>
          <w:bCs/>
        </w:rPr>
        <w:t>ote:</w:t>
      </w:r>
      <w:r w:rsidR="00F21E9C">
        <w:t xml:space="preserve"> LUV may request survey at any time.</w:t>
      </w:r>
    </w:p>
    <w:p w14:paraId="39B9550E" w14:textId="77777777" w:rsidR="00561E3A" w:rsidRDefault="00F21E9C" w:rsidP="00561E3A">
      <w:pPr>
        <w:pStyle w:val="Heading2"/>
        <w:numPr>
          <w:ilvl w:val="0"/>
          <w:numId w:val="0"/>
        </w:numPr>
      </w:pPr>
      <w:bookmarkStart w:id="193" w:name="_Toc107482502"/>
      <w:r>
        <w:t>Partial surveys</w:t>
      </w:r>
      <w:bookmarkEnd w:id="193"/>
    </w:p>
    <w:p w14:paraId="02E43405" w14:textId="70A6B02D" w:rsidR="4FA17B2C" w:rsidRDefault="4FA17B2C" w:rsidP="606B1D1D">
      <w:pPr>
        <w:pStyle w:val="BodyText"/>
        <w:rPr>
          <w:rFonts w:eastAsiaTheme="minorEastAsia" w:cstheme="minorBidi"/>
        </w:rPr>
      </w:pPr>
      <w:r w:rsidRPr="00734775">
        <w:rPr>
          <w:rFonts w:eastAsiaTheme="minorEastAsia" w:cstheme="minorBidi"/>
        </w:rPr>
        <w:t>Partial surveys</w:t>
      </w:r>
      <w:r w:rsidR="1C59C633" w:rsidRPr="606B1D1D">
        <w:rPr>
          <w:rFonts w:eastAsiaTheme="minorEastAsia" w:cstheme="minorBidi"/>
        </w:rPr>
        <w:t xml:space="preserve"> are typical</w:t>
      </w:r>
      <w:r w:rsidR="754CD2C5" w:rsidRPr="606B1D1D">
        <w:rPr>
          <w:rFonts w:eastAsiaTheme="minorEastAsia" w:cstheme="minorBidi"/>
        </w:rPr>
        <w:t xml:space="preserve"> </w:t>
      </w:r>
      <w:r w:rsidR="233D85FD" w:rsidRPr="606B1D1D">
        <w:rPr>
          <w:rFonts w:eastAsiaTheme="minorEastAsia" w:cstheme="minorBidi"/>
        </w:rPr>
        <w:t>to</w:t>
      </w:r>
      <w:r w:rsidR="754CD2C5" w:rsidRPr="606B1D1D">
        <w:rPr>
          <w:rFonts w:eastAsiaTheme="minorEastAsia" w:cstheme="minorBidi"/>
        </w:rPr>
        <w:t xml:space="preserve"> rural </w:t>
      </w:r>
      <w:r w:rsidR="641B9E6F" w:rsidRPr="606B1D1D">
        <w:rPr>
          <w:rFonts w:eastAsiaTheme="minorEastAsia" w:cstheme="minorBidi"/>
        </w:rPr>
        <w:t>areas</w:t>
      </w:r>
      <w:r w:rsidR="754CD2C5" w:rsidRPr="606B1D1D">
        <w:rPr>
          <w:rFonts w:eastAsiaTheme="minorEastAsia" w:cstheme="minorBidi"/>
        </w:rPr>
        <w:t xml:space="preserve"> and may be</w:t>
      </w:r>
      <w:r w:rsidR="5B05DBC2" w:rsidRPr="606B1D1D">
        <w:rPr>
          <w:rFonts w:eastAsiaTheme="minorEastAsia" w:cstheme="minorBidi"/>
        </w:rPr>
        <w:t xml:space="preserve"> </w:t>
      </w:r>
      <w:r w:rsidR="084923FC" w:rsidRPr="606B1D1D">
        <w:rPr>
          <w:rFonts w:eastAsiaTheme="minorEastAsia" w:cstheme="minorBidi"/>
        </w:rPr>
        <w:t>accepted when:</w:t>
      </w:r>
    </w:p>
    <w:p w14:paraId="799DFCC6" w14:textId="523C6E8A" w:rsidR="52EA43A7" w:rsidRDefault="52EA43A7" w:rsidP="005461B8">
      <w:pPr>
        <w:pStyle w:val="BodyText"/>
        <w:numPr>
          <w:ilvl w:val="0"/>
          <w:numId w:val="46"/>
        </w:numPr>
        <w:rPr>
          <w:rFonts w:asciiTheme="minorBidi" w:eastAsiaTheme="minorBidi" w:hAnsiTheme="minorBidi" w:cstheme="minorBidi"/>
        </w:rPr>
      </w:pPr>
      <w:r w:rsidRPr="606B1D1D">
        <w:rPr>
          <w:rFonts w:eastAsiaTheme="minorEastAsia" w:cstheme="minorBidi"/>
        </w:rPr>
        <w:t xml:space="preserve">creating </w:t>
      </w:r>
      <w:r w:rsidR="4FA17B2C" w:rsidRPr="00734775">
        <w:rPr>
          <w:rFonts w:eastAsiaTheme="minorEastAsia" w:cstheme="minorBidi"/>
        </w:rPr>
        <w:t xml:space="preserve">one or more small lots from a significantly larger </w:t>
      </w:r>
      <w:r w:rsidR="68A9CDBF" w:rsidRPr="606B1D1D">
        <w:rPr>
          <w:rFonts w:eastAsiaTheme="minorEastAsia" w:cstheme="minorBidi"/>
        </w:rPr>
        <w:t>parcel</w:t>
      </w:r>
      <w:r w:rsidR="00265D82">
        <w:rPr>
          <w:rFonts w:eastAsiaTheme="minorEastAsia" w:cstheme="minorBidi"/>
        </w:rPr>
        <w:t>,</w:t>
      </w:r>
      <w:r w:rsidR="4FA17B2C" w:rsidRPr="00734775">
        <w:rPr>
          <w:rFonts w:eastAsiaTheme="minorEastAsia" w:cstheme="minorBidi"/>
        </w:rPr>
        <w:t xml:space="preserve"> </w:t>
      </w:r>
      <w:r w:rsidR="028FF896" w:rsidRPr="606B1D1D">
        <w:rPr>
          <w:rFonts w:eastAsiaTheme="minorEastAsia" w:cstheme="minorBidi"/>
        </w:rPr>
        <w:t>or</w:t>
      </w:r>
    </w:p>
    <w:p w14:paraId="18577DE8" w14:textId="046DBBE3" w:rsidR="7ED86770" w:rsidRDefault="7ED86770" w:rsidP="67FF7035">
      <w:pPr>
        <w:pStyle w:val="BodyText"/>
        <w:numPr>
          <w:ilvl w:val="0"/>
          <w:numId w:val="46"/>
        </w:numPr>
        <w:rPr>
          <w:rFonts w:eastAsiaTheme="minorEastAsia" w:cstheme="minorBidi"/>
          <w:color w:val="auto"/>
        </w:rPr>
      </w:pPr>
      <w:r w:rsidRPr="67FF7035">
        <w:rPr>
          <w:rFonts w:ascii="Arial" w:eastAsia="Arial" w:hAnsi="Arial"/>
          <w:color w:val="auto"/>
        </w:rPr>
        <w:t>subdividing a significantly large</w:t>
      </w:r>
      <w:r w:rsidR="4C7CA487" w:rsidRPr="67FF7035">
        <w:rPr>
          <w:rFonts w:ascii="Arial" w:eastAsia="Arial" w:hAnsi="Arial"/>
          <w:color w:val="auto"/>
        </w:rPr>
        <w:t xml:space="preserve"> </w:t>
      </w:r>
      <w:r w:rsidR="188793C9" w:rsidRPr="67FF7035">
        <w:rPr>
          <w:rFonts w:ascii="Arial" w:eastAsia="Arial" w:hAnsi="Arial"/>
          <w:color w:val="auto"/>
        </w:rPr>
        <w:t xml:space="preserve">rural </w:t>
      </w:r>
      <w:r w:rsidRPr="67FF7035">
        <w:rPr>
          <w:rFonts w:ascii="Arial" w:eastAsia="Arial" w:hAnsi="Arial"/>
          <w:color w:val="auto"/>
        </w:rPr>
        <w:t>parcel</w:t>
      </w:r>
      <w:r w:rsidR="118F28D9" w:rsidRPr="67FF7035">
        <w:rPr>
          <w:rFonts w:ascii="Arial" w:eastAsia="Arial" w:hAnsi="Arial"/>
          <w:color w:val="auto"/>
        </w:rPr>
        <w:t xml:space="preserve"> </w:t>
      </w:r>
      <w:r w:rsidRPr="67FF7035">
        <w:rPr>
          <w:rFonts w:ascii="Arial" w:eastAsia="Arial" w:hAnsi="Arial"/>
          <w:color w:val="auto"/>
        </w:rPr>
        <w:t xml:space="preserve">into two lots </w:t>
      </w:r>
    </w:p>
    <w:p w14:paraId="64A4BF19" w14:textId="216C71BF" w:rsidR="7ED86770" w:rsidRDefault="7ED86770" w:rsidP="00734775">
      <w:pPr>
        <w:pStyle w:val="BodyText"/>
        <w:rPr>
          <w:rFonts w:eastAsiaTheme="minorEastAsia" w:cstheme="minorBidi"/>
        </w:rPr>
      </w:pPr>
      <w:r w:rsidRPr="606B1D1D">
        <w:rPr>
          <w:rFonts w:eastAsiaTheme="minorEastAsia" w:cstheme="minorBidi"/>
        </w:rPr>
        <w:t>Provided that:</w:t>
      </w:r>
    </w:p>
    <w:p w14:paraId="37C9688A" w14:textId="7369853D" w:rsidR="00561E3A" w:rsidRDefault="00F21E9C" w:rsidP="005461B8">
      <w:pPr>
        <w:pStyle w:val="BodyText"/>
        <w:numPr>
          <w:ilvl w:val="0"/>
          <w:numId w:val="46"/>
        </w:numPr>
        <w:rPr>
          <w:rFonts w:eastAsiaTheme="minorEastAsia" w:cstheme="minorBidi"/>
        </w:rPr>
      </w:pPr>
      <w:r w:rsidRPr="606B1D1D" w:rsidDel="00F21E9C">
        <w:rPr>
          <w:rFonts w:eastAsiaTheme="minorEastAsia" w:cstheme="minorBidi"/>
        </w:rPr>
        <w:t>the lot(s) subject to the partial survey are fully surveyed</w:t>
      </w:r>
      <w:r w:rsidR="00265D82">
        <w:rPr>
          <w:rFonts w:eastAsiaTheme="minorEastAsia" w:cstheme="minorBidi"/>
        </w:rPr>
        <w:t>,</w:t>
      </w:r>
      <w:r w:rsidRPr="606B1D1D" w:rsidDel="00F21E9C">
        <w:rPr>
          <w:rFonts w:eastAsiaTheme="minorEastAsia" w:cstheme="minorBidi"/>
        </w:rPr>
        <w:t xml:space="preserve"> and</w:t>
      </w:r>
    </w:p>
    <w:p w14:paraId="44BC46E8" w14:textId="77777777" w:rsidR="00561E3A" w:rsidRDefault="00F21E9C" w:rsidP="005461B8">
      <w:pPr>
        <w:pStyle w:val="BodyText"/>
        <w:numPr>
          <w:ilvl w:val="0"/>
          <w:numId w:val="46"/>
        </w:numPr>
        <w:rPr>
          <w:rFonts w:eastAsiaTheme="minorEastAsia" w:cstheme="minorBidi"/>
        </w:rPr>
      </w:pPr>
      <w:r w:rsidRPr="606B1D1D" w:rsidDel="00F21E9C">
        <w:rPr>
          <w:rFonts w:eastAsiaTheme="minorEastAsia" w:cstheme="minorBidi"/>
        </w:rPr>
        <w:t>only one balance lot remains, which is not subject to full survey.</w:t>
      </w:r>
    </w:p>
    <w:p w14:paraId="670E6D39" w14:textId="27FD42EA" w:rsidR="58875975" w:rsidRDefault="3D847D00" w:rsidP="003C321E">
      <w:pPr>
        <w:pStyle w:val="BodyText"/>
        <w:rPr>
          <w:rFonts w:eastAsia="Arial"/>
        </w:rPr>
      </w:pPr>
      <w:r w:rsidRPr="67FF7035">
        <w:rPr>
          <w:rFonts w:eastAsiaTheme="minorEastAsia" w:cstheme="minorBidi"/>
        </w:rPr>
        <w:t xml:space="preserve">It is not acceptable to </w:t>
      </w:r>
      <w:r w:rsidR="61E26B2E" w:rsidRPr="67FF7035">
        <w:rPr>
          <w:rFonts w:eastAsiaTheme="minorEastAsia" w:cstheme="minorBidi"/>
        </w:rPr>
        <w:t>undertake</w:t>
      </w:r>
      <w:r w:rsidRPr="67FF7035">
        <w:rPr>
          <w:rFonts w:eastAsiaTheme="minorEastAsia" w:cstheme="minorBidi"/>
        </w:rPr>
        <w:t xml:space="preserve"> </w:t>
      </w:r>
      <w:r w:rsidR="243080C9" w:rsidRPr="67FF7035">
        <w:rPr>
          <w:rFonts w:eastAsiaTheme="minorEastAsia" w:cstheme="minorBidi"/>
        </w:rPr>
        <w:t xml:space="preserve">a </w:t>
      </w:r>
      <w:r w:rsidRPr="67FF7035">
        <w:rPr>
          <w:rFonts w:eastAsiaTheme="minorEastAsia" w:cstheme="minorBidi"/>
        </w:rPr>
        <w:t xml:space="preserve">partial survey in an urban or </w:t>
      </w:r>
      <w:r w:rsidR="5565DA30" w:rsidRPr="67FF7035">
        <w:rPr>
          <w:rFonts w:eastAsiaTheme="minorEastAsia" w:cstheme="minorBidi"/>
        </w:rPr>
        <w:t xml:space="preserve">peri </w:t>
      </w:r>
      <w:r w:rsidRPr="67FF7035">
        <w:rPr>
          <w:rFonts w:eastAsiaTheme="minorEastAsia" w:cstheme="minorBidi"/>
        </w:rPr>
        <w:t>urban area.</w:t>
      </w:r>
      <w:r w:rsidR="003C321E">
        <w:rPr>
          <w:rFonts w:eastAsiaTheme="minorEastAsia" w:cstheme="minorBidi"/>
        </w:rPr>
        <w:t xml:space="preserve">  </w:t>
      </w:r>
      <w:r w:rsidR="3886DA70" w:rsidRPr="003C321E">
        <w:rPr>
          <w:rFonts w:eastAsia="Arial"/>
        </w:rPr>
        <w:t>All new boundaries of the lot subject to survey must be shown on the abstract of field records, together with sufficient information to adequately re-establish the title boundaries in which the new boundaries intersect.</w:t>
      </w:r>
    </w:p>
    <w:p w14:paraId="6F937912" w14:textId="43190231" w:rsidR="003C321E" w:rsidRPr="003800FD" w:rsidRDefault="003C321E" w:rsidP="003800FD">
      <w:pPr>
        <w:pStyle w:val="BodyText"/>
        <w:rPr>
          <w:rFonts w:eastAsia="Arial"/>
        </w:rPr>
      </w:pPr>
      <w:r>
        <w:rPr>
          <w:rFonts w:eastAsia="Arial"/>
        </w:rPr>
        <w:t>An acquisition by an acquiring authority</w:t>
      </w:r>
      <w:r w:rsidR="003800FD">
        <w:rPr>
          <w:rFonts w:eastAsia="Arial"/>
        </w:rPr>
        <w:t xml:space="preserve"> is not considered a partial survey in accordance with these parameters.  When undertaking an acquisition survey, the land being acquired must be fully surveyed and connected sufficiently to the cadastre.</w:t>
      </w:r>
    </w:p>
    <w:p w14:paraId="3D391F9C" w14:textId="77777777" w:rsidR="00561E3A" w:rsidRDefault="001B54C4" w:rsidP="003E79CC">
      <w:pPr>
        <w:pStyle w:val="Heading2"/>
        <w:numPr>
          <w:ilvl w:val="0"/>
          <w:numId w:val="0"/>
        </w:numPr>
      </w:pPr>
      <w:bookmarkStart w:id="194" w:name="_Toc107482503"/>
      <w:r>
        <w:t xml:space="preserve">Non-survey guidelines for plans lodged under Section 32, </w:t>
      </w:r>
      <w:r w:rsidRPr="001B54C4">
        <w:rPr>
          <w:i/>
        </w:rPr>
        <w:t>Subdivision Act 1988</w:t>
      </w:r>
      <w:bookmarkEnd w:id="194"/>
    </w:p>
    <w:p w14:paraId="537E6AEE" w14:textId="3EDB86B5" w:rsidR="001B54C4" w:rsidRDefault="001B54C4" w:rsidP="001B54C4">
      <w:pPr>
        <w:pStyle w:val="BodyText"/>
      </w:pPr>
      <w:r>
        <w:t xml:space="preserve">An ‘addendum’ abstract of field records and licensed surveyor’s report will normally be required to support Section 32 plans, especially </w:t>
      </w:r>
      <w:r w:rsidR="00F90FEF">
        <w:t xml:space="preserve">when </w:t>
      </w:r>
      <w:r>
        <w:t>a new survey was required to compute or mark new boundaries at ground level.</w:t>
      </w:r>
    </w:p>
    <w:p w14:paraId="33D8FC56" w14:textId="77777777" w:rsidR="00561E3A" w:rsidRDefault="001B54C4" w:rsidP="001B54C4">
      <w:pPr>
        <w:pStyle w:val="BodyText"/>
      </w:pPr>
      <w:r>
        <w:t>However, plans may be accepted without an abstract of field records if:</w:t>
      </w:r>
    </w:p>
    <w:p w14:paraId="26553AD9" w14:textId="39E7174D" w:rsidR="00170CFE" w:rsidRPr="000B2D65" w:rsidRDefault="016539F4" w:rsidP="005461B8">
      <w:pPr>
        <w:pStyle w:val="ListAlpha"/>
        <w:numPr>
          <w:ilvl w:val="0"/>
          <w:numId w:val="34"/>
        </w:numPr>
        <w:rPr>
          <w:lang w:val="en"/>
        </w:rPr>
      </w:pPr>
      <w:r>
        <w:lastRenderedPageBreak/>
        <w:t>the original survey was carried out by the same surveyor or survey company within the last five years, and no additional land has been included in the plan</w:t>
      </w:r>
      <w:r w:rsidR="07C4126B">
        <w:t>, and</w:t>
      </w:r>
    </w:p>
    <w:p w14:paraId="2EBF54E0" w14:textId="1E728457" w:rsidR="001B54C4" w:rsidRPr="001B54C4" w:rsidRDefault="016539F4" w:rsidP="00874F6D">
      <w:pPr>
        <w:pStyle w:val="ListAlpha"/>
        <w:rPr>
          <w:lang w:val="en"/>
        </w:rPr>
      </w:pPr>
      <w:r>
        <w:t>the new boundaries can be derived from existing information on the plan or abstract of field records without the need for further survey</w:t>
      </w:r>
      <w:r w:rsidR="7B767330">
        <w:t xml:space="preserve">, </w:t>
      </w:r>
      <w:r w:rsidR="007B0113">
        <w:t>or</w:t>
      </w:r>
    </w:p>
    <w:p w14:paraId="7D27D822" w14:textId="77777777" w:rsidR="001B54C4" w:rsidRPr="00D53454" w:rsidRDefault="001B54C4" w:rsidP="00874F6D">
      <w:pPr>
        <w:pStyle w:val="ListAlpha"/>
        <w:rPr>
          <w:lang w:val="en"/>
        </w:rPr>
      </w:pPr>
      <w:r>
        <w:t>the new boundaries are defined by, attached to, or contained within original buildings, and are not required to be marked at ground level.</w:t>
      </w:r>
    </w:p>
    <w:p w14:paraId="7C9B8A7B" w14:textId="136649C9" w:rsidR="00170CFE" w:rsidRPr="00170CFE" w:rsidRDefault="016539F4" w:rsidP="00170CFE">
      <w:pPr>
        <w:pStyle w:val="BodyText"/>
      </w:pPr>
      <w:r>
        <w:t xml:space="preserve">In cases where it is doubtful if a plan will be accepted without an abstract of field records, surveyors should contact LUV for advice. It is possible that an ‘addendum’ licensed surveyor’s report could be required, which on its own may adequately satisfy the requirements of </w:t>
      </w:r>
      <w:r w:rsidR="7FF42DF6">
        <w:t>LUV</w:t>
      </w:r>
      <w:r>
        <w:t>.</w:t>
      </w:r>
    </w:p>
    <w:p w14:paraId="761C93E1" w14:textId="77777777" w:rsidR="00561E3A" w:rsidRDefault="001B54C4" w:rsidP="00561E3A">
      <w:pPr>
        <w:pStyle w:val="BodyText"/>
      </w:pPr>
      <w:r>
        <w:t>Where an ‘addendum’ abstract of field records and licensed surveyor’s report are supplied, they should:</w:t>
      </w:r>
    </w:p>
    <w:p w14:paraId="4162210A" w14:textId="56296295" w:rsidR="00170CFE" w:rsidRPr="00F90FEF" w:rsidRDefault="016539F4" w:rsidP="005461B8">
      <w:pPr>
        <w:pStyle w:val="ListAlpha"/>
        <w:numPr>
          <w:ilvl w:val="0"/>
          <w:numId w:val="35"/>
        </w:numPr>
      </w:pPr>
      <w:r>
        <w:t>satisfy the Surveying (Cadastral Surveys) Regulations 2015</w:t>
      </w:r>
    </w:p>
    <w:p w14:paraId="6911119B" w14:textId="21EE8ADD" w:rsidR="00F90FEF" w:rsidRDefault="016539F4" w:rsidP="00F90FEF">
      <w:pPr>
        <w:pStyle w:val="ListAlpha"/>
      </w:pPr>
      <w:r>
        <w:t>re-establish the datum of the original survey – partial surveys may be accepted</w:t>
      </w:r>
      <w:r w:rsidR="413C4327">
        <w:t>, and</w:t>
      </w:r>
    </w:p>
    <w:p w14:paraId="773C39E7" w14:textId="5D6830CF" w:rsidR="001B54C4" w:rsidRPr="00F90FEF" w:rsidRDefault="001B54C4" w:rsidP="00F90FEF">
      <w:pPr>
        <w:pStyle w:val="ListAlpha"/>
      </w:pPr>
      <w:r>
        <w:t xml:space="preserve">retain the bearing datum of the original plan/folio if that datum is not </w:t>
      </w:r>
      <w:r w:rsidR="007D2435">
        <w:t>MGA2020</w:t>
      </w:r>
      <w:r>
        <w:t xml:space="preserve">, i.e. the original plan/folio was not based on a survey that included a connection to marks with </w:t>
      </w:r>
      <w:r w:rsidR="007D2435">
        <w:t>MGA2020</w:t>
      </w:r>
      <w:r>
        <w:t xml:space="preserve"> coordinates.</w:t>
      </w:r>
    </w:p>
    <w:p w14:paraId="5C864E06" w14:textId="107B371E" w:rsidR="00170CFE" w:rsidRDefault="001B54C4" w:rsidP="00170CFE">
      <w:pPr>
        <w:pStyle w:val="BodyText"/>
      </w:pPr>
      <w:r>
        <w:t xml:space="preserve">If a connection to </w:t>
      </w:r>
      <w:r w:rsidR="007D2435">
        <w:t>MGA2020</w:t>
      </w:r>
      <w:r>
        <w:t xml:space="preserve"> is observed in the new survey, an appropriate notation should be shown on the addendum abstract of field records describing the relationship to </w:t>
      </w:r>
      <w:r w:rsidR="007D2435">
        <w:t>MGA2020</w:t>
      </w:r>
      <w:r>
        <w:t xml:space="preserve"> datum.</w:t>
      </w:r>
    </w:p>
    <w:p w14:paraId="276C26CE" w14:textId="77777777" w:rsidR="003F5565" w:rsidRDefault="003F5565" w:rsidP="00170CFE">
      <w:pPr>
        <w:pStyle w:val="BodyText"/>
      </w:pPr>
    </w:p>
    <w:p w14:paraId="7B197284" w14:textId="77777777" w:rsidR="003F5565" w:rsidRDefault="003F5565" w:rsidP="00170CFE">
      <w:pPr>
        <w:pStyle w:val="BodyText"/>
      </w:pPr>
    </w:p>
    <w:p w14:paraId="544D9E4E" w14:textId="316A93EE" w:rsidR="008935F5" w:rsidRDefault="008935F5">
      <w:pPr>
        <w:rPr>
          <w:rFonts w:cs="Times New Roman"/>
          <w:lang w:eastAsia="en-US"/>
        </w:rPr>
      </w:pPr>
      <w:r>
        <w:rPr>
          <w:rFonts w:cs="Times New Roman"/>
          <w:lang w:eastAsia="en-US"/>
        </w:rPr>
        <w:br w:type="page"/>
      </w:r>
    </w:p>
    <w:p w14:paraId="58DE0A74" w14:textId="10CF7688" w:rsidR="003F5565" w:rsidRDefault="003F5565" w:rsidP="00AC4E79">
      <w:pPr>
        <w:pStyle w:val="Heading1"/>
        <w:numPr>
          <w:ilvl w:val="0"/>
          <w:numId w:val="0"/>
        </w:numPr>
      </w:pPr>
      <w:bookmarkStart w:id="195" w:name="_Toc107482504"/>
      <w:r>
        <w:lastRenderedPageBreak/>
        <w:t xml:space="preserve">Appendix </w:t>
      </w:r>
      <w:r w:rsidR="000B2D65">
        <w:t>B</w:t>
      </w:r>
      <w:r w:rsidR="00497A29">
        <w:t>:</w:t>
      </w:r>
      <w:r>
        <w:br/>
        <w:t>LUV guidelines for estate subdivisions</w:t>
      </w:r>
      <w:bookmarkEnd w:id="195"/>
    </w:p>
    <w:p w14:paraId="5943F44F" w14:textId="020DF6F5" w:rsidR="003F5565" w:rsidRDefault="003F5565" w:rsidP="003F5565">
      <w:pPr>
        <w:pStyle w:val="BodyText"/>
      </w:pPr>
      <w:r>
        <w:t xml:space="preserve">LUV, in conjunction with </w:t>
      </w:r>
      <w:r w:rsidR="00865913">
        <w:t>Consulting Surveyors Victoria</w:t>
      </w:r>
      <w:r>
        <w:t>, has developed guidelines for licensed surveyors undertaking Estate Subdivisions (i.e. Section 37 stage plans, super-lot and large balance-lot style subdivisions). The aim of the guidelines is to:</w:t>
      </w:r>
    </w:p>
    <w:p w14:paraId="1F005152" w14:textId="3634FECE" w:rsidR="003F5565" w:rsidRDefault="01FABF7C" w:rsidP="003F5565">
      <w:pPr>
        <w:pStyle w:val="ListBullet"/>
      </w:pPr>
      <w:r>
        <w:t xml:space="preserve">address deficiencies in survey documentation lodged for subsequent </w:t>
      </w:r>
      <w:r w:rsidR="603BE72C">
        <w:t>stages of an estate subdivision</w:t>
      </w:r>
    </w:p>
    <w:p w14:paraId="6A3C695D" w14:textId="2A1FE919" w:rsidR="003F5565" w:rsidRDefault="01FABF7C" w:rsidP="003F5565">
      <w:pPr>
        <w:pStyle w:val="ListBullet"/>
      </w:pPr>
      <w:r>
        <w:t>remove the need for a re-survey of the balance land of an estate once the original survey has reached 5 years of age</w:t>
      </w:r>
    </w:p>
    <w:p w14:paraId="2AA305EE" w14:textId="77777777" w:rsidR="003F5565" w:rsidRDefault="003F5565" w:rsidP="003F5565">
      <w:pPr>
        <w:pStyle w:val="ListBullet"/>
      </w:pPr>
      <w:r>
        <w:t>place priority on the timely provision of supplementary abstracts of field records that will become the key survey information underpinning the estate’s cadastre into the future.</w:t>
      </w:r>
    </w:p>
    <w:p w14:paraId="4B273993" w14:textId="77777777" w:rsidR="003F5565" w:rsidRDefault="003F5565" w:rsidP="003F5565">
      <w:pPr>
        <w:pStyle w:val="BodyText"/>
      </w:pPr>
      <w:r>
        <w:t>This will be achieved by:</w:t>
      </w:r>
    </w:p>
    <w:p w14:paraId="3AD8AC7F" w14:textId="52CD4CDF" w:rsidR="003F5565" w:rsidRDefault="01FABF7C" w:rsidP="003F5565">
      <w:pPr>
        <w:pStyle w:val="ListBullet"/>
      </w:pPr>
      <w:r>
        <w:t>the inclusion of more detailed information wit</w:t>
      </w:r>
      <w:r w:rsidR="603BE72C">
        <w:t>hin licensed surveyor’s reports</w:t>
      </w:r>
      <w:r w:rsidR="4AA1F217">
        <w:t>, and</w:t>
      </w:r>
    </w:p>
    <w:p w14:paraId="255E53CA" w14:textId="7C364A2B" w:rsidR="003F5565" w:rsidRDefault="01FABF7C" w:rsidP="003F5565">
      <w:pPr>
        <w:pStyle w:val="ListBullet"/>
      </w:pPr>
      <w:r>
        <w:t>the provision of ‘Plan Linking Diagrams’</w:t>
      </w:r>
      <w:r w:rsidR="6CE97BA7">
        <w:t>, and</w:t>
      </w:r>
    </w:p>
    <w:p w14:paraId="2EC12315" w14:textId="77777777" w:rsidR="003F5565" w:rsidRDefault="003F5565" w:rsidP="003F5565">
      <w:pPr>
        <w:pStyle w:val="ListBullet"/>
      </w:pPr>
      <w:r>
        <w:t>the lodgement of supplementary abstracts of field records on a stage-by-stage basis.</w:t>
      </w:r>
    </w:p>
    <w:p w14:paraId="426BA708" w14:textId="3DFF0FD8" w:rsidR="003F5565" w:rsidRDefault="01FABF7C" w:rsidP="003F5565">
      <w:pPr>
        <w:pStyle w:val="BodyText"/>
      </w:pPr>
      <w:r>
        <w:t xml:space="preserve">Subject to the ‘currency conditions’ </w:t>
      </w:r>
      <w:r w:rsidR="4156868A">
        <w:t xml:space="preserve">(see 6.1.2) </w:t>
      </w:r>
      <w:r>
        <w:t>of a survey being met, LUV may accept enhanced survey information for estate-type subdivisions provided that</w:t>
      </w:r>
      <w:r w:rsidR="603BE72C">
        <w:t>:</w:t>
      </w:r>
    </w:p>
    <w:p w14:paraId="36F3C5E8" w14:textId="76560941" w:rsidR="003F5565" w:rsidRDefault="01FABF7C" w:rsidP="003F5565">
      <w:pPr>
        <w:pStyle w:val="ListBullet"/>
      </w:pPr>
      <w:r>
        <w:t xml:space="preserve">the location of the subject lot/stage </w:t>
      </w:r>
      <w:r w:rsidR="603BE72C">
        <w:t>is identified within the estate</w:t>
      </w:r>
      <w:r w:rsidR="4B27BC3D">
        <w:t>, and</w:t>
      </w:r>
    </w:p>
    <w:p w14:paraId="40FC339E" w14:textId="2D0036C1" w:rsidR="003F5565" w:rsidRDefault="01FABF7C" w:rsidP="003F5565">
      <w:pPr>
        <w:pStyle w:val="ListBullet"/>
      </w:pPr>
      <w:r>
        <w:t>the survey link to the original survey is clearly defined</w:t>
      </w:r>
      <w:r w:rsidR="23C7FB0A">
        <w:t>, and</w:t>
      </w:r>
    </w:p>
    <w:p w14:paraId="2655022D" w14:textId="77777777" w:rsidR="003F5565" w:rsidRDefault="003F5565" w:rsidP="003F5565">
      <w:pPr>
        <w:pStyle w:val="ListBullet"/>
      </w:pPr>
      <w:r>
        <w:t>the abutting supplementary abstracts of field records, where applicable, have been accepted by LUV and identified in the documentation.</w:t>
      </w:r>
    </w:p>
    <w:p w14:paraId="264140A8" w14:textId="77777777" w:rsidR="003F5565" w:rsidRDefault="003F5565" w:rsidP="003F5565">
      <w:pPr>
        <w:pStyle w:val="BodyText"/>
      </w:pPr>
      <w:r>
        <w:t>This process will only apply to the same surveyor and survey company that attained council certification of the original plan or to a different surveyor from the same company as the originating surveyor.</w:t>
      </w:r>
    </w:p>
    <w:p w14:paraId="305A2B5F" w14:textId="77777777" w:rsidR="003F5565" w:rsidRDefault="003F5565" w:rsidP="003F5565">
      <w:pPr>
        <w:pStyle w:val="BodyText"/>
      </w:pPr>
      <w:r>
        <w:t>A licensed surveyor may also at any time deem a new abstract of field records necessary to support a plan of subdivision of a super-lot or stage within an estate. In such cases the survey would need to be performed and documented in accordance with the current regulations and directives for cadastral surveys.</w:t>
      </w:r>
    </w:p>
    <w:p w14:paraId="0E3EBA26" w14:textId="77777777" w:rsidR="003F5565" w:rsidRDefault="003F5565" w:rsidP="003F5565">
      <w:pPr>
        <w:pStyle w:val="Heading2"/>
        <w:numPr>
          <w:ilvl w:val="0"/>
          <w:numId w:val="0"/>
        </w:numPr>
      </w:pPr>
      <w:bookmarkStart w:id="196" w:name="_Toc107482505"/>
      <w:r>
        <w:t>Supplementary abstract of field records</w:t>
      </w:r>
      <w:bookmarkEnd w:id="196"/>
    </w:p>
    <w:p w14:paraId="17780718" w14:textId="6CC7CBD9" w:rsidR="003F5565" w:rsidRDefault="003F5565" w:rsidP="00540163">
      <w:pPr>
        <w:pStyle w:val="BodyText"/>
      </w:pPr>
      <w:r>
        <w:t>Supplementary abstracts of field records are to be completed on a stage-by-stage basis following the completion of works in accordance with Regulation 11(5) of the Surveying (Cadastral Surveys) Regulations 2015, and must be forwarded to LUV for processing. They will be stored with the survey information for the associated plan of subdivision once accepted by LUV.</w:t>
      </w:r>
    </w:p>
    <w:p w14:paraId="72B4DB8A" w14:textId="77777777" w:rsidR="003F5565" w:rsidRDefault="003F5565" w:rsidP="00540163">
      <w:pPr>
        <w:pStyle w:val="BodyText"/>
      </w:pPr>
      <w:r>
        <w:t>Supplementary abstracts of field records must show connections to at least three marks from the original survey or a subsequent survey that can be linked to the original survey.</w:t>
      </w:r>
    </w:p>
    <w:p w14:paraId="1F572356" w14:textId="1422FF32" w:rsidR="003F5565" w:rsidRDefault="003F5565" w:rsidP="003F5565">
      <w:pPr>
        <w:pStyle w:val="BodyText"/>
        <w:ind w:left="851" w:hanging="851"/>
        <w:rPr>
          <w:lang w:val="en"/>
        </w:rPr>
      </w:pPr>
      <w:r>
        <w:rPr>
          <w:lang w:val="en"/>
        </w:rPr>
        <w:t xml:space="preserve">An example of a </w:t>
      </w:r>
      <w:hyperlink r:id="rId78" w:history="1">
        <w:r w:rsidRPr="00290D4D">
          <w:rPr>
            <w:rStyle w:val="Hyperlink"/>
            <w:lang w:val="en"/>
          </w:rPr>
          <w:t>supplementary abstract of field records</w:t>
        </w:r>
      </w:hyperlink>
      <w:r w:rsidRPr="00290D4D">
        <w:rPr>
          <w:lang w:val="en"/>
        </w:rPr>
        <w:t xml:space="preserve"> </w:t>
      </w:r>
      <w:r>
        <w:rPr>
          <w:lang w:val="en"/>
        </w:rPr>
        <w:t>is available at:</w:t>
      </w:r>
    </w:p>
    <w:p w14:paraId="349DC28B" w14:textId="77777777" w:rsidR="00493784" w:rsidRDefault="00493784" w:rsidP="00493784">
      <w:pPr>
        <w:pStyle w:val="BodyText"/>
      </w:pPr>
      <w:r w:rsidRPr="00803CF7">
        <w:t>www.land.vic.gov.au&gt;Surveying&gt;Cadastral</w:t>
      </w:r>
      <w:r>
        <w:t xml:space="preserve"> S</w:t>
      </w:r>
      <w:r w:rsidRPr="00803CF7">
        <w:t>urvey</w:t>
      </w:r>
      <w:r>
        <w:t>&gt;P</w:t>
      </w:r>
      <w:r w:rsidRPr="00803CF7">
        <w:t>ractice</w:t>
      </w:r>
      <w:r>
        <w:t xml:space="preserve"> D</w:t>
      </w:r>
      <w:r w:rsidRPr="00803CF7">
        <w:t>irectives</w:t>
      </w:r>
      <w:r>
        <w:t xml:space="preserve">&gt;Supplementary abstract of field records </w:t>
      </w:r>
    </w:p>
    <w:p w14:paraId="5154AB56" w14:textId="77777777" w:rsidR="003F5565" w:rsidRDefault="003F5565" w:rsidP="003F5565">
      <w:pPr>
        <w:pStyle w:val="Heading2"/>
        <w:numPr>
          <w:ilvl w:val="0"/>
          <w:numId w:val="0"/>
        </w:numPr>
      </w:pPr>
      <w:bookmarkStart w:id="197" w:name="_Toc107482506"/>
      <w:r>
        <w:t>Licensed surveyor’s report</w:t>
      </w:r>
      <w:bookmarkEnd w:id="197"/>
    </w:p>
    <w:p w14:paraId="383DE812" w14:textId="37ED0851" w:rsidR="003F5565" w:rsidRDefault="003F5565" w:rsidP="003F5565">
      <w:pPr>
        <w:pStyle w:val="BodyText"/>
      </w:pPr>
      <w:r>
        <w:t>Licensed surveyor’s reports for stages of an estate subdivisio</w:t>
      </w:r>
      <w:r w:rsidR="001433F7">
        <w:t>n must provide information that:</w:t>
      </w:r>
    </w:p>
    <w:p w14:paraId="39FCCE9C" w14:textId="15A8545E" w:rsidR="003F5565" w:rsidRDefault="01FABF7C" w:rsidP="005461B8">
      <w:pPr>
        <w:pStyle w:val="ListAlpha"/>
        <w:numPr>
          <w:ilvl w:val="0"/>
          <w:numId w:val="37"/>
        </w:numPr>
      </w:pPr>
      <w:r>
        <w:t xml:space="preserve">Identifies the location of the </w:t>
      </w:r>
      <w:r w:rsidR="603BE72C">
        <w:t xml:space="preserve">subject stage within </w:t>
      </w:r>
      <w:r w:rsidR="6558017A">
        <w:t>the</w:t>
      </w:r>
      <w:r w:rsidR="603BE72C">
        <w:t xml:space="preserve"> estate</w:t>
      </w:r>
      <w:r w:rsidR="78E4C4D4">
        <w:t>, and</w:t>
      </w:r>
    </w:p>
    <w:p w14:paraId="328F08DF" w14:textId="6AD5DB8B" w:rsidR="003F5565" w:rsidRDefault="01FABF7C" w:rsidP="005461B8">
      <w:pPr>
        <w:pStyle w:val="ListAlpha"/>
        <w:numPr>
          <w:ilvl w:val="0"/>
          <w:numId w:val="37"/>
        </w:numPr>
      </w:pPr>
      <w:r>
        <w:t>Identifies the survey link between the original survey of the site and the survey of the subject stage</w:t>
      </w:r>
      <w:r w:rsidR="08C21D12">
        <w:t>, and</w:t>
      </w:r>
    </w:p>
    <w:p w14:paraId="34541074" w14:textId="77777777" w:rsidR="003F5565" w:rsidRDefault="003F5565" w:rsidP="005461B8">
      <w:pPr>
        <w:pStyle w:val="ListAlpha"/>
        <w:numPr>
          <w:ilvl w:val="0"/>
          <w:numId w:val="37"/>
        </w:numPr>
      </w:pPr>
      <w:r>
        <w:t>Identifies the location of abutting supplementary abstracts of field records that have been completed and accepted by LUV.</w:t>
      </w:r>
    </w:p>
    <w:p w14:paraId="180809E2" w14:textId="77777777" w:rsidR="003F5565" w:rsidRDefault="003F5565" w:rsidP="003F5565">
      <w:pPr>
        <w:pStyle w:val="BodyText"/>
      </w:pPr>
      <w:r>
        <w:lastRenderedPageBreak/>
        <w:t>Depending on the particular circumstance of a stage, the licensed surveyor’s report may be accompanied by ‘Plan Linking Diagrams’ to show the location of the stage in relation to the overall estate and/or the identification of abutting stages where supplementary abstracts of field records have been accepted by LUV.</w:t>
      </w:r>
    </w:p>
    <w:p w14:paraId="076FF17B" w14:textId="77777777" w:rsidR="003F5565" w:rsidRDefault="00AD6A7E" w:rsidP="003F5565">
      <w:pPr>
        <w:pStyle w:val="Heading2"/>
        <w:numPr>
          <w:ilvl w:val="0"/>
          <w:numId w:val="0"/>
        </w:numPr>
      </w:pPr>
      <w:bookmarkStart w:id="198" w:name="_Toc107482507"/>
      <w:r>
        <w:t>Examples of licensed surveyor’s reports</w:t>
      </w:r>
      <w:bookmarkEnd w:id="198"/>
    </w:p>
    <w:p w14:paraId="6C8FAF02" w14:textId="75B94A79" w:rsidR="003F5565" w:rsidRDefault="72501BAC" w:rsidP="003F5565">
      <w:pPr>
        <w:pStyle w:val="BodyText"/>
      </w:pPr>
      <w:r>
        <w:t xml:space="preserve">The following links are provided </w:t>
      </w:r>
      <w:r w:rsidR="475373E9">
        <w:t xml:space="preserve">as </w:t>
      </w:r>
      <w:r>
        <w:t>examples of the information that is to be supplied with licensed surveyor’s reports that accompany plans of subdivision for stages of an estate;</w:t>
      </w:r>
    </w:p>
    <w:p w14:paraId="5F39C9D3" w14:textId="1DA4D458" w:rsidR="003F5565" w:rsidRDefault="007A2CBD" w:rsidP="003F5565">
      <w:pPr>
        <w:pStyle w:val="BodyText"/>
      </w:pPr>
      <w:hyperlink r:id="rId79" w:history="1">
        <w:r w:rsidR="00AD6A7E" w:rsidRPr="00290D4D">
          <w:rPr>
            <w:rStyle w:val="Hyperlink"/>
          </w:rPr>
          <w:t>Example 1</w:t>
        </w:r>
      </w:hyperlink>
      <w:r w:rsidR="00AD6A7E" w:rsidRPr="00290D4D">
        <w:t xml:space="preserve"> </w:t>
      </w:r>
      <w:r w:rsidR="00AD6A7E">
        <w:t>– to be used for the first stage or super-lot subdivision within an estate. Only an enhanced licensed surveyor’s report is required in this instance.</w:t>
      </w:r>
    </w:p>
    <w:p w14:paraId="47008549" w14:textId="5772E9C4" w:rsidR="003F5565" w:rsidRDefault="007A2CBD" w:rsidP="00AD6A7E">
      <w:pPr>
        <w:pStyle w:val="BodyText"/>
      </w:pPr>
      <w:hyperlink r:id="rId80">
        <w:r w:rsidR="72501BAC" w:rsidRPr="115A30A1">
          <w:rPr>
            <w:rStyle w:val="Hyperlink"/>
          </w:rPr>
          <w:t>Example 2</w:t>
        </w:r>
      </w:hyperlink>
      <w:r w:rsidR="418977E3">
        <w:t xml:space="preserve"> </w:t>
      </w:r>
      <w:r w:rsidR="72501BAC">
        <w:t>– to be used where there are adjoining stages within an estate. An enhanced licensed surveyor’s report and Plan Linking Diagrams 1 and 2 are to be supplied.</w:t>
      </w:r>
    </w:p>
    <w:p w14:paraId="7A060EFE" w14:textId="6E7EEE13" w:rsidR="00AD6A7E" w:rsidRPr="00D53454" w:rsidRDefault="007A2CBD" w:rsidP="00AD6A7E">
      <w:pPr>
        <w:pStyle w:val="BodyText"/>
        <w:rPr>
          <w:lang w:val="en"/>
        </w:rPr>
      </w:pPr>
      <w:hyperlink r:id="rId81" w:history="1">
        <w:r w:rsidR="00AD6A7E" w:rsidRPr="00290D4D">
          <w:rPr>
            <w:rStyle w:val="Hyperlink"/>
          </w:rPr>
          <w:t>Example 3</w:t>
        </w:r>
      </w:hyperlink>
      <w:r w:rsidR="00AD6A7E" w:rsidRPr="00290D4D">
        <w:t xml:space="preserve"> </w:t>
      </w:r>
      <w:r w:rsidR="00AD6A7E" w:rsidRPr="00980E70">
        <w:t>– to be used for a stage remote from other stages within the estate. An enhanced licensed surveyor’s report and Plan Linking Diagram 1 are to be supplied</w:t>
      </w:r>
      <w:r w:rsidR="00AD6A7E">
        <w:t>.</w:t>
      </w:r>
    </w:p>
    <w:p w14:paraId="058ED178" w14:textId="45209576" w:rsidR="00620A20" w:rsidRPr="00243F78" w:rsidRDefault="00AD6A7E" w:rsidP="00243F78">
      <w:pPr>
        <w:pStyle w:val="BodyText"/>
      </w:pPr>
      <w:r>
        <w:t>All examples are available at:</w:t>
      </w:r>
      <w:r w:rsidR="00243F78">
        <w:t xml:space="preserve"> </w:t>
      </w:r>
      <w:r w:rsidR="00493784" w:rsidRPr="00243F78">
        <w:t>www.land.vic.gov.au&gt;Surveying&gt;Cadastral</w:t>
      </w:r>
      <w:r w:rsidR="00493784">
        <w:t xml:space="preserve"> s</w:t>
      </w:r>
      <w:r w:rsidR="0051549A" w:rsidRPr="00493784">
        <w:t>urvey</w:t>
      </w:r>
      <w:r w:rsidR="00493784">
        <w:t>&gt;P</w:t>
      </w:r>
      <w:r w:rsidR="0051549A" w:rsidRPr="00493784">
        <w:t>ractice</w:t>
      </w:r>
      <w:r w:rsidR="00243F78">
        <w:t xml:space="preserve"> </w:t>
      </w:r>
      <w:r w:rsidR="0053384C">
        <w:t>D</w:t>
      </w:r>
      <w:r w:rsidR="0051549A" w:rsidRPr="00493784">
        <w:t>irectives</w:t>
      </w:r>
      <w:r w:rsidR="00620A20">
        <w:rPr>
          <w:highlight w:val="yellow"/>
        </w:rPr>
        <w:br w:type="page"/>
      </w:r>
    </w:p>
    <w:p w14:paraId="0C7C8DF0" w14:textId="6864A170" w:rsidR="00620A20" w:rsidRDefault="00497A29" w:rsidP="00874F6D">
      <w:pPr>
        <w:pStyle w:val="Heading1"/>
        <w:numPr>
          <w:ilvl w:val="0"/>
          <w:numId w:val="0"/>
        </w:numPr>
      </w:pPr>
      <w:bookmarkStart w:id="199" w:name="_Toc107482508"/>
      <w:r>
        <w:lastRenderedPageBreak/>
        <w:t xml:space="preserve">Appendix </w:t>
      </w:r>
      <w:r w:rsidR="00821164">
        <w:t>C</w:t>
      </w:r>
      <w:r>
        <w:t>:</w:t>
      </w:r>
      <w:r w:rsidR="00AC4E79">
        <w:br/>
      </w:r>
      <w:r w:rsidR="00620A20">
        <w:t xml:space="preserve">Abbreviations used in this </w:t>
      </w:r>
      <w:r w:rsidR="00BB4B61">
        <w:t>document</w:t>
      </w:r>
      <w:bookmarkEnd w:id="199"/>
    </w:p>
    <w:p w14:paraId="656DB111" w14:textId="7005AF72" w:rsidR="00620A20" w:rsidRDefault="00620A20" w:rsidP="00874F6D">
      <w:pPr>
        <w:pStyle w:val="BodyText"/>
      </w:pPr>
      <w:r>
        <w:t>DCM</w:t>
      </w:r>
      <w:r>
        <w:tab/>
      </w:r>
      <w:r>
        <w:tab/>
        <w:t>Digital Cadastre Modernisation</w:t>
      </w:r>
    </w:p>
    <w:p w14:paraId="3C2ECB98" w14:textId="77777777" w:rsidR="00620A20" w:rsidRDefault="00620A20" w:rsidP="00874F6D">
      <w:pPr>
        <w:pStyle w:val="BodyText"/>
      </w:pPr>
      <w:r>
        <w:t>DELWP</w:t>
      </w:r>
      <w:r>
        <w:tab/>
        <w:t>Department of Environment, Land, Water and Planning</w:t>
      </w:r>
      <w:r>
        <w:tab/>
      </w:r>
    </w:p>
    <w:p w14:paraId="6A4547B4" w14:textId="6DCBE596" w:rsidR="00620A20" w:rsidRDefault="00620A20" w:rsidP="00874F6D">
      <w:pPr>
        <w:pStyle w:val="BodyText"/>
      </w:pPr>
      <w:r>
        <w:t>EDM</w:t>
      </w:r>
      <w:r>
        <w:tab/>
      </w:r>
      <w:r>
        <w:tab/>
        <w:t>Electronic Distance Measurement</w:t>
      </w:r>
    </w:p>
    <w:p w14:paraId="7EDCBB26" w14:textId="77777777" w:rsidR="00620A20" w:rsidRDefault="00620A20" w:rsidP="00874F6D">
      <w:pPr>
        <w:pStyle w:val="BodyText"/>
      </w:pPr>
      <w:r>
        <w:t xml:space="preserve">GDA94 </w:t>
      </w:r>
      <w:r>
        <w:tab/>
        <w:t>Geocentric Datum of Australia 1994</w:t>
      </w:r>
      <w:r>
        <w:tab/>
      </w:r>
    </w:p>
    <w:p w14:paraId="75049D2F" w14:textId="77777777" w:rsidR="00620A20" w:rsidRDefault="00620A20" w:rsidP="00874F6D">
      <w:pPr>
        <w:pStyle w:val="BodyText"/>
      </w:pPr>
      <w:r>
        <w:t>GDA2020</w:t>
      </w:r>
      <w:r>
        <w:tab/>
        <w:t>Geocentric Datum of Australia 2020</w:t>
      </w:r>
    </w:p>
    <w:p w14:paraId="4D0F01FE" w14:textId="65FF84E5" w:rsidR="00620A20" w:rsidRDefault="00620A20" w:rsidP="00874F6D">
      <w:pPr>
        <w:pStyle w:val="BodyText"/>
      </w:pPr>
      <w:r>
        <w:t>GIS</w:t>
      </w:r>
      <w:r>
        <w:tab/>
      </w:r>
      <w:r>
        <w:tab/>
        <w:t>Geographic Information System</w:t>
      </w:r>
    </w:p>
    <w:p w14:paraId="53CC5918" w14:textId="33682B70" w:rsidR="00620A20" w:rsidRDefault="32692DFA" w:rsidP="00874F6D">
      <w:pPr>
        <w:pStyle w:val="BodyText"/>
      </w:pPr>
      <w:r>
        <w:t>GNSS</w:t>
      </w:r>
      <w:r w:rsidR="00620A20">
        <w:tab/>
      </w:r>
      <w:r w:rsidR="00620A20">
        <w:tab/>
      </w:r>
      <w:r>
        <w:t>Global Navigation Satellite System</w:t>
      </w:r>
    </w:p>
    <w:p w14:paraId="6182D62B" w14:textId="71BFB340" w:rsidR="00620A20" w:rsidRDefault="00620A20" w:rsidP="00874F6D">
      <w:pPr>
        <w:pStyle w:val="BodyText"/>
      </w:pPr>
      <w:r>
        <w:t>ICSM</w:t>
      </w:r>
      <w:r>
        <w:tab/>
      </w:r>
      <w:r>
        <w:tab/>
        <w:t>Intergovernmental Committee on Surveying and Mapping</w:t>
      </w:r>
      <w:r>
        <w:tab/>
      </w:r>
    </w:p>
    <w:p w14:paraId="735F1166" w14:textId="324922EF" w:rsidR="00620A20" w:rsidRDefault="32692DFA" w:rsidP="00874F6D">
      <w:pPr>
        <w:pStyle w:val="BodyText"/>
      </w:pPr>
      <w:r>
        <w:t>LASSI</w:t>
      </w:r>
      <w:r w:rsidR="00620A20">
        <w:tab/>
      </w:r>
      <w:r w:rsidR="00620A20">
        <w:tab/>
      </w:r>
      <w:r>
        <w:t>Land and Survey Spatial Information</w:t>
      </w:r>
      <w:r w:rsidR="00620A20">
        <w:tab/>
      </w:r>
    </w:p>
    <w:p w14:paraId="212B77D5" w14:textId="53F055C3" w:rsidR="00620A20" w:rsidRDefault="00620A20" w:rsidP="00874F6D">
      <w:pPr>
        <w:pStyle w:val="BodyText"/>
      </w:pPr>
      <w:r>
        <w:t>LRS</w:t>
      </w:r>
      <w:r>
        <w:tab/>
      </w:r>
      <w:r>
        <w:tab/>
        <w:t>Land Registry Services</w:t>
      </w:r>
    </w:p>
    <w:p w14:paraId="1BA0F0EF" w14:textId="7E2AC8DF" w:rsidR="00620A20" w:rsidRDefault="00620A20" w:rsidP="00874F6D">
      <w:pPr>
        <w:pStyle w:val="BodyText"/>
      </w:pPr>
      <w:r>
        <w:t>LUV</w:t>
      </w:r>
      <w:r>
        <w:tab/>
      </w:r>
      <w:r>
        <w:tab/>
        <w:t>Land Use Victoria</w:t>
      </w:r>
    </w:p>
    <w:p w14:paraId="0847D067" w14:textId="77777777" w:rsidR="00620A20" w:rsidRDefault="00620A20" w:rsidP="00874F6D">
      <w:pPr>
        <w:pStyle w:val="BodyText"/>
      </w:pPr>
      <w:r>
        <w:t>MGA94</w:t>
      </w:r>
      <w:r>
        <w:tab/>
        <w:t>Map Grid of Australia 1994</w:t>
      </w:r>
    </w:p>
    <w:p w14:paraId="4612AF26" w14:textId="77777777" w:rsidR="00620A20" w:rsidRDefault="00620A20" w:rsidP="00874F6D">
      <w:pPr>
        <w:pStyle w:val="BodyText"/>
      </w:pPr>
      <w:r>
        <w:t>MGA2020</w:t>
      </w:r>
      <w:r>
        <w:tab/>
        <w:t>Map Grid of Australia 2020</w:t>
      </w:r>
    </w:p>
    <w:p w14:paraId="55D61354" w14:textId="5B5BEBE4" w:rsidR="00620A20" w:rsidRDefault="00620A20" w:rsidP="00874F6D">
      <w:pPr>
        <w:pStyle w:val="BodyText"/>
      </w:pPr>
      <w:r>
        <w:t>SGV</w:t>
      </w:r>
      <w:r>
        <w:tab/>
      </w:r>
      <w:r w:rsidR="00055623">
        <w:tab/>
      </w:r>
      <w:r>
        <w:t>Surveyor-General Victoria</w:t>
      </w:r>
    </w:p>
    <w:p w14:paraId="10B06525" w14:textId="3FE447EA" w:rsidR="00620A20" w:rsidRDefault="00620A20" w:rsidP="00874F6D">
      <w:pPr>
        <w:pStyle w:val="BodyText"/>
      </w:pPr>
      <w:r>
        <w:t>PCM</w:t>
      </w:r>
      <w:r>
        <w:tab/>
      </w:r>
      <w:r>
        <w:tab/>
        <w:t>Primary Cadastral Mark</w:t>
      </w:r>
    </w:p>
    <w:p w14:paraId="5A24F7EF" w14:textId="3254465F" w:rsidR="00620A20" w:rsidRDefault="00620A20" w:rsidP="00874F6D">
      <w:pPr>
        <w:pStyle w:val="BodyText"/>
      </w:pPr>
      <w:r>
        <w:t>PM</w:t>
      </w:r>
      <w:r>
        <w:tab/>
      </w:r>
      <w:r>
        <w:tab/>
        <w:t>Permanent Mark</w:t>
      </w:r>
    </w:p>
    <w:p w14:paraId="57486E34" w14:textId="0F9258AF" w:rsidR="00620A20" w:rsidRDefault="007D2435" w:rsidP="00874F6D">
      <w:pPr>
        <w:pStyle w:val="BodyText"/>
      </w:pPr>
      <w:r>
        <w:t>N</w:t>
      </w:r>
      <w:r w:rsidR="00620A20">
        <w:t>RTK</w:t>
      </w:r>
      <w:r w:rsidR="00620A20">
        <w:tab/>
      </w:r>
      <w:r w:rsidR="00620A20">
        <w:tab/>
      </w:r>
      <w:r w:rsidR="00F25E1B">
        <w:t xml:space="preserve">Network </w:t>
      </w:r>
      <w:r w:rsidR="00620A20">
        <w:t>Real Time Kinematic</w:t>
      </w:r>
    </w:p>
    <w:p w14:paraId="26A99808" w14:textId="47E4428A" w:rsidR="00330266" w:rsidRDefault="00330266" w:rsidP="00874F6D">
      <w:pPr>
        <w:pStyle w:val="BodyText"/>
      </w:pPr>
      <w:r>
        <w:t>SCFF</w:t>
      </w:r>
      <w:r>
        <w:tab/>
      </w:r>
      <w:r>
        <w:tab/>
      </w:r>
      <w:r w:rsidR="00EC7B12">
        <w:t>Single CAD Format</w:t>
      </w:r>
      <w:r w:rsidR="00865913">
        <w:t xml:space="preserve"> File</w:t>
      </w:r>
    </w:p>
    <w:p w14:paraId="10B8ADB1" w14:textId="5998D30E" w:rsidR="00620A20" w:rsidRDefault="00620A20" w:rsidP="00874F6D">
      <w:pPr>
        <w:pStyle w:val="BodyText"/>
      </w:pPr>
      <w:r>
        <w:t>SCN</w:t>
      </w:r>
      <w:r>
        <w:tab/>
      </w:r>
      <w:r>
        <w:tab/>
        <w:t>Survey Control Network</w:t>
      </w:r>
    </w:p>
    <w:p w14:paraId="17EC08E4" w14:textId="1B966C76" w:rsidR="00620A20" w:rsidRDefault="32692DFA" w:rsidP="00874F6D">
      <w:pPr>
        <w:pStyle w:val="BodyText"/>
      </w:pPr>
      <w:r>
        <w:t>SMES</w:t>
      </w:r>
      <w:r w:rsidR="00620A20">
        <w:tab/>
      </w:r>
      <w:r w:rsidR="00620A20">
        <w:tab/>
      </w:r>
      <w:r>
        <w:t>Survey Marks Enquiry Service</w:t>
      </w:r>
    </w:p>
    <w:p w14:paraId="551DBF09" w14:textId="77777777" w:rsidR="00620A20" w:rsidRDefault="00620A20" w:rsidP="00874F6D">
      <w:pPr>
        <w:pStyle w:val="BodyText"/>
      </w:pPr>
      <w:r>
        <w:t>SPEAR</w:t>
      </w:r>
      <w:r>
        <w:tab/>
      </w:r>
      <w:r w:rsidRPr="004B51B8">
        <w:t>Surveying and Planning through Electronic Applications and Referrals</w:t>
      </w:r>
    </w:p>
    <w:p w14:paraId="71369C8D" w14:textId="4F5C6982" w:rsidR="00620A20" w:rsidRDefault="00620A20" w:rsidP="00874F6D">
      <w:pPr>
        <w:pStyle w:val="BodyText"/>
      </w:pPr>
      <w:r>
        <w:t>SRBV</w:t>
      </w:r>
      <w:r>
        <w:tab/>
      </w:r>
      <w:r>
        <w:tab/>
        <w:t>Surveyors Registration Board of Victoria</w:t>
      </w:r>
    </w:p>
    <w:p w14:paraId="2748890E" w14:textId="2F457D3C" w:rsidR="00546B94" w:rsidRDefault="00546B94" w:rsidP="00874F6D">
      <w:pPr>
        <w:pStyle w:val="BodyText"/>
      </w:pPr>
      <w:r>
        <w:t>V</w:t>
      </w:r>
      <w:r w:rsidR="00E85DCE">
        <w:t>CSPD</w:t>
      </w:r>
      <w:r w:rsidR="00E85DCE">
        <w:tab/>
        <w:t>Victorian Cadastral Surveys Practice Directives</w:t>
      </w:r>
    </w:p>
    <w:p w14:paraId="68B0E803" w14:textId="77777777" w:rsidR="00620A20" w:rsidRPr="00271974" w:rsidRDefault="00620A20" w:rsidP="00620A20">
      <w:pPr>
        <w:pStyle w:val="BodyText"/>
        <w:rPr>
          <w:lang w:eastAsia="en-AU"/>
        </w:rPr>
      </w:pPr>
    </w:p>
    <w:p w14:paraId="3A52D2D0" w14:textId="77777777" w:rsidR="00A271BC" w:rsidRPr="00CF6D14" w:rsidRDefault="00A271BC" w:rsidP="00A271BC">
      <w:pPr>
        <w:pStyle w:val="BodyText"/>
      </w:pPr>
      <w:r>
        <w:rPr>
          <w:noProof/>
          <w:lang w:eastAsia="en-AU"/>
        </w:rPr>
        <w:lastRenderedPageBreak/>
        <mc:AlternateContent>
          <mc:Choice Requires="wpc">
            <w:drawing>
              <wp:anchor distT="0" distB="0" distL="114300" distR="114300" simplePos="0" relativeHeight="251658252" behindDoc="0" locked="0" layoutInCell="1" allowOverlap="1" wp14:anchorId="59EB8351" wp14:editId="3B19A486">
                <wp:simplePos x="0" y="0"/>
                <wp:positionH relativeFrom="page">
                  <wp:posOffset>0</wp:posOffset>
                </wp:positionH>
                <wp:positionV relativeFrom="page">
                  <wp:posOffset>0</wp:posOffset>
                </wp:positionV>
                <wp:extent cx="7563600" cy="10688400"/>
                <wp:effectExtent l="0" t="0" r="0" b="0"/>
                <wp:wrapTopAndBottom/>
                <wp:docPr id="50"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49"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50" name="Text Box 49"/>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4361A9" w14:textId="77777777" w:rsidR="00182AC1" w:rsidRPr="00CF26F1" w:rsidRDefault="00182AC1" w:rsidP="00A271BC">
                              <w:pPr>
                                <w:pStyle w:val="xWeb"/>
                              </w:pPr>
                              <w:r w:rsidRPr="00CC18C6">
                                <w:t>delwp.vic.</w:t>
                              </w:r>
                              <w:r w:rsidRPr="00CF26F1">
                                <w:t>gov</w:t>
                              </w:r>
                              <w:r w:rsidRPr="00CC18C6">
                                <w:t xml:space="preserve">.au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59EB8351" id="BackCoverPortrait" o:spid="_x0000_s1033" editas="canvas" style="position:absolute;margin-left:0;margin-top:0;width:595.55pt;height:841.6pt;z-index:251658252;mso-position-horizontal-relative:page;mso-position-vertical-relative:page" coordsize="75634,10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75634;height:106883;visibility:visible;mso-wrap-style:square" filled="t" fillcolor="white [3212]">
                  <v:fill o:detectmouseclick="t"/>
                  <v:path o:connecttype="none"/>
                </v:shape>
                <v:rect id="DELWPRectangle" o:spid="_x0000_s1035"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" fillcolor="#201547" stroked="f"/>
                <v:shape id="Text Box 49" o:spid="_x0000_s1036"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6KwwAAANsAAAAPAAAAZHJzL2Rvd25yZXYueG1sRE9NT8JA&#10;EL2b+B82Y+JNtpBg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evruisMAAADbAAAADwAA&#10;AAAAAAAAAAAAAAAHAgAAZHJzL2Rvd25yZXYueG1sUEsFBgAAAAADAAMAtwAAAPcCAAAAAA==&#10;" filled="f" stroked="f" strokeweight=".5pt">
                  <v:textbox inset="0,0,0,0">
                    <w:txbxContent>
                      <w:p w14:paraId="6D4361A9" w14:textId="77777777" w:rsidR="00182AC1" w:rsidRPr="00CF26F1" w:rsidRDefault="00182AC1" w:rsidP="00A271BC">
                        <w:pPr>
                          <w:pStyle w:val="xWeb"/>
                        </w:pPr>
                        <w:r w:rsidRPr="00CC18C6">
                          <w:t>delwp.vic.</w:t>
                        </w:r>
                        <w:r w:rsidRPr="00CF26F1">
                          <w:t>gov</w:t>
                        </w:r>
                        <w:r w:rsidRPr="00CC18C6">
                          <w:t xml:space="preserve">.au </w:t>
                        </w:r>
                      </w:p>
                    </w:txbxContent>
                  </v:textbox>
                </v:shape>
                <w10:wrap type="topAndBottom" anchorx="page" anchory="page"/>
              </v:group>
            </w:pict>
          </mc:Fallback>
        </mc:AlternateContent>
      </w:r>
    </w:p>
    <w:sectPr w:rsidR="00A271BC" w:rsidRPr="00CF6D14" w:rsidSect="001C5A30">
      <w:footerReference w:type="even" r:id="rId82"/>
      <w:footerReference w:type="default" r:id="rId83"/>
      <w:pgSz w:w="11907" w:h="16840" w:code="9"/>
      <w:pgMar w:top="1134" w:right="1134" w:bottom="1134" w:left="1134"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0976D" w14:textId="77777777" w:rsidR="00AC5E19" w:rsidRDefault="00AC5E19">
      <w:r>
        <w:separator/>
      </w:r>
    </w:p>
    <w:p w14:paraId="650DF83A" w14:textId="77777777" w:rsidR="00AC5E19" w:rsidRDefault="00AC5E19"/>
  </w:endnote>
  <w:endnote w:type="continuationSeparator" w:id="0">
    <w:p w14:paraId="5848EB61" w14:textId="77777777" w:rsidR="00AC5E19" w:rsidRDefault="00AC5E19">
      <w:r>
        <w:continuationSeparator/>
      </w:r>
    </w:p>
    <w:p w14:paraId="007ACE85" w14:textId="77777777" w:rsidR="00AC5E19" w:rsidRDefault="00AC5E19"/>
  </w:endnote>
  <w:endnote w:type="continuationNotice" w:id="1">
    <w:p w14:paraId="0A145C6F" w14:textId="77777777" w:rsidR="00AC5E19" w:rsidRDefault="00AC5E1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182AC1" w14:paraId="5D7077E4" w14:textId="77777777" w:rsidTr="00D83BD4">
      <w:trPr>
        <w:trHeight w:val="397"/>
      </w:trPr>
      <w:tc>
        <w:tcPr>
          <w:tcW w:w="340" w:type="dxa"/>
        </w:tcPr>
        <w:p w14:paraId="41405A33" w14:textId="564362A9" w:rsidR="00182AC1" w:rsidRPr="00D55628" w:rsidRDefault="00182AC1" w:rsidP="00D55628">
          <w:pPr>
            <w:pStyle w:val="FooterEven"/>
          </w:pPr>
          <w:r>
            <w:rPr>
              <w:noProof/>
            </w:rPr>
            <mc:AlternateContent>
              <mc:Choice Requires="wps">
                <w:drawing>
                  <wp:anchor distT="0" distB="0" distL="114300" distR="114300" simplePos="1" relativeHeight="251728384" behindDoc="0" locked="0" layoutInCell="0" allowOverlap="1" wp14:anchorId="722CDEC2" wp14:editId="5FD7D75A">
                    <wp:simplePos x="0" y="10229453"/>
                    <wp:positionH relativeFrom="page">
                      <wp:posOffset>0</wp:posOffset>
                    </wp:positionH>
                    <wp:positionV relativeFrom="page">
                      <wp:posOffset>10229215</wp:posOffset>
                    </wp:positionV>
                    <wp:extent cx="7560945" cy="273050"/>
                    <wp:effectExtent l="0" t="0" r="0" b="12700"/>
                    <wp:wrapNone/>
                    <wp:docPr id="78" name="MSIPCMb071468d8e041d3752315e01"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C25F71" w14:textId="5346F64E" w:rsidR="00182AC1" w:rsidRPr="00D634E8" w:rsidRDefault="00182AC1" w:rsidP="00D634E8">
                                <w:pPr>
                                  <w:jc w:val="center"/>
                                  <w:rPr>
                                    <w:rFonts w:ascii="Calibri" w:hAnsi="Calibri" w:cs="Calibri"/>
                                    <w:color w:val="000000"/>
                                    <w:sz w:val="24"/>
                                  </w:rPr>
                                </w:pPr>
                                <w:r w:rsidRPr="00D634E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2CDEC2" id="_x0000_t202" coordsize="21600,21600" o:spt="202" path="m,l,21600r21600,l21600,xe">
                    <v:stroke joinstyle="miter"/>
                    <v:path gradientshapeok="t" o:connecttype="rect"/>
                  </v:shapetype>
                  <v:shape id="MSIPCMb071468d8e041d3752315e01" o:spid="_x0000_s1037" type="#_x0000_t202" alt="{&quot;HashCode&quot;:-1264680268,&quot;Height&quot;:842.0,&quot;Width&quot;:595.0,&quot;Placement&quot;:&quot;Footer&quot;,&quot;Index&quot;:&quot;OddAndEven&quot;,&quot;Section&quot;:1,&quot;Top&quot;:0.0,&quot;Left&quot;:0.0}" style="position:absolute;margin-left:0;margin-top:805.45pt;width:595.35pt;height:21.5pt;z-index:251728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" o:allowincell="f" filled="f" stroked="f" strokeweight=".5pt">
                    <v:textbox inset=",0,,0">
                      <w:txbxContent>
                        <w:p w14:paraId="1EC25F71" w14:textId="5346F64E" w:rsidR="00182AC1" w:rsidRPr="00D634E8" w:rsidRDefault="00182AC1" w:rsidP="00D634E8">
                          <w:pPr>
                            <w:jc w:val="center"/>
                            <w:rPr>
                              <w:rFonts w:ascii="Calibri" w:hAnsi="Calibri" w:cs="Calibri"/>
                              <w:color w:val="000000"/>
                              <w:sz w:val="24"/>
                            </w:rPr>
                          </w:pPr>
                          <w:r w:rsidRPr="00D634E8">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5CD11DC8" w14:textId="77777777" w:rsidR="00182AC1" w:rsidRPr="00D55628" w:rsidRDefault="00182AC1" w:rsidP="00D55628">
          <w:pPr>
            <w:pStyle w:val="FooterEven"/>
          </w:pPr>
          <w:r w:rsidRPr="000A15E4">
            <w:rPr>
              <w:rStyle w:val="Bold"/>
            </w:rPr>
            <w:t>Title of document</w:t>
          </w:r>
          <w:r w:rsidRPr="00D55628">
            <w:t xml:space="preserve"> Subtitle</w:t>
          </w:r>
        </w:p>
      </w:tc>
    </w:tr>
  </w:tbl>
  <w:p w14:paraId="3EB457CB" w14:textId="77777777" w:rsidR="00182AC1" w:rsidRPr="008B6D45" w:rsidRDefault="00182AC1"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1F9EE" w14:textId="081A7C59" w:rsidR="00182AC1" w:rsidRDefault="00182AC1">
    <w:pPr>
      <w:pStyle w:val="Footer"/>
    </w:pPr>
    <w:r>
      <w:rPr>
        <w:noProof/>
      </w:rPr>
      <mc:AlternateContent>
        <mc:Choice Requires="wps">
          <w:drawing>
            <wp:anchor distT="0" distB="0" distL="114300" distR="114300" simplePos="0" relativeHeight="251688448" behindDoc="0" locked="0" layoutInCell="0" allowOverlap="1" wp14:anchorId="7B211534" wp14:editId="766D8E61">
              <wp:simplePos x="0" y="0"/>
              <wp:positionH relativeFrom="page">
                <wp:posOffset>0</wp:posOffset>
              </wp:positionH>
              <wp:positionV relativeFrom="page">
                <wp:posOffset>10229453</wp:posOffset>
              </wp:positionV>
              <wp:extent cx="7560945" cy="273050"/>
              <wp:effectExtent l="0" t="0" r="0" b="12700"/>
              <wp:wrapNone/>
              <wp:docPr id="76" name="MSIPCMc1dc459bb46c628219b43d90"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1C9EC4" w14:textId="2183DF93" w:rsidR="00182AC1" w:rsidRPr="00D634E8" w:rsidRDefault="00182AC1" w:rsidP="00D634E8">
                          <w:pPr>
                            <w:jc w:val="center"/>
                            <w:rPr>
                              <w:rFonts w:ascii="Calibri" w:hAnsi="Calibri" w:cs="Calibri"/>
                              <w:color w:val="000000"/>
                              <w:sz w:val="24"/>
                            </w:rPr>
                          </w:pPr>
                          <w:r w:rsidRPr="00D634E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B211534" id="_x0000_t202" coordsize="21600,21600" o:spt="202" path="m,l,21600r21600,l21600,xe">
              <v:stroke joinstyle="miter"/>
              <v:path gradientshapeok="t" o:connecttype="rect"/>
            </v:shapetype>
            <v:shape id="MSIPCMc1dc459bb46c628219b43d90" o:spid="_x0000_s1038" type="#_x0000_t202" alt="{&quot;HashCode&quot;:-1264680268,&quot;Height&quot;:842.0,&quot;Width&quot;:595.0,&quot;Placement&quot;:&quot;Footer&quot;,&quot;Index&quot;:&quot;Primary&quot;,&quot;Section&quot;:1,&quot;Top&quot;:0.0,&quot;Left&quot;:0.0}" style="position:absolute;margin-left:0;margin-top:805.45pt;width:595.35pt;height:21.5pt;z-index:251688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EvK+EmzAgAATwUA&#10;AA4AAAAAAAAAAAAAAAAALgIAAGRycy9lMm9Eb2MueG1sUEsBAi0AFAAGAAgAAAAhABFyp37fAAAA&#10;CwEAAA8AAAAAAAAAAAAAAAAADQUAAGRycy9kb3ducmV2LnhtbFBLBQYAAAAABAAEAPMAAAAZBgAA&#10;AAA=&#10;" o:allowincell="f" filled="f" stroked="f" strokeweight=".5pt">
              <v:textbox inset=",0,,0">
                <w:txbxContent>
                  <w:p w14:paraId="2A1C9EC4" w14:textId="2183DF93" w:rsidR="00182AC1" w:rsidRPr="00D634E8" w:rsidRDefault="00182AC1" w:rsidP="00D634E8">
                    <w:pPr>
                      <w:jc w:val="center"/>
                      <w:rPr>
                        <w:rFonts w:ascii="Calibri" w:hAnsi="Calibri" w:cs="Calibri"/>
                        <w:color w:val="000000"/>
                        <w:sz w:val="24"/>
                      </w:rPr>
                    </w:pPr>
                    <w:r w:rsidRPr="00D634E8">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24960" behindDoc="1" locked="1" layoutInCell="1" allowOverlap="1" wp14:anchorId="5840F514" wp14:editId="63FC14A6">
              <wp:simplePos x="0" y="0"/>
              <wp:positionH relativeFrom="page">
                <wp:align>center</wp:align>
              </wp:positionH>
              <wp:positionV relativeFrom="page">
                <wp:align>center</wp:align>
              </wp:positionV>
              <wp:extent cx="7560000" cy="1796400"/>
              <wp:effectExtent l="0" t="0" r="0" b="0"/>
              <wp:wrapNone/>
              <wp:docPr id="6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F68CE" w14:textId="57CC2B6C" w:rsidR="00182AC1" w:rsidRPr="0001226A" w:rsidRDefault="00182AC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0F514" id="Text Box 224" o:spid="_x0000_s1039" type="#_x0000_t202" alt="Title: Background Watermark Image" style="position:absolute;margin-left:0;margin-top:0;width:595.3pt;height:141.45pt;z-index:-2516915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D0IOfpEAIA&#10;APQDAAAOAAAAAAAAAAAAAAAAAC4CAABkcnMvZTJvRG9jLnhtbFBLAQItABQABgAIAAAAIQA0xUTO&#10;2wAAAAYBAAAPAAAAAAAAAAAAAAAAAGoEAABkcnMvZG93bnJldi54bWxQSwUGAAAAAAQABADzAAAA&#10;cgUAAAAA&#10;" filled="f" stroked="f">
              <v:textbox>
                <w:txbxContent>
                  <w:p w14:paraId="59CF68CE" w14:textId="57CC2B6C" w:rsidR="00182AC1" w:rsidRPr="0001226A" w:rsidRDefault="00182AC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55DF33C" w14:textId="77777777" w:rsidR="00182AC1" w:rsidRDefault="00182A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6A231" w14:textId="179C2EF0" w:rsidR="00182AC1" w:rsidRDefault="00182AC1">
    <w:pPr>
      <w:pStyle w:val="Footer"/>
    </w:pPr>
    <w:r>
      <w:rPr>
        <w:noProof/>
      </w:rPr>
      <mc:AlternateContent>
        <mc:Choice Requires="wps">
          <w:drawing>
            <wp:anchor distT="0" distB="0" distL="114300" distR="114300" simplePos="0" relativeHeight="251708928" behindDoc="0" locked="0" layoutInCell="0" allowOverlap="1" wp14:anchorId="5DC16E39" wp14:editId="58B1166B">
              <wp:simplePos x="0" y="0"/>
              <wp:positionH relativeFrom="page">
                <wp:posOffset>0</wp:posOffset>
              </wp:positionH>
              <wp:positionV relativeFrom="page">
                <wp:posOffset>10229215</wp:posOffset>
              </wp:positionV>
              <wp:extent cx="7560945" cy="273050"/>
              <wp:effectExtent l="0" t="0" r="0" b="12700"/>
              <wp:wrapNone/>
              <wp:docPr id="77" name="MSIPCMa91a4e30b979efca4c21abb2"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8BA39F" w14:textId="76776B12" w:rsidR="00182AC1" w:rsidRPr="00D634E8" w:rsidRDefault="00182AC1" w:rsidP="00D634E8">
                          <w:pPr>
                            <w:jc w:val="center"/>
                            <w:rPr>
                              <w:rFonts w:ascii="Calibri" w:hAnsi="Calibri" w:cs="Calibri"/>
                              <w:color w:val="000000"/>
                              <w:sz w:val="24"/>
                            </w:rPr>
                          </w:pPr>
                          <w:r w:rsidRPr="00D634E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C16E39" id="_x0000_t202" coordsize="21600,21600" o:spt="202" path="m,l,21600r21600,l21600,xe">
              <v:stroke joinstyle="miter"/>
              <v:path gradientshapeok="t" o:connecttype="rect"/>
            </v:shapetype>
            <v:shape id="MSIPCMa91a4e30b979efca4c21abb2" o:spid="_x0000_s1040" type="#_x0000_t202" alt="{&quot;HashCode&quot;:-1264680268,&quot;Height&quot;:842.0,&quot;Width&quot;:595.0,&quot;Placement&quot;:&quot;Footer&quot;,&quot;Index&quot;:&quot;FirstPage&quot;,&quot;Section&quot;:1,&quot;Top&quot;:0.0,&quot;Left&quot;:0.0}" style="position:absolute;margin-left:0;margin-top:805.45pt;width:595.35pt;height:21.5pt;z-index:2517089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FIVMayzAgAAUQUA&#10;AA4AAAAAAAAAAAAAAAAALgIAAGRycy9lMm9Eb2MueG1sUEsBAi0AFAAGAAgAAAAhABFyp37fAAAA&#10;CwEAAA8AAAAAAAAAAAAAAAAADQUAAGRycy9kb3ducmV2LnhtbFBLBQYAAAAABAAEAPMAAAAZBgAA&#10;AAA=&#10;" o:allowincell="f" filled="f" stroked="f" strokeweight=".5pt">
              <v:textbox inset=",0,,0">
                <w:txbxContent>
                  <w:p w14:paraId="378BA39F" w14:textId="76776B12" w:rsidR="00182AC1" w:rsidRPr="00D634E8" w:rsidRDefault="00182AC1" w:rsidP="00D634E8">
                    <w:pPr>
                      <w:jc w:val="center"/>
                      <w:rPr>
                        <w:rFonts w:ascii="Calibri" w:hAnsi="Calibri" w:cs="Calibri"/>
                        <w:color w:val="000000"/>
                        <w:sz w:val="24"/>
                      </w:rPr>
                    </w:pPr>
                    <w:r w:rsidRPr="00D634E8">
                      <w:rPr>
                        <w:rFonts w:ascii="Calibri" w:hAnsi="Calibri" w:cs="Calibri"/>
                        <w:color w:val="000000"/>
                        <w:sz w:val="24"/>
                      </w:rPr>
                      <w:t>OFFICIAL</w:t>
                    </w:r>
                  </w:p>
                </w:txbxContent>
              </v:textbox>
              <w10:wrap anchorx="page" anchory="page"/>
            </v:shape>
          </w:pict>
        </mc:Fallback>
      </mc:AlternateContent>
    </w:r>
    <w:r>
      <w:rPr>
        <w:noProof/>
      </w:rPr>
      <w:drawing>
        <wp:anchor distT="0" distB="0" distL="114300" distR="114300" simplePos="0" relativeHeight="251668992" behindDoc="1" locked="1" layoutInCell="1" allowOverlap="1" wp14:anchorId="55BEC5E9" wp14:editId="1CB5F937">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464" behindDoc="1" locked="1" layoutInCell="1" allowOverlap="1" wp14:anchorId="3804C522" wp14:editId="0C266D81">
          <wp:simplePos x="0" y="0"/>
          <wp:positionH relativeFrom="page">
            <wp:align>right</wp:align>
          </wp:positionH>
          <wp:positionV relativeFrom="page">
            <wp:align>bottom</wp:align>
          </wp:positionV>
          <wp:extent cx="2527200" cy="1057955"/>
          <wp:effectExtent l="0" t="0" r="0" b="0"/>
          <wp:wrapNone/>
          <wp:docPr id="74"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05504" behindDoc="1" locked="1" layoutInCell="1" allowOverlap="1" wp14:anchorId="15C90B15" wp14:editId="39439C05">
          <wp:simplePos x="0" y="0"/>
          <wp:positionH relativeFrom="page">
            <wp:align>right</wp:align>
          </wp:positionH>
          <wp:positionV relativeFrom="page">
            <wp:align>bottom</wp:align>
          </wp:positionV>
          <wp:extent cx="2520000" cy="1062000"/>
          <wp:effectExtent l="0" t="0" r="0" b="0"/>
          <wp:wrapNone/>
          <wp:docPr id="75"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D6E0F" w14:textId="77777777" w:rsidR="00182AC1" w:rsidRPr="00124E8F" w:rsidRDefault="00182AC1" w:rsidP="00124E8F">
    <w:pPr>
      <w:pStyle w:val="Footer"/>
    </w:pPr>
    <w:r w:rsidRPr="00D55628">
      <w:rPr>
        <w:noProof/>
      </w:rPr>
      <mc:AlternateContent>
        <mc:Choice Requires="wps">
          <w:drawing>
            <wp:anchor distT="0" distB="0" distL="114300" distR="114300" simplePos="0" relativeHeight="251649536" behindDoc="1" locked="1" layoutInCell="1" allowOverlap="1" wp14:anchorId="2E8D3973" wp14:editId="71C54175">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F1190" w14:textId="04A28B35" w:rsidR="00182AC1" w:rsidRPr="0001226A" w:rsidRDefault="00182AC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8D3973" id="_x0000_t202" coordsize="21600,21600" o:spt="202" path="m,l,21600r21600,l21600,xe">
              <v:stroke joinstyle="miter"/>
              <v:path gradientshapeok="t" o:connecttype="rect"/>
            </v:shapetype>
            <v:shape id="Text Box 225" o:spid="_x0000_s1041" type="#_x0000_t202" style="position:absolute;margin-left:0;margin-top:0;width:595.3pt;height:141.45pt;z-index:-2516669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EpYXTH3AQAA0QMAAA4AAAAAAAAAAAAAAAAALgIAAGRy&#10;cy9lMm9Eb2MueG1sUEsBAi0AFAAGAAgAAAAhADTFRM7bAAAABgEAAA8AAAAAAAAAAAAAAAAAUQQA&#10;AGRycy9kb3ducmV2LnhtbFBLBQYAAAAABAAEAPMAAABZBQAAAAA=&#10;" filled="f" stroked="f">
              <v:textbox>
                <w:txbxContent>
                  <w:p w14:paraId="13AF1190" w14:textId="04A28B35" w:rsidR="00182AC1" w:rsidRPr="0001226A" w:rsidRDefault="00182AC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AC571" w14:textId="77777777" w:rsidR="00182AC1" w:rsidRDefault="00182AC1">
    <w:pPr>
      <w:pStyle w:val="Footer"/>
    </w:pPr>
    <w:r w:rsidRPr="00D55628">
      <w:rPr>
        <w:noProof/>
      </w:rPr>
      <mc:AlternateContent>
        <mc:Choice Requires="wps">
          <w:drawing>
            <wp:anchor distT="0" distB="0" distL="114300" distR="114300" simplePos="0" relativeHeight="251648512" behindDoc="1" locked="1" layoutInCell="1" allowOverlap="1" wp14:anchorId="43E77868" wp14:editId="376D16F2">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5083E" w14:textId="5A783787" w:rsidR="00182AC1" w:rsidRPr="0001226A" w:rsidRDefault="00182AC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77868" id="_x0000_t202" coordsize="21600,21600" o:spt="202" path="m,l,21600r21600,l21600,xe">
              <v:stroke joinstyle="miter"/>
              <v:path gradientshapeok="t" o:connecttype="rect"/>
            </v:shapetype>
            <v:shape id="_x0000_s1042" type="#_x0000_t202" alt="Title: Background Watermark Image" style="position:absolute;margin-left:0;margin-top:0;width:595.3pt;height:141.45pt;z-index:-2516679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LjRviwPAgAA&#10;9AMAAA4AAAAAAAAAAAAAAAAALgIAAGRycy9lMm9Eb2MueG1sUEsBAi0AFAAGAAgAAAAhADTFRM7b&#10;AAAABgEAAA8AAAAAAAAAAAAAAAAAaQQAAGRycy9kb3ducmV2LnhtbFBLBQYAAAAABAAEAPMAAABx&#10;BQAAAAA=&#10;" filled="f" stroked="f">
              <v:textbox>
                <w:txbxContent>
                  <w:p w14:paraId="6F05083E" w14:textId="5A783787" w:rsidR="00182AC1" w:rsidRPr="0001226A" w:rsidRDefault="00182AC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6FD58C9D" w14:textId="77777777" w:rsidR="00182AC1" w:rsidRDefault="00182AC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182AC1" w14:paraId="78DD46D5" w14:textId="77777777" w:rsidTr="00211CA6">
      <w:trPr>
        <w:trHeight w:val="397"/>
      </w:trPr>
      <w:tc>
        <w:tcPr>
          <w:tcW w:w="340" w:type="dxa"/>
        </w:tcPr>
        <w:p w14:paraId="4D077CF1" w14:textId="3B800F81" w:rsidR="00182AC1" w:rsidRPr="00D55628" w:rsidRDefault="00182AC1" w:rsidP="00211CA6">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ii</w:t>
          </w:r>
          <w:r w:rsidRPr="00D55628">
            <w:fldChar w:fldCharType="end"/>
          </w:r>
        </w:p>
      </w:tc>
      <w:tc>
        <w:tcPr>
          <w:tcW w:w="9071" w:type="dxa"/>
        </w:tcPr>
        <w:p w14:paraId="33511646" w14:textId="65CF6DD2" w:rsidR="00182AC1" w:rsidRDefault="00182AC1" w:rsidP="00211CA6">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7A2CBD">
            <w:rPr>
              <w:rStyle w:val="Bold"/>
            </w:rPr>
            <w:t>Victorian Cadastral Surveys Practice Directives</w:t>
          </w:r>
          <w:r>
            <w:rPr>
              <w:rStyle w:val="Bold"/>
            </w:rPr>
            <w:fldChar w:fldCharType="end"/>
          </w:r>
        </w:p>
        <w:p w14:paraId="78227AD3" w14:textId="77777777" w:rsidR="007A2CBD" w:rsidRDefault="00182AC1" w:rsidP="00211CA6">
          <w:pPr>
            <w:pStyle w:val="FooterEven"/>
          </w:pPr>
          <w:r>
            <w:fldChar w:fldCharType="begin"/>
          </w:r>
          <w:r>
            <w:instrText xml:space="preserve"> DOCPROPERTY  xFooterSubtitle  \* MERGEFORMAT </w:instrText>
          </w:r>
          <w:r>
            <w:fldChar w:fldCharType="separate"/>
          </w:r>
          <w:r w:rsidR="007A2CBD">
            <w:t>Surveyor-General Victoria</w:t>
          </w:r>
        </w:p>
        <w:p w14:paraId="48D04469" w14:textId="666B19C5" w:rsidR="00182AC1" w:rsidRPr="00810C40" w:rsidRDefault="007A2CBD" w:rsidP="00211CA6">
          <w:pPr>
            <w:pStyle w:val="FooterEven"/>
          </w:pPr>
          <w:r>
            <w:t>July 2021 - Edition 2</w:t>
          </w:r>
          <w:r w:rsidR="00182AC1">
            <w:fldChar w:fldCharType="end"/>
          </w:r>
        </w:p>
      </w:tc>
    </w:tr>
  </w:tbl>
  <w:p w14:paraId="5BF35FA6" w14:textId="77777777" w:rsidR="00182AC1" w:rsidRDefault="00182AC1" w:rsidP="00211CA6">
    <w:pPr>
      <w:pStyle w:val="FooterEven"/>
    </w:pPr>
    <w:r w:rsidRPr="00D55628">
      <w:rPr>
        <w:noProof/>
      </w:rPr>
      <mc:AlternateContent>
        <mc:Choice Requires="wps">
          <w:drawing>
            <wp:anchor distT="0" distB="0" distL="114300" distR="114300" simplePos="0" relativeHeight="251627008" behindDoc="1" locked="1" layoutInCell="1" allowOverlap="1" wp14:anchorId="6A373F60" wp14:editId="6F161C0D">
              <wp:simplePos x="0" y="0"/>
              <wp:positionH relativeFrom="page">
                <wp:align>center</wp:align>
              </wp:positionH>
              <wp:positionV relativeFrom="page">
                <wp:align>center</wp:align>
              </wp:positionV>
              <wp:extent cx="7560000" cy="1796400"/>
              <wp:effectExtent l="0" t="0" r="0" b="0"/>
              <wp:wrapNone/>
              <wp:docPr id="5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85EF1" w14:textId="33766843" w:rsidR="00182AC1" w:rsidRPr="0001226A" w:rsidRDefault="00182AC1"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73F60" id="_x0000_t202" coordsize="21600,21600" o:spt="202" path="m,l,21600r21600,l21600,xe">
              <v:stroke joinstyle="miter"/>
              <v:path gradientshapeok="t" o:connecttype="rect"/>
            </v:shapetype>
            <v:shape id="_x0000_s1043" type="#_x0000_t202" alt="Title: Background Watermark Image" style="position:absolute;margin-left:0;margin-top:0;width:595.3pt;height:141.45pt;z-index:-2516894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DkanVTEAIA&#10;APQDAAAOAAAAAAAAAAAAAAAAAC4CAABkcnMvZTJvRG9jLnhtbFBLAQItABQABgAIAAAAIQA0xUTO&#10;2wAAAAYBAAAPAAAAAAAAAAAAAAAAAGoEAABkcnMvZG93bnJldi54bWxQSwUGAAAAAAQABADzAAAA&#10;cgUAAAAA&#10;" filled="f" stroked="f">
              <v:textbox>
                <w:txbxContent>
                  <w:p w14:paraId="1AC85EF1" w14:textId="33766843" w:rsidR="00182AC1" w:rsidRPr="0001226A" w:rsidRDefault="00182AC1"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2A95054" w14:textId="77777777" w:rsidR="00182AC1" w:rsidRPr="00211CA6" w:rsidRDefault="00182AC1" w:rsidP="00211CA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182AC1" w14:paraId="1759A44F" w14:textId="77777777" w:rsidTr="00211CA6">
      <w:trPr>
        <w:trHeight w:val="397"/>
      </w:trPr>
      <w:tc>
        <w:tcPr>
          <w:tcW w:w="9071" w:type="dxa"/>
        </w:tcPr>
        <w:p w14:paraId="1CDEC3F0" w14:textId="6942C7A1" w:rsidR="00182AC1" w:rsidRDefault="00182AC1" w:rsidP="00211CA6">
          <w:pPr>
            <w:pStyle w:val="FooterOdd"/>
            <w:rPr>
              <w:rStyle w:val="Bold"/>
            </w:rPr>
          </w:pPr>
          <w:r>
            <w:rPr>
              <w:b/>
              <w:noProof/>
            </w:rPr>
            <mc:AlternateContent>
              <mc:Choice Requires="wps">
                <w:drawing>
                  <wp:anchor distT="0" distB="0" distL="114300" distR="114300" simplePos="0" relativeHeight="251689472" behindDoc="0" locked="0" layoutInCell="0" allowOverlap="1" wp14:anchorId="26CDAA10" wp14:editId="3E3F0C45">
                    <wp:simplePos x="0" y="0"/>
                    <wp:positionH relativeFrom="page">
                      <wp:posOffset>0</wp:posOffset>
                    </wp:positionH>
                    <wp:positionV relativeFrom="page">
                      <wp:posOffset>10229215</wp:posOffset>
                    </wp:positionV>
                    <wp:extent cx="7560945" cy="273050"/>
                    <wp:effectExtent l="0" t="0" r="0" b="12700"/>
                    <wp:wrapNone/>
                    <wp:docPr id="19" name="MSIPCMabb4482d9def43782033e0e0"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8E4BA4" w14:textId="039AE83D" w:rsidR="00182AC1" w:rsidRPr="00B95F4D" w:rsidRDefault="00182AC1" w:rsidP="00B95F4D">
                                <w:pPr>
                                  <w:jc w:val="center"/>
                                  <w:rPr>
                                    <w:rFonts w:ascii="Calibri" w:hAnsi="Calibri" w:cs="Calibri"/>
                                    <w:color w:val="000000"/>
                                    <w:sz w:val="24"/>
                                  </w:rPr>
                                </w:pPr>
                                <w:r w:rsidRPr="00B95F4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6CDAA10" id="_x0000_t202" coordsize="21600,21600" o:spt="202" path="m,l,21600r21600,l21600,xe">
                    <v:stroke joinstyle="miter"/>
                    <v:path gradientshapeok="t" o:connecttype="rect"/>
                  </v:shapetype>
                  <v:shape id="MSIPCMabb4482d9def43782033e0e0" o:spid="_x0000_s1044"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894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BW+1MGzAgAATwUA&#10;AA4AAAAAAAAAAAAAAAAALgIAAGRycy9lMm9Eb2MueG1sUEsBAi0AFAAGAAgAAAAhABFyp37fAAAA&#10;CwEAAA8AAAAAAAAAAAAAAAAADQUAAGRycy9kb3ducmV2LnhtbFBLBQYAAAAABAAEAPMAAAAZBgAA&#10;AAA=&#10;" o:allowincell="f" filled="f" stroked="f" strokeweight=".5pt">
                    <v:textbox inset=",0,,0">
                      <w:txbxContent>
                        <w:p w14:paraId="368E4BA4" w14:textId="039AE83D" w:rsidR="00182AC1" w:rsidRPr="00B95F4D" w:rsidRDefault="00182AC1" w:rsidP="00B95F4D">
                          <w:pPr>
                            <w:jc w:val="center"/>
                            <w:rPr>
                              <w:rFonts w:ascii="Calibri" w:hAnsi="Calibri" w:cs="Calibri"/>
                              <w:color w:val="000000"/>
                              <w:sz w:val="24"/>
                            </w:rPr>
                          </w:pPr>
                          <w:r w:rsidRPr="00B95F4D">
                            <w:rPr>
                              <w:rFonts w:ascii="Calibri" w:hAnsi="Calibri" w:cs="Calibri"/>
                              <w:color w:val="000000"/>
                              <w:sz w:val="24"/>
                            </w:rPr>
                            <w:t>OFFICIAL</w:t>
                          </w:r>
                        </w:p>
                      </w:txbxContent>
                    </v:textbox>
                    <w10:wrap anchorx="page" anchory="page"/>
                  </v:shape>
                </w:pict>
              </mc:Fallback>
            </mc:AlternateContent>
          </w:r>
          <w:r>
            <w:rPr>
              <w:b/>
              <w:noProof/>
            </w:rPr>
            <mc:AlternateContent>
              <mc:Choice Requires="wps">
                <w:drawing>
                  <wp:anchor distT="0" distB="0" distL="114300" distR="114300" simplePos="0" relativeHeight="251647488" behindDoc="0" locked="0" layoutInCell="0" allowOverlap="1" wp14:anchorId="7EB7A811" wp14:editId="13C67C20">
                    <wp:simplePos x="0" y="0"/>
                    <wp:positionH relativeFrom="page">
                      <wp:posOffset>0</wp:posOffset>
                    </wp:positionH>
                    <wp:positionV relativeFrom="page">
                      <wp:posOffset>10229215</wp:posOffset>
                    </wp:positionV>
                    <wp:extent cx="7560945" cy="273050"/>
                    <wp:effectExtent l="0" t="0" r="0" b="12700"/>
                    <wp:wrapNone/>
                    <wp:docPr id="82" name="MSIPCM21dc4e1194efa8ec559b41ef" descr="{&quot;HashCode&quot;:-1264680268,&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066FA2" w14:textId="7C4DAAE6" w:rsidR="00182AC1" w:rsidRPr="00D634E8" w:rsidRDefault="00182AC1" w:rsidP="00D634E8">
                                <w:pPr>
                                  <w:jc w:val="center"/>
                                  <w:rPr>
                                    <w:rFonts w:ascii="Calibri" w:hAnsi="Calibri" w:cs="Calibri"/>
                                    <w:color w:val="000000"/>
                                    <w:sz w:val="24"/>
                                  </w:rPr>
                                </w:pPr>
                                <w:r w:rsidRPr="00D634E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EB7A811" id="MSIPCM21dc4e1194efa8ec559b41ef" o:spid="_x0000_s1045" type="#_x0000_t202" alt="{&quot;HashCode&quot;:-1264680268,&quot;Height&quot;:842.0,&quot;Width&quot;:595.0,&quot;Placement&quot;:&quot;Footer&quot;,&quot;Index&quot;:&quot;Primary&quot;,&quot;Section&quot;:6,&quot;Top&quot;:0.0,&quot;Left&quot;:0.0}" style="position:absolute;left:0;text-align:left;margin-left:0;margin-top:805.45pt;width:595.35pt;height:21.5pt;z-index:2516474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ts1ZSbICAABPBQAA&#10;DgAAAAAAAAAAAAAAAAAuAgAAZHJzL2Uyb0RvYy54bWxQSwECLQAUAAYACAAAACEAEXKnft8AAAAL&#10;AQAADwAAAAAAAAAAAAAAAAAMBQAAZHJzL2Rvd25yZXYueG1sUEsFBgAAAAAEAAQA8wAAABgGAAAA&#10;AA==&#10;" o:allowincell="f" filled="f" stroked="f" strokeweight=".5pt">
                    <v:textbox inset=",0,,0">
                      <w:txbxContent>
                        <w:p w14:paraId="28066FA2" w14:textId="7C4DAAE6" w:rsidR="00182AC1" w:rsidRPr="00D634E8" w:rsidRDefault="00182AC1" w:rsidP="00D634E8">
                          <w:pPr>
                            <w:jc w:val="center"/>
                            <w:rPr>
                              <w:rFonts w:ascii="Calibri" w:hAnsi="Calibri" w:cs="Calibri"/>
                              <w:color w:val="000000"/>
                              <w:sz w:val="24"/>
                            </w:rPr>
                          </w:pPr>
                          <w:r w:rsidRPr="00D634E8">
                            <w:rPr>
                              <w:rFonts w:ascii="Calibri" w:hAnsi="Calibri" w:cs="Calibri"/>
                              <w:color w:val="000000"/>
                              <w:sz w:val="24"/>
                            </w:rPr>
                            <w:t>OFFICIAL</w:t>
                          </w:r>
                        </w:p>
                      </w:txbxContent>
                    </v:textbox>
                    <w10:wrap anchorx="page" anchory="page"/>
                  </v:shape>
                </w:pict>
              </mc:Fallback>
            </mc:AlternateContent>
          </w:r>
          <w:r>
            <w:rPr>
              <w:rStyle w:val="Bold"/>
            </w:rPr>
            <w:fldChar w:fldCharType="begin"/>
          </w:r>
          <w:r>
            <w:rPr>
              <w:rStyle w:val="Bold"/>
            </w:rPr>
            <w:instrText xml:space="preserve"> DOCPROPERTY  xFooterTitle  \* MERGEFORMAT </w:instrText>
          </w:r>
          <w:r>
            <w:rPr>
              <w:rStyle w:val="Bold"/>
            </w:rPr>
            <w:fldChar w:fldCharType="separate"/>
          </w:r>
          <w:r w:rsidR="007A2CBD">
            <w:rPr>
              <w:rStyle w:val="Bold"/>
            </w:rPr>
            <w:t>Victorian Cadastral Surveys Practice Directives</w:t>
          </w:r>
          <w:r>
            <w:rPr>
              <w:rStyle w:val="Bold"/>
            </w:rPr>
            <w:fldChar w:fldCharType="end"/>
          </w:r>
        </w:p>
        <w:p w14:paraId="615389CC" w14:textId="77777777" w:rsidR="007A2CBD" w:rsidRDefault="00182AC1" w:rsidP="00211CA6">
          <w:pPr>
            <w:pStyle w:val="FooterOdd"/>
          </w:pPr>
          <w:r>
            <w:fldChar w:fldCharType="begin"/>
          </w:r>
          <w:r>
            <w:instrText xml:space="preserve"> DOCPROPERTY  xFooterSubtitle  \* MERGEFORMAT </w:instrText>
          </w:r>
          <w:r>
            <w:fldChar w:fldCharType="separate"/>
          </w:r>
          <w:r w:rsidR="007A2CBD">
            <w:t>Surveyor-General Victoria</w:t>
          </w:r>
        </w:p>
        <w:p w14:paraId="290F893C" w14:textId="3AC27E5F" w:rsidR="00182AC1" w:rsidRPr="00CB1FB7" w:rsidRDefault="007A2CBD" w:rsidP="00211CA6">
          <w:pPr>
            <w:pStyle w:val="FooterOdd"/>
            <w:rPr>
              <w:b/>
            </w:rPr>
          </w:pPr>
          <w:r>
            <w:t>July 2021 - Edition 2</w:t>
          </w:r>
          <w:r w:rsidR="00182AC1">
            <w:fldChar w:fldCharType="end"/>
          </w:r>
        </w:p>
      </w:tc>
      <w:tc>
        <w:tcPr>
          <w:tcW w:w="340" w:type="dxa"/>
        </w:tcPr>
        <w:p w14:paraId="54107B5E" w14:textId="62B6F6B4" w:rsidR="00182AC1" w:rsidRPr="00D55628" w:rsidRDefault="00182AC1" w:rsidP="00211CA6">
          <w:pPr>
            <w:pStyle w:val="FooterOddPageNumber"/>
          </w:pPr>
          <w:r w:rsidRPr="00D55628">
            <w:fldChar w:fldCharType="begin"/>
          </w:r>
          <w:r w:rsidRPr="00D55628">
            <w:instrText xml:space="preserve"> PAGE   \* MERGEFORMAT </w:instrText>
          </w:r>
          <w:r w:rsidRPr="00D55628">
            <w:fldChar w:fldCharType="separate"/>
          </w:r>
          <w:r>
            <w:rPr>
              <w:noProof/>
            </w:rPr>
            <w:t>i</w:t>
          </w:r>
          <w:r w:rsidRPr="00D55628">
            <w:fldChar w:fldCharType="end"/>
          </w:r>
        </w:p>
      </w:tc>
    </w:tr>
  </w:tbl>
  <w:p w14:paraId="65013866" w14:textId="77777777" w:rsidR="00182AC1" w:rsidRDefault="00182AC1" w:rsidP="00211CA6">
    <w:pPr>
      <w:pStyle w:val="Footer"/>
    </w:pPr>
    <w:r w:rsidRPr="00D55628">
      <w:rPr>
        <w:noProof/>
      </w:rPr>
      <mc:AlternateContent>
        <mc:Choice Requires="wps">
          <w:drawing>
            <wp:anchor distT="0" distB="0" distL="114300" distR="114300" simplePos="0" relativeHeight="251625984" behindDoc="1" locked="1" layoutInCell="1" allowOverlap="1" wp14:anchorId="30624F70" wp14:editId="40948EEC">
              <wp:simplePos x="0" y="0"/>
              <wp:positionH relativeFrom="page">
                <wp:align>center</wp:align>
              </wp:positionH>
              <wp:positionV relativeFrom="page">
                <wp:align>center</wp:align>
              </wp:positionV>
              <wp:extent cx="7560000" cy="1796400"/>
              <wp:effectExtent l="0" t="0" r="0" b="0"/>
              <wp:wrapNone/>
              <wp:docPr id="5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D2D72" w14:textId="42CB5495" w:rsidR="00182AC1" w:rsidRPr="0001226A" w:rsidRDefault="00182AC1"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24F70" id="_x0000_s1046" type="#_x0000_t202" alt="Title: Background Watermark Image" style="position:absolute;margin-left:0;margin-top:0;width:595.3pt;height:141.45pt;z-index:-2516904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Hc2xJcPAgAA&#10;9AMAAA4AAAAAAAAAAAAAAAAALgIAAGRycy9lMm9Eb2MueG1sUEsBAi0AFAAGAAgAAAAhADTFRM7b&#10;AAAABgEAAA8AAAAAAAAAAAAAAAAAaQQAAGRycy9kb3ducmV2LnhtbFBLBQYAAAAABAAEAPMAAABx&#10;BQAAAAA=&#10;" filled="f" stroked="f">
              <v:textbox>
                <w:txbxContent>
                  <w:p w14:paraId="528D2D72" w14:textId="42CB5495" w:rsidR="00182AC1" w:rsidRPr="0001226A" w:rsidRDefault="00182AC1"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ADD88C1" w14:textId="77777777" w:rsidR="00182AC1" w:rsidRPr="00211CA6" w:rsidRDefault="00182AC1" w:rsidP="00211CA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182AC1" w14:paraId="447F90E7" w14:textId="77777777" w:rsidTr="008B04E4">
      <w:trPr>
        <w:trHeight w:val="397"/>
      </w:trPr>
      <w:tc>
        <w:tcPr>
          <w:tcW w:w="340" w:type="dxa"/>
        </w:tcPr>
        <w:p w14:paraId="2C32A186" w14:textId="168FD5B1" w:rsidR="00182AC1" w:rsidRPr="00D55628" w:rsidRDefault="00182AC1" w:rsidP="00DB0C35">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14</w:t>
          </w:r>
          <w:r w:rsidRPr="00D55628">
            <w:fldChar w:fldCharType="end"/>
          </w:r>
        </w:p>
      </w:tc>
      <w:tc>
        <w:tcPr>
          <w:tcW w:w="9071" w:type="dxa"/>
        </w:tcPr>
        <w:p w14:paraId="2D6B5F75" w14:textId="3343EDA3" w:rsidR="00182AC1" w:rsidRDefault="00182AC1" w:rsidP="00DB0C35">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7A2CBD">
            <w:rPr>
              <w:rStyle w:val="Bold"/>
            </w:rPr>
            <w:t>Victorian Cadastral Surveys Practice Directives</w:t>
          </w:r>
          <w:r>
            <w:rPr>
              <w:rStyle w:val="Bold"/>
            </w:rPr>
            <w:fldChar w:fldCharType="end"/>
          </w:r>
        </w:p>
        <w:p w14:paraId="39692B25" w14:textId="77777777" w:rsidR="007A2CBD" w:rsidRDefault="00182AC1" w:rsidP="00DB0C35">
          <w:pPr>
            <w:pStyle w:val="FooterEven"/>
          </w:pPr>
          <w:r>
            <w:fldChar w:fldCharType="begin"/>
          </w:r>
          <w:r>
            <w:instrText xml:space="preserve"> DOCPROPERTY  xFooterSubtitle  \* MERGEFORMAT </w:instrText>
          </w:r>
          <w:r>
            <w:fldChar w:fldCharType="separate"/>
          </w:r>
          <w:r w:rsidR="007A2CBD">
            <w:t>Surveyor-General Victoria</w:t>
          </w:r>
        </w:p>
        <w:p w14:paraId="0B39D3D0" w14:textId="7ADF1B43" w:rsidR="00182AC1" w:rsidRPr="00810C40" w:rsidRDefault="007A2CBD" w:rsidP="00DB0C35">
          <w:pPr>
            <w:pStyle w:val="FooterEven"/>
          </w:pPr>
          <w:r>
            <w:t>July 2021 - Edition 2</w:t>
          </w:r>
          <w:r w:rsidR="00182AC1">
            <w:fldChar w:fldCharType="end"/>
          </w:r>
        </w:p>
      </w:tc>
    </w:tr>
  </w:tbl>
  <w:p w14:paraId="6CE6CC8D" w14:textId="77777777" w:rsidR="00182AC1" w:rsidRDefault="00182AC1" w:rsidP="00DB0C35">
    <w:pPr>
      <w:pStyle w:val="FooterEven"/>
    </w:pPr>
    <w:r w:rsidRPr="00D55628">
      <w:rPr>
        <w:noProof/>
      </w:rPr>
      <mc:AlternateContent>
        <mc:Choice Requires="wps">
          <w:drawing>
            <wp:anchor distT="0" distB="0" distL="114300" distR="114300" simplePos="0" relativeHeight="251659776" behindDoc="1" locked="1" layoutInCell="1" allowOverlap="1" wp14:anchorId="5943BDF4" wp14:editId="1E3BCF86">
              <wp:simplePos x="0" y="0"/>
              <wp:positionH relativeFrom="page">
                <wp:align>center</wp:align>
              </wp:positionH>
              <wp:positionV relativeFrom="page">
                <wp:align>center</wp:align>
              </wp:positionV>
              <wp:extent cx="7560000" cy="1796400"/>
              <wp:effectExtent l="0" t="0" r="0" b="0"/>
              <wp:wrapNone/>
              <wp:docPr id="58"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B0931" w14:textId="693F350D" w:rsidR="00182AC1" w:rsidRPr="0001226A" w:rsidRDefault="00182AC1" w:rsidP="00DB0C35">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3BDF4" id="_x0000_t202" coordsize="21600,21600" o:spt="202" path="m,l,21600r21600,l21600,xe">
              <v:stroke joinstyle="miter"/>
              <v:path gradientshapeok="t" o:connecttype="rect"/>
            </v:shapetype>
            <v:shape id="_x0000_s1047" type="#_x0000_t202" alt="Title: Background Watermark Image" style="position:absolute;margin-left:0;margin-top:0;width:595.3pt;height:141.45pt;z-index:-2516567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EdhjGYPAgAA&#10;9QMAAA4AAAAAAAAAAAAAAAAALgIAAGRycy9lMm9Eb2MueG1sUEsBAi0AFAAGAAgAAAAhADTFRM7b&#10;AAAABgEAAA8AAAAAAAAAAAAAAAAAaQQAAGRycy9kb3ducmV2LnhtbFBLBQYAAAAABAAEAPMAAABx&#10;BQAAAAA=&#10;" filled="f" stroked="f">
              <v:textbox>
                <w:txbxContent>
                  <w:p w14:paraId="05BB0931" w14:textId="693F350D" w:rsidR="00182AC1" w:rsidRPr="0001226A" w:rsidRDefault="00182AC1" w:rsidP="00DB0C35">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D4226DE" w14:textId="77777777" w:rsidR="00182AC1" w:rsidRPr="00DB0C35" w:rsidRDefault="00182AC1" w:rsidP="00DB0C3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182AC1" w14:paraId="06323318" w14:textId="77777777" w:rsidTr="008B04E4">
      <w:trPr>
        <w:trHeight w:val="397"/>
      </w:trPr>
      <w:tc>
        <w:tcPr>
          <w:tcW w:w="9071" w:type="dxa"/>
        </w:tcPr>
        <w:p w14:paraId="52BE7F2F" w14:textId="3290613F" w:rsidR="00182AC1" w:rsidRDefault="00182AC1" w:rsidP="00DB0C35">
          <w:pPr>
            <w:pStyle w:val="FooterOdd"/>
            <w:rPr>
              <w:rStyle w:val="Bold"/>
            </w:rPr>
          </w:pPr>
          <w:r>
            <w:rPr>
              <w:b/>
              <w:noProof/>
            </w:rPr>
            <mc:AlternateContent>
              <mc:Choice Requires="wps">
                <w:drawing>
                  <wp:anchor distT="0" distB="0" distL="114300" distR="114300" simplePos="0" relativeHeight="251661824" behindDoc="0" locked="0" layoutInCell="0" allowOverlap="1" wp14:anchorId="7DA34173" wp14:editId="77950EB5">
                    <wp:simplePos x="0" y="0"/>
                    <wp:positionH relativeFrom="page">
                      <wp:posOffset>0</wp:posOffset>
                    </wp:positionH>
                    <wp:positionV relativeFrom="page">
                      <wp:posOffset>10229215</wp:posOffset>
                    </wp:positionV>
                    <wp:extent cx="7560945" cy="273050"/>
                    <wp:effectExtent l="0" t="0" r="0" b="12700"/>
                    <wp:wrapNone/>
                    <wp:docPr id="25" name="MSIPCM76cd4954b3545fbc716dcf70"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9718F2" w14:textId="7BB9295D" w:rsidR="00182AC1" w:rsidRPr="0043282F" w:rsidRDefault="00182AC1" w:rsidP="0043282F">
                                <w:pPr>
                                  <w:jc w:val="center"/>
                                  <w:rPr>
                                    <w:rFonts w:ascii="Calibri" w:hAnsi="Calibri" w:cs="Calibri"/>
                                    <w:color w:val="000000"/>
                                    <w:sz w:val="24"/>
                                  </w:rPr>
                                </w:pPr>
                                <w:r w:rsidRPr="0043282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A34173" id="_x0000_t202" coordsize="21600,21600" o:spt="202" path="m,l,21600r21600,l21600,xe">
                    <v:stroke joinstyle="miter"/>
                    <v:path gradientshapeok="t" o:connecttype="rect"/>
                  </v:shapetype>
                  <v:shape id="MSIPCM76cd4954b3545fbc716dcf70" o:spid="_x0000_s1048" type="#_x0000_t202" alt="{&quot;HashCode&quot;:-1264680268,&quot;Height&quot;:842.0,&quot;Width&quot;:595.0,&quot;Placement&quot;:&quot;Footer&quot;,&quot;Index&quot;:&quot;Primary&quot;,&quot;Section&quot;:4,&quot;Top&quot;:0.0,&quot;Left&quot;:0.0}" style="position:absolute;left:0;text-align:left;margin-left:0;margin-top:805.45pt;width:595.35pt;height:21.5pt;z-index:2516618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CNu5tPtAIAAFAF&#10;AAAOAAAAAAAAAAAAAAAAAC4CAABkcnMvZTJvRG9jLnhtbFBLAQItABQABgAIAAAAIQARcqd+3wAA&#10;AAsBAAAPAAAAAAAAAAAAAAAAAA4FAABkcnMvZG93bnJldi54bWxQSwUGAAAAAAQABADzAAAAGgYA&#10;AAAA&#10;" o:allowincell="f" filled="f" stroked="f" strokeweight=".5pt">
                    <v:textbox inset=",0,,0">
                      <w:txbxContent>
                        <w:p w14:paraId="679718F2" w14:textId="7BB9295D" w:rsidR="00182AC1" w:rsidRPr="0043282F" w:rsidRDefault="00182AC1" w:rsidP="0043282F">
                          <w:pPr>
                            <w:jc w:val="center"/>
                            <w:rPr>
                              <w:rFonts w:ascii="Calibri" w:hAnsi="Calibri" w:cs="Calibri"/>
                              <w:color w:val="000000"/>
                              <w:sz w:val="24"/>
                            </w:rPr>
                          </w:pPr>
                          <w:r w:rsidRPr="0043282F">
                            <w:rPr>
                              <w:rFonts w:ascii="Calibri" w:hAnsi="Calibri" w:cs="Calibri"/>
                              <w:color w:val="000000"/>
                              <w:sz w:val="24"/>
                            </w:rPr>
                            <w:t>OFFICIAL</w:t>
                          </w:r>
                        </w:p>
                      </w:txbxContent>
                    </v:textbox>
                    <w10:wrap anchorx="page" anchory="page"/>
                  </v:shape>
                </w:pict>
              </mc:Fallback>
            </mc:AlternateContent>
          </w:r>
          <w:r>
            <w:rPr>
              <w:b/>
              <w:noProof/>
            </w:rPr>
            <mc:AlternateContent>
              <mc:Choice Requires="wps">
                <w:drawing>
                  <wp:anchor distT="0" distB="0" distL="114300" distR="114300" simplePos="0" relativeHeight="251660800" behindDoc="0" locked="0" layoutInCell="0" allowOverlap="1" wp14:anchorId="184B4605" wp14:editId="2C623D73">
                    <wp:simplePos x="0" y="0"/>
                    <wp:positionH relativeFrom="page">
                      <wp:posOffset>0</wp:posOffset>
                    </wp:positionH>
                    <wp:positionV relativeFrom="page">
                      <wp:posOffset>10229215</wp:posOffset>
                    </wp:positionV>
                    <wp:extent cx="7560945" cy="273050"/>
                    <wp:effectExtent l="0" t="0" r="0" b="12700"/>
                    <wp:wrapNone/>
                    <wp:docPr id="83" name="MSIPCMe9274ec2b9fa7584324338c5" descr="{&quot;HashCode&quot;:-1264680268,&quot;Height&quot;:842.0,&quot;Width&quot;:595.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E52265" w14:textId="318107A6" w:rsidR="00182AC1" w:rsidRPr="00D634E8" w:rsidRDefault="00182AC1" w:rsidP="00D634E8">
                                <w:pPr>
                                  <w:jc w:val="center"/>
                                  <w:rPr>
                                    <w:rFonts w:ascii="Calibri" w:hAnsi="Calibri" w:cs="Calibri"/>
                                    <w:color w:val="000000"/>
                                    <w:sz w:val="24"/>
                                  </w:rPr>
                                </w:pPr>
                                <w:r w:rsidRPr="00D634E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84B4605" id="MSIPCMe9274ec2b9fa7584324338c5" o:spid="_x0000_s1049" type="#_x0000_t202" alt="{&quot;HashCode&quot;:-1264680268,&quot;Height&quot;:842.0,&quot;Width&quot;:595.0,&quot;Placement&quot;:&quot;Footer&quot;,&quot;Index&quot;:&quot;Primary&quot;,&quot;Section&quot;:7,&quot;Top&quot;:0.0,&quot;Left&quot;:0.0}" style="position:absolute;left:0;text-align:left;margin-left:0;margin-top:805.45pt;width:595.35pt;height:21.5pt;z-index:2516608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Axx586tAIAAFAF&#10;AAAOAAAAAAAAAAAAAAAAAC4CAABkcnMvZTJvRG9jLnhtbFBLAQItABQABgAIAAAAIQARcqd+3wAA&#10;AAsBAAAPAAAAAAAAAAAAAAAAAA4FAABkcnMvZG93bnJldi54bWxQSwUGAAAAAAQABADzAAAAGgYA&#10;AAAA&#10;" o:allowincell="f" filled="f" stroked="f" strokeweight=".5pt">
                    <v:textbox inset=",0,,0">
                      <w:txbxContent>
                        <w:p w14:paraId="6FE52265" w14:textId="318107A6" w:rsidR="00182AC1" w:rsidRPr="00D634E8" w:rsidRDefault="00182AC1" w:rsidP="00D634E8">
                          <w:pPr>
                            <w:jc w:val="center"/>
                            <w:rPr>
                              <w:rFonts w:ascii="Calibri" w:hAnsi="Calibri" w:cs="Calibri"/>
                              <w:color w:val="000000"/>
                              <w:sz w:val="24"/>
                            </w:rPr>
                          </w:pPr>
                          <w:r w:rsidRPr="00D634E8">
                            <w:rPr>
                              <w:rFonts w:ascii="Calibri" w:hAnsi="Calibri" w:cs="Calibri"/>
                              <w:color w:val="000000"/>
                              <w:sz w:val="24"/>
                            </w:rPr>
                            <w:t>OFFICIAL</w:t>
                          </w:r>
                        </w:p>
                      </w:txbxContent>
                    </v:textbox>
                    <w10:wrap anchorx="page" anchory="page"/>
                  </v:shape>
                </w:pict>
              </mc:Fallback>
            </mc:AlternateContent>
          </w:r>
          <w:r>
            <w:rPr>
              <w:rStyle w:val="Bold"/>
            </w:rPr>
            <w:fldChar w:fldCharType="begin"/>
          </w:r>
          <w:r>
            <w:rPr>
              <w:rStyle w:val="Bold"/>
            </w:rPr>
            <w:instrText xml:space="preserve"> DOCPROPERTY  xFooterTitle  \* MERGEFORMAT </w:instrText>
          </w:r>
          <w:r>
            <w:rPr>
              <w:rStyle w:val="Bold"/>
            </w:rPr>
            <w:fldChar w:fldCharType="separate"/>
          </w:r>
          <w:r w:rsidR="007A2CBD">
            <w:rPr>
              <w:rStyle w:val="Bold"/>
            </w:rPr>
            <w:t>Victorian Cadastral Surveys Practice Directives</w:t>
          </w:r>
          <w:r>
            <w:rPr>
              <w:rStyle w:val="Bold"/>
            </w:rPr>
            <w:fldChar w:fldCharType="end"/>
          </w:r>
        </w:p>
        <w:p w14:paraId="6B6D59C8" w14:textId="77777777" w:rsidR="007A2CBD" w:rsidRDefault="00182AC1" w:rsidP="00DB0C35">
          <w:pPr>
            <w:pStyle w:val="FooterOdd"/>
          </w:pPr>
          <w:r>
            <w:fldChar w:fldCharType="begin"/>
          </w:r>
          <w:r>
            <w:instrText xml:space="preserve"> DOCPROPERTY  xFooterSubtitle  \* MERGEFORMAT </w:instrText>
          </w:r>
          <w:r>
            <w:fldChar w:fldCharType="separate"/>
          </w:r>
          <w:r w:rsidR="007A2CBD">
            <w:t>Surveyor-General Victoria</w:t>
          </w:r>
        </w:p>
        <w:p w14:paraId="7121FD58" w14:textId="54DC2616" w:rsidR="00182AC1" w:rsidRPr="00CB1FB7" w:rsidRDefault="007A2CBD" w:rsidP="00DB0C35">
          <w:pPr>
            <w:pStyle w:val="FooterOdd"/>
            <w:rPr>
              <w:b/>
            </w:rPr>
          </w:pPr>
          <w:r>
            <w:t>July 2021 - Edition 2</w:t>
          </w:r>
          <w:r w:rsidR="00182AC1">
            <w:fldChar w:fldCharType="end"/>
          </w:r>
        </w:p>
      </w:tc>
      <w:tc>
        <w:tcPr>
          <w:tcW w:w="340" w:type="dxa"/>
        </w:tcPr>
        <w:p w14:paraId="40011FEA" w14:textId="519CD032" w:rsidR="00182AC1" w:rsidRPr="00D55628" w:rsidRDefault="00182AC1" w:rsidP="00DB0C35">
          <w:pPr>
            <w:pStyle w:val="FooterOddPageNumber"/>
          </w:pPr>
          <w:r w:rsidRPr="00D55628">
            <w:fldChar w:fldCharType="begin"/>
          </w:r>
          <w:r w:rsidRPr="00D55628">
            <w:instrText xml:space="preserve"> PAGE   \* MERGEFORMAT </w:instrText>
          </w:r>
          <w:r w:rsidRPr="00D55628">
            <w:fldChar w:fldCharType="separate"/>
          </w:r>
          <w:r>
            <w:rPr>
              <w:noProof/>
            </w:rPr>
            <w:t>15</w:t>
          </w:r>
          <w:r w:rsidRPr="00D55628">
            <w:fldChar w:fldCharType="end"/>
          </w:r>
        </w:p>
      </w:tc>
    </w:tr>
  </w:tbl>
  <w:p w14:paraId="4EDEE673" w14:textId="77777777" w:rsidR="00182AC1" w:rsidRDefault="00182AC1" w:rsidP="00DB0C35">
    <w:pPr>
      <w:pStyle w:val="Footer"/>
    </w:pPr>
    <w:r w:rsidRPr="00D55628">
      <w:rPr>
        <w:noProof/>
      </w:rPr>
      <mc:AlternateContent>
        <mc:Choice Requires="wps">
          <w:drawing>
            <wp:anchor distT="0" distB="0" distL="114300" distR="114300" simplePos="0" relativeHeight="251657728" behindDoc="1" locked="1" layoutInCell="1" allowOverlap="1" wp14:anchorId="6DDA839A" wp14:editId="4FDC3CD1">
              <wp:simplePos x="0" y="0"/>
              <wp:positionH relativeFrom="page">
                <wp:align>center</wp:align>
              </wp:positionH>
              <wp:positionV relativeFrom="page">
                <wp:align>center</wp:align>
              </wp:positionV>
              <wp:extent cx="7560000" cy="1796400"/>
              <wp:effectExtent l="0" t="0" r="0" b="0"/>
              <wp:wrapNone/>
              <wp:docPr id="5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B92F9" w14:textId="7AA8B22E" w:rsidR="00182AC1" w:rsidRPr="0001226A" w:rsidRDefault="00182AC1" w:rsidP="00DB0C35">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A839A" id="_x0000_s1050" type="#_x0000_t202" alt="Title: Background Watermark Image" style="position:absolute;margin-left:0;margin-top:0;width:595.3pt;height:141.45pt;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wwx/mhEC&#10;AAD1AwAADgAAAAAAAAAAAAAAAAAuAgAAZHJzL2Uyb0RvYy54bWxQSwECLQAUAAYACAAAACEANMVE&#10;ztsAAAAGAQAADwAAAAAAAAAAAAAAAABrBAAAZHJzL2Rvd25yZXYueG1sUEsFBgAAAAAEAAQA8wAA&#10;AHMFAAAAAA==&#10;" filled="f" stroked="f">
              <v:textbox>
                <w:txbxContent>
                  <w:p w14:paraId="391B92F9" w14:textId="7AA8B22E" w:rsidR="00182AC1" w:rsidRPr="0001226A" w:rsidRDefault="00182AC1" w:rsidP="00DB0C35">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83BB599" w14:textId="77777777" w:rsidR="00182AC1" w:rsidRPr="00DB0C35" w:rsidRDefault="00182AC1" w:rsidP="00DB0C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EF2F9" w14:textId="77777777" w:rsidR="00AC5E19" w:rsidRPr="008F5280" w:rsidRDefault="00AC5E19" w:rsidP="008F5280">
      <w:pPr>
        <w:pStyle w:val="FootnoteSeparator"/>
      </w:pPr>
    </w:p>
  </w:footnote>
  <w:footnote w:type="continuationSeparator" w:id="0">
    <w:p w14:paraId="16B90D84" w14:textId="77777777" w:rsidR="00AC5E19" w:rsidRDefault="00AC5E19" w:rsidP="008F5280">
      <w:pPr>
        <w:pStyle w:val="FootnoteSeparator"/>
      </w:pPr>
    </w:p>
    <w:p w14:paraId="54483C98" w14:textId="77777777" w:rsidR="00AC5E19" w:rsidRDefault="00AC5E19"/>
  </w:footnote>
  <w:footnote w:type="continuationNotice" w:id="1">
    <w:p w14:paraId="09480354" w14:textId="77777777" w:rsidR="00AC5E19" w:rsidRDefault="00AC5E19" w:rsidP="00D55628"/>
    <w:p w14:paraId="2AB45800" w14:textId="77777777" w:rsidR="00AC5E19" w:rsidRDefault="00AC5E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F05D5" w14:textId="77777777" w:rsidR="007A2CBD" w:rsidRDefault="007A2C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5EF75" w14:textId="77777777" w:rsidR="00182AC1" w:rsidRDefault="00182AC1" w:rsidP="009C64FA">
    <w:pPr>
      <w:pStyle w:val="Header"/>
    </w:pPr>
  </w:p>
  <w:p w14:paraId="2A802C47" w14:textId="77777777" w:rsidR="00182AC1" w:rsidRPr="00393205" w:rsidRDefault="00182AC1"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F8DAD" w14:textId="77777777" w:rsidR="007A2CBD" w:rsidRDefault="007A2C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F98D6" w14:textId="77777777" w:rsidR="00182AC1" w:rsidRPr="00DB0C35" w:rsidRDefault="00182AC1" w:rsidP="00DB0C3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C28CD" w14:textId="77777777" w:rsidR="00182AC1" w:rsidRDefault="00182A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5388"/>
    <w:multiLevelType w:val="multilevel"/>
    <w:tmpl w:val="A36281D8"/>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decimal"/>
      <w:pStyle w:val="Heading3"/>
      <w:suff w:val="space"/>
      <w:lvlText w:val="%1.%2.%3"/>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8B37FE"/>
    <w:multiLevelType w:val="hybridMultilevel"/>
    <w:tmpl w:val="A2EE2272"/>
    <w:name w:val="DEPIListBullets"/>
    <w:lvl w:ilvl="0" w:tplc="BD4EE16A">
      <w:start w:val="1"/>
      <w:numFmt w:val="bullet"/>
      <w:pStyle w:val="ListBullet"/>
      <w:lvlText w:val="•"/>
      <w:lvlJc w:val="left"/>
      <w:pPr>
        <w:tabs>
          <w:tab w:val="num" w:pos="510"/>
        </w:tabs>
        <w:ind w:left="510" w:hanging="170"/>
      </w:pPr>
      <w:rPr>
        <w:rFonts w:ascii="Times New Roman" w:hAnsi="Times New Roman" w:cs="Times New Roman" w:hint="default"/>
        <w:b w:val="0"/>
        <w:i w:val="0"/>
        <w:color w:val="363534" w:themeColor="text1"/>
        <w:position w:val="0"/>
        <w:sz w:val="20"/>
      </w:rPr>
    </w:lvl>
    <w:lvl w:ilvl="1" w:tplc="47F60866">
      <w:start w:val="1"/>
      <w:numFmt w:val="bullet"/>
      <w:pStyle w:val="ListBullet2"/>
      <w:lvlText w:val="–"/>
      <w:lvlJc w:val="left"/>
      <w:pPr>
        <w:tabs>
          <w:tab w:val="num" w:pos="680"/>
        </w:tabs>
        <w:ind w:left="680" w:hanging="170"/>
      </w:pPr>
      <w:rPr>
        <w:rFonts w:asciiTheme="minorHAnsi" w:hAnsiTheme="minorHAnsi" w:hint="default"/>
        <w:b w:val="0"/>
        <w:i w:val="0"/>
        <w:color w:val="auto"/>
        <w:position w:val="2"/>
        <w:sz w:val="20"/>
      </w:rPr>
    </w:lvl>
    <w:lvl w:ilvl="2" w:tplc="A2B8E49C">
      <w:start w:val="1"/>
      <w:numFmt w:val="bullet"/>
      <w:pStyle w:val="ListBullet3"/>
      <w:lvlText w:val="&gt;"/>
      <w:lvlJc w:val="left"/>
      <w:pPr>
        <w:tabs>
          <w:tab w:val="num" w:pos="850"/>
        </w:tabs>
        <w:ind w:left="850" w:hanging="170"/>
      </w:pPr>
      <w:rPr>
        <w:rFonts w:ascii="Symbol" w:hAnsi="Symbol" w:hint="default"/>
        <w:b w:val="0"/>
        <w:i w:val="0"/>
        <w:color w:val="363534" w:themeColor="text1"/>
        <w:spacing w:val="0"/>
        <w:w w:val="100"/>
        <w:position w:val="3"/>
        <w:sz w:val="18"/>
        <w:szCs w:val="16"/>
      </w:rPr>
    </w:lvl>
    <w:lvl w:ilvl="3" w:tplc="F2BCB12C">
      <w:start w:val="1"/>
      <w:numFmt w:val="none"/>
      <w:lvlText w:val=""/>
      <w:lvlJc w:val="left"/>
      <w:pPr>
        <w:tabs>
          <w:tab w:val="num" w:pos="-31340"/>
        </w:tabs>
        <w:ind w:left="-32427" w:firstLine="0"/>
      </w:pPr>
      <w:rPr>
        <w:rFonts w:hint="default"/>
      </w:rPr>
    </w:lvl>
    <w:lvl w:ilvl="4" w:tplc="7902E234">
      <w:start w:val="1"/>
      <w:numFmt w:val="none"/>
      <w:lvlText w:val=""/>
      <w:lvlJc w:val="left"/>
      <w:pPr>
        <w:tabs>
          <w:tab w:val="num" w:pos="-31340"/>
        </w:tabs>
        <w:ind w:left="-32427" w:firstLine="0"/>
      </w:pPr>
      <w:rPr>
        <w:rFonts w:hint="default"/>
      </w:rPr>
    </w:lvl>
    <w:lvl w:ilvl="5" w:tplc="7F0A18CA">
      <w:start w:val="1"/>
      <w:numFmt w:val="none"/>
      <w:lvlText w:val=""/>
      <w:lvlJc w:val="left"/>
      <w:pPr>
        <w:tabs>
          <w:tab w:val="num" w:pos="-31340"/>
        </w:tabs>
        <w:ind w:left="-32427" w:firstLine="0"/>
      </w:pPr>
      <w:rPr>
        <w:rFonts w:hint="default"/>
      </w:rPr>
    </w:lvl>
    <w:lvl w:ilvl="6" w:tplc="72DCE4DA">
      <w:start w:val="1"/>
      <w:numFmt w:val="none"/>
      <w:lvlText w:val=""/>
      <w:lvlJc w:val="left"/>
      <w:pPr>
        <w:tabs>
          <w:tab w:val="num" w:pos="-31340"/>
        </w:tabs>
        <w:ind w:left="-32427" w:firstLine="0"/>
      </w:pPr>
      <w:rPr>
        <w:rFonts w:hint="default"/>
      </w:rPr>
    </w:lvl>
    <w:lvl w:ilvl="7" w:tplc="274273F8">
      <w:start w:val="1"/>
      <w:numFmt w:val="none"/>
      <w:lvlText w:val=""/>
      <w:lvlJc w:val="left"/>
      <w:pPr>
        <w:tabs>
          <w:tab w:val="num" w:pos="-31340"/>
        </w:tabs>
        <w:ind w:left="-32427" w:firstLine="0"/>
      </w:pPr>
      <w:rPr>
        <w:rFonts w:hint="default"/>
      </w:rPr>
    </w:lvl>
    <w:lvl w:ilvl="8" w:tplc="7ACEA4EE">
      <w:start w:val="1"/>
      <w:numFmt w:val="none"/>
      <w:lvlText w:val=""/>
      <w:lvlJc w:val="left"/>
      <w:pPr>
        <w:tabs>
          <w:tab w:val="num" w:pos="-31340"/>
        </w:tabs>
        <w:ind w:left="-32427" w:firstLine="0"/>
      </w:pPr>
      <w:rPr>
        <w:rFonts w:hint="default"/>
      </w:rPr>
    </w:lvl>
  </w:abstractNum>
  <w:abstractNum w:abstractNumId="2" w15:restartNumberingAfterBreak="0">
    <w:nsid w:val="0AC901A4"/>
    <w:multiLevelType w:val="multilevel"/>
    <w:tmpl w:val="A36281D8"/>
    <w:name w:val="DELWP Headings"/>
    <w:numStyleLink w:val="DELWPHeadings"/>
  </w:abstractNum>
  <w:abstractNum w:abstractNumId="3" w15:restartNumberingAfterBreak="0">
    <w:nsid w:val="0C351215"/>
    <w:multiLevelType w:val="multilevel"/>
    <w:tmpl w:val="03F29A54"/>
    <w:name w:val="DELWPHeadings"/>
    <w:lvl w:ilvl="0">
      <w:start w:val="1"/>
      <w:numFmt w:val="none"/>
      <w:lvlRestart w:val="0"/>
      <w:suff w:val="nothing"/>
      <w:lvlText w:val=""/>
      <w:lvlJc w:val="left"/>
      <w:pPr>
        <w:ind w:left="0" w:firstLine="0"/>
      </w:pPr>
      <w:rPr>
        <w:rFonts w:hint="default"/>
        <w:color w:val="B3272F"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hybridMultilevel"/>
    <w:tmpl w:val="D18EE714"/>
    <w:name w:val="TableFootnotes"/>
    <w:lvl w:ilvl="0" w:tplc="466C3004">
      <w:start w:val="1"/>
      <w:numFmt w:val="lowerLetter"/>
      <w:pStyle w:val="Footnotes"/>
      <w:lvlText w:val="%1."/>
      <w:lvlJc w:val="left"/>
      <w:pPr>
        <w:ind w:left="284" w:hanging="284"/>
      </w:pPr>
      <w:rPr>
        <w:rFonts w:hint="default"/>
        <w:spacing w:val="-10"/>
      </w:rPr>
    </w:lvl>
    <w:lvl w:ilvl="1" w:tplc="6CEE4B54">
      <w:start w:val="1"/>
      <w:numFmt w:val="lowerRoman"/>
      <w:pStyle w:val="Footnotes2"/>
      <w:lvlText w:val="%2."/>
      <w:lvlJc w:val="left"/>
      <w:pPr>
        <w:tabs>
          <w:tab w:val="num" w:pos="567"/>
        </w:tabs>
        <w:ind w:left="567" w:hanging="283"/>
      </w:pPr>
      <w:rPr>
        <w:rFonts w:hint="default"/>
        <w:spacing w:val="0"/>
        <w:w w:val="100"/>
        <w:kern w:val="0"/>
        <w:position w:val="0"/>
      </w:rPr>
    </w:lvl>
    <w:lvl w:ilvl="2" w:tplc="60621DC6">
      <w:start w:val="1"/>
      <w:numFmt w:val="none"/>
      <w:lvlRestart w:val="1"/>
      <w:lvlText w:val=""/>
      <w:lvlJc w:val="left"/>
      <w:pPr>
        <w:tabs>
          <w:tab w:val="num" w:pos="0"/>
        </w:tabs>
        <w:ind w:left="0" w:firstLine="0"/>
      </w:pPr>
      <w:rPr>
        <w:rFonts w:hint="default"/>
        <w:color w:val="auto"/>
        <w:spacing w:val="-4"/>
      </w:rPr>
    </w:lvl>
    <w:lvl w:ilvl="3" w:tplc="8E20CBC0">
      <w:start w:val="1"/>
      <w:numFmt w:val="none"/>
      <w:lvlText w:val=""/>
      <w:lvlJc w:val="left"/>
      <w:pPr>
        <w:tabs>
          <w:tab w:val="num" w:pos="0"/>
        </w:tabs>
        <w:ind w:left="0" w:hanging="5670"/>
      </w:pPr>
      <w:rPr>
        <w:rFonts w:hint="default"/>
        <w:spacing w:val="-10"/>
        <w:w w:val="100"/>
      </w:rPr>
    </w:lvl>
    <w:lvl w:ilvl="4" w:tplc="FFA03F9E">
      <w:start w:val="1"/>
      <w:numFmt w:val="none"/>
      <w:lvlText w:val=""/>
      <w:lvlJc w:val="left"/>
      <w:pPr>
        <w:tabs>
          <w:tab w:val="num" w:pos="0"/>
        </w:tabs>
        <w:ind w:left="0" w:firstLine="0"/>
      </w:pPr>
      <w:rPr>
        <w:rFonts w:hint="default"/>
      </w:rPr>
    </w:lvl>
    <w:lvl w:ilvl="5" w:tplc="F580E018">
      <w:start w:val="1"/>
      <w:numFmt w:val="none"/>
      <w:lvlText w:val=""/>
      <w:lvlJc w:val="left"/>
      <w:pPr>
        <w:tabs>
          <w:tab w:val="num" w:pos="0"/>
        </w:tabs>
        <w:ind w:left="0" w:firstLine="0"/>
      </w:pPr>
      <w:rPr>
        <w:rFonts w:hint="default"/>
      </w:rPr>
    </w:lvl>
    <w:lvl w:ilvl="6" w:tplc="9034AA86">
      <w:start w:val="1"/>
      <w:numFmt w:val="none"/>
      <w:lvlRestart w:val="1"/>
      <w:lvlText w:val="%7"/>
      <w:lvlJc w:val="left"/>
      <w:pPr>
        <w:tabs>
          <w:tab w:val="num" w:pos="0"/>
        </w:tabs>
        <w:ind w:left="0" w:firstLine="0"/>
      </w:pPr>
      <w:rPr>
        <w:rFonts w:hint="default"/>
      </w:rPr>
    </w:lvl>
    <w:lvl w:ilvl="7" w:tplc="8506BA1C">
      <w:start w:val="1"/>
      <w:numFmt w:val="none"/>
      <w:lvlText w:val="%8."/>
      <w:lvlJc w:val="left"/>
      <w:pPr>
        <w:tabs>
          <w:tab w:val="num" w:pos="0"/>
        </w:tabs>
        <w:ind w:left="0" w:firstLine="0"/>
      </w:pPr>
      <w:rPr>
        <w:rFonts w:hint="default"/>
        <w:position w:val="0"/>
      </w:rPr>
    </w:lvl>
    <w:lvl w:ilvl="8" w:tplc="7DE2C72C">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3DA4B79"/>
    <w:multiLevelType w:val="hybridMultilevel"/>
    <w:tmpl w:val="475AD05E"/>
    <w:lvl w:ilvl="0" w:tplc="895E4E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AF0B3D"/>
    <w:multiLevelType w:val="hybridMultilevel"/>
    <w:tmpl w:val="C2EE9536"/>
    <w:lvl w:ilvl="0" w:tplc="0C09001B">
      <w:start w:val="1"/>
      <w:numFmt w:val="lowerRoman"/>
      <w:lvlText w:val="%1."/>
      <w:lvlJc w:val="right"/>
      <w:pPr>
        <w:ind w:left="927" w:hanging="360"/>
      </w:p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 w15:restartNumberingAfterBreak="0">
    <w:nsid w:val="17D4644A"/>
    <w:multiLevelType w:val="hybridMultilevel"/>
    <w:tmpl w:val="80641728"/>
    <w:name w:val="DEPIListAlpha3"/>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4A695C"/>
    <w:multiLevelType w:val="hybridMultilevel"/>
    <w:tmpl w:val="75CA4D72"/>
    <w:name w:val="DEPITableBullets"/>
    <w:lvl w:ilvl="0" w:tplc="2F66C336">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A9189C2E">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09FC5250">
      <w:start w:val="1"/>
      <w:numFmt w:val="bullet"/>
      <w:pStyle w:val="TableTextBullet3"/>
      <w:lvlText w:val=""/>
      <w:lvlJc w:val="left"/>
      <w:pPr>
        <w:tabs>
          <w:tab w:val="num" w:pos="624"/>
        </w:tabs>
        <w:ind w:left="624" w:hanging="170"/>
      </w:pPr>
      <w:rPr>
        <w:rFonts w:ascii="Symbol" w:hAnsi="Symbol" w:hint="default"/>
        <w:position w:val="3"/>
        <w:sz w:val="18"/>
      </w:rPr>
    </w:lvl>
    <w:lvl w:ilvl="3" w:tplc="31ECA1B8">
      <w:start w:val="1"/>
      <w:numFmt w:val="none"/>
      <w:lvlText w:val=""/>
      <w:lvlJc w:val="left"/>
      <w:pPr>
        <w:ind w:left="2767" w:hanging="360"/>
      </w:pPr>
      <w:rPr>
        <w:rFonts w:hint="default"/>
      </w:rPr>
    </w:lvl>
    <w:lvl w:ilvl="4" w:tplc="89981E60">
      <w:start w:val="1"/>
      <w:numFmt w:val="none"/>
      <w:lvlText w:val=""/>
      <w:lvlJc w:val="left"/>
      <w:pPr>
        <w:ind w:left="3487" w:hanging="360"/>
      </w:pPr>
      <w:rPr>
        <w:rFonts w:hint="default"/>
      </w:rPr>
    </w:lvl>
    <w:lvl w:ilvl="5" w:tplc="93F6C640">
      <w:start w:val="1"/>
      <w:numFmt w:val="none"/>
      <w:lvlText w:val=""/>
      <w:lvlJc w:val="left"/>
      <w:pPr>
        <w:ind w:left="4207" w:hanging="360"/>
      </w:pPr>
      <w:rPr>
        <w:rFonts w:hint="default"/>
      </w:rPr>
    </w:lvl>
    <w:lvl w:ilvl="6" w:tplc="42588068">
      <w:start w:val="1"/>
      <w:numFmt w:val="none"/>
      <w:lvlText w:val=""/>
      <w:lvlJc w:val="left"/>
      <w:pPr>
        <w:ind w:left="4927" w:hanging="360"/>
      </w:pPr>
      <w:rPr>
        <w:rFonts w:hint="default"/>
      </w:rPr>
    </w:lvl>
    <w:lvl w:ilvl="7" w:tplc="9B7667FC">
      <w:start w:val="1"/>
      <w:numFmt w:val="none"/>
      <w:lvlText w:val=""/>
      <w:lvlJc w:val="left"/>
      <w:pPr>
        <w:ind w:left="5647" w:hanging="360"/>
      </w:pPr>
      <w:rPr>
        <w:rFonts w:hint="default"/>
      </w:rPr>
    </w:lvl>
    <w:lvl w:ilvl="8" w:tplc="A446949A">
      <w:start w:val="1"/>
      <w:numFmt w:val="none"/>
      <w:lvlText w:val=""/>
      <w:lvlJc w:val="left"/>
      <w:pPr>
        <w:ind w:left="6367" w:hanging="360"/>
      </w:pPr>
      <w:rPr>
        <w:rFonts w:hint="default"/>
      </w:rPr>
    </w:lvl>
  </w:abstractNum>
  <w:abstractNum w:abstractNumId="9" w15:restartNumberingAfterBreak="0">
    <w:nsid w:val="1C06386E"/>
    <w:multiLevelType w:val="hybridMultilevel"/>
    <w:tmpl w:val="FFFFFFFF"/>
    <w:lvl w:ilvl="0" w:tplc="3A927DB4">
      <w:start w:val="1"/>
      <w:numFmt w:val="bullet"/>
      <w:lvlText w:val=""/>
      <w:lvlJc w:val="left"/>
      <w:pPr>
        <w:ind w:left="720" w:hanging="360"/>
      </w:pPr>
      <w:rPr>
        <w:rFonts w:ascii="Symbol" w:hAnsi="Symbol" w:hint="default"/>
      </w:rPr>
    </w:lvl>
    <w:lvl w:ilvl="1" w:tplc="F42A7BD6">
      <w:start w:val="1"/>
      <w:numFmt w:val="bullet"/>
      <w:lvlText w:val="o"/>
      <w:lvlJc w:val="left"/>
      <w:pPr>
        <w:ind w:left="1440" w:hanging="360"/>
      </w:pPr>
      <w:rPr>
        <w:rFonts w:ascii="Courier New" w:hAnsi="Courier New" w:hint="default"/>
      </w:rPr>
    </w:lvl>
    <w:lvl w:ilvl="2" w:tplc="53EE5282">
      <w:start w:val="1"/>
      <w:numFmt w:val="bullet"/>
      <w:lvlText w:val=""/>
      <w:lvlJc w:val="left"/>
      <w:pPr>
        <w:ind w:left="2160" w:hanging="360"/>
      </w:pPr>
      <w:rPr>
        <w:rFonts w:ascii="Wingdings" w:hAnsi="Wingdings" w:hint="default"/>
      </w:rPr>
    </w:lvl>
    <w:lvl w:ilvl="3" w:tplc="B0764D5E">
      <w:start w:val="1"/>
      <w:numFmt w:val="bullet"/>
      <w:lvlText w:val=""/>
      <w:lvlJc w:val="left"/>
      <w:pPr>
        <w:ind w:left="2880" w:hanging="360"/>
      </w:pPr>
      <w:rPr>
        <w:rFonts w:ascii="Symbol" w:hAnsi="Symbol" w:hint="default"/>
      </w:rPr>
    </w:lvl>
    <w:lvl w:ilvl="4" w:tplc="9E42B39A">
      <w:start w:val="1"/>
      <w:numFmt w:val="bullet"/>
      <w:lvlText w:val="o"/>
      <w:lvlJc w:val="left"/>
      <w:pPr>
        <w:ind w:left="3600" w:hanging="360"/>
      </w:pPr>
      <w:rPr>
        <w:rFonts w:ascii="Courier New" w:hAnsi="Courier New" w:hint="default"/>
      </w:rPr>
    </w:lvl>
    <w:lvl w:ilvl="5" w:tplc="D2A0BE06">
      <w:start w:val="1"/>
      <w:numFmt w:val="bullet"/>
      <w:lvlText w:val=""/>
      <w:lvlJc w:val="left"/>
      <w:pPr>
        <w:ind w:left="4320" w:hanging="360"/>
      </w:pPr>
      <w:rPr>
        <w:rFonts w:ascii="Wingdings" w:hAnsi="Wingdings" w:hint="default"/>
      </w:rPr>
    </w:lvl>
    <w:lvl w:ilvl="6" w:tplc="6D6AE06C">
      <w:start w:val="1"/>
      <w:numFmt w:val="bullet"/>
      <w:lvlText w:val=""/>
      <w:lvlJc w:val="left"/>
      <w:pPr>
        <w:ind w:left="5040" w:hanging="360"/>
      </w:pPr>
      <w:rPr>
        <w:rFonts w:ascii="Symbol" w:hAnsi="Symbol" w:hint="default"/>
      </w:rPr>
    </w:lvl>
    <w:lvl w:ilvl="7" w:tplc="44E47154">
      <w:start w:val="1"/>
      <w:numFmt w:val="bullet"/>
      <w:lvlText w:val="o"/>
      <w:lvlJc w:val="left"/>
      <w:pPr>
        <w:ind w:left="5760" w:hanging="360"/>
      </w:pPr>
      <w:rPr>
        <w:rFonts w:ascii="Courier New" w:hAnsi="Courier New" w:hint="default"/>
      </w:rPr>
    </w:lvl>
    <w:lvl w:ilvl="8" w:tplc="2330609A">
      <w:start w:val="1"/>
      <w:numFmt w:val="bullet"/>
      <w:lvlText w:val=""/>
      <w:lvlJc w:val="left"/>
      <w:pPr>
        <w:ind w:left="6480" w:hanging="360"/>
      </w:pPr>
      <w:rPr>
        <w:rFonts w:ascii="Wingdings" w:hAnsi="Wingdings" w:hint="default"/>
      </w:rPr>
    </w:lvl>
  </w:abstractNum>
  <w:abstractNum w:abstractNumId="10" w15:restartNumberingAfterBreak="0">
    <w:nsid w:val="1F275C51"/>
    <w:multiLevelType w:val="hybridMultilevel"/>
    <w:tmpl w:val="14B4B9EA"/>
    <w:name w:val="DEPIListAlpha"/>
    <w:lvl w:ilvl="0" w:tplc="F7587044">
      <w:start w:val="1"/>
      <w:numFmt w:val="lowerLetter"/>
      <w:pStyle w:val="ListAlpha"/>
      <w:lvlText w:val="%1."/>
      <w:lvlJc w:val="left"/>
      <w:pPr>
        <w:ind w:left="680" w:hanging="340"/>
      </w:pPr>
      <w:rPr>
        <w:rFonts w:hint="default"/>
      </w:rPr>
    </w:lvl>
    <w:lvl w:ilvl="1" w:tplc="6DEEBBD6">
      <w:start w:val="1"/>
      <w:numFmt w:val="lowerRoman"/>
      <w:pStyle w:val="ListAlpha2"/>
      <w:lvlText w:val="%2."/>
      <w:lvlJc w:val="left"/>
      <w:pPr>
        <w:ind w:left="1049" w:hanging="369"/>
      </w:pPr>
      <w:rPr>
        <w:rFonts w:hint="default"/>
      </w:rPr>
    </w:lvl>
    <w:lvl w:ilvl="2" w:tplc="9C469FCE">
      <w:start w:val="1"/>
      <w:numFmt w:val="bullet"/>
      <w:pStyle w:val="ListAlpha3"/>
      <w:lvlText w:val="–"/>
      <w:lvlJc w:val="left"/>
      <w:pPr>
        <w:ind w:left="1389" w:hanging="340"/>
      </w:pPr>
      <w:rPr>
        <w:rFonts w:ascii="Arial" w:hAnsi="Arial" w:hint="default"/>
        <w:color w:val="auto"/>
      </w:rPr>
    </w:lvl>
    <w:lvl w:ilvl="3" w:tplc="16D410DE">
      <w:start w:val="1"/>
      <w:numFmt w:val="decimal"/>
      <w:lvlText w:val="%4."/>
      <w:lvlJc w:val="left"/>
      <w:pPr>
        <w:ind w:left="2156" w:hanging="454"/>
      </w:pPr>
      <w:rPr>
        <w:rFonts w:hint="default"/>
      </w:rPr>
    </w:lvl>
    <w:lvl w:ilvl="4" w:tplc="895E4EE2">
      <w:start w:val="1"/>
      <w:numFmt w:val="lowerLetter"/>
      <w:lvlText w:val="%5."/>
      <w:lvlJc w:val="left"/>
      <w:pPr>
        <w:ind w:left="2610" w:hanging="454"/>
      </w:pPr>
      <w:rPr>
        <w:rFonts w:hint="default"/>
      </w:rPr>
    </w:lvl>
    <w:lvl w:ilvl="5" w:tplc="C06A58D4">
      <w:start w:val="1"/>
      <w:numFmt w:val="lowerRoman"/>
      <w:lvlText w:val="%6."/>
      <w:lvlJc w:val="right"/>
      <w:pPr>
        <w:ind w:left="3064" w:hanging="454"/>
      </w:pPr>
      <w:rPr>
        <w:rFonts w:hint="default"/>
      </w:rPr>
    </w:lvl>
    <w:lvl w:ilvl="6" w:tplc="35DE17E4">
      <w:start w:val="1"/>
      <w:numFmt w:val="decimal"/>
      <w:lvlText w:val="%7."/>
      <w:lvlJc w:val="left"/>
      <w:pPr>
        <w:ind w:left="3518" w:hanging="454"/>
      </w:pPr>
      <w:rPr>
        <w:rFonts w:hint="default"/>
      </w:rPr>
    </w:lvl>
    <w:lvl w:ilvl="7" w:tplc="FFE6C918">
      <w:start w:val="1"/>
      <w:numFmt w:val="lowerLetter"/>
      <w:lvlText w:val="%8."/>
      <w:lvlJc w:val="left"/>
      <w:pPr>
        <w:ind w:left="3972" w:hanging="454"/>
      </w:pPr>
      <w:rPr>
        <w:rFonts w:hint="default"/>
      </w:rPr>
    </w:lvl>
    <w:lvl w:ilvl="8" w:tplc="59A0E7C4">
      <w:start w:val="1"/>
      <w:numFmt w:val="lowerRoman"/>
      <w:lvlText w:val="%9."/>
      <w:lvlJc w:val="right"/>
      <w:pPr>
        <w:ind w:left="4426" w:hanging="454"/>
      </w:pPr>
      <w:rPr>
        <w:rFonts w:hint="default"/>
      </w:rPr>
    </w:lvl>
  </w:abstractNum>
  <w:abstractNum w:abstractNumId="11" w15:restartNumberingAfterBreak="0">
    <w:nsid w:val="2B1D34F0"/>
    <w:multiLevelType w:val="hybridMultilevel"/>
    <w:tmpl w:val="4FB09DAA"/>
    <w:lvl w:ilvl="0" w:tplc="FFFFFFFF">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C2C5655"/>
    <w:multiLevelType w:val="multilevel"/>
    <w:tmpl w:val="B9E07D6E"/>
    <w:styleLink w:val="DELWPAppendices"/>
    <w:lvl w:ilvl="0">
      <w:start w:val="1"/>
      <w:numFmt w:val="upperLetter"/>
      <w:lvlRestart w:val="0"/>
      <w:pStyle w:val="Heading8"/>
      <w:lvlText w:val="Appendix %1"/>
      <w:lvlJc w:val="left"/>
      <w:pPr>
        <w:tabs>
          <w:tab w:val="num" w:pos="3685"/>
        </w:tabs>
        <w:ind w:left="3685" w:hanging="2551"/>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C72580B"/>
    <w:multiLevelType w:val="hybridMultilevel"/>
    <w:tmpl w:val="151AC338"/>
    <w:name w:val="PullOutBoxNumbering"/>
    <w:lvl w:ilvl="0" w:tplc="7480F444">
      <w:start w:val="1"/>
      <w:numFmt w:val="decimal"/>
      <w:pStyle w:val="PullOutBoxNumbered"/>
      <w:lvlText w:val="%1."/>
      <w:lvlJc w:val="left"/>
      <w:pPr>
        <w:tabs>
          <w:tab w:val="num" w:pos="482"/>
        </w:tabs>
        <w:ind w:left="482" w:hanging="340"/>
      </w:pPr>
      <w:rPr>
        <w:rFonts w:hint="default"/>
      </w:rPr>
    </w:lvl>
    <w:lvl w:ilvl="1" w:tplc="936E76E0">
      <w:start w:val="1"/>
      <w:numFmt w:val="lowerLetter"/>
      <w:pStyle w:val="PullOutBoxNumbered2"/>
      <w:lvlText w:val="%2."/>
      <w:lvlJc w:val="left"/>
      <w:pPr>
        <w:tabs>
          <w:tab w:val="num" w:pos="822"/>
        </w:tabs>
        <w:ind w:left="822" w:hanging="340"/>
      </w:pPr>
      <w:rPr>
        <w:rFonts w:hint="default"/>
        <w:color w:val="363534" w:themeColor="text1"/>
      </w:rPr>
    </w:lvl>
    <w:lvl w:ilvl="2" w:tplc="F5C4FA68">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F8904D72">
      <w:start w:val="1"/>
      <w:numFmt w:val="none"/>
      <w:lvlText w:val=""/>
      <w:lvlJc w:val="left"/>
      <w:pPr>
        <w:ind w:left="1440" w:hanging="360"/>
      </w:pPr>
      <w:rPr>
        <w:rFonts w:hint="default"/>
      </w:rPr>
    </w:lvl>
    <w:lvl w:ilvl="4" w:tplc="9732BEA0">
      <w:start w:val="1"/>
      <w:numFmt w:val="none"/>
      <w:lvlText w:val=""/>
      <w:lvlJc w:val="left"/>
      <w:pPr>
        <w:ind w:left="1800" w:hanging="360"/>
      </w:pPr>
      <w:rPr>
        <w:rFonts w:hint="default"/>
      </w:rPr>
    </w:lvl>
    <w:lvl w:ilvl="5" w:tplc="7696F2CE">
      <w:start w:val="1"/>
      <w:numFmt w:val="none"/>
      <w:lvlText w:val=""/>
      <w:lvlJc w:val="left"/>
      <w:pPr>
        <w:ind w:left="2160" w:hanging="360"/>
      </w:pPr>
      <w:rPr>
        <w:rFonts w:hint="default"/>
      </w:rPr>
    </w:lvl>
    <w:lvl w:ilvl="6" w:tplc="8D8EFE9C">
      <w:start w:val="1"/>
      <w:numFmt w:val="none"/>
      <w:lvlText w:val=""/>
      <w:lvlJc w:val="left"/>
      <w:pPr>
        <w:ind w:left="2520" w:hanging="360"/>
      </w:pPr>
      <w:rPr>
        <w:rFonts w:hint="default"/>
      </w:rPr>
    </w:lvl>
    <w:lvl w:ilvl="7" w:tplc="726AE140">
      <w:start w:val="1"/>
      <w:numFmt w:val="none"/>
      <w:lvlText w:val=""/>
      <w:lvlJc w:val="left"/>
      <w:pPr>
        <w:ind w:left="2880" w:hanging="360"/>
      </w:pPr>
      <w:rPr>
        <w:rFonts w:hint="default"/>
      </w:rPr>
    </w:lvl>
    <w:lvl w:ilvl="8" w:tplc="CF046AF4">
      <w:start w:val="1"/>
      <w:numFmt w:val="none"/>
      <w:lvlText w:val=""/>
      <w:lvlJc w:val="left"/>
      <w:pPr>
        <w:ind w:left="3240" w:hanging="360"/>
      </w:pPr>
      <w:rPr>
        <w:rFonts w:hint="default"/>
      </w:rPr>
    </w:lvl>
  </w:abstractNum>
  <w:abstractNum w:abstractNumId="14" w15:restartNumberingAfterBreak="0">
    <w:nsid w:val="2CDD4721"/>
    <w:multiLevelType w:val="hybridMultilevel"/>
    <w:tmpl w:val="F782B6EA"/>
    <w:name w:val="DEPIListAlph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723AD4"/>
    <w:multiLevelType w:val="hybridMultilevel"/>
    <w:tmpl w:val="C3FC21F4"/>
    <w:name w:val="DEPIPullOutBoxBullets"/>
    <w:lvl w:ilvl="0" w:tplc="31AAA6E8">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92401BF6">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15001358">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5830A966">
      <w:start w:val="1"/>
      <w:numFmt w:val="none"/>
      <w:lvlText w:val=""/>
      <w:lvlJc w:val="left"/>
      <w:pPr>
        <w:ind w:left="0" w:firstLine="0"/>
      </w:pPr>
      <w:rPr>
        <w:rFonts w:hint="default"/>
      </w:rPr>
    </w:lvl>
    <w:lvl w:ilvl="4" w:tplc="42E6C804">
      <w:start w:val="1"/>
      <w:numFmt w:val="none"/>
      <w:lvlText w:val=""/>
      <w:lvlJc w:val="left"/>
      <w:pPr>
        <w:ind w:left="0" w:firstLine="0"/>
      </w:pPr>
      <w:rPr>
        <w:rFonts w:hint="default"/>
      </w:rPr>
    </w:lvl>
    <w:lvl w:ilvl="5" w:tplc="B9E2ACC8">
      <w:start w:val="1"/>
      <w:numFmt w:val="none"/>
      <w:lvlText w:val=""/>
      <w:lvlJc w:val="left"/>
      <w:pPr>
        <w:ind w:left="0" w:firstLine="0"/>
      </w:pPr>
      <w:rPr>
        <w:rFonts w:hint="default"/>
      </w:rPr>
    </w:lvl>
    <w:lvl w:ilvl="6" w:tplc="217A9A8E">
      <w:start w:val="1"/>
      <w:numFmt w:val="none"/>
      <w:lvlText w:val=""/>
      <w:lvlJc w:val="left"/>
      <w:pPr>
        <w:ind w:left="0" w:firstLine="0"/>
      </w:pPr>
      <w:rPr>
        <w:rFonts w:hint="default"/>
      </w:rPr>
    </w:lvl>
    <w:lvl w:ilvl="7" w:tplc="D46236E6">
      <w:start w:val="1"/>
      <w:numFmt w:val="none"/>
      <w:lvlText w:val=""/>
      <w:lvlJc w:val="left"/>
      <w:pPr>
        <w:ind w:left="0" w:firstLine="0"/>
      </w:pPr>
      <w:rPr>
        <w:rFonts w:hint="default"/>
      </w:rPr>
    </w:lvl>
    <w:lvl w:ilvl="8" w:tplc="90849B14">
      <w:start w:val="1"/>
      <w:numFmt w:val="none"/>
      <w:lvlText w:val=""/>
      <w:lvlJc w:val="left"/>
      <w:pPr>
        <w:ind w:left="0" w:firstLine="0"/>
      </w:pPr>
      <w:rPr>
        <w:rFonts w:hint="default"/>
      </w:rPr>
    </w:lvl>
  </w:abstractNum>
  <w:abstractNum w:abstractNumId="16" w15:restartNumberingAfterBreak="0">
    <w:nsid w:val="3A505378"/>
    <w:multiLevelType w:val="hybridMultilevel"/>
    <w:tmpl w:val="40F457D2"/>
    <w:name w:val="JemenaBullets"/>
    <w:lvl w:ilvl="0" w:tplc="83EEE22C">
      <w:start w:val="1"/>
      <w:numFmt w:val="bullet"/>
      <w:lvlText w:val=""/>
      <w:lvlJc w:val="left"/>
      <w:pPr>
        <w:tabs>
          <w:tab w:val="num" w:pos="340"/>
        </w:tabs>
        <w:ind w:left="340" w:hanging="340"/>
      </w:pPr>
      <w:rPr>
        <w:rFonts w:ascii="Symbol" w:hAnsi="Symbol" w:hint="default"/>
        <w:color w:val="auto"/>
        <w:position w:val="0"/>
        <w:sz w:val="16"/>
      </w:rPr>
    </w:lvl>
    <w:lvl w:ilvl="1" w:tplc="4D481846">
      <w:start w:val="1"/>
      <w:numFmt w:val="bullet"/>
      <w:lvlRestart w:val="0"/>
      <w:lvlText w:val=""/>
      <w:lvlJc w:val="left"/>
      <w:pPr>
        <w:tabs>
          <w:tab w:val="num" w:pos="851"/>
        </w:tabs>
        <w:ind w:left="851" w:hanging="426"/>
      </w:pPr>
      <w:rPr>
        <w:rFonts w:ascii="Webdings" w:hAnsi="Webdings" w:hint="default"/>
        <w:color w:val="auto"/>
      </w:rPr>
    </w:lvl>
    <w:lvl w:ilvl="2" w:tplc="A3068626">
      <w:start w:val="1"/>
      <w:numFmt w:val="bullet"/>
      <w:lvlRestart w:val="0"/>
      <w:lvlText w:val="–"/>
      <w:lvlJc w:val="left"/>
      <w:pPr>
        <w:tabs>
          <w:tab w:val="num" w:pos="1276"/>
        </w:tabs>
        <w:ind w:left="1276" w:hanging="425"/>
      </w:pPr>
      <w:rPr>
        <w:rFonts w:ascii="Arial" w:hAnsi="Arial" w:hint="default"/>
        <w:color w:val="auto"/>
      </w:rPr>
    </w:lvl>
    <w:lvl w:ilvl="3" w:tplc="D704593A">
      <w:start w:val="1"/>
      <w:numFmt w:val="decimal"/>
      <w:lvlText w:val="(%4)"/>
      <w:lvlJc w:val="left"/>
      <w:pPr>
        <w:tabs>
          <w:tab w:val="num" w:pos="1440"/>
        </w:tabs>
        <w:ind w:left="1440" w:hanging="360"/>
      </w:pPr>
      <w:rPr>
        <w:rFonts w:hint="default"/>
      </w:rPr>
    </w:lvl>
    <w:lvl w:ilvl="4" w:tplc="669C0182">
      <w:start w:val="1"/>
      <w:numFmt w:val="lowerLetter"/>
      <w:lvlText w:val="(%5)"/>
      <w:lvlJc w:val="left"/>
      <w:pPr>
        <w:tabs>
          <w:tab w:val="num" w:pos="1800"/>
        </w:tabs>
        <w:ind w:left="1800" w:hanging="360"/>
      </w:pPr>
      <w:rPr>
        <w:rFonts w:hint="default"/>
      </w:rPr>
    </w:lvl>
    <w:lvl w:ilvl="5" w:tplc="2E90A2CC">
      <w:start w:val="1"/>
      <w:numFmt w:val="lowerRoman"/>
      <w:lvlText w:val="(%6)"/>
      <w:lvlJc w:val="left"/>
      <w:pPr>
        <w:tabs>
          <w:tab w:val="num" w:pos="2160"/>
        </w:tabs>
        <w:ind w:left="2160" w:hanging="360"/>
      </w:pPr>
      <w:rPr>
        <w:rFonts w:hint="default"/>
      </w:rPr>
    </w:lvl>
    <w:lvl w:ilvl="6" w:tplc="1F7656C0">
      <w:start w:val="1"/>
      <w:numFmt w:val="decimal"/>
      <w:lvlText w:val="%7."/>
      <w:lvlJc w:val="left"/>
      <w:pPr>
        <w:tabs>
          <w:tab w:val="num" w:pos="2520"/>
        </w:tabs>
        <w:ind w:left="2520" w:hanging="360"/>
      </w:pPr>
      <w:rPr>
        <w:rFonts w:hint="default"/>
      </w:rPr>
    </w:lvl>
    <w:lvl w:ilvl="7" w:tplc="70CA8AC2">
      <w:start w:val="1"/>
      <w:numFmt w:val="lowerLetter"/>
      <w:lvlText w:val="%8."/>
      <w:lvlJc w:val="left"/>
      <w:pPr>
        <w:tabs>
          <w:tab w:val="num" w:pos="2880"/>
        </w:tabs>
        <w:ind w:left="2880" w:hanging="360"/>
      </w:pPr>
      <w:rPr>
        <w:rFonts w:hint="default"/>
      </w:rPr>
    </w:lvl>
    <w:lvl w:ilvl="8" w:tplc="DF380518">
      <w:start w:val="1"/>
      <w:numFmt w:val="lowerRoman"/>
      <w:lvlText w:val="%9."/>
      <w:lvlJc w:val="left"/>
      <w:pPr>
        <w:tabs>
          <w:tab w:val="num" w:pos="3240"/>
        </w:tabs>
        <w:ind w:left="3240" w:hanging="360"/>
      </w:pPr>
      <w:rPr>
        <w:rFonts w:hint="default"/>
      </w:rPr>
    </w:lvl>
  </w:abstractNum>
  <w:abstractNum w:abstractNumId="17" w15:restartNumberingAfterBreak="0">
    <w:nsid w:val="3CFD75B0"/>
    <w:multiLevelType w:val="hybridMultilevel"/>
    <w:tmpl w:val="0409001D"/>
    <w:styleLink w:val="1ai"/>
    <w:lvl w:ilvl="0" w:tplc="2854A10C">
      <w:start w:val="1"/>
      <w:numFmt w:val="decimal"/>
      <w:lvlText w:val="%1)"/>
      <w:lvlJc w:val="left"/>
      <w:pPr>
        <w:tabs>
          <w:tab w:val="num" w:pos="360"/>
        </w:tabs>
        <w:ind w:left="360" w:hanging="360"/>
      </w:pPr>
    </w:lvl>
    <w:lvl w:ilvl="1" w:tplc="B3FE885C">
      <w:start w:val="1"/>
      <w:numFmt w:val="lowerLetter"/>
      <w:lvlText w:val="%2)"/>
      <w:lvlJc w:val="left"/>
      <w:pPr>
        <w:tabs>
          <w:tab w:val="num" w:pos="720"/>
        </w:tabs>
        <w:ind w:left="720" w:hanging="360"/>
      </w:pPr>
    </w:lvl>
    <w:lvl w:ilvl="2" w:tplc="B97C4D34">
      <w:start w:val="1"/>
      <w:numFmt w:val="lowerRoman"/>
      <w:lvlText w:val="%3)"/>
      <w:lvlJc w:val="left"/>
      <w:pPr>
        <w:tabs>
          <w:tab w:val="num" w:pos="1080"/>
        </w:tabs>
        <w:ind w:left="1080" w:hanging="360"/>
      </w:pPr>
    </w:lvl>
    <w:lvl w:ilvl="3" w:tplc="27122F06">
      <w:start w:val="1"/>
      <w:numFmt w:val="decimal"/>
      <w:lvlText w:val="(%4)"/>
      <w:lvlJc w:val="left"/>
      <w:pPr>
        <w:tabs>
          <w:tab w:val="num" w:pos="1440"/>
        </w:tabs>
        <w:ind w:left="1440" w:hanging="360"/>
      </w:pPr>
    </w:lvl>
    <w:lvl w:ilvl="4" w:tplc="72B4BE82">
      <w:start w:val="1"/>
      <w:numFmt w:val="lowerLetter"/>
      <w:lvlText w:val="(%5)"/>
      <w:lvlJc w:val="left"/>
      <w:pPr>
        <w:tabs>
          <w:tab w:val="num" w:pos="1800"/>
        </w:tabs>
        <w:ind w:left="1800" w:hanging="360"/>
      </w:pPr>
    </w:lvl>
    <w:lvl w:ilvl="5" w:tplc="091267CE">
      <w:start w:val="1"/>
      <w:numFmt w:val="lowerRoman"/>
      <w:lvlText w:val="(%6)"/>
      <w:lvlJc w:val="left"/>
      <w:pPr>
        <w:tabs>
          <w:tab w:val="num" w:pos="2160"/>
        </w:tabs>
        <w:ind w:left="2160" w:hanging="360"/>
      </w:pPr>
    </w:lvl>
    <w:lvl w:ilvl="6" w:tplc="AD3A1168">
      <w:start w:val="1"/>
      <w:numFmt w:val="decimal"/>
      <w:lvlText w:val="%7."/>
      <w:lvlJc w:val="left"/>
      <w:pPr>
        <w:tabs>
          <w:tab w:val="num" w:pos="2520"/>
        </w:tabs>
        <w:ind w:left="2520" w:hanging="360"/>
      </w:pPr>
    </w:lvl>
    <w:lvl w:ilvl="7" w:tplc="11181BF4">
      <w:start w:val="1"/>
      <w:numFmt w:val="lowerLetter"/>
      <w:lvlText w:val="%8."/>
      <w:lvlJc w:val="left"/>
      <w:pPr>
        <w:tabs>
          <w:tab w:val="num" w:pos="2880"/>
        </w:tabs>
        <w:ind w:left="2880" w:hanging="360"/>
      </w:pPr>
    </w:lvl>
    <w:lvl w:ilvl="8" w:tplc="DB34DF1E">
      <w:start w:val="1"/>
      <w:numFmt w:val="lowerRoman"/>
      <w:lvlText w:val="%9."/>
      <w:lvlJc w:val="left"/>
      <w:pPr>
        <w:tabs>
          <w:tab w:val="num" w:pos="3240"/>
        </w:tabs>
        <w:ind w:left="3240" w:hanging="360"/>
      </w:pPr>
    </w:lvl>
  </w:abstractNum>
  <w:abstractNum w:abstractNumId="18" w15:restartNumberingAfterBreak="0">
    <w:nsid w:val="3DC86BA6"/>
    <w:multiLevelType w:val="hybridMultilevel"/>
    <w:tmpl w:val="2528C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986587"/>
    <w:multiLevelType w:val="hybridMultilevel"/>
    <w:tmpl w:val="B9E07D6E"/>
    <w:name w:val="DELWP Appendices"/>
    <w:numStyleLink w:val="DELWPAppendices"/>
  </w:abstractNum>
  <w:abstractNum w:abstractNumId="20" w15:restartNumberingAfterBreak="0">
    <w:nsid w:val="41F21788"/>
    <w:multiLevelType w:val="hybridMultilevel"/>
    <w:tmpl w:val="AEEC30DE"/>
    <w:lvl w:ilvl="0" w:tplc="F8E04542">
      <w:start w:val="1"/>
      <w:numFmt w:val="bullet"/>
      <w:pStyle w:val="SmallBullet"/>
      <w:lvlText w:val="•"/>
      <w:lvlJc w:val="left"/>
      <w:pPr>
        <w:ind w:left="170" w:hanging="170"/>
      </w:pPr>
      <w:rPr>
        <w:rFonts w:ascii="Arial" w:hAnsi="Arial" w:hint="default"/>
        <w:color w:val="363534" w:themeColor="text1"/>
      </w:rPr>
    </w:lvl>
    <w:lvl w:ilvl="1" w:tplc="63F65C48">
      <w:start w:val="1"/>
      <w:numFmt w:val="bullet"/>
      <w:lvlText w:val="o"/>
      <w:lvlJc w:val="left"/>
      <w:pPr>
        <w:ind w:left="1440" w:hanging="360"/>
      </w:pPr>
      <w:rPr>
        <w:rFonts w:ascii="Courier New" w:hAnsi="Courier New" w:cs="Courier New" w:hint="default"/>
      </w:rPr>
    </w:lvl>
    <w:lvl w:ilvl="2" w:tplc="D006EF10">
      <w:start w:val="1"/>
      <w:numFmt w:val="bullet"/>
      <w:lvlText w:val=""/>
      <w:lvlJc w:val="left"/>
      <w:pPr>
        <w:ind w:left="2160" w:hanging="360"/>
      </w:pPr>
      <w:rPr>
        <w:rFonts w:ascii="Wingdings" w:hAnsi="Wingdings" w:hint="default"/>
      </w:rPr>
    </w:lvl>
    <w:lvl w:ilvl="3" w:tplc="DA56AC42">
      <w:start w:val="1"/>
      <w:numFmt w:val="bullet"/>
      <w:lvlText w:val=""/>
      <w:lvlJc w:val="left"/>
      <w:pPr>
        <w:ind w:left="2880" w:hanging="360"/>
      </w:pPr>
      <w:rPr>
        <w:rFonts w:ascii="Symbol" w:hAnsi="Symbol" w:hint="default"/>
      </w:rPr>
    </w:lvl>
    <w:lvl w:ilvl="4" w:tplc="E296378A">
      <w:start w:val="1"/>
      <w:numFmt w:val="bullet"/>
      <w:lvlText w:val="o"/>
      <w:lvlJc w:val="left"/>
      <w:pPr>
        <w:ind w:left="3600" w:hanging="360"/>
      </w:pPr>
      <w:rPr>
        <w:rFonts w:ascii="Courier New" w:hAnsi="Courier New" w:cs="Courier New" w:hint="default"/>
      </w:rPr>
    </w:lvl>
    <w:lvl w:ilvl="5" w:tplc="04D2402C">
      <w:start w:val="1"/>
      <w:numFmt w:val="bullet"/>
      <w:lvlText w:val=""/>
      <w:lvlJc w:val="left"/>
      <w:pPr>
        <w:ind w:left="4320" w:hanging="360"/>
      </w:pPr>
      <w:rPr>
        <w:rFonts w:ascii="Wingdings" w:hAnsi="Wingdings" w:hint="default"/>
      </w:rPr>
    </w:lvl>
    <w:lvl w:ilvl="6" w:tplc="42344D2C">
      <w:start w:val="1"/>
      <w:numFmt w:val="bullet"/>
      <w:lvlText w:val=""/>
      <w:lvlJc w:val="left"/>
      <w:pPr>
        <w:ind w:left="5040" w:hanging="360"/>
      </w:pPr>
      <w:rPr>
        <w:rFonts w:ascii="Symbol" w:hAnsi="Symbol" w:hint="default"/>
      </w:rPr>
    </w:lvl>
    <w:lvl w:ilvl="7" w:tplc="12FA699E">
      <w:start w:val="1"/>
      <w:numFmt w:val="bullet"/>
      <w:lvlText w:val="o"/>
      <w:lvlJc w:val="left"/>
      <w:pPr>
        <w:ind w:left="5760" w:hanging="360"/>
      </w:pPr>
      <w:rPr>
        <w:rFonts w:ascii="Courier New" w:hAnsi="Courier New" w:cs="Courier New" w:hint="default"/>
      </w:rPr>
    </w:lvl>
    <w:lvl w:ilvl="8" w:tplc="6A9C4C56">
      <w:start w:val="1"/>
      <w:numFmt w:val="bullet"/>
      <w:lvlText w:val=""/>
      <w:lvlJc w:val="left"/>
      <w:pPr>
        <w:ind w:left="6480" w:hanging="360"/>
      </w:pPr>
      <w:rPr>
        <w:rFonts w:ascii="Wingdings" w:hAnsi="Wingdings" w:hint="default"/>
      </w:rPr>
    </w:lvl>
  </w:abstractNum>
  <w:abstractNum w:abstractNumId="21" w15:restartNumberingAfterBreak="0">
    <w:nsid w:val="47084C9B"/>
    <w:multiLevelType w:val="hybridMultilevel"/>
    <w:tmpl w:val="FFFFFFFF"/>
    <w:lvl w:ilvl="0" w:tplc="1A1C2780">
      <w:start w:val="1"/>
      <w:numFmt w:val="decimal"/>
      <w:lvlText w:val="%1."/>
      <w:lvlJc w:val="left"/>
      <w:pPr>
        <w:ind w:left="720" w:hanging="360"/>
      </w:pPr>
    </w:lvl>
    <w:lvl w:ilvl="1" w:tplc="D800FC62">
      <w:start w:val="1"/>
      <w:numFmt w:val="lowerLetter"/>
      <w:lvlText w:val="%2."/>
      <w:lvlJc w:val="left"/>
      <w:pPr>
        <w:ind w:left="1440" w:hanging="360"/>
      </w:pPr>
    </w:lvl>
    <w:lvl w:ilvl="2" w:tplc="CC16062E">
      <w:start w:val="1"/>
      <w:numFmt w:val="lowerRoman"/>
      <w:lvlText w:val="%3."/>
      <w:lvlJc w:val="right"/>
      <w:pPr>
        <w:ind w:left="2160" w:hanging="180"/>
      </w:pPr>
    </w:lvl>
    <w:lvl w:ilvl="3" w:tplc="94224AAC">
      <w:start w:val="1"/>
      <w:numFmt w:val="decimal"/>
      <w:lvlText w:val="%4."/>
      <w:lvlJc w:val="left"/>
      <w:pPr>
        <w:ind w:left="2880" w:hanging="360"/>
      </w:pPr>
    </w:lvl>
    <w:lvl w:ilvl="4" w:tplc="23CE0FB2">
      <w:start w:val="1"/>
      <w:numFmt w:val="lowerLetter"/>
      <w:lvlText w:val="%5."/>
      <w:lvlJc w:val="left"/>
      <w:pPr>
        <w:ind w:left="3600" w:hanging="360"/>
      </w:pPr>
    </w:lvl>
    <w:lvl w:ilvl="5" w:tplc="A404BD52">
      <w:start w:val="1"/>
      <w:numFmt w:val="lowerRoman"/>
      <w:lvlText w:val="%6."/>
      <w:lvlJc w:val="right"/>
      <w:pPr>
        <w:ind w:left="4320" w:hanging="180"/>
      </w:pPr>
    </w:lvl>
    <w:lvl w:ilvl="6" w:tplc="777AF58C">
      <w:start w:val="1"/>
      <w:numFmt w:val="decimal"/>
      <w:lvlText w:val="%7."/>
      <w:lvlJc w:val="left"/>
      <w:pPr>
        <w:ind w:left="5040" w:hanging="360"/>
      </w:pPr>
    </w:lvl>
    <w:lvl w:ilvl="7" w:tplc="8FD083F8">
      <w:start w:val="1"/>
      <w:numFmt w:val="lowerLetter"/>
      <w:lvlText w:val="%8."/>
      <w:lvlJc w:val="left"/>
      <w:pPr>
        <w:ind w:left="5760" w:hanging="360"/>
      </w:pPr>
    </w:lvl>
    <w:lvl w:ilvl="8" w:tplc="2A6252A4">
      <w:start w:val="1"/>
      <w:numFmt w:val="lowerRoman"/>
      <w:lvlText w:val="%9."/>
      <w:lvlJc w:val="right"/>
      <w:pPr>
        <w:ind w:left="6480" w:hanging="180"/>
      </w:pPr>
    </w:lvl>
  </w:abstractNum>
  <w:abstractNum w:abstractNumId="22" w15:restartNumberingAfterBreak="0">
    <w:nsid w:val="4D545EC4"/>
    <w:multiLevelType w:val="hybridMultilevel"/>
    <w:tmpl w:val="1AF0C824"/>
    <w:name w:val="HighlightBoxBullet"/>
    <w:lvl w:ilvl="0" w:tplc="F746EC78">
      <w:start w:val="1"/>
      <w:numFmt w:val="bullet"/>
      <w:lvlRestart w:val="0"/>
      <w:pStyle w:val="HighlightBoxBullet"/>
      <w:lvlText w:val="•"/>
      <w:lvlJc w:val="left"/>
      <w:pPr>
        <w:ind w:left="454" w:hanging="227"/>
      </w:pPr>
      <w:rPr>
        <w:rFonts w:ascii="Arial" w:hAnsi="Arial" w:cs="Arial" w:hint="default"/>
        <w:color w:val="FFFFFF"/>
        <w:sz w:val="24"/>
      </w:rPr>
    </w:lvl>
    <w:lvl w:ilvl="1" w:tplc="506A4CE8">
      <w:start w:val="1"/>
      <w:numFmt w:val="bullet"/>
      <w:lvlText w:val="o"/>
      <w:lvlJc w:val="left"/>
      <w:pPr>
        <w:ind w:left="1667" w:hanging="360"/>
      </w:pPr>
      <w:rPr>
        <w:rFonts w:ascii="Courier New" w:hAnsi="Courier New" w:cs="Courier New" w:hint="default"/>
      </w:rPr>
    </w:lvl>
    <w:lvl w:ilvl="2" w:tplc="EC4818CC">
      <w:start w:val="1"/>
      <w:numFmt w:val="bullet"/>
      <w:lvlText w:val=""/>
      <w:lvlJc w:val="left"/>
      <w:pPr>
        <w:ind w:left="2387" w:hanging="360"/>
      </w:pPr>
      <w:rPr>
        <w:rFonts w:ascii="Wingdings" w:hAnsi="Wingdings" w:hint="default"/>
      </w:rPr>
    </w:lvl>
    <w:lvl w:ilvl="3" w:tplc="9A1C9CB4">
      <w:start w:val="1"/>
      <w:numFmt w:val="bullet"/>
      <w:lvlText w:val=""/>
      <w:lvlJc w:val="left"/>
      <w:pPr>
        <w:ind w:left="3107" w:hanging="360"/>
      </w:pPr>
      <w:rPr>
        <w:rFonts w:ascii="Symbol" w:hAnsi="Symbol" w:hint="default"/>
      </w:rPr>
    </w:lvl>
    <w:lvl w:ilvl="4" w:tplc="3716B9A2">
      <w:start w:val="1"/>
      <w:numFmt w:val="bullet"/>
      <w:lvlText w:val="o"/>
      <w:lvlJc w:val="left"/>
      <w:pPr>
        <w:ind w:left="3827" w:hanging="360"/>
      </w:pPr>
      <w:rPr>
        <w:rFonts w:ascii="Courier New" w:hAnsi="Courier New" w:cs="Courier New" w:hint="default"/>
      </w:rPr>
    </w:lvl>
    <w:lvl w:ilvl="5" w:tplc="0C9E8930">
      <w:start w:val="1"/>
      <w:numFmt w:val="bullet"/>
      <w:lvlText w:val=""/>
      <w:lvlJc w:val="left"/>
      <w:pPr>
        <w:ind w:left="4547" w:hanging="360"/>
      </w:pPr>
      <w:rPr>
        <w:rFonts w:ascii="Wingdings" w:hAnsi="Wingdings" w:hint="default"/>
      </w:rPr>
    </w:lvl>
    <w:lvl w:ilvl="6" w:tplc="7B84033C">
      <w:start w:val="1"/>
      <w:numFmt w:val="bullet"/>
      <w:lvlText w:val=""/>
      <w:lvlJc w:val="left"/>
      <w:pPr>
        <w:ind w:left="5267" w:hanging="360"/>
      </w:pPr>
      <w:rPr>
        <w:rFonts w:ascii="Symbol" w:hAnsi="Symbol" w:hint="default"/>
      </w:rPr>
    </w:lvl>
    <w:lvl w:ilvl="7" w:tplc="77F8D63A">
      <w:start w:val="1"/>
      <w:numFmt w:val="bullet"/>
      <w:lvlText w:val="o"/>
      <w:lvlJc w:val="left"/>
      <w:pPr>
        <w:ind w:left="5987" w:hanging="360"/>
      </w:pPr>
      <w:rPr>
        <w:rFonts w:ascii="Courier New" w:hAnsi="Courier New" w:cs="Courier New" w:hint="default"/>
      </w:rPr>
    </w:lvl>
    <w:lvl w:ilvl="8" w:tplc="2CCCDFE8">
      <w:start w:val="1"/>
      <w:numFmt w:val="bullet"/>
      <w:lvlText w:val=""/>
      <w:lvlJc w:val="left"/>
      <w:pPr>
        <w:ind w:left="6707" w:hanging="360"/>
      </w:pPr>
      <w:rPr>
        <w:rFonts w:ascii="Wingdings" w:hAnsi="Wingdings" w:hint="default"/>
      </w:rPr>
    </w:lvl>
  </w:abstractNum>
  <w:abstractNum w:abstractNumId="23" w15:restartNumberingAfterBreak="0">
    <w:nsid w:val="512536C5"/>
    <w:multiLevelType w:val="hybridMultilevel"/>
    <w:tmpl w:val="D97E5BB2"/>
    <w:name w:val="PBNumbering"/>
    <w:lvl w:ilvl="0" w:tplc="134C9880">
      <w:start w:val="1"/>
      <w:numFmt w:val="decimal"/>
      <w:lvlText w:val="%1."/>
      <w:lvlJc w:val="left"/>
      <w:pPr>
        <w:tabs>
          <w:tab w:val="num" w:pos="425"/>
        </w:tabs>
        <w:ind w:left="425" w:hanging="425"/>
      </w:pPr>
      <w:rPr>
        <w:rFonts w:hint="default"/>
      </w:rPr>
    </w:lvl>
    <w:lvl w:ilvl="1" w:tplc="D1287040">
      <w:start w:val="1"/>
      <w:numFmt w:val="lowerLetter"/>
      <w:lvlText w:val="%2)"/>
      <w:lvlJc w:val="left"/>
      <w:pPr>
        <w:tabs>
          <w:tab w:val="num" w:pos="851"/>
        </w:tabs>
        <w:ind w:left="851" w:hanging="426"/>
      </w:pPr>
      <w:rPr>
        <w:rFonts w:hint="default"/>
      </w:rPr>
    </w:lvl>
    <w:lvl w:ilvl="2" w:tplc="C6229F02">
      <w:start w:val="1"/>
      <w:numFmt w:val="lowerRoman"/>
      <w:lvlText w:val="%3)"/>
      <w:lvlJc w:val="left"/>
      <w:pPr>
        <w:tabs>
          <w:tab w:val="num" w:pos="1276"/>
        </w:tabs>
        <w:ind w:left="1276" w:hanging="425"/>
      </w:pPr>
      <w:rPr>
        <w:rFonts w:hint="default"/>
      </w:rPr>
    </w:lvl>
    <w:lvl w:ilvl="3" w:tplc="77929080">
      <w:start w:val="1"/>
      <w:numFmt w:val="bullet"/>
      <w:lvlText w:val="–"/>
      <w:lvlJc w:val="left"/>
      <w:pPr>
        <w:tabs>
          <w:tab w:val="num" w:pos="1559"/>
        </w:tabs>
        <w:ind w:left="1559" w:hanging="283"/>
      </w:pPr>
      <w:rPr>
        <w:rFonts w:ascii="Arial" w:hAnsi="Arial" w:hint="default"/>
      </w:rPr>
    </w:lvl>
    <w:lvl w:ilvl="4" w:tplc="0E9488C2">
      <w:start w:val="1"/>
      <w:numFmt w:val="none"/>
      <w:lvlText w:val=""/>
      <w:lvlJc w:val="left"/>
      <w:pPr>
        <w:tabs>
          <w:tab w:val="num" w:pos="1800"/>
        </w:tabs>
        <w:ind w:left="-32767" w:firstLine="0"/>
      </w:pPr>
      <w:rPr>
        <w:rFonts w:hint="default"/>
      </w:rPr>
    </w:lvl>
    <w:lvl w:ilvl="5" w:tplc="061A5844">
      <w:start w:val="1"/>
      <w:numFmt w:val="none"/>
      <w:lvlText w:val="(%6)"/>
      <w:lvlJc w:val="left"/>
      <w:pPr>
        <w:tabs>
          <w:tab w:val="num" w:pos="2160"/>
        </w:tabs>
        <w:ind w:left="-32767" w:firstLine="0"/>
      </w:pPr>
      <w:rPr>
        <w:rFonts w:hint="default"/>
      </w:rPr>
    </w:lvl>
    <w:lvl w:ilvl="6" w:tplc="936E4B38">
      <w:start w:val="1"/>
      <w:numFmt w:val="none"/>
      <w:lvlText w:val="%7"/>
      <w:lvlJc w:val="left"/>
      <w:pPr>
        <w:tabs>
          <w:tab w:val="num" w:pos="2520"/>
        </w:tabs>
        <w:ind w:left="-32767" w:firstLine="0"/>
      </w:pPr>
      <w:rPr>
        <w:rFonts w:hint="default"/>
      </w:rPr>
    </w:lvl>
    <w:lvl w:ilvl="7" w:tplc="1E1A2C00">
      <w:start w:val="1"/>
      <w:numFmt w:val="none"/>
      <w:lvlText w:val=""/>
      <w:lvlJc w:val="left"/>
      <w:pPr>
        <w:tabs>
          <w:tab w:val="num" w:pos="2880"/>
        </w:tabs>
        <w:ind w:left="-32767" w:firstLine="0"/>
      </w:pPr>
      <w:rPr>
        <w:rFonts w:hint="default"/>
      </w:rPr>
    </w:lvl>
    <w:lvl w:ilvl="8" w:tplc="87541214">
      <w:start w:val="1"/>
      <w:numFmt w:val="none"/>
      <w:lvlText w:val="%9."/>
      <w:lvlJc w:val="left"/>
      <w:pPr>
        <w:tabs>
          <w:tab w:val="num" w:pos="3240"/>
        </w:tabs>
        <w:ind w:left="-32767" w:firstLine="0"/>
      </w:pPr>
      <w:rPr>
        <w:rFonts w:hint="default"/>
      </w:rPr>
    </w:lvl>
  </w:abstractNum>
  <w:abstractNum w:abstractNumId="24" w15:restartNumberingAfterBreak="0">
    <w:nsid w:val="515E53D8"/>
    <w:multiLevelType w:val="multilevel"/>
    <w:tmpl w:val="3774CD6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5" w15:restartNumberingAfterBreak="0">
    <w:nsid w:val="5CC254D0"/>
    <w:multiLevelType w:val="hybridMultilevel"/>
    <w:tmpl w:val="FE5CDA7C"/>
    <w:lvl w:ilvl="0" w:tplc="0C090001">
      <w:start w:val="1"/>
      <w:numFmt w:val="bullet"/>
      <w:lvlText w:val=""/>
      <w:lvlJc w:val="left"/>
      <w:pPr>
        <w:ind w:left="680" w:hanging="340"/>
      </w:pPr>
      <w:rPr>
        <w:rFonts w:ascii="Symbol" w:hAnsi="Symbol" w:hint="default"/>
      </w:rPr>
    </w:lvl>
    <w:lvl w:ilvl="1" w:tplc="6DEEBBD6">
      <w:start w:val="1"/>
      <w:numFmt w:val="lowerRoman"/>
      <w:lvlText w:val="%2."/>
      <w:lvlJc w:val="left"/>
      <w:pPr>
        <w:ind w:left="1049" w:hanging="369"/>
      </w:pPr>
      <w:rPr>
        <w:rFonts w:hint="default"/>
      </w:rPr>
    </w:lvl>
    <w:lvl w:ilvl="2" w:tplc="9C469FCE">
      <w:start w:val="1"/>
      <w:numFmt w:val="bullet"/>
      <w:lvlText w:val="–"/>
      <w:lvlJc w:val="left"/>
      <w:pPr>
        <w:ind w:left="1389" w:hanging="340"/>
      </w:pPr>
      <w:rPr>
        <w:rFonts w:ascii="Arial" w:hAnsi="Arial" w:hint="default"/>
        <w:color w:val="auto"/>
      </w:rPr>
    </w:lvl>
    <w:lvl w:ilvl="3" w:tplc="16D410DE">
      <w:start w:val="1"/>
      <w:numFmt w:val="decimal"/>
      <w:lvlText w:val="%4."/>
      <w:lvlJc w:val="left"/>
      <w:pPr>
        <w:ind w:left="2156" w:hanging="454"/>
      </w:pPr>
      <w:rPr>
        <w:rFonts w:hint="default"/>
      </w:rPr>
    </w:lvl>
    <w:lvl w:ilvl="4" w:tplc="895E4EE2">
      <w:start w:val="1"/>
      <w:numFmt w:val="lowerLetter"/>
      <w:lvlText w:val="%5."/>
      <w:lvlJc w:val="left"/>
      <w:pPr>
        <w:ind w:left="2610" w:hanging="454"/>
      </w:pPr>
      <w:rPr>
        <w:rFonts w:hint="default"/>
      </w:rPr>
    </w:lvl>
    <w:lvl w:ilvl="5" w:tplc="C06A58D4">
      <w:start w:val="1"/>
      <w:numFmt w:val="lowerRoman"/>
      <w:lvlText w:val="%6."/>
      <w:lvlJc w:val="right"/>
      <w:pPr>
        <w:ind w:left="3064" w:hanging="454"/>
      </w:pPr>
      <w:rPr>
        <w:rFonts w:hint="default"/>
      </w:rPr>
    </w:lvl>
    <w:lvl w:ilvl="6" w:tplc="35DE17E4">
      <w:start w:val="1"/>
      <w:numFmt w:val="decimal"/>
      <w:lvlText w:val="%7."/>
      <w:lvlJc w:val="left"/>
      <w:pPr>
        <w:ind w:left="3518" w:hanging="454"/>
      </w:pPr>
      <w:rPr>
        <w:rFonts w:hint="default"/>
      </w:rPr>
    </w:lvl>
    <w:lvl w:ilvl="7" w:tplc="FFE6C918">
      <w:start w:val="1"/>
      <w:numFmt w:val="lowerLetter"/>
      <w:lvlText w:val="%8."/>
      <w:lvlJc w:val="left"/>
      <w:pPr>
        <w:ind w:left="3972" w:hanging="454"/>
      </w:pPr>
      <w:rPr>
        <w:rFonts w:hint="default"/>
      </w:rPr>
    </w:lvl>
    <w:lvl w:ilvl="8" w:tplc="59A0E7C4">
      <w:start w:val="1"/>
      <w:numFmt w:val="lowerRoman"/>
      <w:lvlText w:val="%9."/>
      <w:lvlJc w:val="right"/>
      <w:pPr>
        <w:ind w:left="4426" w:hanging="454"/>
      </w:pPr>
      <w:rPr>
        <w:rFonts w:hint="default"/>
      </w:rPr>
    </w:lvl>
  </w:abstractNum>
  <w:abstractNum w:abstractNumId="26" w15:restartNumberingAfterBreak="0">
    <w:nsid w:val="5D0540A9"/>
    <w:multiLevelType w:val="multilevel"/>
    <w:tmpl w:val="5BE00B10"/>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7" w15:restartNumberingAfterBreak="0">
    <w:nsid w:val="63A869DF"/>
    <w:multiLevelType w:val="multilevel"/>
    <w:tmpl w:val="C71298E6"/>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8" w15:restartNumberingAfterBreak="0">
    <w:nsid w:val="6D1D40AC"/>
    <w:multiLevelType w:val="hybridMultilevel"/>
    <w:tmpl w:val="4A4219B0"/>
    <w:name w:val="TableNumbering"/>
    <w:lvl w:ilvl="0" w:tplc="A75E48F0">
      <w:start w:val="1"/>
      <w:numFmt w:val="decimal"/>
      <w:pStyle w:val="TableTextNumbered"/>
      <w:lvlText w:val="%1."/>
      <w:lvlJc w:val="left"/>
      <w:pPr>
        <w:tabs>
          <w:tab w:val="num" w:pos="482"/>
        </w:tabs>
        <w:ind w:left="482" w:hanging="369"/>
      </w:pPr>
      <w:rPr>
        <w:rFonts w:hint="default"/>
      </w:rPr>
    </w:lvl>
    <w:lvl w:ilvl="1" w:tplc="B750199E">
      <w:start w:val="1"/>
      <w:numFmt w:val="lowerLetter"/>
      <w:pStyle w:val="TableTextNumbered2"/>
      <w:lvlText w:val="%2."/>
      <w:lvlJc w:val="left"/>
      <w:pPr>
        <w:tabs>
          <w:tab w:val="num" w:pos="822"/>
        </w:tabs>
        <w:ind w:left="822" w:hanging="340"/>
      </w:pPr>
      <w:rPr>
        <w:rFonts w:hint="default"/>
      </w:rPr>
    </w:lvl>
    <w:lvl w:ilvl="2" w:tplc="329AAAFC">
      <w:start w:val="1"/>
      <w:numFmt w:val="lowerRoman"/>
      <w:pStyle w:val="TableTextNumbered3"/>
      <w:lvlText w:val="%3."/>
      <w:lvlJc w:val="left"/>
      <w:pPr>
        <w:tabs>
          <w:tab w:val="num" w:pos="1219"/>
        </w:tabs>
        <w:ind w:left="1219" w:hanging="397"/>
      </w:pPr>
      <w:rPr>
        <w:rFonts w:hint="default"/>
      </w:rPr>
    </w:lvl>
    <w:lvl w:ilvl="3" w:tplc="30A0B5E2">
      <w:start w:val="1"/>
      <w:numFmt w:val="none"/>
      <w:lvlText w:val=""/>
      <w:lvlJc w:val="left"/>
      <w:pPr>
        <w:ind w:left="1440" w:hanging="360"/>
      </w:pPr>
      <w:rPr>
        <w:rFonts w:hint="default"/>
      </w:rPr>
    </w:lvl>
    <w:lvl w:ilvl="4" w:tplc="1BFE539E">
      <w:start w:val="1"/>
      <w:numFmt w:val="none"/>
      <w:lvlText w:val=""/>
      <w:lvlJc w:val="left"/>
      <w:pPr>
        <w:ind w:left="1800" w:hanging="360"/>
      </w:pPr>
      <w:rPr>
        <w:rFonts w:hint="default"/>
      </w:rPr>
    </w:lvl>
    <w:lvl w:ilvl="5" w:tplc="4B4064B0">
      <w:start w:val="1"/>
      <w:numFmt w:val="none"/>
      <w:lvlText w:val=""/>
      <w:lvlJc w:val="left"/>
      <w:pPr>
        <w:ind w:left="2160" w:hanging="360"/>
      </w:pPr>
      <w:rPr>
        <w:rFonts w:hint="default"/>
      </w:rPr>
    </w:lvl>
    <w:lvl w:ilvl="6" w:tplc="4636DF08">
      <w:start w:val="1"/>
      <w:numFmt w:val="none"/>
      <w:lvlText w:val=""/>
      <w:lvlJc w:val="left"/>
      <w:pPr>
        <w:ind w:left="2520" w:hanging="360"/>
      </w:pPr>
      <w:rPr>
        <w:rFonts w:hint="default"/>
      </w:rPr>
    </w:lvl>
    <w:lvl w:ilvl="7" w:tplc="B11AB9D6">
      <w:start w:val="1"/>
      <w:numFmt w:val="none"/>
      <w:lvlText w:val=""/>
      <w:lvlJc w:val="left"/>
      <w:pPr>
        <w:ind w:left="2880" w:hanging="360"/>
      </w:pPr>
      <w:rPr>
        <w:rFonts w:hint="default"/>
      </w:rPr>
    </w:lvl>
    <w:lvl w:ilvl="8" w:tplc="D972974C">
      <w:start w:val="1"/>
      <w:numFmt w:val="none"/>
      <w:lvlText w:val=""/>
      <w:lvlJc w:val="left"/>
      <w:pPr>
        <w:ind w:left="3240" w:hanging="360"/>
      </w:pPr>
      <w:rPr>
        <w:rFonts w:hint="default"/>
      </w:rPr>
    </w:lvl>
  </w:abstractNum>
  <w:abstractNum w:abstractNumId="29" w15:restartNumberingAfterBreak="0">
    <w:nsid w:val="70250B03"/>
    <w:multiLevelType w:val="hybridMultilevel"/>
    <w:tmpl w:val="F3EA2326"/>
    <w:name w:val="DEPIQuoteBullets"/>
    <w:lvl w:ilvl="0" w:tplc="DBC2253C">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B720FDEE">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5FDC184E">
      <w:start w:val="1"/>
      <w:numFmt w:val="bullet"/>
      <w:lvlText w:val="‒"/>
      <w:lvlJc w:val="left"/>
      <w:pPr>
        <w:tabs>
          <w:tab w:val="num" w:pos="1418"/>
        </w:tabs>
        <w:ind w:left="1418" w:hanging="283"/>
      </w:pPr>
      <w:rPr>
        <w:rFonts w:ascii="Calibri" w:hAnsi="Calibri" w:hint="default"/>
        <w:color w:val="B3272F" w:themeColor="text2"/>
      </w:rPr>
    </w:lvl>
    <w:lvl w:ilvl="3" w:tplc="B8A8B704">
      <w:start w:val="1"/>
      <w:numFmt w:val="bullet"/>
      <w:lvlText w:val=""/>
      <w:lvlJc w:val="left"/>
      <w:pPr>
        <w:ind w:left="1136" w:firstLine="283"/>
      </w:pPr>
      <w:rPr>
        <w:rFonts w:ascii="Symbol" w:hAnsi="Symbol" w:hint="default"/>
      </w:rPr>
    </w:lvl>
    <w:lvl w:ilvl="4" w:tplc="AB44EBCA">
      <w:start w:val="1"/>
      <w:numFmt w:val="bullet"/>
      <w:lvlText w:val=""/>
      <w:lvlJc w:val="left"/>
      <w:pPr>
        <w:ind w:left="1420" w:firstLine="283"/>
      </w:pPr>
      <w:rPr>
        <w:rFonts w:ascii="Symbol" w:hAnsi="Symbol" w:hint="default"/>
      </w:rPr>
    </w:lvl>
    <w:lvl w:ilvl="5" w:tplc="6838B194">
      <w:start w:val="1"/>
      <w:numFmt w:val="bullet"/>
      <w:lvlText w:val=""/>
      <w:lvlJc w:val="left"/>
      <w:pPr>
        <w:ind w:left="1704" w:firstLine="283"/>
      </w:pPr>
      <w:rPr>
        <w:rFonts w:ascii="Wingdings" w:hAnsi="Wingdings" w:hint="default"/>
      </w:rPr>
    </w:lvl>
    <w:lvl w:ilvl="6" w:tplc="0CFA2A3C">
      <w:start w:val="1"/>
      <w:numFmt w:val="bullet"/>
      <w:lvlText w:val=""/>
      <w:lvlJc w:val="left"/>
      <w:pPr>
        <w:ind w:left="1988" w:firstLine="283"/>
      </w:pPr>
      <w:rPr>
        <w:rFonts w:ascii="Wingdings" w:hAnsi="Wingdings" w:hint="default"/>
      </w:rPr>
    </w:lvl>
    <w:lvl w:ilvl="7" w:tplc="9C88AB0C">
      <w:start w:val="1"/>
      <w:numFmt w:val="bullet"/>
      <w:lvlText w:val=""/>
      <w:lvlJc w:val="left"/>
      <w:pPr>
        <w:ind w:left="2272" w:firstLine="283"/>
      </w:pPr>
      <w:rPr>
        <w:rFonts w:ascii="Symbol" w:hAnsi="Symbol" w:hint="default"/>
      </w:rPr>
    </w:lvl>
    <w:lvl w:ilvl="8" w:tplc="76C02C92">
      <w:start w:val="1"/>
      <w:numFmt w:val="bullet"/>
      <w:lvlText w:val=""/>
      <w:lvlJc w:val="left"/>
      <w:pPr>
        <w:ind w:left="2556" w:firstLine="283"/>
      </w:pPr>
      <w:rPr>
        <w:rFonts w:ascii="Symbol" w:hAnsi="Symbol" w:hint="default"/>
      </w:rPr>
    </w:lvl>
  </w:abstractNum>
  <w:abstractNum w:abstractNumId="30" w15:restartNumberingAfterBreak="0">
    <w:nsid w:val="7839021E"/>
    <w:multiLevelType w:val="hybridMultilevel"/>
    <w:tmpl w:val="E0E09B5E"/>
    <w:name w:val="DEPIListNumbering"/>
    <w:lvl w:ilvl="0" w:tplc="5C9C43DE">
      <w:start w:val="1"/>
      <w:numFmt w:val="decimal"/>
      <w:pStyle w:val="ListNumber"/>
      <w:lvlText w:val="%1."/>
      <w:lvlJc w:val="left"/>
      <w:pPr>
        <w:tabs>
          <w:tab w:val="num" w:pos="340"/>
        </w:tabs>
        <w:ind w:left="340" w:hanging="340"/>
      </w:pPr>
      <w:rPr>
        <w:rFonts w:hint="default"/>
        <w:color w:val="363534" w:themeColor="text1"/>
        <w:spacing w:val="0"/>
        <w:sz w:val="20"/>
      </w:rPr>
    </w:lvl>
    <w:lvl w:ilvl="1" w:tplc="14741EEE">
      <w:start w:val="1"/>
      <w:numFmt w:val="lowerLetter"/>
      <w:pStyle w:val="ListNumber2"/>
      <w:lvlText w:val="%2."/>
      <w:lvlJc w:val="left"/>
      <w:pPr>
        <w:tabs>
          <w:tab w:val="num" w:pos="680"/>
        </w:tabs>
        <w:ind w:left="680" w:hanging="340"/>
      </w:pPr>
      <w:rPr>
        <w:rFonts w:hint="default"/>
        <w:color w:val="363534" w:themeColor="text1"/>
        <w:spacing w:val="0"/>
        <w:sz w:val="20"/>
      </w:rPr>
    </w:lvl>
    <w:lvl w:ilvl="2" w:tplc="0EA64ABA">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tplc="0E74E8BC">
      <w:start w:val="1"/>
      <w:numFmt w:val="none"/>
      <w:lvlText w:val=""/>
      <w:lvlJc w:val="left"/>
      <w:pPr>
        <w:tabs>
          <w:tab w:val="num" w:pos="-31680"/>
        </w:tabs>
        <w:ind w:left="-32767" w:firstLine="0"/>
      </w:pPr>
      <w:rPr>
        <w:rFonts w:hint="default"/>
      </w:rPr>
    </w:lvl>
    <w:lvl w:ilvl="4" w:tplc="0422C79C">
      <w:start w:val="1"/>
      <w:numFmt w:val="none"/>
      <w:lvlText w:val=""/>
      <w:lvlJc w:val="left"/>
      <w:pPr>
        <w:tabs>
          <w:tab w:val="num" w:pos="-31680"/>
        </w:tabs>
        <w:ind w:left="-32767" w:firstLine="0"/>
      </w:pPr>
      <w:rPr>
        <w:rFonts w:hint="default"/>
      </w:rPr>
    </w:lvl>
    <w:lvl w:ilvl="5" w:tplc="489609EE">
      <w:start w:val="1"/>
      <w:numFmt w:val="none"/>
      <w:lvlText w:val=""/>
      <w:lvlJc w:val="left"/>
      <w:pPr>
        <w:tabs>
          <w:tab w:val="num" w:pos="-31680"/>
        </w:tabs>
        <w:ind w:left="-32767" w:firstLine="0"/>
      </w:pPr>
      <w:rPr>
        <w:rFonts w:hint="default"/>
      </w:rPr>
    </w:lvl>
    <w:lvl w:ilvl="6" w:tplc="55169D44">
      <w:start w:val="1"/>
      <w:numFmt w:val="none"/>
      <w:lvlText w:val=""/>
      <w:lvlJc w:val="left"/>
      <w:pPr>
        <w:tabs>
          <w:tab w:val="num" w:pos="-31680"/>
        </w:tabs>
        <w:ind w:left="-32767" w:firstLine="0"/>
      </w:pPr>
      <w:rPr>
        <w:rFonts w:hint="default"/>
      </w:rPr>
    </w:lvl>
    <w:lvl w:ilvl="7" w:tplc="C23E7712">
      <w:start w:val="1"/>
      <w:numFmt w:val="none"/>
      <w:lvlText w:val=""/>
      <w:lvlJc w:val="left"/>
      <w:pPr>
        <w:tabs>
          <w:tab w:val="num" w:pos="-31680"/>
        </w:tabs>
        <w:ind w:left="-32767" w:firstLine="0"/>
      </w:pPr>
      <w:rPr>
        <w:rFonts w:hint="default"/>
      </w:rPr>
    </w:lvl>
    <w:lvl w:ilvl="8" w:tplc="65AC03BE">
      <w:start w:val="1"/>
      <w:numFmt w:val="none"/>
      <w:lvlText w:val=""/>
      <w:lvlJc w:val="left"/>
      <w:pPr>
        <w:tabs>
          <w:tab w:val="num" w:pos="-31680"/>
        </w:tabs>
        <w:ind w:left="-32767" w:firstLine="0"/>
      </w:pPr>
      <w:rPr>
        <w:rFonts w:hint="default"/>
      </w:rPr>
    </w:lvl>
  </w:abstractNum>
  <w:num w:numId="1">
    <w:abstractNumId w:val="17"/>
  </w:num>
  <w:num w:numId="2">
    <w:abstractNumId w:val="28"/>
  </w:num>
  <w:num w:numId="3">
    <w:abstractNumId w:val="30"/>
  </w:num>
  <w:num w:numId="4">
    <w:abstractNumId w:val="13"/>
  </w:num>
  <w:num w:numId="5">
    <w:abstractNumId w:val="1"/>
  </w:num>
  <w:num w:numId="6">
    <w:abstractNumId w:val="29"/>
  </w:num>
  <w:num w:numId="7">
    <w:abstractNumId w:val="8"/>
  </w:num>
  <w:num w:numId="8">
    <w:abstractNumId w:val="15"/>
  </w:num>
  <w:num w:numId="9">
    <w:abstractNumId w:val="10"/>
  </w:num>
  <w:num w:numId="10">
    <w:abstractNumId w:val="20"/>
  </w:num>
  <w:num w:numId="11">
    <w:abstractNumId w:val="22"/>
  </w:num>
  <w:num w:numId="12">
    <w:abstractNumId w:val="0"/>
  </w:num>
  <w:num w:numId="13">
    <w:abstractNumId w:val="12"/>
  </w:num>
  <w:num w:numId="14">
    <w:abstractNumId w:val="19"/>
    <w:lvlOverride w:ilvl="0">
      <w:lvl w:ilvl="0" w:tplc="E07CB40E">
        <w:start w:val="1"/>
        <w:numFmt w:val="upperLetter"/>
        <w:lvlRestart w:val="0"/>
        <w:pStyle w:val="Heading8"/>
        <w:lvlText w:val="Appendix %1"/>
        <w:lvlJc w:val="left"/>
        <w:pPr>
          <w:tabs>
            <w:tab w:val="num" w:pos="3685"/>
          </w:tabs>
          <w:ind w:left="3685" w:hanging="2551"/>
        </w:pPr>
        <w:rPr>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18"/>
  </w:num>
  <w:num w:numId="42">
    <w:abstractNumId w:val="7"/>
  </w:num>
  <w:num w:numId="43">
    <w:abstractNumId w:val="14"/>
  </w:num>
  <w:num w:numId="44">
    <w:abstractNumId w:val="5"/>
  </w:num>
  <w:num w:numId="45">
    <w:abstractNumId w:val="2"/>
    <w:lvlOverride w:ilvl="0">
      <w:lvl w:ilvl="0">
        <w:start w:val="1"/>
        <w:numFmt w:val="decimal"/>
        <w:lvlRestart w:val="0"/>
        <w:pStyle w:val="Heading1"/>
        <w:suff w:val="space"/>
        <w:lvlText w:val="%1."/>
        <w:lvlJc w:val="left"/>
        <w:pPr>
          <w:tabs>
            <w:tab w:val="num" w:pos="0"/>
          </w:tabs>
          <w:ind w:left="0" w:firstLine="0"/>
        </w:pPr>
      </w:lvl>
    </w:lvlOverride>
    <w:lvlOverride w:ilvl="1">
      <w:lvl w:ilvl="1">
        <w:start w:val="1"/>
        <w:numFmt w:val="decimal"/>
        <w:pStyle w:val="Heading2"/>
        <w:suff w:val="space"/>
        <w:lvlText w:val="%1.%2"/>
        <w:lvlJc w:val="left"/>
        <w:pPr>
          <w:tabs>
            <w:tab w:val="num" w:pos="0"/>
          </w:tabs>
          <w:ind w:left="0" w:firstLine="0"/>
        </w:pPr>
      </w:lvl>
    </w:lvlOverride>
    <w:lvlOverride w:ilvl="2">
      <w:lvl w:ilvl="2">
        <w:start w:val="1"/>
        <w:numFmt w:val="decimal"/>
        <w:pStyle w:val="Heading3"/>
        <w:suff w:val="space"/>
        <w:lvlText w:val="%1.%2.%3"/>
        <w:lvlJc w:val="left"/>
        <w:pPr>
          <w:tabs>
            <w:tab w:val="num" w:pos="0"/>
          </w:tabs>
          <w:ind w:left="0" w:firstLine="0"/>
        </w:pPr>
      </w:lvl>
    </w:lvlOverride>
    <w:lvlOverride w:ilvl="3">
      <w:lvl w:ilvl="3">
        <w:start w:val="1"/>
        <w:numFmt w:val="none"/>
        <w:pStyle w:val="Heading4"/>
        <w:suff w:val="nothing"/>
        <w:lvlText w:val=""/>
        <w:lvlJc w:val="left"/>
        <w:pPr>
          <w:tabs>
            <w:tab w:val="num" w:pos="0"/>
          </w:tabs>
          <w:ind w:left="0" w:firstLine="0"/>
        </w:pPr>
      </w:lvl>
    </w:lvlOverride>
    <w:lvlOverride w:ilvl="4">
      <w:lvl w:ilvl="4">
        <w:start w:val="1"/>
        <w:numFmt w:val="none"/>
        <w:pStyle w:val="Heading5"/>
        <w:suff w:val="nothing"/>
        <w:lvlText w:val=""/>
        <w:lvlJc w:val="left"/>
        <w:pPr>
          <w:tabs>
            <w:tab w:val="num" w:pos="0"/>
          </w:tabs>
          <w:ind w:left="0" w:firstLine="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46">
    <w:abstractNumId w:val="9"/>
  </w:num>
  <w:num w:numId="47">
    <w:abstractNumId w:val="21"/>
  </w:num>
  <w:num w:numId="48">
    <w:abstractNumId w:val="25"/>
  </w:num>
  <w:num w:numId="49">
    <w:abstractNumId w:val="10"/>
    <w:lvlOverride w:ilvl="0">
      <w:startOverride w:val="1"/>
    </w:lvlOverride>
  </w:num>
  <w:num w:numId="50">
    <w:abstractNumId w:val="2"/>
    <w:lvlOverride w:ilvl="0">
      <w:startOverride w:val="5"/>
      <w:lvl w:ilvl="0">
        <w:start w:val="5"/>
        <w:numFmt w:val="decimal"/>
        <w:lvlRestart w:val="0"/>
        <w:pStyle w:val="Heading1"/>
        <w:suff w:val="space"/>
        <w:lvlText w:val="%1."/>
        <w:lvlJc w:val="left"/>
        <w:pPr>
          <w:ind w:left="0" w:firstLine="0"/>
        </w:pPr>
        <w:rPr>
          <w:rFonts w:hint="default"/>
        </w:rPr>
      </w:lvl>
    </w:lvlOverride>
    <w:lvlOverride w:ilvl="1">
      <w:startOverride w:val="4"/>
      <w:lvl w:ilvl="1">
        <w:start w:val="4"/>
        <w:numFmt w:val="decimal"/>
        <w:pStyle w:val="Heading2"/>
        <w:suff w:val="space"/>
        <w:lvlText w:val="%1.%2"/>
        <w:lvlJc w:val="left"/>
        <w:pPr>
          <w:ind w:left="0" w:firstLine="0"/>
        </w:pPr>
        <w:rPr>
          <w:rFonts w:hint="default"/>
        </w:rPr>
      </w:lvl>
    </w:lvlOverride>
    <w:lvlOverride w:ilvl="2">
      <w:startOverride w:val="1"/>
      <w:lvl w:ilvl="2">
        <w:start w:val="1"/>
        <w:numFmt w:val="decimal"/>
        <w:pStyle w:val="Heading3"/>
        <w:suff w:val="space"/>
        <w:lvlText w:val="%1.%2.%3"/>
        <w:lvlJc w:val="left"/>
        <w:pPr>
          <w:ind w:left="0" w:firstLine="0"/>
        </w:pPr>
        <w:rPr>
          <w:rFonts w:hint="default"/>
        </w:rPr>
      </w:lvl>
    </w:lvlOverride>
  </w:num>
  <w:num w:numId="51">
    <w:abstractNumId w:val="2"/>
    <w:lvlOverride w:ilvl="0">
      <w:lvl w:ilvl="0">
        <w:start w:val="1"/>
        <w:numFmt w:val="decimal"/>
        <w:lvlRestart w:val="0"/>
        <w:pStyle w:val="Heading1"/>
        <w:suff w:val="space"/>
        <w:lvlText w:val="%1."/>
        <w:lvlJc w:val="left"/>
        <w:pPr>
          <w:tabs>
            <w:tab w:val="num" w:pos="0"/>
          </w:tabs>
          <w:ind w:left="0" w:firstLine="0"/>
        </w:pPr>
      </w:lvl>
    </w:lvlOverride>
    <w:lvlOverride w:ilvl="1">
      <w:lvl w:ilvl="1">
        <w:start w:val="1"/>
        <w:numFmt w:val="decimal"/>
        <w:pStyle w:val="Heading2"/>
        <w:suff w:val="space"/>
        <w:lvlText w:val="%1.%2"/>
        <w:lvlJc w:val="left"/>
        <w:pPr>
          <w:tabs>
            <w:tab w:val="num" w:pos="0"/>
          </w:tabs>
          <w:ind w:left="0" w:firstLine="0"/>
        </w:pPr>
      </w:lvl>
    </w:lvlOverride>
    <w:lvlOverride w:ilvl="2">
      <w:lvl w:ilvl="2">
        <w:start w:val="1"/>
        <w:numFmt w:val="decimal"/>
        <w:pStyle w:val="Heading3"/>
        <w:suff w:val="space"/>
        <w:lvlText w:val="%1.%2.%3"/>
        <w:lvlJc w:val="left"/>
        <w:pPr>
          <w:tabs>
            <w:tab w:val="num" w:pos="0"/>
          </w:tabs>
          <w:ind w:left="0" w:firstLine="0"/>
        </w:pPr>
      </w:lvl>
    </w:lvlOverride>
    <w:lvlOverride w:ilvl="3">
      <w:lvl w:ilvl="3">
        <w:start w:val="1"/>
        <w:numFmt w:val="none"/>
        <w:pStyle w:val="Heading4"/>
        <w:suff w:val="nothing"/>
        <w:lvlText w:val=""/>
        <w:lvlJc w:val="left"/>
        <w:pPr>
          <w:tabs>
            <w:tab w:val="num" w:pos="0"/>
          </w:tabs>
          <w:ind w:left="0" w:firstLine="0"/>
        </w:pPr>
      </w:lvl>
    </w:lvlOverride>
    <w:lvlOverride w:ilvl="4">
      <w:lvl w:ilvl="4">
        <w:start w:val="1"/>
        <w:numFmt w:val="none"/>
        <w:pStyle w:val="Heading5"/>
        <w:suff w:val="nothing"/>
        <w:lvlText w:val=""/>
        <w:lvlJc w:val="left"/>
        <w:pPr>
          <w:tabs>
            <w:tab w:val="num" w:pos="0"/>
          </w:tabs>
          <w:ind w:left="0" w:firstLine="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52">
    <w:abstractNumId w:val="2"/>
    <w:lvlOverride w:ilvl="0">
      <w:lvl w:ilvl="0">
        <w:start w:val="5"/>
        <w:numFmt w:val="decimal"/>
        <w:lvlRestart w:val="0"/>
        <w:pStyle w:val="Heading1"/>
        <w:suff w:val="space"/>
        <w:lvlText w:val="%1."/>
        <w:lvlJc w:val="left"/>
        <w:pPr>
          <w:ind w:left="0" w:firstLine="0"/>
        </w:pPr>
        <w:rPr>
          <w:rFonts w:hint="default"/>
        </w:rPr>
      </w:lvl>
    </w:lvlOverride>
    <w:lvlOverride w:ilvl="1">
      <w:lvl w:ilvl="1">
        <w:start w:val="4"/>
        <w:numFmt w:val="decimal"/>
        <w:pStyle w:val="Heading2"/>
        <w:suff w:val="space"/>
        <w:lvlText w:val="%1.%2"/>
        <w:lvlJc w:val="left"/>
        <w:pPr>
          <w:ind w:left="0" w:firstLine="0"/>
        </w:pPr>
        <w:rPr>
          <w:rFonts w:hint="default"/>
        </w:rPr>
      </w:lvl>
    </w:lvlOverride>
    <w:lvlOverride w:ilvl="2">
      <w:lvl w:ilvl="2">
        <w:start w:val="1"/>
        <w:numFmt w:val="decimal"/>
        <w:pStyle w:val="Heading3"/>
        <w:suff w:val="space"/>
        <w:lvlText w:val="%1.4.%3"/>
        <w:lvlJc w:val="left"/>
        <w:pPr>
          <w:ind w:left="0"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pStyle w:val="Heading5"/>
        <w:suff w:val="nothing"/>
        <w:lvlText w:val=""/>
        <w:lvlJc w:val="left"/>
        <w:pPr>
          <w:ind w:left="0" w:firstLine="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3">
    <w:abstractNumId w:val="2"/>
    <w:lvlOverride w:ilvl="0">
      <w:lvl w:ilvl="0">
        <w:start w:val="1"/>
        <w:numFmt w:val="decimal"/>
        <w:lvlRestart w:val="0"/>
        <w:pStyle w:val="Heading1"/>
        <w:suff w:val="space"/>
        <w:lvlText w:val="%1."/>
        <w:lvlJc w:val="left"/>
        <w:pPr>
          <w:tabs>
            <w:tab w:val="num" w:pos="0"/>
          </w:tabs>
          <w:ind w:left="0" w:firstLine="0"/>
        </w:pPr>
      </w:lvl>
    </w:lvlOverride>
    <w:lvlOverride w:ilvl="1">
      <w:lvl w:ilvl="1">
        <w:start w:val="1"/>
        <w:numFmt w:val="decimal"/>
        <w:pStyle w:val="Heading2"/>
        <w:suff w:val="space"/>
        <w:lvlText w:val="%1.%2"/>
        <w:lvlJc w:val="left"/>
        <w:pPr>
          <w:tabs>
            <w:tab w:val="num" w:pos="0"/>
          </w:tabs>
          <w:ind w:left="0" w:firstLine="0"/>
        </w:pPr>
      </w:lvl>
    </w:lvlOverride>
    <w:lvlOverride w:ilvl="2">
      <w:lvl w:ilvl="2">
        <w:start w:val="1"/>
        <w:numFmt w:val="decimal"/>
        <w:pStyle w:val="Heading3"/>
        <w:suff w:val="space"/>
        <w:lvlText w:val="%1.%2.%3"/>
        <w:lvlJc w:val="left"/>
        <w:pPr>
          <w:tabs>
            <w:tab w:val="num" w:pos="0"/>
          </w:tabs>
          <w:ind w:left="0" w:firstLine="0"/>
        </w:pPr>
      </w:lvl>
    </w:lvlOverride>
    <w:lvlOverride w:ilvl="3">
      <w:lvl w:ilvl="3">
        <w:start w:val="1"/>
        <w:numFmt w:val="none"/>
        <w:pStyle w:val="Heading4"/>
        <w:suff w:val="nothing"/>
        <w:lvlText w:val=""/>
        <w:lvlJc w:val="left"/>
        <w:pPr>
          <w:tabs>
            <w:tab w:val="num" w:pos="0"/>
          </w:tabs>
          <w:ind w:left="0" w:firstLine="0"/>
        </w:pPr>
      </w:lvl>
    </w:lvlOverride>
    <w:lvlOverride w:ilvl="4">
      <w:lvl w:ilvl="4">
        <w:start w:val="1"/>
        <w:numFmt w:val="none"/>
        <w:pStyle w:val="Heading5"/>
        <w:suff w:val="nothing"/>
        <w:lvlText w:val=""/>
        <w:lvlJc w:val="left"/>
        <w:pPr>
          <w:tabs>
            <w:tab w:val="num" w:pos="0"/>
          </w:tabs>
          <w:ind w:left="0" w:firstLine="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54">
    <w:abstractNumId w:val="2"/>
    <w:lvlOverride w:ilvl="0">
      <w:lvl w:ilvl="0">
        <w:start w:val="1"/>
        <w:numFmt w:val="decimal"/>
        <w:lvlRestart w:val="0"/>
        <w:pStyle w:val="Heading1"/>
        <w:suff w:val="space"/>
        <w:lvlText w:val="%1."/>
        <w:lvlJc w:val="left"/>
        <w:pPr>
          <w:ind w:left="0" w:firstLine="0"/>
        </w:pPr>
        <w:rPr>
          <w:rFonts w:hint="default"/>
        </w:rPr>
      </w:lvl>
    </w:lvlOverride>
    <w:lvlOverride w:ilvl="1">
      <w:lvl w:ilvl="1">
        <w:start w:val="1"/>
        <w:numFmt w:val="decimal"/>
        <w:pStyle w:val="Heading2"/>
        <w:suff w:val="space"/>
        <w:lvlText w:val="%1.%2"/>
        <w:lvlJc w:val="left"/>
        <w:pPr>
          <w:ind w:left="0" w:firstLine="0"/>
        </w:pPr>
        <w:rPr>
          <w:rFonts w:hint="default"/>
        </w:rPr>
      </w:lvl>
    </w:lvlOverride>
    <w:lvlOverride w:ilvl="2">
      <w:lvl w:ilvl="2">
        <w:start w:val="1"/>
        <w:numFmt w:val="decimal"/>
        <w:pStyle w:val="Heading3"/>
        <w:suff w:val="space"/>
        <w:lvlText w:val="%1.4.%3"/>
        <w:lvlJc w:val="left"/>
        <w:pPr>
          <w:ind w:left="0"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pStyle w:val="Heading5"/>
        <w:suff w:val="nothing"/>
        <w:lvlText w:val=""/>
        <w:lvlJc w:val="left"/>
        <w:pPr>
          <w:ind w:left="0" w:firstLine="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5">
    <w:abstractNumId w:val="2"/>
    <w:lvlOverride w:ilvl="0">
      <w:lvl w:ilvl="0">
        <w:start w:val="1"/>
        <w:numFmt w:val="decimal"/>
        <w:lvlRestart w:val="0"/>
        <w:pStyle w:val="Heading1"/>
        <w:suff w:val="space"/>
        <w:lvlText w:val="%1."/>
        <w:lvlJc w:val="left"/>
        <w:pPr>
          <w:ind w:left="0" w:firstLine="0"/>
        </w:pPr>
        <w:rPr>
          <w:rFonts w:hint="default"/>
        </w:rPr>
      </w:lvl>
    </w:lvlOverride>
    <w:lvlOverride w:ilvl="1">
      <w:lvl w:ilvl="1">
        <w:start w:val="1"/>
        <w:numFmt w:val="decimal"/>
        <w:pStyle w:val="Heading2"/>
        <w:suff w:val="space"/>
        <w:lvlText w:val="%1.%2"/>
        <w:lvlJc w:val="left"/>
        <w:pPr>
          <w:ind w:left="0" w:firstLine="0"/>
        </w:pPr>
        <w:rPr>
          <w:rFonts w:hint="default"/>
        </w:rPr>
      </w:lvl>
    </w:lvlOverride>
    <w:lvlOverride w:ilvl="2">
      <w:lvl w:ilvl="2">
        <w:start w:val="1"/>
        <w:numFmt w:val="decimal"/>
        <w:pStyle w:val="Heading3"/>
        <w:suff w:val="space"/>
        <w:lvlText w:val="%1.4.%3"/>
        <w:lvlJc w:val="left"/>
        <w:pPr>
          <w:ind w:left="0"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pStyle w:val="Heading5"/>
        <w:suff w:val="nothing"/>
        <w:lvlText w:val=""/>
        <w:lvlJc w:val="left"/>
        <w:pPr>
          <w:ind w:left="0" w:firstLine="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bbreviations" w:val="False"/>
    <w:docVar w:name="AppendixName" w:val="Appendix"/>
    <w:docVar w:name="Audience" w:val="External"/>
    <w:docVar w:name="CoBrandNumber" w:val="0"/>
    <w:docVar w:name="CoverCoBranded" w:val="False"/>
    <w:docVar w:name="CoverLayout" w:val="None"/>
    <w:docVar w:name="CoverProjectBar" w:val="False"/>
    <w:docVar w:name="CoverWebAddress" w:val="True"/>
    <w:docVar w:name="FooterTextAuto" w:val="True"/>
    <w:docVar w:name="Glossary" w:val="False"/>
    <w:docVar w:name="Heading1Numbered" w:val="True"/>
    <w:docVar w:name="Heading2Numbered" w:val="True"/>
    <w:docVar w:name="Heading3Numbered" w:val="True"/>
    <w:docVar w:name="Heading4Numbered" w:val="False"/>
    <w:docVar w:name="Heading5Numbered" w:val="False"/>
    <w:docVar w:name="PageSetup" w:val="Double"/>
    <w:docVar w:name="Summary" w:val="False"/>
    <w:docVar w:name="Theme Color" w:val="LocalInfrastructure"/>
    <w:docVar w:name="TOC" w:val="True"/>
    <w:docVar w:name="TOCNew" w:val="True"/>
    <w:docVar w:name="Version" w:val="1"/>
  </w:docVars>
  <w:rsids>
    <w:rsidRoot w:val="000F1E57"/>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4D9F"/>
    <w:rsid w:val="00005261"/>
    <w:rsid w:val="00005647"/>
    <w:rsid w:val="0000591C"/>
    <w:rsid w:val="00006000"/>
    <w:rsid w:val="00006769"/>
    <w:rsid w:val="000068D4"/>
    <w:rsid w:val="00006A2C"/>
    <w:rsid w:val="00006ABA"/>
    <w:rsid w:val="00006F08"/>
    <w:rsid w:val="000079BC"/>
    <w:rsid w:val="000109F5"/>
    <w:rsid w:val="00010A57"/>
    <w:rsid w:val="00010AAD"/>
    <w:rsid w:val="00010E3F"/>
    <w:rsid w:val="00010FAD"/>
    <w:rsid w:val="0001107C"/>
    <w:rsid w:val="000114BD"/>
    <w:rsid w:val="000118FD"/>
    <w:rsid w:val="00011A69"/>
    <w:rsid w:val="00011C20"/>
    <w:rsid w:val="00011F39"/>
    <w:rsid w:val="0001226A"/>
    <w:rsid w:val="00012710"/>
    <w:rsid w:val="00012B94"/>
    <w:rsid w:val="00012E66"/>
    <w:rsid w:val="00012EC2"/>
    <w:rsid w:val="00013360"/>
    <w:rsid w:val="000135F4"/>
    <w:rsid w:val="0001362A"/>
    <w:rsid w:val="0001389C"/>
    <w:rsid w:val="0001393A"/>
    <w:rsid w:val="00013BAE"/>
    <w:rsid w:val="00013DC6"/>
    <w:rsid w:val="0001466C"/>
    <w:rsid w:val="000147E5"/>
    <w:rsid w:val="00014D5D"/>
    <w:rsid w:val="00014E03"/>
    <w:rsid w:val="00014E15"/>
    <w:rsid w:val="00014F96"/>
    <w:rsid w:val="000151F0"/>
    <w:rsid w:val="00015BB6"/>
    <w:rsid w:val="00016478"/>
    <w:rsid w:val="00016C60"/>
    <w:rsid w:val="000171F8"/>
    <w:rsid w:val="000171FD"/>
    <w:rsid w:val="00017669"/>
    <w:rsid w:val="00017ADC"/>
    <w:rsid w:val="00017D91"/>
    <w:rsid w:val="00020143"/>
    <w:rsid w:val="00020357"/>
    <w:rsid w:val="00020DB2"/>
    <w:rsid w:val="00021359"/>
    <w:rsid w:val="00021A33"/>
    <w:rsid w:val="00021CF5"/>
    <w:rsid w:val="00021F80"/>
    <w:rsid w:val="0002261E"/>
    <w:rsid w:val="000227DA"/>
    <w:rsid w:val="00022F51"/>
    <w:rsid w:val="000230FD"/>
    <w:rsid w:val="0002325E"/>
    <w:rsid w:val="00023536"/>
    <w:rsid w:val="000236AE"/>
    <w:rsid w:val="00023AFB"/>
    <w:rsid w:val="00023F44"/>
    <w:rsid w:val="0002404B"/>
    <w:rsid w:val="00024172"/>
    <w:rsid w:val="00024406"/>
    <w:rsid w:val="00024572"/>
    <w:rsid w:val="00024574"/>
    <w:rsid w:val="00024896"/>
    <w:rsid w:val="00024990"/>
    <w:rsid w:val="00024D99"/>
    <w:rsid w:val="000251A3"/>
    <w:rsid w:val="00025217"/>
    <w:rsid w:val="0002541C"/>
    <w:rsid w:val="00025A62"/>
    <w:rsid w:val="00025ADB"/>
    <w:rsid w:val="00025B2F"/>
    <w:rsid w:val="00025F6C"/>
    <w:rsid w:val="00026056"/>
    <w:rsid w:val="00026290"/>
    <w:rsid w:val="000263AA"/>
    <w:rsid w:val="00026700"/>
    <w:rsid w:val="00026706"/>
    <w:rsid w:val="0002674C"/>
    <w:rsid w:val="000268F7"/>
    <w:rsid w:val="00026AC5"/>
    <w:rsid w:val="0002719A"/>
    <w:rsid w:val="00027291"/>
    <w:rsid w:val="0002752C"/>
    <w:rsid w:val="00027779"/>
    <w:rsid w:val="00027D1E"/>
    <w:rsid w:val="00027E13"/>
    <w:rsid w:val="00027EED"/>
    <w:rsid w:val="00027F13"/>
    <w:rsid w:val="00030221"/>
    <w:rsid w:val="000303AC"/>
    <w:rsid w:val="00030692"/>
    <w:rsid w:val="0003108C"/>
    <w:rsid w:val="00031190"/>
    <w:rsid w:val="000312CC"/>
    <w:rsid w:val="000312E9"/>
    <w:rsid w:val="000315AA"/>
    <w:rsid w:val="0003176C"/>
    <w:rsid w:val="00031C78"/>
    <w:rsid w:val="00031F2C"/>
    <w:rsid w:val="000323E0"/>
    <w:rsid w:val="000323EF"/>
    <w:rsid w:val="0003294B"/>
    <w:rsid w:val="00032D71"/>
    <w:rsid w:val="00032ED6"/>
    <w:rsid w:val="00033137"/>
    <w:rsid w:val="00033178"/>
    <w:rsid w:val="00033331"/>
    <w:rsid w:val="000334CA"/>
    <w:rsid w:val="00033A8A"/>
    <w:rsid w:val="0003451C"/>
    <w:rsid w:val="00034E45"/>
    <w:rsid w:val="00034E46"/>
    <w:rsid w:val="00035139"/>
    <w:rsid w:val="0003515C"/>
    <w:rsid w:val="00035163"/>
    <w:rsid w:val="000351EF"/>
    <w:rsid w:val="00035B4E"/>
    <w:rsid w:val="00035F72"/>
    <w:rsid w:val="00035FD9"/>
    <w:rsid w:val="000362D6"/>
    <w:rsid w:val="00036908"/>
    <w:rsid w:val="00036A70"/>
    <w:rsid w:val="00036FBD"/>
    <w:rsid w:val="00037072"/>
    <w:rsid w:val="000372B6"/>
    <w:rsid w:val="0003772B"/>
    <w:rsid w:val="00037CE2"/>
    <w:rsid w:val="00037F49"/>
    <w:rsid w:val="00037F81"/>
    <w:rsid w:val="00040BDB"/>
    <w:rsid w:val="00041565"/>
    <w:rsid w:val="0004176C"/>
    <w:rsid w:val="00041797"/>
    <w:rsid w:val="00041903"/>
    <w:rsid w:val="00041944"/>
    <w:rsid w:val="00041C1F"/>
    <w:rsid w:val="00041C5B"/>
    <w:rsid w:val="00041D37"/>
    <w:rsid w:val="00041FBF"/>
    <w:rsid w:val="00042132"/>
    <w:rsid w:val="000421D0"/>
    <w:rsid w:val="0004263E"/>
    <w:rsid w:val="000430CC"/>
    <w:rsid w:val="000430E6"/>
    <w:rsid w:val="00043650"/>
    <w:rsid w:val="00043BC5"/>
    <w:rsid w:val="00043E65"/>
    <w:rsid w:val="000441FC"/>
    <w:rsid w:val="00044882"/>
    <w:rsid w:val="00044B0E"/>
    <w:rsid w:val="00044BDC"/>
    <w:rsid w:val="000452E2"/>
    <w:rsid w:val="000455E1"/>
    <w:rsid w:val="00045AA1"/>
    <w:rsid w:val="0004622F"/>
    <w:rsid w:val="000462D2"/>
    <w:rsid w:val="000467A4"/>
    <w:rsid w:val="00046864"/>
    <w:rsid w:val="00046EE3"/>
    <w:rsid w:val="000473A1"/>
    <w:rsid w:val="0004761D"/>
    <w:rsid w:val="00047C72"/>
    <w:rsid w:val="00047CE9"/>
    <w:rsid w:val="000501F1"/>
    <w:rsid w:val="00050257"/>
    <w:rsid w:val="00050487"/>
    <w:rsid w:val="000504A5"/>
    <w:rsid w:val="000507C3"/>
    <w:rsid w:val="00052234"/>
    <w:rsid w:val="00052630"/>
    <w:rsid w:val="000527AF"/>
    <w:rsid w:val="00052825"/>
    <w:rsid w:val="00052C61"/>
    <w:rsid w:val="00052E03"/>
    <w:rsid w:val="00053244"/>
    <w:rsid w:val="00053C43"/>
    <w:rsid w:val="000541EA"/>
    <w:rsid w:val="0005434E"/>
    <w:rsid w:val="0005472E"/>
    <w:rsid w:val="000547C6"/>
    <w:rsid w:val="00054AD4"/>
    <w:rsid w:val="00055546"/>
    <w:rsid w:val="00055623"/>
    <w:rsid w:val="0005568C"/>
    <w:rsid w:val="000557B4"/>
    <w:rsid w:val="00055860"/>
    <w:rsid w:val="00055AAE"/>
    <w:rsid w:val="00055D0B"/>
    <w:rsid w:val="000560BA"/>
    <w:rsid w:val="0005701D"/>
    <w:rsid w:val="000570E5"/>
    <w:rsid w:val="00057EB2"/>
    <w:rsid w:val="0006013C"/>
    <w:rsid w:val="00060538"/>
    <w:rsid w:val="00060722"/>
    <w:rsid w:val="00060780"/>
    <w:rsid w:val="00060EE0"/>
    <w:rsid w:val="00060FD9"/>
    <w:rsid w:val="00061573"/>
    <w:rsid w:val="000617D7"/>
    <w:rsid w:val="000620DA"/>
    <w:rsid w:val="000626EE"/>
    <w:rsid w:val="00062985"/>
    <w:rsid w:val="00062E79"/>
    <w:rsid w:val="00063623"/>
    <w:rsid w:val="00063E71"/>
    <w:rsid w:val="000640A9"/>
    <w:rsid w:val="0006422E"/>
    <w:rsid w:val="00064489"/>
    <w:rsid w:val="0006531C"/>
    <w:rsid w:val="00065584"/>
    <w:rsid w:val="000655FD"/>
    <w:rsid w:val="00065A52"/>
    <w:rsid w:val="00065DE6"/>
    <w:rsid w:val="00065E7A"/>
    <w:rsid w:val="00065FEF"/>
    <w:rsid w:val="00066052"/>
    <w:rsid w:val="000660C5"/>
    <w:rsid w:val="00066A55"/>
    <w:rsid w:val="00066ABF"/>
    <w:rsid w:val="00066F02"/>
    <w:rsid w:val="00067098"/>
    <w:rsid w:val="0006718D"/>
    <w:rsid w:val="0006742D"/>
    <w:rsid w:val="000676F8"/>
    <w:rsid w:val="00067769"/>
    <w:rsid w:val="000704F3"/>
    <w:rsid w:val="0007062B"/>
    <w:rsid w:val="00070C97"/>
    <w:rsid w:val="0007112E"/>
    <w:rsid w:val="00071207"/>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88"/>
    <w:rsid w:val="00073BBA"/>
    <w:rsid w:val="00073F07"/>
    <w:rsid w:val="00073F9C"/>
    <w:rsid w:val="000742AF"/>
    <w:rsid w:val="00074430"/>
    <w:rsid w:val="00074636"/>
    <w:rsid w:val="000749B5"/>
    <w:rsid w:val="00074A1F"/>
    <w:rsid w:val="00074C2B"/>
    <w:rsid w:val="00075235"/>
    <w:rsid w:val="000752FC"/>
    <w:rsid w:val="000758E3"/>
    <w:rsid w:val="000767F1"/>
    <w:rsid w:val="00076B41"/>
    <w:rsid w:val="00077CAB"/>
    <w:rsid w:val="0008006E"/>
    <w:rsid w:val="000802A9"/>
    <w:rsid w:val="000804CB"/>
    <w:rsid w:val="0008061A"/>
    <w:rsid w:val="0008129B"/>
    <w:rsid w:val="000816AD"/>
    <w:rsid w:val="0008221A"/>
    <w:rsid w:val="00082224"/>
    <w:rsid w:val="0008252E"/>
    <w:rsid w:val="0008267E"/>
    <w:rsid w:val="00082889"/>
    <w:rsid w:val="00082914"/>
    <w:rsid w:val="0008309F"/>
    <w:rsid w:val="000838A2"/>
    <w:rsid w:val="00083917"/>
    <w:rsid w:val="00083CD6"/>
    <w:rsid w:val="00084187"/>
    <w:rsid w:val="00084CB1"/>
    <w:rsid w:val="00085689"/>
    <w:rsid w:val="0008568F"/>
    <w:rsid w:val="00085B40"/>
    <w:rsid w:val="00085C9F"/>
    <w:rsid w:val="000867A5"/>
    <w:rsid w:val="00086B22"/>
    <w:rsid w:val="00086CB9"/>
    <w:rsid w:val="0008745F"/>
    <w:rsid w:val="0008794F"/>
    <w:rsid w:val="00087A70"/>
    <w:rsid w:val="000908D6"/>
    <w:rsid w:val="00090A68"/>
    <w:rsid w:val="0009125C"/>
    <w:rsid w:val="000912A2"/>
    <w:rsid w:val="000913AD"/>
    <w:rsid w:val="00091BEA"/>
    <w:rsid w:val="00091F49"/>
    <w:rsid w:val="0009214D"/>
    <w:rsid w:val="00093051"/>
    <w:rsid w:val="000931F0"/>
    <w:rsid w:val="000935F8"/>
    <w:rsid w:val="000938C5"/>
    <w:rsid w:val="00093F02"/>
    <w:rsid w:val="0009409C"/>
    <w:rsid w:val="000948CF"/>
    <w:rsid w:val="00094A84"/>
    <w:rsid w:val="00094F27"/>
    <w:rsid w:val="0009521E"/>
    <w:rsid w:val="000957FE"/>
    <w:rsid w:val="00095C8C"/>
    <w:rsid w:val="00095E8A"/>
    <w:rsid w:val="000960BD"/>
    <w:rsid w:val="00096627"/>
    <w:rsid w:val="00096B2D"/>
    <w:rsid w:val="00096B35"/>
    <w:rsid w:val="00097170"/>
    <w:rsid w:val="000974C6"/>
    <w:rsid w:val="00097538"/>
    <w:rsid w:val="00097763"/>
    <w:rsid w:val="000979B3"/>
    <w:rsid w:val="00097BCF"/>
    <w:rsid w:val="00097C1B"/>
    <w:rsid w:val="000A0179"/>
    <w:rsid w:val="000A04B4"/>
    <w:rsid w:val="000A055B"/>
    <w:rsid w:val="000A059B"/>
    <w:rsid w:val="000A05D6"/>
    <w:rsid w:val="000A07C2"/>
    <w:rsid w:val="000A09AD"/>
    <w:rsid w:val="000A0D74"/>
    <w:rsid w:val="000A1512"/>
    <w:rsid w:val="000A15E4"/>
    <w:rsid w:val="000A16B0"/>
    <w:rsid w:val="000A2315"/>
    <w:rsid w:val="000A257C"/>
    <w:rsid w:val="000A281A"/>
    <w:rsid w:val="000A28BD"/>
    <w:rsid w:val="000A2A90"/>
    <w:rsid w:val="000A2C62"/>
    <w:rsid w:val="000A2E96"/>
    <w:rsid w:val="000A2F73"/>
    <w:rsid w:val="000A30F9"/>
    <w:rsid w:val="000A3554"/>
    <w:rsid w:val="000A3721"/>
    <w:rsid w:val="000A3841"/>
    <w:rsid w:val="000A3B01"/>
    <w:rsid w:val="000A4744"/>
    <w:rsid w:val="000A51F3"/>
    <w:rsid w:val="000A594E"/>
    <w:rsid w:val="000A5B50"/>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40"/>
    <w:rsid w:val="000B06A6"/>
    <w:rsid w:val="000B0959"/>
    <w:rsid w:val="000B0A6B"/>
    <w:rsid w:val="000B11F1"/>
    <w:rsid w:val="000B167B"/>
    <w:rsid w:val="000B1B52"/>
    <w:rsid w:val="000B1E46"/>
    <w:rsid w:val="000B20BF"/>
    <w:rsid w:val="000B22C0"/>
    <w:rsid w:val="000B2568"/>
    <w:rsid w:val="000B271B"/>
    <w:rsid w:val="000B2D62"/>
    <w:rsid w:val="000B2D65"/>
    <w:rsid w:val="000B2DE7"/>
    <w:rsid w:val="000B31FE"/>
    <w:rsid w:val="000B3831"/>
    <w:rsid w:val="000B3AF4"/>
    <w:rsid w:val="000B3B06"/>
    <w:rsid w:val="000B3DC1"/>
    <w:rsid w:val="000B3FB6"/>
    <w:rsid w:val="000B402E"/>
    <w:rsid w:val="000B40D6"/>
    <w:rsid w:val="000B44D9"/>
    <w:rsid w:val="000B46C3"/>
    <w:rsid w:val="000B48ED"/>
    <w:rsid w:val="000B4CFC"/>
    <w:rsid w:val="000B5144"/>
    <w:rsid w:val="000B5240"/>
    <w:rsid w:val="000B547C"/>
    <w:rsid w:val="000B5504"/>
    <w:rsid w:val="000B561E"/>
    <w:rsid w:val="000B5EA3"/>
    <w:rsid w:val="000B5F5E"/>
    <w:rsid w:val="000B603F"/>
    <w:rsid w:val="000B669C"/>
    <w:rsid w:val="000B6937"/>
    <w:rsid w:val="000B6BF6"/>
    <w:rsid w:val="000B76A5"/>
    <w:rsid w:val="000B7CAB"/>
    <w:rsid w:val="000B7CC2"/>
    <w:rsid w:val="000B7E09"/>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0B9"/>
    <w:rsid w:val="000C6231"/>
    <w:rsid w:val="000C6760"/>
    <w:rsid w:val="000C707C"/>
    <w:rsid w:val="000C7611"/>
    <w:rsid w:val="000C7B68"/>
    <w:rsid w:val="000C7E13"/>
    <w:rsid w:val="000D050A"/>
    <w:rsid w:val="000D0526"/>
    <w:rsid w:val="000D06EA"/>
    <w:rsid w:val="000D0CA4"/>
    <w:rsid w:val="000D1188"/>
    <w:rsid w:val="000D1A7B"/>
    <w:rsid w:val="000D1E7B"/>
    <w:rsid w:val="000D2340"/>
    <w:rsid w:val="000D2504"/>
    <w:rsid w:val="000D2526"/>
    <w:rsid w:val="000D2813"/>
    <w:rsid w:val="000D2CF3"/>
    <w:rsid w:val="000D3159"/>
    <w:rsid w:val="000D3282"/>
    <w:rsid w:val="000D3503"/>
    <w:rsid w:val="000D3AE8"/>
    <w:rsid w:val="000D3B59"/>
    <w:rsid w:val="000D3D33"/>
    <w:rsid w:val="000D3E39"/>
    <w:rsid w:val="000D3F7B"/>
    <w:rsid w:val="000D42D6"/>
    <w:rsid w:val="000D4478"/>
    <w:rsid w:val="000D45EE"/>
    <w:rsid w:val="000D464F"/>
    <w:rsid w:val="000D4851"/>
    <w:rsid w:val="000D4EC1"/>
    <w:rsid w:val="000D59BA"/>
    <w:rsid w:val="000D6CAD"/>
    <w:rsid w:val="000D6DC7"/>
    <w:rsid w:val="000D703A"/>
    <w:rsid w:val="000D7202"/>
    <w:rsid w:val="000D7265"/>
    <w:rsid w:val="000D7482"/>
    <w:rsid w:val="000D76D9"/>
    <w:rsid w:val="000D7891"/>
    <w:rsid w:val="000D7E1F"/>
    <w:rsid w:val="000E01C1"/>
    <w:rsid w:val="000E01D0"/>
    <w:rsid w:val="000E053E"/>
    <w:rsid w:val="000E081C"/>
    <w:rsid w:val="000E1779"/>
    <w:rsid w:val="000E1BEC"/>
    <w:rsid w:val="000E1F1D"/>
    <w:rsid w:val="000E21E5"/>
    <w:rsid w:val="000E2207"/>
    <w:rsid w:val="000E24E1"/>
    <w:rsid w:val="000E25A9"/>
    <w:rsid w:val="000E27B6"/>
    <w:rsid w:val="000E2CE7"/>
    <w:rsid w:val="000E2E06"/>
    <w:rsid w:val="000E33C8"/>
    <w:rsid w:val="000E35C7"/>
    <w:rsid w:val="000E3AF5"/>
    <w:rsid w:val="000E3B96"/>
    <w:rsid w:val="000E3DFF"/>
    <w:rsid w:val="000E4B54"/>
    <w:rsid w:val="000E4D23"/>
    <w:rsid w:val="000E5314"/>
    <w:rsid w:val="000E53BD"/>
    <w:rsid w:val="000E55A2"/>
    <w:rsid w:val="000E5F4E"/>
    <w:rsid w:val="000E608B"/>
    <w:rsid w:val="000E6684"/>
    <w:rsid w:val="000E6777"/>
    <w:rsid w:val="000E7410"/>
    <w:rsid w:val="000E7936"/>
    <w:rsid w:val="000E7E6C"/>
    <w:rsid w:val="000F03BC"/>
    <w:rsid w:val="000F0A47"/>
    <w:rsid w:val="000F0D60"/>
    <w:rsid w:val="000F147D"/>
    <w:rsid w:val="000F1A3A"/>
    <w:rsid w:val="000F1A53"/>
    <w:rsid w:val="000F1A5A"/>
    <w:rsid w:val="000F1D45"/>
    <w:rsid w:val="000F1E57"/>
    <w:rsid w:val="000F1FA4"/>
    <w:rsid w:val="000F2014"/>
    <w:rsid w:val="000F2194"/>
    <w:rsid w:val="000F24B2"/>
    <w:rsid w:val="000F3009"/>
    <w:rsid w:val="000F306B"/>
    <w:rsid w:val="000F31D9"/>
    <w:rsid w:val="000F376E"/>
    <w:rsid w:val="000F3FC7"/>
    <w:rsid w:val="000F4A13"/>
    <w:rsid w:val="000F4B66"/>
    <w:rsid w:val="000F4CD5"/>
    <w:rsid w:val="000F5080"/>
    <w:rsid w:val="000F5216"/>
    <w:rsid w:val="000F567F"/>
    <w:rsid w:val="000F5A78"/>
    <w:rsid w:val="000F5DD0"/>
    <w:rsid w:val="000F5E34"/>
    <w:rsid w:val="000F5E5F"/>
    <w:rsid w:val="000F5E8C"/>
    <w:rsid w:val="000F60DE"/>
    <w:rsid w:val="000F6511"/>
    <w:rsid w:val="000F6801"/>
    <w:rsid w:val="000F6803"/>
    <w:rsid w:val="000F6D60"/>
    <w:rsid w:val="000F6D6B"/>
    <w:rsid w:val="000F7520"/>
    <w:rsid w:val="000F7657"/>
    <w:rsid w:val="000F7A4B"/>
    <w:rsid w:val="000F7CE5"/>
    <w:rsid w:val="000F7F8C"/>
    <w:rsid w:val="001000DA"/>
    <w:rsid w:val="0010035A"/>
    <w:rsid w:val="00100611"/>
    <w:rsid w:val="001006AD"/>
    <w:rsid w:val="0010072A"/>
    <w:rsid w:val="001009C3"/>
    <w:rsid w:val="00100B5E"/>
    <w:rsid w:val="00101435"/>
    <w:rsid w:val="00101451"/>
    <w:rsid w:val="0010306F"/>
    <w:rsid w:val="001031FC"/>
    <w:rsid w:val="00103410"/>
    <w:rsid w:val="0010384A"/>
    <w:rsid w:val="00103D73"/>
    <w:rsid w:val="00103F0F"/>
    <w:rsid w:val="00104371"/>
    <w:rsid w:val="00104397"/>
    <w:rsid w:val="00104574"/>
    <w:rsid w:val="001045FC"/>
    <w:rsid w:val="00104B12"/>
    <w:rsid w:val="00104F66"/>
    <w:rsid w:val="001054A3"/>
    <w:rsid w:val="0010559C"/>
    <w:rsid w:val="00105C32"/>
    <w:rsid w:val="00105C54"/>
    <w:rsid w:val="0010606F"/>
    <w:rsid w:val="0010632A"/>
    <w:rsid w:val="0010632E"/>
    <w:rsid w:val="00106A7E"/>
    <w:rsid w:val="00106A81"/>
    <w:rsid w:val="00106B89"/>
    <w:rsid w:val="00106CA2"/>
    <w:rsid w:val="001078EF"/>
    <w:rsid w:val="001106A6"/>
    <w:rsid w:val="00110843"/>
    <w:rsid w:val="001108B2"/>
    <w:rsid w:val="00110A24"/>
    <w:rsid w:val="00110A62"/>
    <w:rsid w:val="00110B1B"/>
    <w:rsid w:val="00110B5D"/>
    <w:rsid w:val="0011105B"/>
    <w:rsid w:val="0011111B"/>
    <w:rsid w:val="00111483"/>
    <w:rsid w:val="00111886"/>
    <w:rsid w:val="00111916"/>
    <w:rsid w:val="00111945"/>
    <w:rsid w:val="00111CE1"/>
    <w:rsid w:val="00112614"/>
    <w:rsid w:val="0011267E"/>
    <w:rsid w:val="0011271A"/>
    <w:rsid w:val="00112E38"/>
    <w:rsid w:val="0011310E"/>
    <w:rsid w:val="001131AA"/>
    <w:rsid w:val="001131E6"/>
    <w:rsid w:val="001137CE"/>
    <w:rsid w:val="00113C4C"/>
    <w:rsid w:val="00113CDC"/>
    <w:rsid w:val="00113DD9"/>
    <w:rsid w:val="0011467A"/>
    <w:rsid w:val="00114751"/>
    <w:rsid w:val="0011484F"/>
    <w:rsid w:val="001148DA"/>
    <w:rsid w:val="00114F21"/>
    <w:rsid w:val="00114F4E"/>
    <w:rsid w:val="001152CC"/>
    <w:rsid w:val="00115310"/>
    <w:rsid w:val="00115E3D"/>
    <w:rsid w:val="0011699F"/>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9EA"/>
    <w:rsid w:val="00124B49"/>
    <w:rsid w:val="00124C3D"/>
    <w:rsid w:val="00124D82"/>
    <w:rsid w:val="00124E8F"/>
    <w:rsid w:val="001250AF"/>
    <w:rsid w:val="001253D5"/>
    <w:rsid w:val="00125A6C"/>
    <w:rsid w:val="00125C50"/>
    <w:rsid w:val="00125EC8"/>
    <w:rsid w:val="00125F99"/>
    <w:rsid w:val="001262FB"/>
    <w:rsid w:val="001266B1"/>
    <w:rsid w:val="001269E0"/>
    <w:rsid w:val="001270B7"/>
    <w:rsid w:val="00127385"/>
    <w:rsid w:val="00127410"/>
    <w:rsid w:val="0012741A"/>
    <w:rsid w:val="00127532"/>
    <w:rsid w:val="00127A94"/>
    <w:rsid w:val="00127D30"/>
    <w:rsid w:val="00127E1E"/>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4F3C"/>
    <w:rsid w:val="00135801"/>
    <w:rsid w:val="00135A18"/>
    <w:rsid w:val="00135EA1"/>
    <w:rsid w:val="00136601"/>
    <w:rsid w:val="00136666"/>
    <w:rsid w:val="00136C07"/>
    <w:rsid w:val="00136CE3"/>
    <w:rsid w:val="00136D91"/>
    <w:rsid w:val="00136DFC"/>
    <w:rsid w:val="00136E44"/>
    <w:rsid w:val="00136EBF"/>
    <w:rsid w:val="001372AF"/>
    <w:rsid w:val="001374EB"/>
    <w:rsid w:val="0013757A"/>
    <w:rsid w:val="001376E5"/>
    <w:rsid w:val="00137829"/>
    <w:rsid w:val="0013799D"/>
    <w:rsid w:val="00137A77"/>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3F7"/>
    <w:rsid w:val="0014351C"/>
    <w:rsid w:val="0014395E"/>
    <w:rsid w:val="001439C8"/>
    <w:rsid w:val="00143B42"/>
    <w:rsid w:val="00143CD8"/>
    <w:rsid w:val="00144226"/>
    <w:rsid w:val="001443D1"/>
    <w:rsid w:val="00144714"/>
    <w:rsid w:val="00144766"/>
    <w:rsid w:val="001447E1"/>
    <w:rsid w:val="00144995"/>
    <w:rsid w:val="00144C08"/>
    <w:rsid w:val="00145711"/>
    <w:rsid w:val="0014576E"/>
    <w:rsid w:val="001457F6"/>
    <w:rsid w:val="001459D7"/>
    <w:rsid w:val="00145BB5"/>
    <w:rsid w:val="00146985"/>
    <w:rsid w:val="00146CDE"/>
    <w:rsid w:val="00146DCA"/>
    <w:rsid w:val="0014701F"/>
    <w:rsid w:val="001470F1"/>
    <w:rsid w:val="001474AE"/>
    <w:rsid w:val="001474D5"/>
    <w:rsid w:val="00147763"/>
    <w:rsid w:val="00147B75"/>
    <w:rsid w:val="00147B9C"/>
    <w:rsid w:val="00147EC2"/>
    <w:rsid w:val="00150172"/>
    <w:rsid w:val="001501A0"/>
    <w:rsid w:val="00150BC2"/>
    <w:rsid w:val="00151045"/>
    <w:rsid w:val="00151A5B"/>
    <w:rsid w:val="00151C40"/>
    <w:rsid w:val="00151DB1"/>
    <w:rsid w:val="001522A3"/>
    <w:rsid w:val="001527C9"/>
    <w:rsid w:val="00152DA7"/>
    <w:rsid w:val="00152F06"/>
    <w:rsid w:val="00153273"/>
    <w:rsid w:val="00153334"/>
    <w:rsid w:val="0015375B"/>
    <w:rsid w:val="0015388E"/>
    <w:rsid w:val="00153FD1"/>
    <w:rsid w:val="00153FDB"/>
    <w:rsid w:val="001541A8"/>
    <w:rsid w:val="001544A7"/>
    <w:rsid w:val="00154503"/>
    <w:rsid w:val="0015452B"/>
    <w:rsid w:val="00154624"/>
    <w:rsid w:val="00154846"/>
    <w:rsid w:val="001548B1"/>
    <w:rsid w:val="00154C0E"/>
    <w:rsid w:val="00154F44"/>
    <w:rsid w:val="00155B6F"/>
    <w:rsid w:val="001562D9"/>
    <w:rsid w:val="0015661D"/>
    <w:rsid w:val="001568CE"/>
    <w:rsid w:val="00156A81"/>
    <w:rsid w:val="00156BB0"/>
    <w:rsid w:val="00156F4A"/>
    <w:rsid w:val="0015739F"/>
    <w:rsid w:val="001577B2"/>
    <w:rsid w:val="00157E61"/>
    <w:rsid w:val="00157E78"/>
    <w:rsid w:val="001601C2"/>
    <w:rsid w:val="0016054E"/>
    <w:rsid w:val="00160ED7"/>
    <w:rsid w:val="001619E0"/>
    <w:rsid w:val="00161E60"/>
    <w:rsid w:val="00162B86"/>
    <w:rsid w:val="00162D95"/>
    <w:rsid w:val="00162E29"/>
    <w:rsid w:val="0016301C"/>
    <w:rsid w:val="0016310E"/>
    <w:rsid w:val="0016334C"/>
    <w:rsid w:val="001634B4"/>
    <w:rsid w:val="00163536"/>
    <w:rsid w:val="001635A6"/>
    <w:rsid w:val="00163803"/>
    <w:rsid w:val="00163E14"/>
    <w:rsid w:val="00164055"/>
    <w:rsid w:val="00164B4C"/>
    <w:rsid w:val="00164D40"/>
    <w:rsid w:val="0016502A"/>
    <w:rsid w:val="0016509E"/>
    <w:rsid w:val="00165678"/>
    <w:rsid w:val="00165754"/>
    <w:rsid w:val="0016579F"/>
    <w:rsid w:val="001658FA"/>
    <w:rsid w:val="00165B08"/>
    <w:rsid w:val="00165CDB"/>
    <w:rsid w:val="00165D74"/>
    <w:rsid w:val="001664DC"/>
    <w:rsid w:val="001665EA"/>
    <w:rsid w:val="00166B17"/>
    <w:rsid w:val="00166FEF"/>
    <w:rsid w:val="001671D3"/>
    <w:rsid w:val="00167413"/>
    <w:rsid w:val="001676F4"/>
    <w:rsid w:val="00167865"/>
    <w:rsid w:val="00167AFB"/>
    <w:rsid w:val="00167C26"/>
    <w:rsid w:val="00170232"/>
    <w:rsid w:val="00170713"/>
    <w:rsid w:val="00170CFE"/>
    <w:rsid w:val="00170F85"/>
    <w:rsid w:val="001715D8"/>
    <w:rsid w:val="00171FD1"/>
    <w:rsid w:val="00172031"/>
    <w:rsid w:val="00172202"/>
    <w:rsid w:val="00172DA4"/>
    <w:rsid w:val="00173F6E"/>
    <w:rsid w:val="00174447"/>
    <w:rsid w:val="001748A0"/>
    <w:rsid w:val="001748DA"/>
    <w:rsid w:val="00174F03"/>
    <w:rsid w:val="00174F2A"/>
    <w:rsid w:val="001756B6"/>
    <w:rsid w:val="0017570D"/>
    <w:rsid w:val="00175826"/>
    <w:rsid w:val="0017593D"/>
    <w:rsid w:val="00175B81"/>
    <w:rsid w:val="00175C26"/>
    <w:rsid w:val="00175E2D"/>
    <w:rsid w:val="00175FD2"/>
    <w:rsid w:val="00176238"/>
    <w:rsid w:val="00176368"/>
    <w:rsid w:val="0017671C"/>
    <w:rsid w:val="00176A24"/>
    <w:rsid w:val="00176DBD"/>
    <w:rsid w:val="00176DF9"/>
    <w:rsid w:val="0017720A"/>
    <w:rsid w:val="00177415"/>
    <w:rsid w:val="00177AC3"/>
    <w:rsid w:val="00177B82"/>
    <w:rsid w:val="00180234"/>
    <w:rsid w:val="00180974"/>
    <w:rsid w:val="001811ED"/>
    <w:rsid w:val="001812E6"/>
    <w:rsid w:val="0018138B"/>
    <w:rsid w:val="0018157F"/>
    <w:rsid w:val="00182759"/>
    <w:rsid w:val="0018296A"/>
    <w:rsid w:val="00182986"/>
    <w:rsid w:val="00182AC1"/>
    <w:rsid w:val="00183265"/>
    <w:rsid w:val="00183DC3"/>
    <w:rsid w:val="00183F0D"/>
    <w:rsid w:val="0018400C"/>
    <w:rsid w:val="00184D70"/>
    <w:rsid w:val="00184D8A"/>
    <w:rsid w:val="00184FE9"/>
    <w:rsid w:val="00185004"/>
    <w:rsid w:val="001856A2"/>
    <w:rsid w:val="0018593D"/>
    <w:rsid w:val="00185D75"/>
    <w:rsid w:val="00185D82"/>
    <w:rsid w:val="00185F4B"/>
    <w:rsid w:val="0018600C"/>
    <w:rsid w:val="0018616D"/>
    <w:rsid w:val="00186644"/>
    <w:rsid w:val="001867E5"/>
    <w:rsid w:val="00186ECA"/>
    <w:rsid w:val="00187062"/>
    <w:rsid w:val="00187485"/>
    <w:rsid w:val="00187860"/>
    <w:rsid w:val="00187A24"/>
    <w:rsid w:val="00190073"/>
    <w:rsid w:val="00190242"/>
    <w:rsid w:val="0019095F"/>
    <w:rsid w:val="001911C7"/>
    <w:rsid w:val="001911F6"/>
    <w:rsid w:val="0019138F"/>
    <w:rsid w:val="00191688"/>
    <w:rsid w:val="0019194F"/>
    <w:rsid w:val="00191CB1"/>
    <w:rsid w:val="00191D9C"/>
    <w:rsid w:val="00192396"/>
    <w:rsid w:val="001923F0"/>
    <w:rsid w:val="001924D8"/>
    <w:rsid w:val="00192793"/>
    <w:rsid w:val="001929A8"/>
    <w:rsid w:val="00192A0B"/>
    <w:rsid w:val="00192C15"/>
    <w:rsid w:val="00193004"/>
    <w:rsid w:val="001932CF"/>
    <w:rsid w:val="001934E6"/>
    <w:rsid w:val="0019374C"/>
    <w:rsid w:val="00193BEE"/>
    <w:rsid w:val="001942B8"/>
    <w:rsid w:val="00194471"/>
    <w:rsid w:val="00194C55"/>
    <w:rsid w:val="00194CF5"/>
    <w:rsid w:val="00194E9A"/>
    <w:rsid w:val="0019502C"/>
    <w:rsid w:val="001952E8"/>
    <w:rsid w:val="00195EAE"/>
    <w:rsid w:val="00196016"/>
    <w:rsid w:val="00196165"/>
    <w:rsid w:val="00196393"/>
    <w:rsid w:val="001964B5"/>
    <w:rsid w:val="00196667"/>
    <w:rsid w:val="001966C9"/>
    <w:rsid w:val="00197033"/>
    <w:rsid w:val="00197220"/>
    <w:rsid w:val="0019725F"/>
    <w:rsid w:val="0019748C"/>
    <w:rsid w:val="00197717"/>
    <w:rsid w:val="001977C0"/>
    <w:rsid w:val="00197F7F"/>
    <w:rsid w:val="001A016B"/>
    <w:rsid w:val="001A0827"/>
    <w:rsid w:val="001A0EF8"/>
    <w:rsid w:val="001A13E9"/>
    <w:rsid w:val="001A150E"/>
    <w:rsid w:val="001A18D2"/>
    <w:rsid w:val="001A2293"/>
    <w:rsid w:val="001A245B"/>
    <w:rsid w:val="001A25AC"/>
    <w:rsid w:val="001A37A6"/>
    <w:rsid w:val="001A4197"/>
    <w:rsid w:val="001A45A0"/>
    <w:rsid w:val="001A4BB8"/>
    <w:rsid w:val="001A50A5"/>
    <w:rsid w:val="001A548E"/>
    <w:rsid w:val="001A5625"/>
    <w:rsid w:val="001A5E71"/>
    <w:rsid w:val="001A65E9"/>
    <w:rsid w:val="001A7599"/>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D3F"/>
    <w:rsid w:val="001B1F30"/>
    <w:rsid w:val="001B2547"/>
    <w:rsid w:val="001B2BCC"/>
    <w:rsid w:val="001B33AC"/>
    <w:rsid w:val="001B36B4"/>
    <w:rsid w:val="001B38B7"/>
    <w:rsid w:val="001B39AE"/>
    <w:rsid w:val="001B3F7F"/>
    <w:rsid w:val="001B411F"/>
    <w:rsid w:val="001B4653"/>
    <w:rsid w:val="001B4905"/>
    <w:rsid w:val="001B4A22"/>
    <w:rsid w:val="001B4A40"/>
    <w:rsid w:val="001B54C4"/>
    <w:rsid w:val="001B55A4"/>
    <w:rsid w:val="001B58BC"/>
    <w:rsid w:val="001B5E7A"/>
    <w:rsid w:val="001B62E6"/>
    <w:rsid w:val="001B6912"/>
    <w:rsid w:val="001B758A"/>
    <w:rsid w:val="001B7723"/>
    <w:rsid w:val="001B7979"/>
    <w:rsid w:val="001B7FBD"/>
    <w:rsid w:val="001C03D1"/>
    <w:rsid w:val="001C0AC9"/>
    <w:rsid w:val="001C0ECA"/>
    <w:rsid w:val="001C1735"/>
    <w:rsid w:val="001C1769"/>
    <w:rsid w:val="001C1BA7"/>
    <w:rsid w:val="001C1C28"/>
    <w:rsid w:val="001C2125"/>
    <w:rsid w:val="001C21A0"/>
    <w:rsid w:val="001C2301"/>
    <w:rsid w:val="001C24BB"/>
    <w:rsid w:val="001C2A75"/>
    <w:rsid w:val="001C2AAB"/>
    <w:rsid w:val="001C2D09"/>
    <w:rsid w:val="001C313B"/>
    <w:rsid w:val="001C3683"/>
    <w:rsid w:val="001C37E7"/>
    <w:rsid w:val="001C4284"/>
    <w:rsid w:val="001C4299"/>
    <w:rsid w:val="001C43F5"/>
    <w:rsid w:val="001C44D3"/>
    <w:rsid w:val="001C5239"/>
    <w:rsid w:val="001C5403"/>
    <w:rsid w:val="001C5501"/>
    <w:rsid w:val="001C58FF"/>
    <w:rsid w:val="001C591F"/>
    <w:rsid w:val="001C5A30"/>
    <w:rsid w:val="001C63D2"/>
    <w:rsid w:val="001C64DA"/>
    <w:rsid w:val="001C6526"/>
    <w:rsid w:val="001C6A87"/>
    <w:rsid w:val="001C6CA0"/>
    <w:rsid w:val="001C6E3A"/>
    <w:rsid w:val="001C7078"/>
    <w:rsid w:val="001C709B"/>
    <w:rsid w:val="001C7813"/>
    <w:rsid w:val="001D13F3"/>
    <w:rsid w:val="001D1792"/>
    <w:rsid w:val="001D2509"/>
    <w:rsid w:val="001D2DA8"/>
    <w:rsid w:val="001D3116"/>
    <w:rsid w:val="001D347F"/>
    <w:rsid w:val="001D3B51"/>
    <w:rsid w:val="001D3B9E"/>
    <w:rsid w:val="001D3E83"/>
    <w:rsid w:val="001D3F6F"/>
    <w:rsid w:val="001D42D4"/>
    <w:rsid w:val="001D4644"/>
    <w:rsid w:val="001D4A29"/>
    <w:rsid w:val="001D4F9A"/>
    <w:rsid w:val="001D5114"/>
    <w:rsid w:val="001D55F2"/>
    <w:rsid w:val="001D5C0F"/>
    <w:rsid w:val="001D5F7D"/>
    <w:rsid w:val="001D5FA2"/>
    <w:rsid w:val="001D6553"/>
    <w:rsid w:val="001D65FF"/>
    <w:rsid w:val="001D686B"/>
    <w:rsid w:val="001D68CD"/>
    <w:rsid w:val="001D69FE"/>
    <w:rsid w:val="001D6D1D"/>
    <w:rsid w:val="001D70F5"/>
    <w:rsid w:val="001D7174"/>
    <w:rsid w:val="001D729D"/>
    <w:rsid w:val="001D74DB"/>
    <w:rsid w:val="001D7D69"/>
    <w:rsid w:val="001E0190"/>
    <w:rsid w:val="001E0300"/>
    <w:rsid w:val="001E0734"/>
    <w:rsid w:val="001E0ACF"/>
    <w:rsid w:val="001E0ADE"/>
    <w:rsid w:val="001E0DFE"/>
    <w:rsid w:val="001E1098"/>
    <w:rsid w:val="001E130F"/>
    <w:rsid w:val="001E13F3"/>
    <w:rsid w:val="001E1441"/>
    <w:rsid w:val="001E16E1"/>
    <w:rsid w:val="001E1854"/>
    <w:rsid w:val="001E1E96"/>
    <w:rsid w:val="001E20FA"/>
    <w:rsid w:val="001E22B1"/>
    <w:rsid w:val="001E24D4"/>
    <w:rsid w:val="001E25C4"/>
    <w:rsid w:val="001E2CED"/>
    <w:rsid w:val="001E2E6F"/>
    <w:rsid w:val="001E3511"/>
    <w:rsid w:val="001E3642"/>
    <w:rsid w:val="001E3DBD"/>
    <w:rsid w:val="001E42A8"/>
    <w:rsid w:val="001E474C"/>
    <w:rsid w:val="001E4751"/>
    <w:rsid w:val="001E4938"/>
    <w:rsid w:val="001E4CD8"/>
    <w:rsid w:val="001E4FB6"/>
    <w:rsid w:val="001E53A9"/>
    <w:rsid w:val="001E55D5"/>
    <w:rsid w:val="001E589C"/>
    <w:rsid w:val="001E6796"/>
    <w:rsid w:val="001E6920"/>
    <w:rsid w:val="001E693A"/>
    <w:rsid w:val="001E6DC9"/>
    <w:rsid w:val="001E6EC8"/>
    <w:rsid w:val="001E7905"/>
    <w:rsid w:val="001F0190"/>
    <w:rsid w:val="001F05AC"/>
    <w:rsid w:val="001F0858"/>
    <w:rsid w:val="001F0883"/>
    <w:rsid w:val="001F08A4"/>
    <w:rsid w:val="001F0A0A"/>
    <w:rsid w:val="001F0B61"/>
    <w:rsid w:val="001F0DCF"/>
    <w:rsid w:val="001F11E2"/>
    <w:rsid w:val="001F141F"/>
    <w:rsid w:val="001F14F2"/>
    <w:rsid w:val="001F15FD"/>
    <w:rsid w:val="001F18D6"/>
    <w:rsid w:val="001F1BAB"/>
    <w:rsid w:val="001F1EEE"/>
    <w:rsid w:val="001F203C"/>
    <w:rsid w:val="001F20B2"/>
    <w:rsid w:val="001F2108"/>
    <w:rsid w:val="001F2A4D"/>
    <w:rsid w:val="001F2BD3"/>
    <w:rsid w:val="001F2EA1"/>
    <w:rsid w:val="001F337E"/>
    <w:rsid w:val="001F353A"/>
    <w:rsid w:val="001F3603"/>
    <w:rsid w:val="001F386B"/>
    <w:rsid w:val="001F3D89"/>
    <w:rsid w:val="001F4052"/>
    <w:rsid w:val="001F4435"/>
    <w:rsid w:val="001F4FA9"/>
    <w:rsid w:val="001F4FC0"/>
    <w:rsid w:val="001F5264"/>
    <w:rsid w:val="001F548A"/>
    <w:rsid w:val="001F5736"/>
    <w:rsid w:val="001F579C"/>
    <w:rsid w:val="001F58E7"/>
    <w:rsid w:val="001F5C40"/>
    <w:rsid w:val="001F5D92"/>
    <w:rsid w:val="001F5F13"/>
    <w:rsid w:val="001F668A"/>
    <w:rsid w:val="001F6AB6"/>
    <w:rsid w:val="001F6D64"/>
    <w:rsid w:val="001F765B"/>
    <w:rsid w:val="001F770A"/>
    <w:rsid w:val="00200040"/>
    <w:rsid w:val="002003B4"/>
    <w:rsid w:val="00200A9D"/>
    <w:rsid w:val="00200B2E"/>
    <w:rsid w:val="00201162"/>
    <w:rsid w:val="00201324"/>
    <w:rsid w:val="00201689"/>
    <w:rsid w:val="00201841"/>
    <w:rsid w:val="0020194C"/>
    <w:rsid w:val="0020205B"/>
    <w:rsid w:val="0020278D"/>
    <w:rsid w:val="00202C45"/>
    <w:rsid w:val="00202E4A"/>
    <w:rsid w:val="00203011"/>
    <w:rsid w:val="002031FC"/>
    <w:rsid w:val="0020332E"/>
    <w:rsid w:val="00203733"/>
    <w:rsid w:val="0020390A"/>
    <w:rsid w:val="00203A4C"/>
    <w:rsid w:val="00203AE6"/>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B6C"/>
    <w:rsid w:val="00207D4E"/>
    <w:rsid w:val="00207ED2"/>
    <w:rsid w:val="00210464"/>
    <w:rsid w:val="002104A5"/>
    <w:rsid w:val="002104FF"/>
    <w:rsid w:val="00210D74"/>
    <w:rsid w:val="00211046"/>
    <w:rsid w:val="00211086"/>
    <w:rsid w:val="002112B2"/>
    <w:rsid w:val="00211AE6"/>
    <w:rsid w:val="00211CA6"/>
    <w:rsid w:val="00211FE8"/>
    <w:rsid w:val="00212CB6"/>
    <w:rsid w:val="00212DA6"/>
    <w:rsid w:val="00212F5F"/>
    <w:rsid w:val="00213289"/>
    <w:rsid w:val="002139D9"/>
    <w:rsid w:val="00213B45"/>
    <w:rsid w:val="00213D1B"/>
    <w:rsid w:val="002147CA"/>
    <w:rsid w:val="00214D13"/>
    <w:rsid w:val="00214ED3"/>
    <w:rsid w:val="002150E0"/>
    <w:rsid w:val="002154DF"/>
    <w:rsid w:val="002158A2"/>
    <w:rsid w:val="00215AEB"/>
    <w:rsid w:val="00215CE4"/>
    <w:rsid w:val="00215E20"/>
    <w:rsid w:val="0021610D"/>
    <w:rsid w:val="002165C1"/>
    <w:rsid w:val="002167FD"/>
    <w:rsid w:val="00216A24"/>
    <w:rsid w:val="00216A8E"/>
    <w:rsid w:val="002174A3"/>
    <w:rsid w:val="00217538"/>
    <w:rsid w:val="00217563"/>
    <w:rsid w:val="00217998"/>
    <w:rsid w:val="00217DA5"/>
    <w:rsid w:val="00217EC2"/>
    <w:rsid w:val="00220178"/>
    <w:rsid w:val="00220268"/>
    <w:rsid w:val="00220B8F"/>
    <w:rsid w:val="00220ED6"/>
    <w:rsid w:val="00221747"/>
    <w:rsid w:val="0022199D"/>
    <w:rsid w:val="00221FB0"/>
    <w:rsid w:val="0022236B"/>
    <w:rsid w:val="00222411"/>
    <w:rsid w:val="0022253A"/>
    <w:rsid w:val="00222ACC"/>
    <w:rsid w:val="00222D23"/>
    <w:rsid w:val="0022340F"/>
    <w:rsid w:val="00223B9B"/>
    <w:rsid w:val="00223E41"/>
    <w:rsid w:val="00223EC7"/>
    <w:rsid w:val="002240AD"/>
    <w:rsid w:val="002241F7"/>
    <w:rsid w:val="00224234"/>
    <w:rsid w:val="002242F0"/>
    <w:rsid w:val="0022452B"/>
    <w:rsid w:val="00224EDC"/>
    <w:rsid w:val="00224F1D"/>
    <w:rsid w:val="00225CB2"/>
    <w:rsid w:val="00225EA0"/>
    <w:rsid w:val="002262A7"/>
    <w:rsid w:val="0022651E"/>
    <w:rsid w:val="0022721E"/>
    <w:rsid w:val="00227562"/>
    <w:rsid w:val="00227B32"/>
    <w:rsid w:val="0023007D"/>
    <w:rsid w:val="002302F5"/>
    <w:rsid w:val="00230478"/>
    <w:rsid w:val="002307E0"/>
    <w:rsid w:val="0023084B"/>
    <w:rsid w:val="00231311"/>
    <w:rsid w:val="00231396"/>
    <w:rsid w:val="0023151E"/>
    <w:rsid w:val="00231979"/>
    <w:rsid w:val="0023219B"/>
    <w:rsid w:val="0023230E"/>
    <w:rsid w:val="0023234C"/>
    <w:rsid w:val="00232543"/>
    <w:rsid w:val="0023282F"/>
    <w:rsid w:val="00232E2E"/>
    <w:rsid w:val="00232E42"/>
    <w:rsid w:val="00233827"/>
    <w:rsid w:val="00233C9A"/>
    <w:rsid w:val="00233EB7"/>
    <w:rsid w:val="00233F42"/>
    <w:rsid w:val="00234272"/>
    <w:rsid w:val="002347C3"/>
    <w:rsid w:val="00234809"/>
    <w:rsid w:val="00234856"/>
    <w:rsid w:val="002348B8"/>
    <w:rsid w:val="00234BAF"/>
    <w:rsid w:val="00235450"/>
    <w:rsid w:val="002359C3"/>
    <w:rsid w:val="00235ABC"/>
    <w:rsid w:val="00235C2D"/>
    <w:rsid w:val="00235CBD"/>
    <w:rsid w:val="00236737"/>
    <w:rsid w:val="00236778"/>
    <w:rsid w:val="00236A27"/>
    <w:rsid w:val="00236E1C"/>
    <w:rsid w:val="00236F25"/>
    <w:rsid w:val="0023749F"/>
    <w:rsid w:val="002374F6"/>
    <w:rsid w:val="002375F5"/>
    <w:rsid w:val="0023766E"/>
    <w:rsid w:val="0023770A"/>
    <w:rsid w:val="00237BD5"/>
    <w:rsid w:val="00237D72"/>
    <w:rsid w:val="00237EDD"/>
    <w:rsid w:val="00240237"/>
    <w:rsid w:val="002408BA"/>
    <w:rsid w:val="00240AE1"/>
    <w:rsid w:val="00240ED3"/>
    <w:rsid w:val="002412A2"/>
    <w:rsid w:val="00241740"/>
    <w:rsid w:val="00241810"/>
    <w:rsid w:val="00242AB5"/>
    <w:rsid w:val="00242CFC"/>
    <w:rsid w:val="00242D65"/>
    <w:rsid w:val="00242E04"/>
    <w:rsid w:val="002430F9"/>
    <w:rsid w:val="002432E0"/>
    <w:rsid w:val="00243622"/>
    <w:rsid w:val="002436B2"/>
    <w:rsid w:val="00243808"/>
    <w:rsid w:val="00243D2B"/>
    <w:rsid w:val="00243E8D"/>
    <w:rsid w:val="00243F78"/>
    <w:rsid w:val="00244071"/>
    <w:rsid w:val="00244113"/>
    <w:rsid w:val="00244224"/>
    <w:rsid w:val="00244B6B"/>
    <w:rsid w:val="00244CED"/>
    <w:rsid w:val="002454C8"/>
    <w:rsid w:val="00245790"/>
    <w:rsid w:val="00245971"/>
    <w:rsid w:val="00245CE9"/>
    <w:rsid w:val="00245E00"/>
    <w:rsid w:val="00246012"/>
    <w:rsid w:val="0024631A"/>
    <w:rsid w:val="00246432"/>
    <w:rsid w:val="00246A57"/>
    <w:rsid w:val="00247104"/>
    <w:rsid w:val="00247B52"/>
    <w:rsid w:val="00247E49"/>
    <w:rsid w:val="00247EB2"/>
    <w:rsid w:val="002500F6"/>
    <w:rsid w:val="00250568"/>
    <w:rsid w:val="002507C7"/>
    <w:rsid w:val="00250B4D"/>
    <w:rsid w:val="002511AF"/>
    <w:rsid w:val="00251AF9"/>
    <w:rsid w:val="00251BF4"/>
    <w:rsid w:val="00252146"/>
    <w:rsid w:val="002525B9"/>
    <w:rsid w:val="00252B3D"/>
    <w:rsid w:val="00252BA5"/>
    <w:rsid w:val="00253077"/>
    <w:rsid w:val="0025309D"/>
    <w:rsid w:val="00253368"/>
    <w:rsid w:val="00253D87"/>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698D"/>
    <w:rsid w:val="0025775A"/>
    <w:rsid w:val="002578D4"/>
    <w:rsid w:val="0025795A"/>
    <w:rsid w:val="002579C1"/>
    <w:rsid w:val="002579F0"/>
    <w:rsid w:val="00260227"/>
    <w:rsid w:val="002604DA"/>
    <w:rsid w:val="0026061B"/>
    <w:rsid w:val="00260781"/>
    <w:rsid w:val="00260992"/>
    <w:rsid w:val="00260A76"/>
    <w:rsid w:val="00260C81"/>
    <w:rsid w:val="00260FB9"/>
    <w:rsid w:val="00260FC1"/>
    <w:rsid w:val="002611D2"/>
    <w:rsid w:val="002614DA"/>
    <w:rsid w:val="00261BDD"/>
    <w:rsid w:val="00261C51"/>
    <w:rsid w:val="00261DCD"/>
    <w:rsid w:val="002621B8"/>
    <w:rsid w:val="0026285F"/>
    <w:rsid w:val="00262E05"/>
    <w:rsid w:val="00262E69"/>
    <w:rsid w:val="00263327"/>
    <w:rsid w:val="00263401"/>
    <w:rsid w:val="0026369F"/>
    <w:rsid w:val="002636AB"/>
    <w:rsid w:val="0026373B"/>
    <w:rsid w:val="00263BE7"/>
    <w:rsid w:val="00264677"/>
    <w:rsid w:val="00264A62"/>
    <w:rsid w:val="00265045"/>
    <w:rsid w:val="00265096"/>
    <w:rsid w:val="0026589E"/>
    <w:rsid w:val="002659C1"/>
    <w:rsid w:val="00265D82"/>
    <w:rsid w:val="002662BA"/>
    <w:rsid w:val="002662BB"/>
    <w:rsid w:val="00266EB3"/>
    <w:rsid w:val="00267693"/>
    <w:rsid w:val="002679BD"/>
    <w:rsid w:val="00267AE0"/>
    <w:rsid w:val="00267CB6"/>
    <w:rsid w:val="00267EF8"/>
    <w:rsid w:val="00270AC9"/>
    <w:rsid w:val="00271292"/>
    <w:rsid w:val="00271974"/>
    <w:rsid w:val="00271B90"/>
    <w:rsid w:val="00271BC9"/>
    <w:rsid w:val="00271EFF"/>
    <w:rsid w:val="00272039"/>
    <w:rsid w:val="00272184"/>
    <w:rsid w:val="00272283"/>
    <w:rsid w:val="002722AE"/>
    <w:rsid w:val="0027244F"/>
    <w:rsid w:val="0027300A"/>
    <w:rsid w:val="00273198"/>
    <w:rsid w:val="002733EC"/>
    <w:rsid w:val="00273651"/>
    <w:rsid w:val="0027369B"/>
    <w:rsid w:val="0027393A"/>
    <w:rsid w:val="00273DB4"/>
    <w:rsid w:val="00273FD5"/>
    <w:rsid w:val="00273FDB"/>
    <w:rsid w:val="00274183"/>
    <w:rsid w:val="00274209"/>
    <w:rsid w:val="0027492F"/>
    <w:rsid w:val="00274F3B"/>
    <w:rsid w:val="002753C1"/>
    <w:rsid w:val="00275624"/>
    <w:rsid w:val="0027562D"/>
    <w:rsid w:val="00275780"/>
    <w:rsid w:val="0027598E"/>
    <w:rsid w:val="00275B33"/>
    <w:rsid w:val="00275BCE"/>
    <w:rsid w:val="002760B0"/>
    <w:rsid w:val="0027632F"/>
    <w:rsid w:val="002766CD"/>
    <w:rsid w:val="0027678A"/>
    <w:rsid w:val="002768D4"/>
    <w:rsid w:val="00276D01"/>
    <w:rsid w:val="002770AD"/>
    <w:rsid w:val="00277171"/>
    <w:rsid w:val="002779C6"/>
    <w:rsid w:val="00277B3D"/>
    <w:rsid w:val="00277BAB"/>
    <w:rsid w:val="0028044C"/>
    <w:rsid w:val="0028048B"/>
    <w:rsid w:val="0028091B"/>
    <w:rsid w:val="00280EDA"/>
    <w:rsid w:val="0028111A"/>
    <w:rsid w:val="002815F0"/>
    <w:rsid w:val="0028165D"/>
    <w:rsid w:val="002817EC"/>
    <w:rsid w:val="002819C4"/>
    <w:rsid w:val="00281F5E"/>
    <w:rsid w:val="0028219D"/>
    <w:rsid w:val="00283592"/>
    <w:rsid w:val="0028363C"/>
    <w:rsid w:val="00283E4F"/>
    <w:rsid w:val="00283FA3"/>
    <w:rsid w:val="002845AC"/>
    <w:rsid w:val="0028490B"/>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0D4D"/>
    <w:rsid w:val="002913D6"/>
    <w:rsid w:val="002914D3"/>
    <w:rsid w:val="00291BB4"/>
    <w:rsid w:val="002924FB"/>
    <w:rsid w:val="002925DE"/>
    <w:rsid w:val="00292C66"/>
    <w:rsid w:val="00292D55"/>
    <w:rsid w:val="00293034"/>
    <w:rsid w:val="0029310D"/>
    <w:rsid w:val="0029318B"/>
    <w:rsid w:val="00293463"/>
    <w:rsid w:val="00293680"/>
    <w:rsid w:val="00293EDC"/>
    <w:rsid w:val="00293F07"/>
    <w:rsid w:val="002940DF"/>
    <w:rsid w:val="002942A8"/>
    <w:rsid w:val="0029457A"/>
    <w:rsid w:val="00294BC0"/>
    <w:rsid w:val="00294C41"/>
    <w:rsid w:val="0029505A"/>
    <w:rsid w:val="002954A7"/>
    <w:rsid w:val="002957E1"/>
    <w:rsid w:val="002958B8"/>
    <w:rsid w:val="00295F12"/>
    <w:rsid w:val="002963F3"/>
    <w:rsid w:val="00296613"/>
    <w:rsid w:val="002972FC"/>
    <w:rsid w:val="00297462"/>
    <w:rsid w:val="00297CA9"/>
    <w:rsid w:val="00297EC6"/>
    <w:rsid w:val="002A0AED"/>
    <w:rsid w:val="002A13AD"/>
    <w:rsid w:val="002A1640"/>
    <w:rsid w:val="002A2754"/>
    <w:rsid w:val="002A289B"/>
    <w:rsid w:val="002A307B"/>
    <w:rsid w:val="002A314B"/>
    <w:rsid w:val="002A3395"/>
    <w:rsid w:val="002A36DE"/>
    <w:rsid w:val="002A38F1"/>
    <w:rsid w:val="002A3DA4"/>
    <w:rsid w:val="002A4235"/>
    <w:rsid w:val="002A4489"/>
    <w:rsid w:val="002A4B40"/>
    <w:rsid w:val="002A4CF9"/>
    <w:rsid w:val="002A4DF9"/>
    <w:rsid w:val="002A51AE"/>
    <w:rsid w:val="002A5358"/>
    <w:rsid w:val="002A535B"/>
    <w:rsid w:val="002A5B92"/>
    <w:rsid w:val="002A5D8B"/>
    <w:rsid w:val="002A6696"/>
    <w:rsid w:val="002A67CE"/>
    <w:rsid w:val="002A6829"/>
    <w:rsid w:val="002A6C11"/>
    <w:rsid w:val="002A6C41"/>
    <w:rsid w:val="002A6CDD"/>
    <w:rsid w:val="002A6FC7"/>
    <w:rsid w:val="002A7217"/>
    <w:rsid w:val="002A783B"/>
    <w:rsid w:val="002A7AC5"/>
    <w:rsid w:val="002A7DF3"/>
    <w:rsid w:val="002B00B5"/>
    <w:rsid w:val="002B0CFA"/>
    <w:rsid w:val="002B0D72"/>
    <w:rsid w:val="002B1371"/>
    <w:rsid w:val="002B171F"/>
    <w:rsid w:val="002B1C2D"/>
    <w:rsid w:val="002B1DB7"/>
    <w:rsid w:val="002B1DE7"/>
    <w:rsid w:val="002B1F25"/>
    <w:rsid w:val="002B2336"/>
    <w:rsid w:val="002B234F"/>
    <w:rsid w:val="002B2563"/>
    <w:rsid w:val="002B25C0"/>
    <w:rsid w:val="002B2FCD"/>
    <w:rsid w:val="002B2FF1"/>
    <w:rsid w:val="002B32A8"/>
    <w:rsid w:val="002B32D0"/>
    <w:rsid w:val="002B3396"/>
    <w:rsid w:val="002B3565"/>
    <w:rsid w:val="002B35C2"/>
    <w:rsid w:val="002B3BE4"/>
    <w:rsid w:val="002B407B"/>
    <w:rsid w:val="002B407C"/>
    <w:rsid w:val="002B42E8"/>
    <w:rsid w:val="002B43C9"/>
    <w:rsid w:val="002B4CAF"/>
    <w:rsid w:val="002B509A"/>
    <w:rsid w:val="002B52EF"/>
    <w:rsid w:val="002B553B"/>
    <w:rsid w:val="002B587D"/>
    <w:rsid w:val="002B58C3"/>
    <w:rsid w:val="002B5B0B"/>
    <w:rsid w:val="002B6874"/>
    <w:rsid w:val="002B6A07"/>
    <w:rsid w:val="002B6AE7"/>
    <w:rsid w:val="002B6C6B"/>
    <w:rsid w:val="002B6D6C"/>
    <w:rsid w:val="002B7092"/>
    <w:rsid w:val="002B72F5"/>
    <w:rsid w:val="002B737D"/>
    <w:rsid w:val="002B76BC"/>
    <w:rsid w:val="002B770D"/>
    <w:rsid w:val="002B780E"/>
    <w:rsid w:val="002B78F7"/>
    <w:rsid w:val="002B7AF2"/>
    <w:rsid w:val="002B7D49"/>
    <w:rsid w:val="002B7D71"/>
    <w:rsid w:val="002C0286"/>
    <w:rsid w:val="002C043E"/>
    <w:rsid w:val="002C04C2"/>
    <w:rsid w:val="002C04F8"/>
    <w:rsid w:val="002C09A2"/>
    <w:rsid w:val="002C0EBF"/>
    <w:rsid w:val="002C13EA"/>
    <w:rsid w:val="002C1547"/>
    <w:rsid w:val="002C1E6D"/>
    <w:rsid w:val="002C223F"/>
    <w:rsid w:val="002C25A0"/>
    <w:rsid w:val="002C2715"/>
    <w:rsid w:val="002C282D"/>
    <w:rsid w:val="002C296E"/>
    <w:rsid w:val="002C2E8E"/>
    <w:rsid w:val="002C321C"/>
    <w:rsid w:val="002C3384"/>
    <w:rsid w:val="002C3560"/>
    <w:rsid w:val="002C35FF"/>
    <w:rsid w:val="002C36D0"/>
    <w:rsid w:val="002C3EFD"/>
    <w:rsid w:val="002C4FEB"/>
    <w:rsid w:val="002C5235"/>
    <w:rsid w:val="002C5270"/>
    <w:rsid w:val="002C536C"/>
    <w:rsid w:val="002C53CD"/>
    <w:rsid w:val="002C5440"/>
    <w:rsid w:val="002C555C"/>
    <w:rsid w:val="002C5995"/>
    <w:rsid w:val="002C5DB1"/>
    <w:rsid w:val="002C5F6C"/>
    <w:rsid w:val="002C6693"/>
    <w:rsid w:val="002C6C1D"/>
    <w:rsid w:val="002C729B"/>
    <w:rsid w:val="002C73E4"/>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69C"/>
    <w:rsid w:val="002D27CA"/>
    <w:rsid w:val="002D2875"/>
    <w:rsid w:val="002D32ED"/>
    <w:rsid w:val="002D3B57"/>
    <w:rsid w:val="002D3F88"/>
    <w:rsid w:val="002D4193"/>
    <w:rsid w:val="002D4531"/>
    <w:rsid w:val="002D47E6"/>
    <w:rsid w:val="002D4B67"/>
    <w:rsid w:val="002D5175"/>
    <w:rsid w:val="002D517F"/>
    <w:rsid w:val="002D5353"/>
    <w:rsid w:val="002D5398"/>
    <w:rsid w:val="002D5584"/>
    <w:rsid w:val="002D5767"/>
    <w:rsid w:val="002D65F7"/>
    <w:rsid w:val="002D66F5"/>
    <w:rsid w:val="002D6A84"/>
    <w:rsid w:val="002D6B9C"/>
    <w:rsid w:val="002D6C05"/>
    <w:rsid w:val="002D70B7"/>
    <w:rsid w:val="002D70BB"/>
    <w:rsid w:val="002D7C5A"/>
    <w:rsid w:val="002E0210"/>
    <w:rsid w:val="002E0666"/>
    <w:rsid w:val="002E0C78"/>
    <w:rsid w:val="002E0CE5"/>
    <w:rsid w:val="002E0ED9"/>
    <w:rsid w:val="002E18B5"/>
    <w:rsid w:val="002E18FF"/>
    <w:rsid w:val="002E207C"/>
    <w:rsid w:val="002E2335"/>
    <w:rsid w:val="002E23C3"/>
    <w:rsid w:val="002E2FCE"/>
    <w:rsid w:val="002E349C"/>
    <w:rsid w:val="002E3600"/>
    <w:rsid w:val="002E37F7"/>
    <w:rsid w:val="002E3891"/>
    <w:rsid w:val="002E3909"/>
    <w:rsid w:val="002E3E90"/>
    <w:rsid w:val="002E3F9E"/>
    <w:rsid w:val="002E426D"/>
    <w:rsid w:val="002E429F"/>
    <w:rsid w:val="002E479B"/>
    <w:rsid w:val="002E4943"/>
    <w:rsid w:val="002E49CB"/>
    <w:rsid w:val="002E4E56"/>
    <w:rsid w:val="002E52CC"/>
    <w:rsid w:val="002E5808"/>
    <w:rsid w:val="002E584F"/>
    <w:rsid w:val="002E58C5"/>
    <w:rsid w:val="002E5B9E"/>
    <w:rsid w:val="002E6679"/>
    <w:rsid w:val="002E6B7A"/>
    <w:rsid w:val="002E6DC0"/>
    <w:rsid w:val="002E6F72"/>
    <w:rsid w:val="002E7001"/>
    <w:rsid w:val="002E7991"/>
    <w:rsid w:val="002E7A32"/>
    <w:rsid w:val="002E7EE9"/>
    <w:rsid w:val="002F0755"/>
    <w:rsid w:val="002F08F1"/>
    <w:rsid w:val="002F0A6E"/>
    <w:rsid w:val="002F0BF5"/>
    <w:rsid w:val="002F1196"/>
    <w:rsid w:val="002F1A2C"/>
    <w:rsid w:val="002F1ECC"/>
    <w:rsid w:val="002F2296"/>
    <w:rsid w:val="002F25E9"/>
    <w:rsid w:val="002F3E23"/>
    <w:rsid w:val="002F4165"/>
    <w:rsid w:val="002F44C2"/>
    <w:rsid w:val="002F4916"/>
    <w:rsid w:val="002F4B98"/>
    <w:rsid w:val="002F4FB6"/>
    <w:rsid w:val="002F57C5"/>
    <w:rsid w:val="002F57C9"/>
    <w:rsid w:val="002F5B4F"/>
    <w:rsid w:val="002F5CA3"/>
    <w:rsid w:val="002F5DE3"/>
    <w:rsid w:val="002F64D3"/>
    <w:rsid w:val="002F6632"/>
    <w:rsid w:val="002F6A05"/>
    <w:rsid w:val="002F6C77"/>
    <w:rsid w:val="002F6C8D"/>
    <w:rsid w:val="002F71D3"/>
    <w:rsid w:val="002F7537"/>
    <w:rsid w:val="002F76E9"/>
    <w:rsid w:val="002F7C7F"/>
    <w:rsid w:val="002F7E42"/>
    <w:rsid w:val="002F7F6A"/>
    <w:rsid w:val="00300224"/>
    <w:rsid w:val="003002D2"/>
    <w:rsid w:val="003003E2"/>
    <w:rsid w:val="00300640"/>
    <w:rsid w:val="00300778"/>
    <w:rsid w:val="00300B22"/>
    <w:rsid w:val="00300C6A"/>
    <w:rsid w:val="0030152A"/>
    <w:rsid w:val="0030153A"/>
    <w:rsid w:val="003015B7"/>
    <w:rsid w:val="003017BE"/>
    <w:rsid w:val="00301899"/>
    <w:rsid w:val="00301B40"/>
    <w:rsid w:val="00301C03"/>
    <w:rsid w:val="00301EAE"/>
    <w:rsid w:val="00302572"/>
    <w:rsid w:val="003027A8"/>
    <w:rsid w:val="003027B3"/>
    <w:rsid w:val="00302A79"/>
    <w:rsid w:val="00302C18"/>
    <w:rsid w:val="00302C1B"/>
    <w:rsid w:val="003033F2"/>
    <w:rsid w:val="00303661"/>
    <w:rsid w:val="00303961"/>
    <w:rsid w:val="00303BD5"/>
    <w:rsid w:val="00303CCE"/>
    <w:rsid w:val="00303E3A"/>
    <w:rsid w:val="00303E4B"/>
    <w:rsid w:val="00304160"/>
    <w:rsid w:val="00304386"/>
    <w:rsid w:val="003043D2"/>
    <w:rsid w:val="003044A7"/>
    <w:rsid w:val="00305915"/>
    <w:rsid w:val="00305AF5"/>
    <w:rsid w:val="00306030"/>
    <w:rsid w:val="00306780"/>
    <w:rsid w:val="00306796"/>
    <w:rsid w:val="00306B0C"/>
    <w:rsid w:val="00307282"/>
    <w:rsid w:val="00307581"/>
    <w:rsid w:val="003078C0"/>
    <w:rsid w:val="00307DE3"/>
    <w:rsid w:val="00307EE7"/>
    <w:rsid w:val="003102AA"/>
    <w:rsid w:val="0031031B"/>
    <w:rsid w:val="003104AF"/>
    <w:rsid w:val="003107FD"/>
    <w:rsid w:val="00310A6E"/>
    <w:rsid w:val="00310BA6"/>
    <w:rsid w:val="00310BB6"/>
    <w:rsid w:val="00310F51"/>
    <w:rsid w:val="003114B3"/>
    <w:rsid w:val="00311AEC"/>
    <w:rsid w:val="00311F5B"/>
    <w:rsid w:val="00312039"/>
    <w:rsid w:val="00312073"/>
    <w:rsid w:val="00312320"/>
    <w:rsid w:val="0031261E"/>
    <w:rsid w:val="00312916"/>
    <w:rsid w:val="00312A2E"/>
    <w:rsid w:val="00313432"/>
    <w:rsid w:val="00313587"/>
    <w:rsid w:val="00313AA4"/>
    <w:rsid w:val="003140E6"/>
    <w:rsid w:val="00314485"/>
    <w:rsid w:val="003145C4"/>
    <w:rsid w:val="00314EA8"/>
    <w:rsid w:val="00315133"/>
    <w:rsid w:val="003151B7"/>
    <w:rsid w:val="0031528F"/>
    <w:rsid w:val="0031535C"/>
    <w:rsid w:val="0031546D"/>
    <w:rsid w:val="0031549A"/>
    <w:rsid w:val="00315585"/>
    <w:rsid w:val="00315622"/>
    <w:rsid w:val="00315855"/>
    <w:rsid w:val="00315CFC"/>
    <w:rsid w:val="00315F65"/>
    <w:rsid w:val="00316DDE"/>
    <w:rsid w:val="00316EE5"/>
    <w:rsid w:val="003177C7"/>
    <w:rsid w:val="00317B03"/>
    <w:rsid w:val="00317B60"/>
    <w:rsid w:val="00317E6E"/>
    <w:rsid w:val="00320521"/>
    <w:rsid w:val="00320532"/>
    <w:rsid w:val="00320D1D"/>
    <w:rsid w:val="00320E0A"/>
    <w:rsid w:val="00321131"/>
    <w:rsid w:val="00321137"/>
    <w:rsid w:val="003217EF"/>
    <w:rsid w:val="00321955"/>
    <w:rsid w:val="00321B92"/>
    <w:rsid w:val="00321DD9"/>
    <w:rsid w:val="003229CA"/>
    <w:rsid w:val="00323063"/>
    <w:rsid w:val="00323069"/>
    <w:rsid w:val="003231FE"/>
    <w:rsid w:val="00323482"/>
    <w:rsid w:val="003234E6"/>
    <w:rsid w:val="0032380A"/>
    <w:rsid w:val="00323975"/>
    <w:rsid w:val="0032407D"/>
    <w:rsid w:val="00324330"/>
    <w:rsid w:val="00324361"/>
    <w:rsid w:val="003243D5"/>
    <w:rsid w:val="0032492D"/>
    <w:rsid w:val="00324A00"/>
    <w:rsid w:val="00324C65"/>
    <w:rsid w:val="00324E02"/>
    <w:rsid w:val="003251B3"/>
    <w:rsid w:val="003251E1"/>
    <w:rsid w:val="00325B4F"/>
    <w:rsid w:val="00325C0C"/>
    <w:rsid w:val="003260D0"/>
    <w:rsid w:val="0032673B"/>
    <w:rsid w:val="00327052"/>
    <w:rsid w:val="00327485"/>
    <w:rsid w:val="003274B6"/>
    <w:rsid w:val="00327FD3"/>
    <w:rsid w:val="0033013A"/>
    <w:rsid w:val="00330266"/>
    <w:rsid w:val="00330302"/>
    <w:rsid w:val="00330504"/>
    <w:rsid w:val="003305BB"/>
    <w:rsid w:val="00330A9E"/>
    <w:rsid w:val="00330F50"/>
    <w:rsid w:val="00331509"/>
    <w:rsid w:val="003316FD"/>
    <w:rsid w:val="00331705"/>
    <w:rsid w:val="003319CC"/>
    <w:rsid w:val="00331BFA"/>
    <w:rsid w:val="00331FA3"/>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982"/>
    <w:rsid w:val="00334ADB"/>
    <w:rsid w:val="00334BB3"/>
    <w:rsid w:val="00334BC7"/>
    <w:rsid w:val="00334ED7"/>
    <w:rsid w:val="00335A0C"/>
    <w:rsid w:val="00335E10"/>
    <w:rsid w:val="003363DA"/>
    <w:rsid w:val="003365F6"/>
    <w:rsid w:val="00336657"/>
    <w:rsid w:val="00336844"/>
    <w:rsid w:val="003368F1"/>
    <w:rsid w:val="00336A3D"/>
    <w:rsid w:val="00336D58"/>
    <w:rsid w:val="00336F65"/>
    <w:rsid w:val="003370FB"/>
    <w:rsid w:val="0033757D"/>
    <w:rsid w:val="00337980"/>
    <w:rsid w:val="00337989"/>
    <w:rsid w:val="0033F6AD"/>
    <w:rsid w:val="00340A7D"/>
    <w:rsid w:val="00340C4D"/>
    <w:rsid w:val="00341DE0"/>
    <w:rsid w:val="003420E0"/>
    <w:rsid w:val="00342173"/>
    <w:rsid w:val="00342444"/>
    <w:rsid w:val="003427EF"/>
    <w:rsid w:val="003428F3"/>
    <w:rsid w:val="00342C49"/>
    <w:rsid w:val="00342CAC"/>
    <w:rsid w:val="00342D06"/>
    <w:rsid w:val="00342F39"/>
    <w:rsid w:val="003433B9"/>
    <w:rsid w:val="00343B7B"/>
    <w:rsid w:val="003440FE"/>
    <w:rsid w:val="003446A9"/>
    <w:rsid w:val="00344AFB"/>
    <w:rsid w:val="00344C80"/>
    <w:rsid w:val="00344D5B"/>
    <w:rsid w:val="00344FFD"/>
    <w:rsid w:val="0034574D"/>
    <w:rsid w:val="00345B5F"/>
    <w:rsid w:val="003468F1"/>
    <w:rsid w:val="00346B3F"/>
    <w:rsid w:val="00346F16"/>
    <w:rsid w:val="00346F99"/>
    <w:rsid w:val="00347424"/>
    <w:rsid w:val="0034750A"/>
    <w:rsid w:val="00347BA8"/>
    <w:rsid w:val="00350C48"/>
    <w:rsid w:val="00350E09"/>
    <w:rsid w:val="003511D3"/>
    <w:rsid w:val="00351216"/>
    <w:rsid w:val="00351A46"/>
    <w:rsid w:val="00351B24"/>
    <w:rsid w:val="00352130"/>
    <w:rsid w:val="00352289"/>
    <w:rsid w:val="00352902"/>
    <w:rsid w:val="00352C21"/>
    <w:rsid w:val="0035308C"/>
    <w:rsid w:val="00353573"/>
    <w:rsid w:val="00353707"/>
    <w:rsid w:val="003537FD"/>
    <w:rsid w:val="00353F0A"/>
    <w:rsid w:val="00354841"/>
    <w:rsid w:val="00354B45"/>
    <w:rsid w:val="00354D89"/>
    <w:rsid w:val="00354EFD"/>
    <w:rsid w:val="003555CC"/>
    <w:rsid w:val="00355B9C"/>
    <w:rsid w:val="00355CBE"/>
    <w:rsid w:val="003561B4"/>
    <w:rsid w:val="00356289"/>
    <w:rsid w:val="00356C62"/>
    <w:rsid w:val="003571B0"/>
    <w:rsid w:val="003574ED"/>
    <w:rsid w:val="003576A7"/>
    <w:rsid w:val="003576FA"/>
    <w:rsid w:val="00357DCB"/>
    <w:rsid w:val="00360271"/>
    <w:rsid w:val="0036096A"/>
    <w:rsid w:val="00360B61"/>
    <w:rsid w:val="00360B85"/>
    <w:rsid w:val="00360E11"/>
    <w:rsid w:val="00360F3F"/>
    <w:rsid w:val="00361287"/>
    <w:rsid w:val="003613CA"/>
    <w:rsid w:val="0036145D"/>
    <w:rsid w:val="00361F2F"/>
    <w:rsid w:val="00361FBC"/>
    <w:rsid w:val="003622D4"/>
    <w:rsid w:val="003628F9"/>
    <w:rsid w:val="00362D1E"/>
    <w:rsid w:val="00362D3F"/>
    <w:rsid w:val="00362E3A"/>
    <w:rsid w:val="003630B0"/>
    <w:rsid w:val="00363120"/>
    <w:rsid w:val="00363532"/>
    <w:rsid w:val="003636EA"/>
    <w:rsid w:val="00363763"/>
    <w:rsid w:val="00363BBC"/>
    <w:rsid w:val="00364154"/>
    <w:rsid w:val="003649FB"/>
    <w:rsid w:val="00364BF3"/>
    <w:rsid w:val="00364CA5"/>
    <w:rsid w:val="003650B0"/>
    <w:rsid w:val="003656B1"/>
    <w:rsid w:val="00366470"/>
    <w:rsid w:val="003664CB"/>
    <w:rsid w:val="00366638"/>
    <w:rsid w:val="003669E5"/>
    <w:rsid w:val="00367673"/>
    <w:rsid w:val="00367E9D"/>
    <w:rsid w:val="00370617"/>
    <w:rsid w:val="00370901"/>
    <w:rsid w:val="003709D8"/>
    <w:rsid w:val="00370A3E"/>
    <w:rsid w:val="00370D02"/>
    <w:rsid w:val="003718B0"/>
    <w:rsid w:val="00371C1B"/>
    <w:rsid w:val="00371D63"/>
    <w:rsid w:val="00371F21"/>
    <w:rsid w:val="003728DE"/>
    <w:rsid w:val="00373317"/>
    <w:rsid w:val="0037344B"/>
    <w:rsid w:val="0037377A"/>
    <w:rsid w:val="003737B1"/>
    <w:rsid w:val="00373994"/>
    <w:rsid w:val="00373A4D"/>
    <w:rsid w:val="00373D12"/>
    <w:rsid w:val="00374140"/>
    <w:rsid w:val="00374298"/>
    <w:rsid w:val="00374732"/>
    <w:rsid w:val="00374D76"/>
    <w:rsid w:val="0037507C"/>
    <w:rsid w:val="0037511C"/>
    <w:rsid w:val="003751ED"/>
    <w:rsid w:val="003752C3"/>
    <w:rsid w:val="003752DA"/>
    <w:rsid w:val="003752E2"/>
    <w:rsid w:val="003755FD"/>
    <w:rsid w:val="00375AD2"/>
    <w:rsid w:val="0037615F"/>
    <w:rsid w:val="003765AD"/>
    <w:rsid w:val="003765B8"/>
    <w:rsid w:val="003768BA"/>
    <w:rsid w:val="00377171"/>
    <w:rsid w:val="0037763B"/>
    <w:rsid w:val="00377690"/>
    <w:rsid w:val="00377A51"/>
    <w:rsid w:val="00377E6C"/>
    <w:rsid w:val="00377F1B"/>
    <w:rsid w:val="003800FD"/>
    <w:rsid w:val="003807EF"/>
    <w:rsid w:val="00380901"/>
    <w:rsid w:val="00380984"/>
    <w:rsid w:val="00380A99"/>
    <w:rsid w:val="00380BA7"/>
    <w:rsid w:val="00380CCB"/>
    <w:rsid w:val="003810BB"/>
    <w:rsid w:val="0038125D"/>
    <w:rsid w:val="00381327"/>
    <w:rsid w:val="00381337"/>
    <w:rsid w:val="00381D36"/>
    <w:rsid w:val="00382150"/>
    <w:rsid w:val="00382225"/>
    <w:rsid w:val="003823DC"/>
    <w:rsid w:val="0038259A"/>
    <w:rsid w:val="0038300B"/>
    <w:rsid w:val="003832A8"/>
    <w:rsid w:val="003833EC"/>
    <w:rsid w:val="00383468"/>
    <w:rsid w:val="00383499"/>
    <w:rsid w:val="00383D60"/>
    <w:rsid w:val="00383FA3"/>
    <w:rsid w:val="0038434D"/>
    <w:rsid w:val="003845A7"/>
    <w:rsid w:val="003846E5"/>
    <w:rsid w:val="00384997"/>
    <w:rsid w:val="003857BF"/>
    <w:rsid w:val="00385DC0"/>
    <w:rsid w:val="003860F0"/>
    <w:rsid w:val="003865EF"/>
    <w:rsid w:val="003866A9"/>
    <w:rsid w:val="00386790"/>
    <w:rsid w:val="003868F9"/>
    <w:rsid w:val="00386C52"/>
    <w:rsid w:val="00386CB8"/>
    <w:rsid w:val="00386DE5"/>
    <w:rsid w:val="003870F1"/>
    <w:rsid w:val="00387788"/>
    <w:rsid w:val="00387977"/>
    <w:rsid w:val="00387A8A"/>
    <w:rsid w:val="00387B23"/>
    <w:rsid w:val="00387BCD"/>
    <w:rsid w:val="00387D34"/>
    <w:rsid w:val="00387F59"/>
    <w:rsid w:val="003901B7"/>
    <w:rsid w:val="00390F45"/>
    <w:rsid w:val="00391137"/>
    <w:rsid w:val="0039179C"/>
    <w:rsid w:val="00391D57"/>
    <w:rsid w:val="00391E78"/>
    <w:rsid w:val="00391F27"/>
    <w:rsid w:val="003920B2"/>
    <w:rsid w:val="00392E40"/>
    <w:rsid w:val="0039303B"/>
    <w:rsid w:val="0039318E"/>
    <w:rsid w:val="00393205"/>
    <w:rsid w:val="003936CD"/>
    <w:rsid w:val="003938BA"/>
    <w:rsid w:val="0039396D"/>
    <w:rsid w:val="00393D16"/>
    <w:rsid w:val="00393EA9"/>
    <w:rsid w:val="00394109"/>
    <w:rsid w:val="003947B8"/>
    <w:rsid w:val="00395181"/>
    <w:rsid w:val="0039558D"/>
    <w:rsid w:val="00395DCD"/>
    <w:rsid w:val="003960AD"/>
    <w:rsid w:val="003963F7"/>
    <w:rsid w:val="003964CC"/>
    <w:rsid w:val="00396652"/>
    <w:rsid w:val="0039686E"/>
    <w:rsid w:val="00396CB8"/>
    <w:rsid w:val="00396F65"/>
    <w:rsid w:val="00397027"/>
    <w:rsid w:val="0039713D"/>
    <w:rsid w:val="0039720E"/>
    <w:rsid w:val="003973A1"/>
    <w:rsid w:val="00397703"/>
    <w:rsid w:val="0039796C"/>
    <w:rsid w:val="00397A84"/>
    <w:rsid w:val="00397CA4"/>
    <w:rsid w:val="00397E67"/>
    <w:rsid w:val="00397F27"/>
    <w:rsid w:val="003A0227"/>
    <w:rsid w:val="003A024F"/>
    <w:rsid w:val="003A036C"/>
    <w:rsid w:val="003A038B"/>
    <w:rsid w:val="003A054A"/>
    <w:rsid w:val="003A058B"/>
    <w:rsid w:val="003A07AC"/>
    <w:rsid w:val="003A0F29"/>
    <w:rsid w:val="003A0FA5"/>
    <w:rsid w:val="003A13C5"/>
    <w:rsid w:val="003A1988"/>
    <w:rsid w:val="003A1F80"/>
    <w:rsid w:val="003A28E8"/>
    <w:rsid w:val="003A2A8A"/>
    <w:rsid w:val="003A2A8F"/>
    <w:rsid w:val="003A2B1C"/>
    <w:rsid w:val="003A2BFD"/>
    <w:rsid w:val="003A2D2C"/>
    <w:rsid w:val="003A34C6"/>
    <w:rsid w:val="003A37BF"/>
    <w:rsid w:val="003A3AE7"/>
    <w:rsid w:val="003A3B9B"/>
    <w:rsid w:val="003A444D"/>
    <w:rsid w:val="003A4505"/>
    <w:rsid w:val="003A5365"/>
    <w:rsid w:val="003A546D"/>
    <w:rsid w:val="003A5AB4"/>
    <w:rsid w:val="003A634F"/>
    <w:rsid w:val="003A64FA"/>
    <w:rsid w:val="003A6C67"/>
    <w:rsid w:val="003A6CE9"/>
    <w:rsid w:val="003A6D48"/>
    <w:rsid w:val="003A733E"/>
    <w:rsid w:val="003A74EB"/>
    <w:rsid w:val="003A7910"/>
    <w:rsid w:val="003A79F1"/>
    <w:rsid w:val="003A7AB2"/>
    <w:rsid w:val="003A7CF1"/>
    <w:rsid w:val="003A7D28"/>
    <w:rsid w:val="003A7D9F"/>
    <w:rsid w:val="003B0339"/>
    <w:rsid w:val="003B036B"/>
    <w:rsid w:val="003B0406"/>
    <w:rsid w:val="003B061E"/>
    <w:rsid w:val="003B06BF"/>
    <w:rsid w:val="003B0724"/>
    <w:rsid w:val="003B12B7"/>
    <w:rsid w:val="003B148C"/>
    <w:rsid w:val="003B1631"/>
    <w:rsid w:val="003B1774"/>
    <w:rsid w:val="003B1DDE"/>
    <w:rsid w:val="003B27E0"/>
    <w:rsid w:val="003B2E3A"/>
    <w:rsid w:val="003B3047"/>
    <w:rsid w:val="003B32F7"/>
    <w:rsid w:val="003B3734"/>
    <w:rsid w:val="003B3E59"/>
    <w:rsid w:val="003B4214"/>
    <w:rsid w:val="003B430A"/>
    <w:rsid w:val="003B43EB"/>
    <w:rsid w:val="003B4465"/>
    <w:rsid w:val="003B47B2"/>
    <w:rsid w:val="003B482F"/>
    <w:rsid w:val="003B49C3"/>
    <w:rsid w:val="003B4BE8"/>
    <w:rsid w:val="003B4E07"/>
    <w:rsid w:val="003B5119"/>
    <w:rsid w:val="003B5399"/>
    <w:rsid w:val="003B53AB"/>
    <w:rsid w:val="003B53CC"/>
    <w:rsid w:val="003B5AD3"/>
    <w:rsid w:val="003B5DE9"/>
    <w:rsid w:val="003B5FA4"/>
    <w:rsid w:val="003B6190"/>
    <w:rsid w:val="003B61E9"/>
    <w:rsid w:val="003B6345"/>
    <w:rsid w:val="003B6539"/>
    <w:rsid w:val="003B679F"/>
    <w:rsid w:val="003B6F54"/>
    <w:rsid w:val="003B712E"/>
    <w:rsid w:val="003B735C"/>
    <w:rsid w:val="003B7430"/>
    <w:rsid w:val="003B7EC7"/>
    <w:rsid w:val="003C0482"/>
    <w:rsid w:val="003C05CC"/>
    <w:rsid w:val="003C091E"/>
    <w:rsid w:val="003C09E7"/>
    <w:rsid w:val="003C0BED"/>
    <w:rsid w:val="003C16C4"/>
    <w:rsid w:val="003C18AD"/>
    <w:rsid w:val="003C1925"/>
    <w:rsid w:val="003C1CE0"/>
    <w:rsid w:val="003C20D3"/>
    <w:rsid w:val="003C217F"/>
    <w:rsid w:val="003C2217"/>
    <w:rsid w:val="003C2AA7"/>
    <w:rsid w:val="003C2DF3"/>
    <w:rsid w:val="003C2E9B"/>
    <w:rsid w:val="003C321E"/>
    <w:rsid w:val="003C3368"/>
    <w:rsid w:val="003C38BD"/>
    <w:rsid w:val="003C3A14"/>
    <w:rsid w:val="003C3BC2"/>
    <w:rsid w:val="003C3BCD"/>
    <w:rsid w:val="003C3C33"/>
    <w:rsid w:val="003C3EDA"/>
    <w:rsid w:val="003C3F27"/>
    <w:rsid w:val="003C3F3E"/>
    <w:rsid w:val="003C4209"/>
    <w:rsid w:val="003C474B"/>
    <w:rsid w:val="003C5020"/>
    <w:rsid w:val="003C5099"/>
    <w:rsid w:val="003C50AA"/>
    <w:rsid w:val="003C510E"/>
    <w:rsid w:val="003C5AF6"/>
    <w:rsid w:val="003C5C56"/>
    <w:rsid w:val="003C62D6"/>
    <w:rsid w:val="003C6351"/>
    <w:rsid w:val="003C673F"/>
    <w:rsid w:val="003C6B7E"/>
    <w:rsid w:val="003C6C77"/>
    <w:rsid w:val="003C6DA2"/>
    <w:rsid w:val="003C6DC7"/>
    <w:rsid w:val="003C70FF"/>
    <w:rsid w:val="003C71FE"/>
    <w:rsid w:val="003C7B87"/>
    <w:rsid w:val="003D0360"/>
    <w:rsid w:val="003D0603"/>
    <w:rsid w:val="003D0CA7"/>
    <w:rsid w:val="003D1288"/>
    <w:rsid w:val="003D12AE"/>
    <w:rsid w:val="003D142B"/>
    <w:rsid w:val="003D1E04"/>
    <w:rsid w:val="003D25C4"/>
    <w:rsid w:val="003D264B"/>
    <w:rsid w:val="003D2C4D"/>
    <w:rsid w:val="003D3447"/>
    <w:rsid w:val="003D3468"/>
    <w:rsid w:val="003D357E"/>
    <w:rsid w:val="003D3695"/>
    <w:rsid w:val="003D3834"/>
    <w:rsid w:val="003D3F0D"/>
    <w:rsid w:val="003D4055"/>
    <w:rsid w:val="003D4483"/>
    <w:rsid w:val="003D4551"/>
    <w:rsid w:val="003D4C15"/>
    <w:rsid w:val="003D4DC8"/>
    <w:rsid w:val="003D545B"/>
    <w:rsid w:val="003D5476"/>
    <w:rsid w:val="003D5A45"/>
    <w:rsid w:val="003D5EA3"/>
    <w:rsid w:val="003D6113"/>
    <w:rsid w:val="003D6245"/>
    <w:rsid w:val="003D6A16"/>
    <w:rsid w:val="003D6AA6"/>
    <w:rsid w:val="003D6B6D"/>
    <w:rsid w:val="003D75A3"/>
    <w:rsid w:val="003D7644"/>
    <w:rsid w:val="003D76D7"/>
    <w:rsid w:val="003D7ECF"/>
    <w:rsid w:val="003D7EE9"/>
    <w:rsid w:val="003E0B36"/>
    <w:rsid w:val="003E0E00"/>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8E8"/>
    <w:rsid w:val="003E690B"/>
    <w:rsid w:val="003E6917"/>
    <w:rsid w:val="003E6A4C"/>
    <w:rsid w:val="003E6CA0"/>
    <w:rsid w:val="003E724B"/>
    <w:rsid w:val="003E7618"/>
    <w:rsid w:val="003E7784"/>
    <w:rsid w:val="003E79CC"/>
    <w:rsid w:val="003E7F3D"/>
    <w:rsid w:val="003F060A"/>
    <w:rsid w:val="003F0989"/>
    <w:rsid w:val="003F0A67"/>
    <w:rsid w:val="003F0C86"/>
    <w:rsid w:val="003F1131"/>
    <w:rsid w:val="003F13AC"/>
    <w:rsid w:val="003F1523"/>
    <w:rsid w:val="003F168A"/>
    <w:rsid w:val="003F183B"/>
    <w:rsid w:val="003F1886"/>
    <w:rsid w:val="003F19DB"/>
    <w:rsid w:val="003F1A89"/>
    <w:rsid w:val="003F201F"/>
    <w:rsid w:val="003F2934"/>
    <w:rsid w:val="003F2D3A"/>
    <w:rsid w:val="003F2ECC"/>
    <w:rsid w:val="003F2EDD"/>
    <w:rsid w:val="003F36B9"/>
    <w:rsid w:val="003F385A"/>
    <w:rsid w:val="003F3912"/>
    <w:rsid w:val="003F42A5"/>
    <w:rsid w:val="003F44F5"/>
    <w:rsid w:val="003F4A93"/>
    <w:rsid w:val="003F4DE2"/>
    <w:rsid w:val="003F4E79"/>
    <w:rsid w:val="003F524E"/>
    <w:rsid w:val="003F5565"/>
    <w:rsid w:val="003F5644"/>
    <w:rsid w:val="003F5720"/>
    <w:rsid w:val="003F585B"/>
    <w:rsid w:val="003F5A3B"/>
    <w:rsid w:val="003F5AAB"/>
    <w:rsid w:val="003F5C95"/>
    <w:rsid w:val="003F5FD7"/>
    <w:rsid w:val="003F6017"/>
    <w:rsid w:val="003F635B"/>
    <w:rsid w:val="003F63AF"/>
    <w:rsid w:val="003F6842"/>
    <w:rsid w:val="003F6B4D"/>
    <w:rsid w:val="003F6E4F"/>
    <w:rsid w:val="003F7913"/>
    <w:rsid w:val="003F7B68"/>
    <w:rsid w:val="003F7E66"/>
    <w:rsid w:val="004002A8"/>
    <w:rsid w:val="00400760"/>
    <w:rsid w:val="00400A73"/>
    <w:rsid w:val="00400A90"/>
    <w:rsid w:val="00400D76"/>
    <w:rsid w:val="0040102D"/>
    <w:rsid w:val="004010B3"/>
    <w:rsid w:val="00401465"/>
    <w:rsid w:val="00401E9C"/>
    <w:rsid w:val="00402188"/>
    <w:rsid w:val="004024B2"/>
    <w:rsid w:val="0040281F"/>
    <w:rsid w:val="004029F4"/>
    <w:rsid w:val="00402AAA"/>
    <w:rsid w:val="00402F90"/>
    <w:rsid w:val="00403185"/>
    <w:rsid w:val="00404F28"/>
    <w:rsid w:val="00405163"/>
    <w:rsid w:val="004053B7"/>
    <w:rsid w:val="00405498"/>
    <w:rsid w:val="0040572F"/>
    <w:rsid w:val="00405BA7"/>
    <w:rsid w:val="00405BAA"/>
    <w:rsid w:val="004062FF"/>
    <w:rsid w:val="0040631B"/>
    <w:rsid w:val="004064F9"/>
    <w:rsid w:val="00406554"/>
    <w:rsid w:val="00406619"/>
    <w:rsid w:val="004066D2"/>
    <w:rsid w:val="004068A4"/>
    <w:rsid w:val="00406C2B"/>
    <w:rsid w:val="00406E30"/>
    <w:rsid w:val="004070DD"/>
    <w:rsid w:val="004072DB"/>
    <w:rsid w:val="0040753A"/>
    <w:rsid w:val="0040757B"/>
    <w:rsid w:val="004077EE"/>
    <w:rsid w:val="00407A8B"/>
    <w:rsid w:val="00407C9B"/>
    <w:rsid w:val="0040CD8E"/>
    <w:rsid w:val="0041001A"/>
    <w:rsid w:val="00410504"/>
    <w:rsid w:val="00410A0F"/>
    <w:rsid w:val="00410BB0"/>
    <w:rsid w:val="00410C2A"/>
    <w:rsid w:val="00410E71"/>
    <w:rsid w:val="004113E2"/>
    <w:rsid w:val="0041166A"/>
    <w:rsid w:val="00411F52"/>
    <w:rsid w:val="00412083"/>
    <w:rsid w:val="00412245"/>
    <w:rsid w:val="004122D4"/>
    <w:rsid w:val="0041245B"/>
    <w:rsid w:val="0041287F"/>
    <w:rsid w:val="00412DE8"/>
    <w:rsid w:val="00413316"/>
    <w:rsid w:val="004133CE"/>
    <w:rsid w:val="004134DF"/>
    <w:rsid w:val="0041360B"/>
    <w:rsid w:val="0041394F"/>
    <w:rsid w:val="00413D82"/>
    <w:rsid w:val="004143E5"/>
    <w:rsid w:val="0041469A"/>
    <w:rsid w:val="0041497A"/>
    <w:rsid w:val="00415060"/>
    <w:rsid w:val="00415546"/>
    <w:rsid w:val="00415C01"/>
    <w:rsid w:val="00415FBA"/>
    <w:rsid w:val="004162D7"/>
    <w:rsid w:val="004166A0"/>
    <w:rsid w:val="004168D5"/>
    <w:rsid w:val="0041692C"/>
    <w:rsid w:val="00416A93"/>
    <w:rsid w:val="00416BD8"/>
    <w:rsid w:val="00416F5E"/>
    <w:rsid w:val="0041704E"/>
    <w:rsid w:val="004179D0"/>
    <w:rsid w:val="00417A6D"/>
    <w:rsid w:val="004200B0"/>
    <w:rsid w:val="0042017F"/>
    <w:rsid w:val="00420664"/>
    <w:rsid w:val="00420A87"/>
    <w:rsid w:val="00420B15"/>
    <w:rsid w:val="00420C24"/>
    <w:rsid w:val="00420DCE"/>
    <w:rsid w:val="00420E5E"/>
    <w:rsid w:val="004212F0"/>
    <w:rsid w:val="00421799"/>
    <w:rsid w:val="004217DB"/>
    <w:rsid w:val="0042191F"/>
    <w:rsid w:val="00421F78"/>
    <w:rsid w:val="00422267"/>
    <w:rsid w:val="0042227F"/>
    <w:rsid w:val="00422876"/>
    <w:rsid w:val="0042290E"/>
    <w:rsid w:val="00422E51"/>
    <w:rsid w:val="0042317C"/>
    <w:rsid w:val="00423678"/>
    <w:rsid w:val="00423925"/>
    <w:rsid w:val="00423BDB"/>
    <w:rsid w:val="00423F52"/>
    <w:rsid w:val="00423FDE"/>
    <w:rsid w:val="00423FEB"/>
    <w:rsid w:val="004242FB"/>
    <w:rsid w:val="00424A25"/>
    <w:rsid w:val="004250A5"/>
    <w:rsid w:val="00425B0C"/>
    <w:rsid w:val="00425CF9"/>
    <w:rsid w:val="00425E5D"/>
    <w:rsid w:val="00425FF4"/>
    <w:rsid w:val="0042629F"/>
    <w:rsid w:val="00426930"/>
    <w:rsid w:val="004269D5"/>
    <w:rsid w:val="0042706D"/>
    <w:rsid w:val="004270FD"/>
    <w:rsid w:val="004271D5"/>
    <w:rsid w:val="00427261"/>
    <w:rsid w:val="004272B9"/>
    <w:rsid w:val="004273F5"/>
    <w:rsid w:val="004277BC"/>
    <w:rsid w:val="004278DC"/>
    <w:rsid w:val="00427915"/>
    <w:rsid w:val="00427FBF"/>
    <w:rsid w:val="004308E9"/>
    <w:rsid w:val="00430AF9"/>
    <w:rsid w:val="00431066"/>
    <w:rsid w:val="004311F9"/>
    <w:rsid w:val="004313EF"/>
    <w:rsid w:val="00431441"/>
    <w:rsid w:val="00431804"/>
    <w:rsid w:val="00431F16"/>
    <w:rsid w:val="00432063"/>
    <w:rsid w:val="00432296"/>
    <w:rsid w:val="0043282F"/>
    <w:rsid w:val="00432AD4"/>
    <w:rsid w:val="00433065"/>
    <w:rsid w:val="0043383B"/>
    <w:rsid w:val="0043384A"/>
    <w:rsid w:val="004339B7"/>
    <w:rsid w:val="00433C3F"/>
    <w:rsid w:val="00433CB8"/>
    <w:rsid w:val="00433EF9"/>
    <w:rsid w:val="00433F44"/>
    <w:rsid w:val="00433F6B"/>
    <w:rsid w:val="00434781"/>
    <w:rsid w:val="0043497B"/>
    <w:rsid w:val="00434B0F"/>
    <w:rsid w:val="00434B87"/>
    <w:rsid w:val="004352F3"/>
    <w:rsid w:val="0043533B"/>
    <w:rsid w:val="004356E2"/>
    <w:rsid w:val="00435D9E"/>
    <w:rsid w:val="00436000"/>
    <w:rsid w:val="004361BB"/>
    <w:rsid w:val="00436277"/>
    <w:rsid w:val="004367E3"/>
    <w:rsid w:val="00436A6D"/>
    <w:rsid w:val="00436BD5"/>
    <w:rsid w:val="00436FF9"/>
    <w:rsid w:val="004373A7"/>
    <w:rsid w:val="00437401"/>
    <w:rsid w:val="004374CC"/>
    <w:rsid w:val="0043764E"/>
    <w:rsid w:val="00437960"/>
    <w:rsid w:val="00437972"/>
    <w:rsid w:val="004379D8"/>
    <w:rsid w:val="00437A5E"/>
    <w:rsid w:val="00437B93"/>
    <w:rsid w:val="004400F1"/>
    <w:rsid w:val="0044019A"/>
    <w:rsid w:val="004403B8"/>
    <w:rsid w:val="00440734"/>
    <w:rsid w:val="00440870"/>
    <w:rsid w:val="00440C70"/>
    <w:rsid w:val="00441569"/>
    <w:rsid w:val="00441A0D"/>
    <w:rsid w:val="00441B87"/>
    <w:rsid w:val="004422DF"/>
    <w:rsid w:val="00442678"/>
    <w:rsid w:val="00442BAA"/>
    <w:rsid w:val="00442D95"/>
    <w:rsid w:val="00442ECF"/>
    <w:rsid w:val="00442FB4"/>
    <w:rsid w:val="004430B1"/>
    <w:rsid w:val="00443176"/>
    <w:rsid w:val="00443310"/>
    <w:rsid w:val="00443652"/>
    <w:rsid w:val="0044367E"/>
    <w:rsid w:val="0044512D"/>
    <w:rsid w:val="004454C2"/>
    <w:rsid w:val="00445961"/>
    <w:rsid w:val="00445CA0"/>
    <w:rsid w:val="00445DE8"/>
    <w:rsid w:val="004460BC"/>
    <w:rsid w:val="00446176"/>
    <w:rsid w:val="0044618B"/>
    <w:rsid w:val="00446390"/>
    <w:rsid w:val="004464A2"/>
    <w:rsid w:val="00446920"/>
    <w:rsid w:val="0044696E"/>
    <w:rsid w:val="00447351"/>
    <w:rsid w:val="00447B50"/>
    <w:rsid w:val="00447BD5"/>
    <w:rsid w:val="00447C55"/>
    <w:rsid w:val="00447FD8"/>
    <w:rsid w:val="0045004D"/>
    <w:rsid w:val="00450313"/>
    <w:rsid w:val="00450BFC"/>
    <w:rsid w:val="00450C2B"/>
    <w:rsid w:val="00450E1B"/>
    <w:rsid w:val="00451280"/>
    <w:rsid w:val="004512D8"/>
    <w:rsid w:val="0045153F"/>
    <w:rsid w:val="00451B45"/>
    <w:rsid w:val="00451D03"/>
    <w:rsid w:val="00451DF6"/>
    <w:rsid w:val="00451DFE"/>
    <w:rsid w:val="00451FE1"/>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320"/>
    <w:rsid w:val="00457564"/>
    <w:rsid w:val="004575A6"/>
    <w:rsid w:val="004576B7"/>
    <w:rsid w:val="004578A8"/>
    <w:rsid w:val="00457C03"/>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86"/>
    <w:rsid w:val="004635A7"/>
    <w:rsid w:val="00463645"/>
    <w:rsid w:val="00463BC7"/>
    <w:rsid w:val="00463E97"/>
    <w:rsid w:val="004649D9"/>
    <w:rsid w:val="00464D36"/>
    <w:rsid w:val="00464F86"/>
    <w:rsid w:val="0046503A"/>
    <w:rsid w:val="004652D7"/>
    <w:rsid w:val="00465713"/>
    <w:rsid w:val="004659BD"/>
    <w:rsid w:val="00465F2A"/>
    <w:rsid w:val="004661CC"/>
    <w:rsid w:val="0046649F"/>
    <w:rsid w:val="0046668A"/>
    <w:rsid w:val="0046684C"/>
    <w:rsid w:val="004668C7"/>
    <w:rsid w:val="00466A37"/>
    <w:rsid w:val="00466E27"/>
    <w:rsid w:val="004674B9"/>
    <w:rsid w:val="00467962"/>
    <w:rsid w:val="00467FA5"/>
    <w:rsid w:val="00470D63"/>
    <w:rsid w:val="00471473"/>
    <w:rsid w:val="00471496"/>
    <w:rsid w:val="00471530"/>
    <w:rsid w:val="00471688"/>
    <w:rsid w:val="0047188C"/>
    <w:rsid w:val="00471D90"/>
    <w:rsid w:val="00472154"/>
    <w:rsid w:val="004722B5"/>
    <w:rsid w:val="0047291F"/>
    <w:rsid w:val="00472D29"/>
    <w:rsid w:val="00472E12"/>
    <w:rsid w:val="00473915"/>
    <w:rsid w:val="004741FF"/>
    <w:rsid w:val="004742E2"/>
    <w:rsid w:val="0047431D"/>
    <w:rsid w:val="00474492"/>
    <w:rsid w:val="00474580"/>
    <w:rsid w:val="0047484B"/>
    <w:rsid w:val="00474924"/>
    <w:rsid w:val="004749BC"/>
    <w:rsid w:val="00474AB4"/>
    <w:rsid w:val="00474C65"/>
    <w:rsid w:val="004750D0"/>
    <w:rsid w:val="0047533C"/>
    <w:rsid w:val="00475575"/>
    <w:rsid w:val="00475DC7"/>
    <w:rsid w:val="00475E92"/>
    <w:rsid w:val="00476187"/>
    <w:rsid w:val="00476590"/>
    <w:rsid w:val="00476D9E"/>
    <w:rsid w:val="00477146"/>
    <w:rsid w:val="004772B4"/>
    <w:rsid w:val="004778C7"/>
    <w:rsid w:val="0047790B"/>
    <w:rsid w:val="00477A42"/>
    <w:rsid w:val="00477D24"/>
    <w:rsid w:val="0048018C"/>
    <w:rsid w:val="0048066C"/>
    <w:rsid w:val="0048087A"/>
    <w:rsid w:val="00480A9E"/>
    <w:rsid w:val="00480DA7"/>
    <w:rsid w:val="0048154D"/>
    <w:rsid w:val="0048157D"/>
    <w:rsid w:val="0048179C"/>
    <w:rsid w:val="00481910"/>
    <w:rsid w:val="00481A57"/>
    <w:rsid w:val="004825B9"/>
    <w:rsid w:val="00482A70"/>
    <w:rsid w:val="00482D46"/>
    <w:rsid w:val="004831D6"/>
    <w:rsid w:val="0048328C"/>
    <w:rsid w:val="00483326"/>
    <w:rsid w:val="004834A7"/>
    <w:rsid w:val="00483A51"/>
    <w:rsid w:val="00483B71"/>
    <w:rsid w:val="00483BEF"/>
    <w:rsid w:val="00483D92"/>
    <w:rsid w:val="00483FCE"/>
    <w:rsid w:val="0048408A"/>
    <w:rsid w:val="004842EB"/>
    <w:rsid w:val="0048435D"/>
    <w:rsid w:val="00484746"/>
    <w:rsid w:val="00485533"/>
    <w:rsid w:val="0048558F"/>
    <w:rsid w:val="00485759"/>
    <w:rsid w:val="00485B05"/>
    <w:rsid w:val="00485BCA"/>
    <w:rsid w:val="00485D2C"/>
    <w:rsid w:val="00485DBF"/>
    <w:rsid w:val="0048677F"/>
    <w:rsid w:val="00486AF4"/>
    <w:rsid w:val="00486B9D"/>
    <w:rsid w:val="00486F4D"/>
    <w:rsid w:val="00487851"/>
    <w:rsid w:val="004879AF"/>
    <w:rsid w:val="004879B6"/>
    <w:rsid w:val="00487C2D"/>
    <w:rsid w:val="00487E1A"/>
    <w:rsid w:val="00487EC0"/>
    <w:rsid w:val="00487EC7"/>
    <w:rsid w:val="00490816"/>
    <w:rsid w:val="00490F9B"/>
    <w:rsid w:val="00491465"/>
    <w:rsid w:val="004915C4"/>
    <w:rsid w:val="0049165E"/>
    <w:rsid w:val="00491A11"/>
    <w:rsid w:val="00491C2A"/>
    <w:rsid w:val="004922A5"/>
    <w:rsid w:val="004925EC"/>
    <w:rsid w:val="00492BF1"/>
    <w:rsid w:val="00492C0D"/>
    <w:rsid w:val="00492CD9"/>
    <w:rsid w:val="00493784"/>
    <w:rsid w:val="0049412F"/>
    <w:rsid w:val="00494637"/>
    <w:rsid w:val="0049473E"/>
    <w:rsid w:val="0049493E"/>
    <w:rsid w:val="00494E88"/>
    <w:rsid w:val="004951D9"/>
    <w:rsid w:val="004956B2"/>
    <w:rsid w:val="0049587E"/>
    <w:rsid w:val="00495986"/>
    <w:rsid w:val="00496446"/>
    <w:rsid w:val="00496465"/>
    <w:rsid w:val="00496708"/>
    <w:rsid w:val="00496982"/>
    <w:rsid w:val="00496C3E"/>
    <w:rsid w:val="00496C99"/>
    <w:rsid w:val="00497039"/>
    <w:rsid w:val="0049713E"/>
    <w:rsid w:val="00497A05"/>
    <w:rsid w:val="00497A29"/>
    <w:rsid w:val="00497CBA"/>
    <w:rsid w:val="004A0535"/>
    <w:rsid w:val="004A0717"/>
    <w:rsid w:val="004A07E7"/>
    <w:rsid w:val="004A0D32"/>
    <w:rsid w:val="004A0E8E"/>
    <w:rsid w:val="004A0EBD"/>
    <w:rsid w:val="004A142F"/>
    <w:rsid w:val="004A200E"/>
    <w:rsid w:val="004A2164"/>
    <w:rsid w:val="004A2515"/>
    <w:rsid w:val="004A2B54"/>
    <w:rsid w:val="004A2E41"/>
    <w:rsid w:val="004A30FA"/>
    <w:rsid w:val="004A324F"/>
    <w:rsid w:val="004A35BE"/>
    <w:rsid w:val="004A39FD"/>
    <w:rsid w:val="004A45E4"/>
    <w:rsid w:val="004A4A85"/>
    <w:rsid w:val="004A4D43"/>
    <w:rsid w:val="004A4DB6"/>
    <w:rsid w:val="004A50A0"/>
    <w:rsid w:val="004A5164"/>
    <w:rsid w:val="004A5391"/>
    <w:rsid w:val="004A5619"/>
    <w:rsid w:val="004A5897"/>
    <w:rsid w:val="004A593E"/>
    <w:rsid w:val="004A5B3B"/>
    <w:rsid w:val="004A5D61"/>
    <w:rsid w:val="004A650C"/>
    <w:rsid w:val="004A69C8"/>
    <w:rsid w:val="004A6C97"/>
    <w:rsid w:val="004A6F9E"/>
    <w:rsid w:val="004A7332"/>
    <w:rsid w:val="004A78BB"/>
    <w:rsid w:val="004A79D7"/>
    <w:rsid w:val="004A7A2E"/>
    <w:rsid w:val="004A7AA8"/>
    <w:rsid w:val="004A7F29"/>
    <w:rsid w:val="004B0530"/>
    <w:rsid w:val="004B0796"/>
    <w:rsid w:val="004B09F7"/>
    <w:rsid w:val="004B0C9A"/>
    <w:rsid w:val="004B0E07"/>
    <w:rsid w:val="004B0E1F"/>
    <w:rsid w:val="004B10EC"/>
    <w:rsid w:val="004B141F"/>
    <w:rsid w:val="004B1491"/>
    <w:rsid w:val="004B16BA"/>
    <w:rsid w:val="004B1E8C"/>
    <w:rsid w:val="004B2585"/>
    <w:rsid w:val="004B286C"/>
    <w:rsid w:val="004B3987"/>
    <w:rsid w:val="004B3A9B"/>
    <w:rsid w:val="004B3C6B"/>
    <w:rsid w:val="004B441C"/>
    <w:rsid w:val="004B44C5"/>
    <w:rsid w:val="004B4593"/>
    <w:rsid w:val="004B4B80"/>
    <w:rsid w:val="004B4FE6"/>
    <w:rsid w:val="004B55DC"/>
    <w:rsid w:val="004B569E"/>
    <w:rsid w:val="004B7F62"/>
    <w:rsid w:val="004B7FA5"/>
    <w:rsid w:val="004C0479"/>
    <w:rsid w:val="004C0A38"/>
    <w:rsid w:val="004C1076"/>
    <w:rsid w:val="004C112B"/>
    <w:rsid w:val="004C12BA"/>
    <w:rsid w:val="004C1306"/>
    <w:rsid w:val="004C1649"/>
    <w:rsid w:val="004C1A1C"/>
    <w:rsid w:val="004C1AD1"/>
    <w:rsid w:val="004C1DBC"/>
    <w:rsid w:val="004C1F31"/>
    <w:rsid w:val="004C234B"/>
    <w:rsid w:val="004C2710"/>
    <w:rsid w:val="004C34C4"/>
    <w:rsid w:val="004C36DC"/>
    <w:rsid w:val="004C37B2"/>
    <w:rsid w:val="004C398D"/>
    <w:rsid w:val="004C3ACD"/>
    <w:rsid w:val="004C3C46"/>
    <w:rsid w:val="004C402B"/>
    <w:rsid w:val="004C40C2"/>
    <w:rsid w:val="004C417C"/>
    <w:rsid w:val="004C4466"/>
    <w:rsid w:val="004C4781"/>
    <w:rsid w:val="004C49D5"/>
    <w:rsid w:val="004C4C8A"/>
    <w:rsid w:val="004C4EE4"/>
    <w:rsid w:val="004C50C8"/>
    <w:rsid w:val="004C5168"/>
    <w:rsid w:val="004C5315"/>
    <w:rsid w:val="004C577C"/>
    <w:rsid w:val="004C581E"/>
    <w:rsid w:val="004C5CEB"/>
    <w:rsid w:val="004C6030"/>
    <w:rsid w:val="004C6261"/>
    <w:rsid w:val="004C6DC5"/>
    <w:rsid w:val="004C7235"/>
    <w:rsid w:val="004C72EE"/>
    <w:rsid w:val="004C7366"/>
    <w:rsid w:val="004C77E1"/>
    <w:rsid w:val="004C79EE"/>
    <w:rsid w:val="004C7F52"/>
    <w:rsid w:val="004D0374"/>
    <w:rsid w:val="004D03AF"/>
    <w:rsid w:val="004D078E"/>
    <w:rsid w:val="004D082D"/>
    <w:rsid w:val="004D09B3"/>
    <w:rsid w:val="004D0B61"/>
    <w:rsid w:val="004D0BB5"/>
    <w:rsid w:val="004D0ED6"/>
    <w:rsid w:val="004D1061"/>
    <w:rsid w:val="004D112D"/>
    <w:rsid w:val="004D1360"/>
    <w:rsid w:val="004D1E13"/>
    <w:rsid w:val="004D2591"/>
    <w:rsid w:val="004D2824"/>
    <w:rsid w:val="004D290D"/>
    <w:rsid w:val="004D2B7A"/>
    <w:rsid w:val="004D2F0B"/>
    <w:rsid w:val="004D31BC"/>
    <w:rsid w:val="004D36AE"/>
    <w:rsid w:val="004D4063"/>
    <w:rsid w:val="004D4140"/>
    <w:rsid w:val="004D4CF4"/>
    <w:rsid w:val="004D514B"/>
    <w:rsid w:val="004D528E"/>
    <w:rsid w:val="004D55FF"/>
    <w:rsid w:val="004D5A45"/>
    <w:rsid w:val="004D5B4D"/>
    <w:rsid w:val="004D5BFF"/>
    <w:rsid w:val="004D6506"/>
    <w:rsid w:val="004D6C28"/>
    <w:rsid w:val="004D6FAF"/>
    <w:rsid w:val="004D70A6"/>
    <w:rsid w:val="004D738F"/>
    <w:rsid w:val="004D7706"/>
    <w:rsid w:val="004D7FA5"/>
    <w:rsid w:val="004E0044"/>
    <w:rsid w:val="004E033D"/>
    <w:rsid w:val="004E0F6C"/>
    <w:rsid w:val="004E12DF"/>
    <w:rsid w:val="004E1600"/>
    <w:rsid w:val="004E1964"/>
    <w:rsid w:val="004E1BB8"/>
    <w:rsid w:val="004E1C8E"/>
    <w:rsid w:val="004E1C99"/>
    <w:rsid w:val="004E1D08"/>
    <w:rsid w:val="004E1D14"/>
    <w:rsid w:val="004E1F2E"/>
    <w:rsid w:val="004E2125"/>
    <w:rsid w:val="004E2475"/>
    <w:rsid w:val="004E2566"/>
    <w:rsid w:val="004E2945"/>
    <w:rsid w:val="004E2AB6"/>
    <w:rsid w:val="004E313A"/>
    <w:rsid w:val="004E3C09"/>
    <w:rsid w:val="004E3CC5"/>
    <w:rsid w:val="004E3F91"/>
    <w:rsid w:val="004E4B5E"/>
    <w:rsid w:val="004E52B6"/>
    <w:rsid w:val="004E53E9"/>
    <w:rsid w:val="004E565A"/>
    <w:rsid w:val="004E6424"/>
    <w:rsid w:val="004E6426"/>
    <w:rsid w:val="004E64BD"/>
    <w:rsid w:val="004E657B"/>
    <w:rsid w:val="004E6782"/>
    <w:rsid w:val="004E6F7C"/>
    <w:rsid w:val="004E719E"/>
    <w:rsid w:val="004E7668"/>
    <w:rsid w:val="004E7C0B"/>
    <w:rsid w:val="004E7C88"/>
    <w:rsid w:val="004E7CCE"/>
    <w:rsid w:val="004E7F3B"/>
    <w:rsid w:val="004F049C"/>
    <w:rsid w:val="004F07D3"/>
    <w:rsid w:val="004F07F4"/>
    <w:rsid w:val="004F091D"/>
    <w:rsid w:val="004F09FB"/>
    <w:rsid w:val="004F0A66"/>
    <w:rsid w:val="004F0C25"/>
    <w:rsid w:val="004F0D15"/>
    <w:rsid w:val="004F0DD8"/>
    <w:rsid w:val="004F0DD9"/>
    <w:rsid w:val="004F1002"/>
    <w:rsid w:val="004F11A9"/>
    <w:rsid w:val="004F1382"/>
    <w:rsid w:val="004F15A2"/>
    <w:rsid w:val="004F15F4"/>
    <w:rsid w:val="004F1A51"/>
    <w:rsid w:val="004F1B1E"/>
    <w:rsid w:val="004F1B96"/>
    <w:rsid w:val="004F1E25"/>
    <w:rsid w:val="004F240B"/>
    <w:rsid w:val="004F30DC"/>
    <w:rsid w:val="004F35E0"/>
    <w:rsid w:val="004F35EE"/>
    <w:rsid w:val="004F3A12"/>
    <w:rsid w:val="004F3A6A"/>
    <w:rsid w:val="004F3D42"/>
    <w:rsid w:val="004F40B3"/>
    <w:rsid w:val="004F43A1"/>
    <w:rsid w:val="004F450D"/>
    <w:rsid w:val="004F46F0"/>
    <w:rsid w:val="004F483A"/>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A61"/>
    <w:rsid w:val="00500DE8"/>
    <w:rsid w:val="00500EC7"/>
    <w:rsid w:val="00501064"/>
    <w:rsid w:val="005014FC"/>
    <w:rsid w:val="005019B5"/>
    <w:rsid w:val="005019C0"/>
    <w:rsid w:val="00501AE9"/>
    <w:rsid w:val="0050225A"/>
    <w:rsid w:val="00502D81"/>
    <w:rsid w:val="00502D90"/>
    <w:rsid w:val="00502E1D"/>
    <w:rsid w:val="00502E5F"/>
    <w:rsid w:val="00502F97"/>
    <w:rsid w:val="0050301B"/>
    <w:rsid w:val="00503352"/>
    <w:rsid w:val="005033D8"/>
    <w:rsid w:val="00503662"/>
    <w:rsid w:val="00503CF7"/>
    <w:rsid w:val="00503F00"/>
    <w:rsid w:val="00503FB3"/>
    <w:rsid w:val="005042D3"/>
    <w:rsid w:val="00504621"/>
    <w:rsid w:val="00504A6A"/>
    <w:rsid w:val="00505460"/>
    <w:rsid w:val="00505CE1"/>
    <w:rsid w:val="00505E49"/>
    <w:rsid w:val="00506058"/>
    <w:rsid w:val="00506259"/>
    <w:rsid w:val="005062DD"/>
    <w:rsid w:val="0050634A"/>
    <w:rsid w:val="005064CA"/>
    <w:rsid w:val="00506A1F"/>
    <w:rsid w:val="005071A3"/>
    <w:rsid w:val="00507498"/>
    <w:rsid w:val="005077C6"/>
    <w:rsid w:val="005077FD"/>
    <w:rsid w:val="00507CFB"/>
    <w:rsid w:val="00507F6C"/>
    <w:rsid w:val="00510245"/>
    <w:rsid w:val="0051067C"/>
    <w:rsid w:val="00510833"/>
    <w:rsid w:val="0051089A"/>
    <w:rsid w:val="005108DA"/>
    <w:rsid w:val="005108EF"/>
    <w:rsid w:val="00510A01"/>
    <w:rsid w:val="00511120"/>
    <w:rsid w:val="00511156"/>
    <w:rsid w:val="0051118C"/>
    <w:rsid w:val="0051138B"/>
    <w:rsid w:val="00511A66"/>
    <w:rsid w:val="00511DDD"/>
    <w:rsid w:val="00512229"/>
    <w:rsid w:val="00512721"/>
    <w:rsid w:val="00512DFB"/>
    <w:rsid w:val="00512E08"/>
    <w:rsid w:val="005135E4"/>
    <w:rsid w:val="005135FD"/>
    <w:rsid w:val="00513618"/>
    <w:rsid w:val="00513EDA"/>
    <w:rsid w:val="00513F6B"/>
    <w:rsid w:val="005142A8"/>
    <w:rsid w:val="00514425"/>
    <w:rsid w:val="00514E2D"/>
    <w:rsid w:val="00514E44"/>
    <w:rsid w:val="00514ECF"/>
    <w:rsid w:val="00515296"/>
    <w:rsid w:val="0051549A"/>
    <w:rsid w:val="00515B23"/>
    <w:rsid w:val="00515C39"/>
    <w:rsid w:val="00516381"/>
    <w:rsid w:val="00516487"/>
    <w:rsid w:val="00516AB5"/>
    <w:rsid w:val="00516C58"/>
    <w:rsid w:val="005173C0"/>
    <w:rsid w:val="00517471"/>
    <w:rsid w:val="00520415"/>
    <w:rsid w:val="005204AE"/>
    <w:rsid w:val="00520A59"/>
    <w:rsid w:val="00520C50"/>
    <w:rsid w:val="00520FC1"/>
    <w:rsid w:val="00521232"/>
    <w:rsid w:val="00521244"/>
    <w:rsid w:val="005212C4"/>
    <w:rsid w:val="005212DC"/>
    <w:rsid w:val="00521421"/>
    <w:rsid w:val="00521587"/>
    <w:rsid w:val="0052196C"/>
    <w:rsid w:val="005219CA"/>
    <w:rsid w:val="00521BFD"/>
    <w:rsid w:val="00521D13"/>
    <w:rsid w:val="00521DB5"/>
    <w:rsid w:val="00522198"/>
    <w:rsid w:val="0052239B"/>
    <w:rsid w:val="00522B13"/>
    <w:rsid w:val="00522B30"/>
    <w:rsid w:val="00522C03"/>
    <w:rsid w:val="005232B3"/>
    <w:rsid w:val="005233A5"/>
    <w:rsid w:val="00523C38"/>
    <w:rsid w:val="0052438E"/>
    <w:rsid w:val="00524ABB"/>
    <w:rsid w:val="00524FBC"/>
    <w:rsid w:val="00525210"/>
    <w:rsid w:val="00525B0A"/>
    <w:rsid w:val="0052624A"/>
    <w:rsid w:val="00526266"/>
    <w:rsid w:val="00526493"/>
    <w:rsid w:val="00526A07"/>
    <w:rsid w:val="00526A2E"/>
    <w:rsid w:val="00526EBE"/>
    <w:rsid w:val="00526F6C"/>
    <w:rsid w:val="005274A1"/>
    <w:rsid w:val="00527730"/>
    <w:rsid w:val="00527B11"/>
    <w:rsid w:val="00527E31"/>
    <w:rsid w:val="005302CE"/>
    <w:rsid w:val="00530BC0"/>
    <w:rsid w:val="005310F3"/>
    <w:rsid w:val="0053160A"/>
    <w:rsid w:val="00531614"/>
    <w:rsid w:val="005319CA"/>
    <w:rsid w:val="00531A3D"/>
    <w:rsid w:val="00531DE9"/>
    <w:rsid w:val="00531F4B"/>
    <w:rsid w:val="0053272A"/>
    <w:rsid w:val="005333DB"/>
    <w:rsid w:val="0053349A"/>
    <w:rsid w:val="005334AF"/>
    <w:rsid w:val="00533522"/>
    <w:rsid w:val="005336D9"/>
    <w:rsid w:val="00533767"/>
    <w:rsid w:val="0053384C"/>
    <w:rsid w:val="00533BF9"/>
    <w:rsid w:val="00533DD7"/>
    <w:rsid w:val="00534175"/>
    <w:rsid w:val="0053426F"/>
    <w:rsid w:val="00534527"/>
    <w:rsid w:val="0053497F"/>
    <w:rsid w:val="00534DA3"/>
    <w:rsid w:val="00534DD6"/>
    <w:rsid w:val="00535E1F"/>
    <w:rsid w:val="0053664A"/>
    <w:rsid w:val="0053665B"/>
    <w:rsid w:val="00536848"/>
    <w:rsid w:val="00536B82"/>
    <w:rsid w:val="00536BED"/>
    <w:rsid w:val="00536DA1"/>
    <w:rsid w:val="00537024"/>
    <w:rsid w:val="0053708A"/>
    <w:rsid w:val="00537261"/>
    <w:rsid w:val="0053770A"/>
    <w:rsid w:val="005379C2"/>
    <w:rsid w:val="00537C7F"/>
    <w:rsid w:val="00537E54"/>
    <w:rsid w:val="00537E60"/>
    <w:rsid w:val="0054010B"/>
    <w:rsid w:val="00540163"/>
    <w:rsid w:val="005402B2"/>
    <w:rsid w:val="00540758"/>
    <w:rsid w:val="00540776"/>
    <w:rsid w:val="005407D4"/>
    <w:rsid w:val="005414E2"/>
    <w:rsid w:val="0054160D"/>
    <w:rsid w:val="005416A2"/>
    <w:rsid w:val="00541EB7"/>
    <w:rsid w:val="005420DA"/>
    <w:rsid w:val="005425F1"/>
    <w:rsid w:val="00542945"/>
    <w:rsid w:val="00542AD5"/>
    <w:rsid w:val="00542B3F"/>
    <w:rsid w:val="00542C11"/>
    <w:rsid w:val="00542EDE"/>
    <w:rsid w:val="00543395"/>
    <w:rsid w:val="0054341E"/>
    <w:rsid w:val="00543FC2"/>
    <w:rsid w:val="00543FD6"/>
    <w:rsid w:val="00544088"/>
    <w:rsid w:val="0054433B"/>
    <w:rsid w:val="00544AD7"/>
    <w:rsid w:val="0054512E"/>
    <w:rsid w:val="005452DF"/>
    <w:rsid w:val="00545793"/>
    <w:rsid w:val="0054585E"/>
    <w:rsid w:val="00545B76"/>
    <w:rsid w:val="00545F80"/>
    <w:rsid w:val="00546073"/>
    <w:rsid w:val="005461B8"/>
    <w:rsid w:val="00546B94"/>
    <w:rsid w:val="0054736B"/>
    <w:rsid w:val="005478BB"/>
    <w:rsid w:val="00547BC4"/>
    <w:rsid w:val="0055077C"/>
    <w:rsid w:val="00550BE8"/>
    <w:rsid w:val="00550C69"/>
    <w:rsid w:val="00550C74"/>
    <w:rsid w:val="00551165"/>
    <w:rsid w:val="00551478"/>
    <w:rsid w:val="00551607"/>
    <w:rsid w:val="00552423"/>
    <w:rsid w:val="005534BB"/>
    <w:rsid w:val="00553651"/>
    <w:rsid w:val="0055365C"/>
    <w:rsid w:val="00553668"/>
    <w:rsid w:val="00553ADF"/>
    <w:rsid w:val="00553DF8"/>
    <w:rsid w:val="005541D4"/>
    <w:rsid w:val="00554A10"/>
    <w:rsid w:val="005550AC"/>
    <w:rsid w:val="005552C7"/>
    <w:rsid w:val="0055578A"/>
    <w:rsid w:val="00556130"/>
    <w:rsid w:val="005565AB"/>
    <w:rsid w:val="00556A21"/>
    <w:rsid w:val="00556E29"/>
    <w:rsid w:val="00556EE7"/>
    <w:rsid w:val="0056060F"/>
    <w:rsid w:val="00560FFF"/>
    <w:rsid w:val="0056104A"/>
    <w:rsid w:val="005613E8"/>
    <w:rsid w:val="005614D2"/>
    <w:rsid w:val="00561506"/>
    <w:rsid w:val="0056158C"/>
    <w:rsid w:val="00561622"/>
    <w:rsid w:val="00561816"/>
    <w:rsid w:val="005619B2"/>
    <w:rsid w:val="00561C27"/>
    <w:rsid w:val="00561E3A"/>
    <w:rsid w:val="0056225F"/>
    <w:rsid w:val="00562414"/>
    <w:rsid w:val="0056255F"/>
    <w:rsid w:val="0056269B"/>
    <w:rsid w:val="005628A3"/>
    <w:rsid w:val="0056298E"/>
    <w:rsid w:val="00562C8B"/>
    <w:rsid w:val="00563627"/>
    <w:rsid w:val="0056396A"/>
    <w:rsid w:val="00563C75"/>
    <w:rsid w:val="005641CA"/>
    <w:rsid w:val="00564478"/>
    <w:rsid w:val="0056457D"/>
    <w:rsid w:val="005647B6"/>
    <w:rsid w:val="005647F9"/>
    <w:rsid w:val="005648E8"/>
    <w:rsid w:val="00564C2B"/>
    <w:rsid w:val="00564CE1"/>
    <w:rsid w:val="00564FFF"/>
    <w:rsid w:val="00565127"/>
    <w:rsid w:val="00565B59"/>
    <w:rsid w:val="00565F98"/>
    <w:rsid w:val="00566671"/>
    <w:rsid w:val="00566DAC"/>
    <w:rsid w:val="00566FEA"/>
    <w:rsid w:val="0056762C"/>
    <w:rsid w:val="005676F5"/>
    <w:rsid w:val="00567C2E"/>
    <w:rsid w:val="00567C79"/>
    <w:rsid w:val="00570012"/>
    <w:rsid w:val="00570018"/>
    <w:rsid w:val="005704B3"/>
    <w:rsid w:val="005705A3"/>
    <w:rsid w:val="005715BD"/>
    <w:rsid w:val="00572C10"/>
    <w:rsid w:val="00572D9B"/>
    <w:rsid w:val="00572FD2"/>
    <w:rsid w:val="005735B8"/>
    <w:rsid w:val="005735BB"/>
    <w:rsid w:val="00573ABC"/>
    <w:rsid w:val="00573EC6"/>
    <w:rsid w:val="005740BA"/>
    <w:rsid w:val="005746CB"/>
    <w:rsid w:val="00574A48"/>
    <w:rsid w:val="00574A5F"/>
    <w:rsid w:val="00574C1C"/>
    <w:rsid w:val="00574E66"/>
    <w:rsid w:val="00575769"/>
    <w:rsid w:val="005758F2"/>
    <w:rsid w:val="005759A1"/>
    <w:rsid w:val="00575CFA"/>
    <w:rsid w:val="00575FB3"/>
    <w:rsid w:val="005760F7"/>
    <w:rsid w:val="00576192"/>
    <w:rsid w:val="005761FD"/>
    <w:rsid w:val="00576A48"/>
    <w:rsid w:val="00576A9C"/>
    <w:rsid w:val="00576C78"/>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02A"/>
    <w:rsid w:val="00581415"/>
    <w:rsid w:val="0058168F"/>
    <w:rsid w:val="00581885"/>
    <w:rsid w:val="00581978"/>
    <w:rsid w:val="00581B30"/>
    <w:rsid w:val="00581CFA"/>
    <w:rsid w:val="00581FFE"/>
    <w:rsid w:val="0058204D"/>
    <w:rsid w:val="0058252A"/>
    <w:rsid w:val="00582B72"/>
    <w:rsid w:val="00582C07"/>
    <w:rsid w:val="00582C5B"/>
    <w:rsid w:val="00582EE0"/>
    <w:rsid w:val="00582FAD"/>
    <w:rsid w:val="00583129"/>
    <w:rsid w:val="005835F6"/>
    <w:rsid w:val="00583D40"/>
    <w:rsid w:val="00583E2B"/>
    <w:rsid w:val="00583E96"/>
    <w:rsid w:val="005840D6"/>
    <w:rsid w:val="00584B8F"/>
    <w:rsid w:val="00584E40"/>
    <w:rsid w:val="0058514C"/>
    <w:rsid w:val="0058551B"/>
    <w:rsid w:val="00585C73"/>
    <w:rsid w:val="0058644B"/>
    <w:rsid w:val="005867AE"/>
    <w:rsid w:val="005871CF"/>
    <w:rsid w:val="00587A9A"/>
    <w:rsid w:val="00587DBE"/>
    <w:rsid w:val="00587F6A"/>
    <w:rsid w:val="00587FAB"/>
    <w:rsid w:val="0059071B"/>
    <w:rsid w:val="00590903"/>
    <w:rsid w:val="00590B1F"/>
    <w:rsid w:val="00590B89"/>
    <w:rsid w:val="005910CA"/>
    <w:rsid w:val="00591132"/>
    <w:rsid w:val="00591309"/>
    <w:rsid w:val="00591420"/>
    <w:rsid w:val="005915F9"/>
    <w:rsid w:val="00591A3C"/>
    <w:rsid w:val="00591CE2"/>
    <w:rsid w:val="0059226B"/>
    <w:rsid w:val="005922AA"/>
    <w:rsid w:val="00592710"/>
    <w:rsid w:val="00592D66"/>
    <w:rsid w:val="00592E64"/>
    <w:rsid w:val="00593021"/>
    <w:rsid w:val="005930BC"/>
    <w:rsid w:val="005938B8"/>
    <w:rsid w:val="00593B3B"/>
    <w:rsid w:val="00593E21"/>
    <w:rsid w:val="0059452A"/>
    <w:rsid w:val="00594595"/>
    <w:rsid w:val="00594764"/>
    <w:rsid w:val="0059478E"/>
    <w:rsid w:val="0059485F"/>
    <w:rsid w:val="005949B0"/>
    <w:rsid w:val="00595441"/>
    <w:rsid w:val="00595627"/>
    <w:rsid w:val="0059590E"/>
    <w:rsid w:val="0059613A"/>
    <w:rsid w:val="0059627F"/>
    <w:rsid w:val="005966C2"/>
    <w:rsid w:val="0059717E"/>
    <w:rsid w:val="00597359"/>
    <w:rsid w:val="00597C8C"/>
    <w:rsid w:val="00597D3A"/>
    <w:rsid w:val="005A02B2"/>
    <w:rsid w:val="005A0352"/>
    <w:rsid w:val="005A04E8"/>
    <w:rsid w:val="005A0D21"/>
    <w:rsid w:val="005A1041"/>
    <w:rsid w:val="005A12C8"/>
    <w:rsid w:val="005A1360"/>
    <w:rsid w:val="005A1526"/>
    <w:rsid w:val="005A15BB"/>
    <w:rsid w:val="005A15E6"/>
    <w:rsid w:val="005A198D"/>
    <w:rsid w:val="005A1C96"/>
    <w:rsid w:val="005A21FA"/>
    <w:rsid w:val="005A24B9"/>
    <w:rsid w:val="005A274F"/>
    <w:rsid w:val="005A2771"/>
    <w:rsid w:val="005A2951"/>
    <w:rsid w:val="005A2A5D"/>
    <w:rsid w:val="005A2CB7"/>
    <w:rsid w:val="005A3174"/>
    <w:rsid w:val="005A4144"/>
    <w:rsid w:val="005A42D6"/>
    <w:rsid w:val="005A44BF"/>
    <w:rsid w:val="005A44DD"/>
    <w:rsid w:val="005A4E7B"/>
    <w:rsid w:val="005A4E82"/>
    <w:rsid w:val="005A5248"/>
    <w:rsid w:val="005A569D"/>
    <w:rsid w:val="005A6795"/>
    <w:rsid w:val="005A68E9"/>
    <w:rsid w:val="005A6BA3"/>
    <w:rsid w:val="005A7264"/>
    <w:rsid w:val="005A74DB"/>
    <w:rsid w:val="005A74EC"/>
    <w:rsid w:val="005A78C7"/>
    <w:rsid w:val="005A7E99"/>
    <w:rsid w:val="005B07F8"/>
    <w:rsid w:val="005B0981"/>
    <w:rsid w:val="005B0ECC"/>
    <w:rsid w:val="005B1133"/>
    <w:rsid w:val="005B1263"/>
    <w:rsid w:val="005B18AD"/>
    <w:rsid w:val="005B1C39"/>
    <w:rsid w:val="005B1DA4"/>
    <w:rsid w:val="005B2177"/>
    <w:rsid w:val="005B3471"/>
    <w:rsid w:val="005B3497"/>
    <w:rsid w:val="005B3C1F"/>
    <w:rsid w:val="005B3CA8"/>
    <w:rsid w:val="005B3D17"/>
    <w:rsid w:val="005B3DA2"/>
    <w:rsid w:val="005B4201"/>
    <w:rsid w:val="005B42A9"/>
    <w:rsid w:val="005B45D0"/>
    <w:rsid w:val="005B4997"/>
    <w:rsid w:val="005B4AA9"/>
    <w:rsid w:val="005B4CFC"/>
    <w:rsid w:val="005B515B"/>
    <w:rsid w:val="005B5324"/>
    <w:rsid w:val="005B544F"/>
    <w:rsid w:val="005B57B5"/>
    <w:rsid w:val="005B587D"/>
    <w:rsid w:val="005B590B"/>
    <w:rsid w:val="005B6242"/>
    <w:rsid w:val="005B6BDB"/>
    <w:rsid w:val="005B6CE4"/>
    <w:rsid w:val="005B6E2E"/>
    <w:rsid w:val="005B6F7A"/>
    <w:rsid w:val="005B7044"/>
    <w:rsid w:val="005B7246"/>
    <w:rsid w:val="005B72B3"/>
    <w:rsid w:val="005B7339"/>
    <w:rsid w:val="005B7341"/>
    <w:rsid w:val="005B79F9"/>
    <w:rsid w:val="005B7B87"/>
    <w:rsid w:val="005C0642"/>
    <w:rsid w:val="005C07A1"/>
    <w:rsid w:val="005C0D26"/>
    <w:rsid w:val="005C0F0B"/>
    <w:rsid w:val="005C0FC8"/>
    <w:rsid w:val="005C104B"/>
    <w:rsid w:val="005C23E4"/>
    <w:rsid w:val="005C2463"/>
    <w:rsid w:val="005C246E"/>
    <w:rsid w:val="005C2571"/>
    <w:rsid w:val="005C2763"/>
    <w:rsid w:val="005C28E9"/>
    <w:rsid w:val="005C2AAF"/>
    <w:rsid w:val="005C2C1D"/>
    <w:rsid w:val="005C2F21"/>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0FB2"/>
    <w:rsid w:val="005D1075"/>
    <w:rsid w:val="005D1248"/>
    <w:rsid w:val="005D1255"/>
    <w:rsid w:val="005D12C4"/>
    <w:rsid w:val="005D141F"/>
    <w:rsid w:val="005D1494"/>
    <w:rsid w:val="005D1C5E"/>
    <w:rsid w:val="005D2102"/>
    <w:rsid w:val="005D2885"/>
    <w:rsid w:val="005D395A"/>
    <w:rsid w:val="005D465A"/>
    <w:rsid w:val="005D48A2"/>
    <w:rsid w:val="005D497A"/>
    <w:rsid w:val="005D4AA8"/>
    <w:rsid w:val="005D62B3"/>
    <w:rsid w:val="005D6CC9"/>
    <w:rsid w:val="005D71FF"/>
    <w:rsid w:val="005D764B"/>
    <w:rsid w:val="005D773B"/>
    <w:rsid w:val="005E0160"/>
    <w:rsid w:val="005E03CB"/>
    <w:rsid w:val="005E0821"/>
    <w:rsid w:val="005E0A98"/>
    <w:rsid w:val="005E0DBF"/>
    <w:rsid w:val="005E104B"/>
    <w:rsid w:val="005E109D"/>
    <w:rsid w:val="005E16C9"/>
    <w:rsid w:val="005E1961"/>
    <w:rsid w:val="005E1C4B"/>
    <w:rsid w:val="005E2204"/>
    <w:rsid w:val="005E25C1"/>
    <w:rsid w:val="005E2661"/>
    <w:rsid w:val="005E3167"/>
    <w:rsid w:val="005E36CC"/>
    <w:rsid w:val="005E3CB4"/>
    <w:rsid w:val="005E3E05"/>
    <w:rsid w:val="005E3FF1"/>
    <w:rsid w:val="005E43AE"/>
    <w:rsid w:val="005E462C"/>
    <w:rsid w:val="005E4816"/>
    <w:rsid w:val="005E48CF"/>
    <w:rsid w:val="005E491C"/>
    <w:rsid w:val="005E52F3"/>
    <w:rsid w:val="005E5351"/>
    <w:rsid w:val="005E542C"/>
    <w:rsid w:val="005E546F"/>
    <w:rsid w:val="005E59CF"/>
    <w:rsid w:val="005E651B"/>
    <w:rsid w:val="005E6A00"/>
    <w:rsid w:val="005E6DD2"/>
    <w:rsid w:val="005E74A0"/>
    <w:rsid w:val="005E7D9F"/>
    <w:rsid w:val="005E7E2C"/>
    <w:rsid w:val="005E7ECE"/>
    <w:rsid w:val="005E7FAB"/>
    <w:rsid w:val="005F0BB2"/>
    <w:rsid w:val="005F0C5A"/>
    <w:rsid w:val="005F0D01"/>
    <w:rsid w:val="005F106A"/>
    <w:rsid w:val="005F123B"/>
    <w:rsid w:val="005F1B40"/>
    <w:rsid w:val="005F1F06"/>
    <w:rsid w:val="005F2030"/>
    <w:rsid w:val="005F2104"/>
    <w:rsid w:val="005F2738"/>
    <w:rsid w:val="005F2985"/>
    <w:rsid w:val="005F2C7E"/>
    <w:rsid w:val="005F2CD9"/>
    <w:rsid w:val="005F2DD4"/>
    <w:rsid w:val="005F3981"/>
    <w:rsid w:val="005F40BB"/>
    <w:rsid w:val="005F4CC2"/>
    <w:rsid w:val="005F4FED"/>
    <w:rsid w:val="005F551C"/>
    <w:rsid w:val="005F5CE7"/>
    <w:rsid w:val="005F5F36"/>
    <w:rsid w:val="005F618D"/>
    <w:rsid w:val="005F6F53"/>
    <w:rsid w:val="005F738A"/>
    <w:rsid w:val="005F73D0"/>
    <w:rsid w:val="005F742F"/>
    <w:rsid w:val="005F75C8"/>
    <w:rsid w:val="005F7711"/>
    <w:rsid w:val="005F7770"/>
    <w:rsid w:val="005F7C8F"/>
    <w:rsid w:val="0060043D"/>
    <w:rsid w:val="0060058E"/>
    <w:rsid w:val="006008D1"/>
    <w:rsid w:val="006009A8"/>
    <w:rsid w:val="00600A7A"/>
    <w:rsid w:val="0060128F"/>
    <w:rsid w:val="006016F0"/>
    <w:rsid w:val="00601ECC"/>
    <w:rsid w:val="006023D9"/>
    <w:rsid w:val="0060269A"/>
    <w:rsid w:val="00602739"/>
    <w:rsid w:val="00602842"/>
    <w:rsid w:val="00602916"/>
    <w:rsid w:val="00602979"/>
    <w:rsid w:val="00602DC3"/>
    <w:rsid w:val="00603085"/>
    <w:rsid w:val="006035A4"/>
    <w:rsid w:val="00603830"/>
    <w:rsid w:val="006039C8"/>
    <w:rsid w:val="006040D0"/>
    <w:rsid w:val="00604691"/>
    <w:rsid w:val="00604976"/>
    <w:rsid w:val="00604A64"/>
    <w:rsid w:val="00604F9B"/>
    <w:rsid w:val="0060562A"/>
    <w:rsid w:val="00605B36"/>
    <w:rsid w:val="00605B53"/>
    <w:rsid w:val="00605C24"/>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6C4"/>
    <w:rsid w:val="00613A36"/>
    <w:rsid w:val="006140B3"/>
    <w:rsid w:val="00614254"/>
    <w:rsid w:val="00614317"/>
    <w:rsid w:val="0061433C"/>
    <w:rsid w:val="006143BD"/>
    <w:rsid w:val="0061440E"/>
    <w:rsid w:val="0061445B"/>
    <w:rsid w:val="00614C53"/>
    <w:rsid w:val="00614D84"/>
    <w:rsid w:val="00615263"/>
    <w:rsid w:val="0061599C"/>
    <w:rsid w:val="00615AD4"/>
    <w:rsid w:val="0061619C"/>
    <w:rsid w:val="00616BFE"/>
    <w:rsid w:val="00617567"/>
    <w:rsid w:val="0061769A"/>
    <w:rsid w:val="00617C5A"/>
    <w:rsid w:val="00617D36"/>
    <w:rsid w:val="00617FA5"/>
    <w:rsid w:val="006209BA"/>
    <w:rsid w:val="00620A20"/>
    <w:rsid w:val="00620A75"/>
    <w:rsid w:val="00621089"/>
    <w:rsid w:val="00621407"/>
    <w:rsid w:val="00621757"/>
    <w:rsid w:val="0062177C"/>
    <w:rsid w:val="00621D19"/>
    <w:rsid w:val="00621D27"/>
    <w:rsid w:val="006223E5"/>
    <w:rsid w:val="0062279E"/>
    <w:rsid w:val="00622B92"/>
    <w:rsid w:val="00622CC0"/>
    <w:rsid w:val="00622E33"/>
    <w:rsid w:val="00622FC5"/>
    <w:rsid w:val="00623C20"/>
    <w:rsid w:val="006243D6"/>
    <w:rsid w:val="00624A25"/>
    <w:rsid w:val="00624F37"/>
    <w:rsid w:val="00624FB0"/>
    <w:rsid w:val="006254B4"/>
    <w:rsid w:val="006254FD"/>
    <w:rsid w:val="00625B18"/>
    <w:rsid w:val="006262C9"/>
    <w:rsid w:val="006262CF"/>
    <w:rsid w:val="006266D4"/>
    <w:rsid w:val="006266E1"/>
    <w:rsid w:val="006266FA"/>
    <w:rsid w:val="00626A49"/>
    <w:rsid w:val="00627067"/>
    <w:rsid w:val="0062728C"/>
    <w:rsid w:val="006302E0"/>
    <w:rsid w:val="00630767"/>
    <w:rsid w:val="006307CD"/>
    <w:rsid w:val="00630E39"/>
    <w:rsid w:val="0063103F"/>
    <w:rsid w:val="0063133D"/>
    <w:rsid w:val="00631837"/>
    <w:rsid w:val="00631925"/>
    <w:rsid w:val="00631D9A"/>
    <w:rsid w:val="006326EA"/>
    <w:rsid w:val="0063278E"/>
    <w:rsid w:val="00632A57"/>
    <w:rsid w:val="006330C8"/>
    <w:rsid w:val="006331BD"/>
    <w:rsid w:val="00633361"/>
    <w:rsid w:val="00633D4A"/>
    <w:rsid w:val="00633E01"/>
    <w:rsid w:val="006343F0"/>
    <w:rsid w:val="00634481"/>
    <w:rsid w:val="00634813"/>
    <w:rsid w:val="00634E22"/>
    <w:rsid w:val="006357F6"/>
    <w:rsid w:val="00635893"/>
    <w:rsid w:val="00635A9E"/>
    <w:rsid w:val="00635C17"/>
    <w:rsid w:val="00635FEF"/>
    <w:rsid w:val="00636354"/>
    <w:rsid w:val="00636447"/>
    <w:rsid w:val="00636A17"/>
    <w:rsid w:val="00636C13"/>
    <w:rsid w:val="0063703B"/>
    <w:rsid w:val="00637755"/>
    <w:rsid w:val="006378C4"/>
    <w:rsid w:val="00637B1B"/>
    <w:rsid w:val="00640E10"/>
    <w:rsid w:val="00640E50"/>
    <w:rsid w:val="00640EC7"/>
    <w:rsid w:val="00640F63"/>
    <w:rsid w:val="00641975"/>
    <w:rsid w:val="00641FE4"/>
    <w:rsid w:val="006421A8"/>
    <w:rsid w:val="00642290"/>
    <w:rsid w:val="006423EC"/>
    <w:rsid w:val="0064281B"/>
    <w:rsid w:val="00642B49"/>
    <w:rsid w:val="00642E73"/>
    <w:rsid w:val="006430E4"/>
    <w:rsid w:val="0064328E"/>
    <w:rsid w:val="006434FB"/>
    <w:rsid w:val="00643CD9"/>
    <w:rsid w:val="00644027"/>
    <w:rsid w:val="0064428A"/>
    <w:rsid w:val="00644375"/>
    <w:rsid w:val="006444A0"/>
    <w:rsid w:val="006445F9"/>
    <w:rsid w:val="0064481A"/>
    <w:rsid w:val="00644BEF"/>
    <w:rsid w:val="00644C3A"/>
    <w:rsid w:val="00644D13"/>
    <w:rsid w:val="00645089"/>
    <w:rsid w:val="00645553"/>
    <w:rsid w:val="00645637"/>
    <w:rsid w:val="0064565A"/>
    <w:rsid w:val="0064591A"/>
    <w:rsid w:val="00645A8E"/>
    <w:rsid w:val="00645D07"/>
    <w:rsid w:val="00645D2F"/>
    <w:rsid w:val="00645E86"/>
    <w:rsid w:val="00646032"/>
    <w:rsid w:val="00646FC4"/>
    <w:rsid w:val="0064759D"/>
    <w:rsid w:val="00647777"/>
    <w:rsid w:val="00647AB3"/>
    <w:rsid w:val="00647AD8"/>
    <w:rsid w:val="00647D86"/>
    <w:rsid w:val="00647F59"/>
    <w:rsid w:val="00647FAD"/>
    <w:rsid w:val="00650065"/>
    <w:rsid w:val="00650342"/>
    <w:rsid w:val="00650640"/>
    <w:rsid w:val="006508C6"/>
    <w:rsid w:val="00650913"/>
    <w:rsid w:val="00650D59"/>
    <w:rsid w:val="00650DF0"/>
    <w:rsid w:val="00650F92"/>
    <w:rsid w:val="006512B1"/>
    <w:rsid w:val="00651335"/>
    <w:rsid w:val="00651BA3"/>
    <w:rsid w:val="00651DC3"/>
    <w:rsid w:val="00651F3E"/>
    <w:rsid w:val="006520DD"/>
    <w:rsid w:val="00652183"/>
    <w:rsid w:val="0065246D"/>
    <w:rsid w:val="006526C2"/>
    <w:rsid w:val="00652794"/>
    <w:rsid w:val="0065282E"/>
    <w:rsid w:val="00652840"/>
    <w:rsid w:val="00652875"/>
    <w:rsid w:val="00652C32"/>
    <w:rsid w:val="00652EC9"/>
    <w:rsid w:val="00652F80"/>
    <w:rsid w:val="00653313"/>
    <w:rsid w:val="00653638"/>
    <w:rsid w:val="0065399C"/>
    <w:rsid w:val="00653DCF"/>
    <w:rsid w:val="00653E58"/>
    <w:rsid w:val="00653F71"/>
    <w:rsid w:val="0065430F"/>
    <w:rsid w:val="006545A2"/>
    <w:rsid w:val="0065474D"/>
    <w:rsid w:val="00654C98"/>
    <w:rsid w:val="00654F06"/>
    <w:rsid w:val="00655501"/>
    <w:rsid w:val="006556BA"/>
    <w:rsid w:val="00655866"/>
    <w:rsid w:val="00655BFD"/>
    <w:rsid w:val="00655E3E"/>
    <w:rsid w:val="00655F1F"/>
    <w:rsid w:val="00655F4D"/>
    <w:rsid w:val="00656718"/>
    <w:rsid w:val="00656BAC"/>
    <w:rsid w:val="00657A05"/>
    <w:rsid w:val="006603A8"/>
    <w:rsid w:val="006603BD"/>
    <w:rsid w:val="00660830"/>
    <w:rsid w:val="00660A70"/>
    <w:rsid w:val="00660AE9"/>
    <w:rsid w:val="00661178"/>
    <w:rsid w:val="0066128A"/>
    <w:rsid w:val="006614FF"/>
    <w:rsid w:val="0066180C"/>
    <w:rsid w:val="00661C62"/>
    <w:rsid w:val="00661D3E"/>
    <w:rsid w:val="00661EB7"/>
    <w:rsid w:val="0066220E"/>
    <w:rsid w:val="00662307"/>
    <w:rsid w:val="006623B5"/>
    <w:rsid w:val="0066247E"/>
    <w:rsid w:val="0066283C"/>
    <w:rsid w:val="0066342B"/>
    <w:rsid w:val="006637E3"/>
    <w:rsid w:val="006638C7"/>
    <w:rsid w:val="00664914"/>
    <w:rsid w:val="00664AC0"/>
    <w:rsid w:val="00664B5C"/>
    <w:rsid w:val="00664BF0"/>
    <w:rsid w:val="00664C0B"/>
    <w:rsid w:val="006653A0"/>
    <w:rsid w:val="0066570F"/>
    <w:rsid w:val="00665A3C"/>
    <w:rsid w:val="00665D0D"/>
    <w:rsid w:val="00665E16"/>
    <w:rsid w:val="006662EB"/>
    <w:rsid w:val="006669FB"/>
    <w:rsid w:val="00666DFB"/>
    <w:rsid w:val="0066740E"/>
    <w:rsid w:val="006679B3"/>
    <w:rsid w:val="0067011C"/>
    <w:rsid w:val="00670286"/>
    <w:rsid w:val="006706A9"/>
    <w:rsid w:val="006708AC"/>
    <w:rsid w:val="0067099F"/>
    <w:rsid w:val="00670C77"/>
    <w:rsid w:val="00670F64"/>
    <w:rsid w:val="00671260"/>
    <w:rsid w:val="006712C2"/>
    <w:rsid w:val="00671492"/>
    <w:rsid w:val="006717E1"/>
    <w:rsid w:val="00671D89"/>
    <w:rsid w:val="00671FFF"/>
    <w:rsid w:val="00672399"/>
    <w:rsid w:val="0067295F"/>
    <w:rsid w:val="00672BB1"/>
    <w:rsid w:val="00672D08"/>
    <w:rsid w:val="00673603"/>
    <w:rsid w:val="00673B0F"/>
    <w:rsid w:val="00673B43"/>
    <w:rsid w:val="00673F70"/>
    <w:rsid w:val="00674720"/>
    <w:rsid w:val="00674AA8"/>
    <w:rsid w:val="00674C30"/>
    <w:rsid w:val="00675203"/>
    <w:rsid w:val="00675E8D"/>
    <w:rsid w:val="006760A1"/>
    <w:rsid w:val="0067665D"/>
    <w:rsid w:val="00676B02"/>
    <w:rsid w:val="00676DDD"/>
    <w:rsid w:val="006770D4"/>
    <w:rsid w:val="006773B8"/>
    <w:rsid w:val="006773E8"/>
    <w:rsid w:val="006779CD"/>
    <w:rsid w:val="00677CFC"/>
    <w:rsid w:val="00677D3D"/>
    <w:rsid w:val="00677DE9"/>
    <w:rsid w:val="006809A1"/>
    <w:rsid w:val="00680CBA"/>
    <w:rsid w:val="00681335"/>
    <w:rsid w:val="006813EB"/>
    <w:rsid w:val="00681603"/>
    <w:rsid w:val="006817C4"/>
    <w:rsid w:val="006819A9"/>
    <w:rsid w:val="00681E17"/>
    <w:rsid w:val="00682292"/>
    <w:rsid w:val="0068242C"/>
    <w:rsid w:val="00682478"/>
    <w:rsid w:val="00682714"/>
    <w:rsid w:val="00682723"/>
    <w:rsid w:val="006829E9"/>
    <w:rsid w:val="00682A59"/>
    <w:rsid w:val="00682BD8"/>
    <w:rsid w:val="0068306F"/>
    <w:rsid w:val="0068323C"/>
    <w:rsid w:val="006832BC"/>
    <w:rsid w:val="0068345F"/>
    <w:rsid w:val="00683AD9"/>
    <w:rsid w:val="00683D2E"/>
    <w:rsid w:val="00684379"/>
    <w:rsid w:val="0068458E"/>
    <w:rsid w:val="006848D1"/>
    <w:rsid w:val="006848E7"/>
    <w:rsid w:val="00684C2F"/>
    <w:rsid w:val="006850FB"/>
    <w:rsid w:val="006852CE"/>
    <w:rsid w:val="00685B39"/>
    <w:rsid w:val="0068664E"/>
    <w:rsid w:val="00686997"/>
    <w:rsid w:val="00686BAD"/>
    <w:rsid w:val="00686C6D"/>
    <w:rsid w:val="00686D61"/>
    <w:rsid w:val="00687233"/>
    <w:rsid w:val="006873BE"/>
    <w:rsid w:val="006876AA"/>
    <w:rsid w:val="00687DF6"/>
    <w:rsid w:val="00687F41"/>
    <w:rsid w:val="006903C0"/>
    <w:rsid w:val="0069052A"/>
    <w:rsid w:val="006909B7"/>
    <w:rsid w:val="00690BA0"/>
    <w:rsid w:val="00691664"/>
    <w:rsid w:val="0069186E"/>
    <w:rsid w:val="00691BD2"/>
    <w:rsid w:val="0069210E"/>
    <w:rsid w:val="00692877"/>
    <w:rsid w:val="00692A26"/>
    <w:rsid w:val="00692AD6"/>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5E8E"/>
    <w:rsid w:val="00696530"/>
    <w:rsid w:val="006967A1"/>
    <w:rsid w:val="00696957"/>
    <w:rsid w:val="00696D1D"/>
    <w:rsid w:val="00696FD1"/>
    <w:rsid w:val="0069749C"/>
    <w:rsid w:val="0069759E"/>
    <w:rsid w:val="00697992"/>
    <w:rsid w:val="006979E4"/>
    <w:rsid w:val="00697AB9"/>
    <w:rsid w:val="00697EA6"/>
    <w:rsid w:val="006A0425"/>
    <w:rsid w:val="006A0FAB"/>
    <w:rsid w:val="006A14B6"/>
    <w:rsid w:val="006A1643"/>
    <w:rsid w:val="006A1A20"/>
    <w:rsid w:val="006A2763"/>
    <w:rsid w:val="006A2CF6"/>
    <w:rsid w:val="006A2DDD"/>
    <w:rsid w:val="006A2DEE"/>
    <w:rsid w:val="006A3398"/>
    <w:rsid w:val="006A396B"/>
    <w:rsid w:val="006A3A4C"/>
    <w:rsid w:val="006A3A96"/>
    <w:rsid w:val="006A4025"/>
    <w:rsid w:val="006A40D7"/>
    <w:rsid w:val="006A4700"/>
    <w:rsid w:val="006A4C45"/>
    <w:rsid w:val="006A4D08"/>
    <w:rsid w:val="006A4D41"/>
    <w:rsid w:val="006A4FDC"/>
    <w:rsid w:val="006A507F"/>
    <w:rsid w:val="006A5ECE"/>
    <w:rsid w:val="006A62A4"/>
    <w:rsid w:val="006A66B0"/>
    <w:rsid w:val="006A6A19"/>
    <w:rsid w:val="006A711B"/>
    <w:rsid w:val="006A73C4"/>
    <w:rsid w:val="006A7990"/>
    <w:rsid w:val="006A7A15"/>
    <w:rsid w:val="006A7BC9"/>
    <w:rsid w:val="006A7D25"/>
    <w:rsid w:val="006B00A9"/>
    <w:rsid w:val="006B0264"/>
    <w:rsid w:val="006B04EB"/>
    <w:rsid w:val="006B05D3"/>
    <w:rsid w:val="006B0D71"/>
    <w:rsid w:val="006B0F4B"/>
    <w:rsid w:val="006B13BB"/>
    <w:rsid w:val="006B14EB"/>
    <w:rsid w:val="006B16AB"/>
    <w:rsid w:val="006B1B43"/>
    <w:rsid w:val="006B1C34"/>
    <w:rsid w:val="006B2C90"/>
    <w:rsid w:val="006B30E7"/>
    <w:rsid w:val="006B3157"/>
    <w:rsid w:val="006B3555"/>
    <w:rsid w:val="006B35BB"/>
    <w:rsid w:val="006B3626"/>
    <w:rsid w:val="006B36E4"/>
    <w:rsid w:val="006B3DAD"/>
    <w:rsid w:val="006B3E51"/>
    <w:rsid w:val="006B41FB"/>
    <w:rsid w:val="006B4566"/>
    <w:rsid w:val="006B460D"/>
    <w:rsid w:val="006B460E"/>
    <w:rsid w:val="006B46AE"/>
    <w:rsid w:val="006B47DA"/>
    <w:rsid w:val="006B550D"/>
    <w:rsid w:val="006B5CB2"/>
    <w:rsid w:val="006B62DD"/>
    <w:rsid w:val="006B62E9"/>
    <w:rsid w:val="006B64EF"/>
    <w:rsid w:val="006B65FF"/>
    <w:rsid w:val="006B6D7C"/>
    <w:rsid w:val="006B70FB"/>
    <w:rsid w:val="006B7163"/>
    <w:rsid w:val="006B7260"/>
    <w:rsid w:val="006B73EA"/>
    <w:rsid w:val="006B74E3"/>
    <w:rsid w:val="006B77B4"/>
    <w:rsid w:val="006B7FFB"/>
    <w:rsid w:val="006C01AE"/>
    <w:rsid w:val="006C04FB"/>
    <w:rsid w:val="006C07BE"/>
    <w:rsid w:val="006C08AE"/>
    <w:rsid w:val="006C0BAF"/>
    <w:rsid w:val="006C0C3D"/>
    <w:rsid w:val="006C0D64"/>
    <w:rsid w:val="006C1465"/>
    <w:rsid w:val="006C15C1"/>
    <w:rsid w:val="006C162F"/>
    <w:rsid w:val="006C16EE"/>
    <w:rsid w:val="006C1C93"/>
    <w:rsid w:val="006C1E86"/>
    <w:rsid w:val="006C1EF5"/>
    <w:rsid w:val="006C1F39"/>
    <w:rsid w:val="006C2524"/>
    <w:rsid w:val="006C2583"/>
    <w:rsid w:val="006C26A7"/>
    <w:rsid w:val="006C2AA5"/>
    <w:rsid w:val="006C2CEA"/>
    <w:rsid w:val="006C30E6"/>
    <w:rsid w:val="006C3273"/>
    <w:rsid w:val="006C37EC"/>
    <w:rsid w:val="006C3B7C"/>
    <w:rsid w:val="006C3D2F"/>
    <w:rsid w:val="006C457A"/>
    <w:rsid w:val="006C45E9"/>
    <w:rsid w:val="006C4C76"/>
    <w:rsid w:val="006C52DE"/>
    <w:rsid w:val="006C55AB"/>
    <w:rsid w:val="006C577B"/>
    <w:rsid w:val="006C5DF4"/>
    <w:rsid w:val="006C660C"/>
    <w:rsid w:val="006C66D5"/>
    <w:rsid w:val="006C68CD"/>
    <w:rsid w:val="006C71AB"/>
    <w:rsid w:val="006D0272"/>
    <w:rsid w:val="006D0741"/>
    <w:rsid w:val="006D0A00"/>
    <w:rsid w:val="006D0A6F"/>
    <w:rsid w:val="006D0E5A"/>
    <w:rsid w:val="006D0EC4"/>
    <w:rsid w:val="006D0F71"/>
    <w:rsid w:val="006D10E8"/>
    <w:rsid w:val="006D119C"/>
    <w:rsid w:val="006D14D9"/>
    <w:rsid w:val="006D158F"/>
    <w:rsid w:val="006D1F88"/>
    <w:rsid w:val="006D2216"/>
    <w:rsid w:val="006D27E6"/>
    <w:rsid w:val="006D2A33"/>
    <w:rsid w:val="006D2EB2"/>
    <w:rsid w:val="006D3267"/>
    <w:rsid w:val="006D3855"/>
    <w:rsid w:val="006D3911"/>
    <w:rsid w:val="006D391D"/>
    <w:rsid w:val="006D3E6B"/>
    <w:rsid w:val="006D4804"/>
    <w:rsid w:val="006D53A1"/>
    <w:rsid w:val="006D561F"/>
    <w:rsid w:val="006D576A"/>
    <w:rsid w:val="006D58B9"/>
    <w:rsid w:val="006D5B8A"/>
    <w:rsid w:val="006D6565"/>
    <w:rsid w:val="006D6720"/>
    <w:rsid w:val="006D6905"/>
    <w:rsid w:val="006D697B"/>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D65"/>
    <w:rsid w:val="006E1F94"/>
    <w:rsid w:val="006E20FA"/>
    <w:rsid w:val="006E2242"/>
    <w:rsid w:val="006E227F"/>
    <w:rsid w:val="006E262F"/>
    <w:rsid w:val="006E29C7"/>
    <w:rsid w:val="006E2A46"/>
    <w:rsid w:val="006E2A62"/>
    <w:rsid w:val="006E2EFA"/>
    <w:rsid w:val="006E3ACC"/>
    <w:rsid w:val="006E3DCD"/>
    <w:rsid w:val="006E3F7A"/>
    <w:rsid w:val="006E4056"/>
    <w:rsid w:val="006E4181"/>
    <w:rsid w:val="006E443A"/>
    <w:rsid w:val="006E4474"/>
    <w:rsid w:val="006E47B7"/>
    <w:rsid w:val="006E4856"/>
    <w:rsid w:val="006E4D73"/>
    <w:rsid w:val="006E50C6"/>
    <w:rsid w:val="006E5149"/>
    <w:rsid w:val="006E5453"/>
    <w:rsid w:val="006E5475"/>
    <w:rsid w:val="006E5932"/>
    <w:rsid w:val="006E5FC9"/>
    <w:rsid w:val="006E65FB"/>
    <w:rsid w:val="006E6C8C"/>
    <w:rsid w:val="006E7019"/>
    <w:rsid w:val="006E711E"/>
    <w:rsid w:val="006E71FE"/>
    <w:rsid w:val="006E77E2"/>
    <w:rsid w:val="006E7867"/>
    <w:rsid w:val="006E7900"/>
    <w:rsid w:val="006E7AE2"/>
    <w:rsid w:val="006E7D6C"/>
    <w:rsid w:val="006F06E8"/>
    <w:rsid w:val="006F085E"/>
    <w:rsid w:val="006F08C0"/>
    <w:rsid w:val="006F08EF"/>
    <w:rsid w:val="006F0AA8"/>
    <w:rsid w:val="006F0D9F"/>
    <w:rsid w:val="006F0ED7"/>
    <w:rsid w:val="006F0FD3"/>
    <w:rsid w:val="006F17CE"/>
    <w:rsid w:val="006F1955"/>
    <w:rsid w:val="006F1C41"/>
    <w:rsid w:val="006F1D54"/>
    <w:rsid w:val="006F1E76"/>
    <w:rsid w:val="006F1E79"/>
    <w:rsid w:val="006F21B4"/>
    <w:rsid w:val="006F231D"/>
    <w:rsid w:val="006F277E"/>
    <w:rsid w:val="006F2852"/>
    <w:rsid w:val="006F2D32"/>
    <w:rsid w:val="006F2F98"/>
    <w:rsid w:val="006F31A6"/>
    <w:rsid w:val="006F31D9"/>
    <w:rsid w:val="006F345F"/>
    <w:rsid w:val="006F34A5"/>
    <w:rsid w:val="006F34BB"/>
    <w:rsid w:val="006F3881"/>
    <w:rsid w:val="006F3B0E"/>
    <w:rsid w:val="006F3C8F"/>
    <w:rsid w:val="006F3D39"/>
    <w:rsid w:val="006F404A"/>
    <w:rsid w:val="006F4752"/>
    <w:rsid w:val="006F4DE0"/>
    <w:rsid w:val="006F4FC1"/>
    <w:rsid w:val="006F536D"/>
    <w:rsid w:val="006F55BB"/>
    <w:rsid w:val="006F56E3"/>
    <w:rsid w:val="006F58AF"/>
    <w:rsid w:val="006F5EBE"/>
    <w:rsid w:val="006F64D1"/>
    <w:rsid w:val="006F64DA"/>
    <w:rsid w:val="006F650B"/>
    <w:rsid w:val="006F650C"/>
    <w:rsid w:val="006F65F8"/>
    <w:rsid w:val="006F6977"/>
    <w:rsid w:val="006F7105"/>
    <w:rsid w:val="006F747F"/>
    <w:rsid w:val="0070005F"/>
    <w:rsid w:val="00700231"/>
    <w:rsid w:val="00700A8A"/>
    <w:rsid w:val="00700C18"/>
    <w:rsid w:val="00700F58"/>
    <w:rsid w:val="007010C5"/>
    <w:rsid w:val="007011AB"/>
    <w:rsid w:val="00701595"/>
    <w:rsid w:val="0070178C"/>
    <w:rsid w:val="00701BC0"/>
    <w:rsid w:val="00701F5E"/>
    <w:rsid w:val="007023F5"/>
    <w:rsid w:val="00702B73"/>
    <w:rsid w:val="00702D28"/>
    <w:rsid w:val="00703986"/>
    <w:rsid w:val="00703AF1"/>
    <w:rsid w:val="00703BC5"/>
    <w:rsid w:val="00704255"/>
    <w:rsid w:val="007048E1"/>
    <w:rsid w:val="00704C93"/>
    <w:rsid w:val="00704D0F"/>
    <w:rsid w:val="00705752"/>
    <w:rsid w:val="00705F93"/>
    <w:rsid w:val="00706347"/>
    <w:rsid w:val="0070663E"/>
    <w:rsid w:val="00706747"/>
    <w:rsid w:val="00706E55"/>
    <w:rsid w:val="00706F9F"/>
    <w:rsid w:val="007070EE"/>
    <w:rsid w:val="00707264"/>
    <w:rsid w:val="00707373"/>
    <w:rsid w:val="00707B50"/>
    <w:rsid w:val="0071108E"/>
    <w:rsid w:val="00711251"/>
    <w:rsid w:val="007112FA"/>
    <w:rsid w:val="007114A6"/>
    <w:rsid w:val="0071172A"/>
    <w:rsid w:val="0071198A"/>
    <w:rsid w:val="00711F73"/>
    <w:rsid w:val="007120C9"/>
    <w:rsid w:val="0071253A"/>
    <w:rsid w:val="00712F3B"/>
    <w:rsid w:val="0071329F"/>
    <w:rsid w:val="007132E8"/>
    <w:rsid w:val="00713906"/>
    <w:rsid w:val="00713B45"/>
    <w:rsid w:val="00714FD3"/>
    <w:rsid w:val="0071518E"/>
    <w:rsid w:val="0071530E"/>
    <w:rsid w:val="007153E4"/>
    <w:rsid w:val="00715952"/>
    <w:rsid w:val="00715EE8"/>
    <w:rsid w:val="00715F68"/>
    <w:rsid w:val="00716506"/>
    <w:rsid w:val="00716795"/>
    <w:rsid w:val="007169A1"/>
    <w:rsid w:val="00716CA0"/>
    <w:rsid w:val="00716E9E"/>
    <w:rsid w:val="007172B7"/>
    <w:rsid w:val="007178CC"/>
    <w:rsid w:val="00717B97"/>
    <w:rsid w:val="00720154"/>
    <w:rsid w:val="007202E0"/>
    <w:rsid w:val="007209C2"/>
    <w:rsid w:val="00720B46"/>
    <w:rsid w:val="00720CF3"/>
    <w:rsid w:val="00720D32"/>
    <w:rsid w:val="00720D3D"/>
    <w:rsid w:val="007218AD"/>
    <w:rsid w:val="007219AA"/>
    <w:rsid w:val="007219FD"/>
    <w:rsid w:val="00721A9C"/>
    <w:rsid w:val="00721E41"/>
    <w:rsid w:val="00721EF4"/>
    <w:rsid w:val="00721F13"/>
    <w:rsid w:val="0072212E"/>
    <w:rsid w:val="007221FA"/>
    <w:rsid w:val="0072239F"/>
    <w:rsid w:val="0072260B"/>
    <w:rsid w:val="00722A0A"/>
    <w:rsid w:val="007230EC"/>
    <w:rsid w:val="00723379"/>
    <w:rsid w:val="007239D7"/>
    <w:rsid w:val="00723CAA"/>
    <w:rsid w:val="00723DBE"/>
    <w:rsid w:val="00724346"/>
    <w:rsid w:val="007244C5"/>
    <w:rsid w:val="00724536"/>
    <w:rsid w:val="00725173"/>
    <w:rsid w:val="007253F3"/>
    <w:rsid w:val="00725ACC"/>
    <w:rsid w:val="00725BC7"/>
    <w:rsid w:val="007261D2"/>
    <w:rsid w:val="00726A4B"/>
    <w:rsid w:val="00726B50"/>
    <w:rsid w:val="00726E5A"/>
    <w:rsid w:val="00727294"/>
    <w:rsid w:val="00727346"/>
    <w:rsid w:val="0072771D"/>
    <w:rsid w:val="00727BF4"/>
    <w:rsid w:val="00727D59"/>
    <w:rsid w:val="007307B0"/>
    <w:rsid w:val="00730BA2"/>
    <w:rsid w:val="00730FCB"/>
    <w:rsid w:val="007312FD"/>
    <w:rsid w:val="00731798"/>
    <w:rsid w:val="007322F9"/>
    <w:rsid w:val="00732B3E"/>
    <w:rsid w:val="00732B4D"/>
    <w:rsid w:val="0073302E"/>
    <w:rsid w:val="00733416"/>
    <w:rsid w:val="007334AC"/>
    <w:rsid w:val="00733881"/>
    <w:rsid w:val="00733AA2"/>
    <w:rsid w:val="00733B79"/>
    <w:rsid w:val="00733BAD"/>
    <w:rsid w:val="00733CAD"/>
    <w:rsid w:val="00733DB9"/>
    <w:rsid w:val="00733DE8"/>
    <w:rsid w:val="00733FAF"/>
    <w:rsid w:val="00734617"/>
    <w:rsid w:val="007346AC"/>
    <w:rsid w:val="00734775"/>
    <w:rsid w:val="007347E0"/>
    <w:rsid w:val="00734B53"/>
    <w:rsid w:val="007354D4"/>
    <w:rsid w:val="00735711"/>
    <w:rsid w:val="007359DA"/>
    <w:rsid w:val="00735B6D"/>
    <w:rsid w:val="00735C6D"/>
    <w:rsid w:val="00735C7A"/>
    <w:rsid w:val="00735CBD"/>
    <w:rsid w:val="00735F06"/>
    <w:rsid w:val="007361EE"/>
    <w:rsid w:val="00736637"/>
    <w:rsid w:val="00737041"/>
    <w:rsid w:val="00737046"/>
    <w:rsid w:val="007370B4"/>
    <w:rsid w:val="0073737D"/>
    <w:rsid w:val="00737A75"/>
    <w:rsid w:val="00737D06"/>
    <w:rsid w:val="007402C4"/>
    <w:rsid w:val="007402EF"/>
    <w:rsid w:val="007408FA"/>
    <w:rsid w:val="007408FC"/>
    <w:rsid w:val="00741011"/>
    <w:rsid w:val="00741083"/>
    <w:rsid w:val="0074145A"/>
    <w:rsid w:val="00741475"/>
    <w:rsid w:val="007418C9"/>
    <w:rsid w:val="00741B02"/>
    <w:rsid w:val="00741C21"/>
    <w:rsid w:val="00741E8D"/>
    <w:rsid w:val="00741FE3"/>
    <w:rsid w:val="007420BB"/>
    <w:rsid w:val="0074211D"/>
    <w:rsid w:val="007423AB"/>
    <w:rsid w:val="00742476"/>
    <w:rsid w:val="0074286B"/>
    <w:rsid w:val="00742974"/>
    <w:rsid w:val="00742E83"/>
    <w:rsid w:val="00742F25"/>
    <w:rsid w:val="00743779"/>
    <w:rsid w:val="00743C5A"/>
    <w:rsid w:val="00743E88"/>
    <w:rsid w:val="00743EE7"/>
    <w:rsid w:val="007444C1"/>
    <w:rsid w:val="0074479B"/>
    <w:rsid w:val="00744C8B"/>
    <w:rsid w:val="0074545B"/>
    <w:rsid w:val="00745643"/>
    <w:rsid w:val="007458C6"/>
    <w:rsid w:val="007459A9"/>
    <w:rsid w:val="00745DFB"/>
    <w:rsid w:val="00746166"/>
    <w:rsid w:val="00746362"/>
    <w:rsid w:val="00746452"/>
    <w:rsid w:val="00746592"/>
    <w:rsid w:val="007474E3"/>
    <w:rsid w:val="007477CB"/>
    <w:rsid w:val="007503F6"/>
    <w:rsid w:val="0075075D"/>
    <w:rsid w:val="00750760"/>
    <w:rsid w:val="00750D2B"/>
    <w:rsid w:val="00750DDB"/>
    <w:rsid w:val="00750F60"/>
    <w:rsid w:val="00750FCA"/>
    <w:rsid w:val="00751C6A"/>
    <w:rsid w:val="00752085"/>
    <w:rsid w:val="0075243C"/>
    <w:rsid w:val="007525FC"/>
    <w:rsid w:val="00752726"/>
    <w:rsid w:val="0075295B"/>
    <w:rsid w:val="00753047"/>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EBD"/>
    <w:rsid w:val="00755F55"/>
    <w:rsid w:val="00756497"/>
    <w:rsid w:val="00756552"/>
    <w:rsid w:val="00756F57"/>
    <w:rsid w:val="00756FFA"/>
    <w:rsid w:val="0075770C"/>
    <w:rsid w:val="007579AE"/>
    <w:rsid w:val="007579E2"/>
    <w:rsid w:val="00760543"/>
    <w:rsid w:val="00760556"/>
    <w:rsid w:val="007608FB"/>
    <w:rsid w:val="00760950"/>
    <w:rsid w:val="0076096D"/>
    <w:rsid w:val="007611B8"/>
    <w:rsid w:val="00761233"/>
    <w:rsid w:val="0076126B"/>
    <w:rsid w:val="00761433"/>
    <w:rsid w:val="00761653"/>
    <w:rsid w:val="007616A6"/>
    <w:rsid w:val="00761940"/>
    <w:rsid w:val="00761AFD"/>
    <w:rsid w:val="00762267"/>
    <w:rsid w:val="0076264F"/>
    <w:rsid w:val="00762D06"/>
    <w:rsid w:val="00762D0E"/>
    <w:rsid w:val="00763728"/>
    <w:rsid w:val="0076407E"/>
    <w:rsid w:val="00764110"/>
    <w:rsid w:val="00764456"/>
    <w:rsid w:val="00764E15"/>
    <w:rsid w:val="00765855"/>
    <w:rsid w:val="00765F41"/>
    <w:rsid w:val="00765F49"/>
    <w:rsid w:val="007660F9"/>
    <w:rsid w:val="007661D6"/>
    <w:rsid w:val="007667D9"/>
    <w:rsid w:val="00766982"/>
    <w:rsid w:val="00767205"/>
    <w:rsid w:val="007673BD"/>
    <w:rsid w:val="007673EA"/>
    <w:rsid w:val="0076745E"/>
    <w:rsid w:val="0076773C"/>
    <w:rsid w:val="00767852"/>
    <w:rsid w:val="00767D34"/>
    <w:rsid w:val="00767EFC"/>
    <w:rsid w:val="0077067E"/>
    <w:rsid w:val="007707A1"/>
    <w:rsid w:val="00770D11"/>
    <w:rsid w:val="007712BF"/>
    <w:rsid w:val="0077149F"/>
    <w:rsid w:val="0077170E"/>
    <w:rsid w:val="0077186C"/>
    <w:rsid w:val="00771F80"/>
    <w:rsid w:val="0077215A"/>
    <w:rsid w:val="0077220B"/>
    <w:rsid w:val="00772910"/>
    <w:rsid w:val="00772A08"/>
    <w:rsid w:val="00772A5C"/>
    <w:rsid w:val="00772AD6"/>
    <w:rsid w:val="00772BA3"/>
    <w:rsid w:val="00772C6B"/>
    <w:rsid w:val="00772D41"/>
    <w:rsid w:val="00773376"/>
    <w:rsid w:val="0077367F"/>
    <w:rsid w:val="0077392D"/>
    <w:rsid w:val="00773C98"/>
    <w:rsid w:val="00773C9F"/>
    <w:rsid w:val="00773E3E"/>
    <w:rsid w:val="00774EEB"/>
    <w:rsid w:val="007753D6"/>
    <w:rsid w:val="007755A5"/>
    <w:rsid w:val="0077571D"/>
    <w:rsid w:val="007759C3"/>
    <w:rsid w:val="007763B8"/>
    <w:rsid w:val="0077641A"/>
    <w:rsid w:val="007769E2"/>
    <w:rsid w:val="00776A64"/>
    <w:rsid w:val="00776ADF"/>
    <w:rsid w:val="00776C58"/>
    <w:rsid w:val="00777036"/>
    <w:rsid w:val="00777103"/>
    <w:rsid w:val="0077710D"/>
    <w:rsid w:val="007778FA"/>
    <w:rsid w:val="00777C87"/>
    <w:rsid w:val="00777DA8"/>
    <w:rsid w:val="00777FE0"/>
    <w:rsid w:val="00780241"/>
    <w:rsid w:val="00780521"/>
    <w:rsid w:val="00780E0F"/>
    <w:rsid w:val="00780E1E"/>
    <w:rsid w:val="007812DE"/>
    <w:rsid w:val="00781566"/>
    <w:rsid w:val="0078167B"/>
    <w:rsid w:val="00781795"/>
    <w:rsid w:val="00781A63"/>
    <w:rsid w:val="00781D40"/>
    <w:rsid w:val="007820C9"/>
    <w:rsid w:val="007821F5"/>
    <w:rsid w:val="0078243F"/>
    <w:rsid w:val="0078248E"/>
    <w:rsid w:val="0078277E"/>
    <w:rsid w:val="00783235"/>
    <w:rsid w:val="0078329D"/>
    <w:rsid w:val="007832C4"/>
    <w:rsid w:val="00783690"/>
    <w:rsid w:val="00783801"/>
    <w:rsid w:val="007838B7"/>
    <w:rsid w:val="007838D6"/>
    <w:rsid w:val="00783C09"/>
    <w:rsid w:val="00783F49"/>
    <w:rsid w:val="007843F4"/>
    <w:rsid w:val="00784A45"/>
    <w:rsid w:val="00784B91"/>
    <w:rsid w:val="00784DC1"/>
    <w:rsid w:val="00785089"/>
    <w:rsid w:val="007851E1"/>
    <w:rsid w:val="00785300"/>
    <w:rsid w:val="0078541F"/>
    <w:rsid w:val="0078568D"/>
    <w:rsid w:val="00785938"/>
    <w:rsid w:val="00785A12"/>
    <w:rsid w:val="00785AA2"/>
    <w:rsid w:val="00785AEE"/>
    <w:rsid w:val="00785FCA"/>
    <w:rsid w:val="00786086"/>
    <w:rsid w:val="007860F7"/>
    <w:rsid w:val="007861EC"/>
    <w:rsid w:val="0078635D"/>
    <w:rsid w:val="00786379"/>
    <w:rsid w:val="007864BA"/>
    <w:rsid w:val="007864F2"/>
    <w:rsid w:val="0078668D"/>
    <w:rsid w:val="00786862"/>
    <w:rsid w:val="00786B21"/>
    <w:rsid w:val="00786D42"/>
    <w:rsid w:val="007875DF"/>
    <w:rsid w:val="00787867"/>
    <w:rsid w:val="007879D1"/>
    <w:rsid w:val="00787AC4"/>
    <w:rsid w:val="00787C50"/>
    <w:rsid w:val="0079025C"/>
    <w:rsid w:val="0079048F"/>
    <w:rsid w:val="00790660"/>
    <w:rsid w:val="00790B01"/>
    <w:rsid w:val="00790C4F"/>
    <w:rsid w:val="00790E9E"/>
    <w:rsid w:val="00790FAA"/>
    <w:rsid w:val="007913CD"/>
    <w:rsid w:val="00791401"/>
    <w:rsid w:val="00791FC1"/>
    <w:rsid w:val="00792064"/>
    <w:rsid w:val="00792161"/>
    <w:rsid w:val="0079245C"/>
    <w:rsid w:val="00792757"/>
    <w:rsid w:val="0079279B"/>
    <w:rsid w:val="00792A52"/>
    <w:rsid w:val="00792BEF"/>
    <w:rsid w:val="00792E00"/>
    <w:rsid w:val="00793018"/>
    <w:rsid w:val="00793107"/>
    <w:rsid w:val="007933F8"/>
    <w:rsid w:val="00793602"/>
    <w:rsid w:val="007939F0"/>
    <w:rsid w:val="007940EC"/>
    <w:rsid w:val="007943AF"/>
    <w:rsid w:val="007947CB"/>
    <w:rsid w:val="00794808"/>
    <w:rsid w:val="00794DCA"/>
    <w:rsid w:val="0079521E"/>
    <w:rsid w:val="00795366"/>
    <w:rsid w:val="00795609"/>
    <w:rsid w:val="0079581E"/>
    <w:rsid w:val="00795C30"/>
    <w:rsid w:val="00795EC4"/>
    <w:rsid w:val="0079687A"/>
    <w:rsid w:val="00796C23"/>
    <w:rsid w:val="00796C84"/>
    <w:rsid w:val="00796E58"/>
    <w:rsid w:val="00796EA4"/>
    <w:rsid w:val="00797148"/>
    <w:rsid w:val="00797272"/>
    <w:rsid w:val="007978AC"/>
    <w:rsid w:val="00797BC5"/>
    <w:rsid w:val="00797D2E"/>
    <w:rsid w:val="007A01A6"/>
    <w:rsid w:val="007A05FD"/>
    <w:rsid w:val="007A07CF"/>
    <w:rsid w:val="007A09E6"/>
    <w:rsid w:val="007A1097"/>
    <w:rsid w:val="007A146A"/>
    <w:rsid w:val="007A1A56"/>
    <w:rsid w:val="007A1BE2"/>
    <w:rsid w:val="007A22B8"/>
    <w:rsid w:val="007A2603"/>
    <w:rsid w:val="007A2C14"/>
    <w:rsid w:val="007A2C47"/>
    <w:rsid w:val="007A2CBD"/>
    <w:rsid w:val="007A2FD4"/>
    <w:rsid w:val="007A3485"/>
    <w:rsid w:val="007A38DD"/>
    <w:rsid w:val="007A3903"/>
    <w:rsid w:val="007A3B3F"/>
    <w:rsid w:val="007A402E"/>
    <w:rsid w:val="007A424F"/>
    <w:rsid w:val="007A47C6"/>
    <w:rsid w:val="007A4B65"/>
    <w:rsid w:val="007A4BA3"/>
    <w:rsid w:val="007A4C1C"/>
    <w:rsid w:val="007A4C6F"/>
    <w:rsid w:val="007A4DE7"/>
    <w:rsid w:val="007A4E1C"/>
    <w:rsid w:val="007A57A8"/>
    <w:rsid w:val="007A5E1C"/>
    <w:rsid w:val="007A63BF"/>
    <w:rsid w:val="007A6488"/>
    <w:rsid w:val="007A6D02"/>
    <w:rsid w:val="007A71E7"/>
    <w:rsid w:val="007A766B"/>
    <w:rsid w:val="007A7A5E"/>
    <w:rsid w:val="007A7D2B"/>
    <w:rsid w:val="007A7DED"/>
    <w:rsid w:val="007A7DF2"/>
    <w:rsid w:val="007B00D1"/>
    <w:rsid w:val="007B0113"/>
    <w:rsid w:val="007B0140"/>
    <w:rsid w:val="007B0890"/>
    <w:rsid w:val="007B0B6E"/>
    <w:rsid w:val="007B0DE2"/>
    <w:rsid w:val="007B0F02"/>
    <w:rsid w:val="007B1164"/>
    <w:rsid w:val="007B1228"/>
    <w:rsid w:val="007B140D"/>
    <w:rsid w:val="007B15FA"/>
    <w:rsid w:val="007B197C"/>
    <w:rsid w:val="007B1F76"/>
    <w:rsid w:val="007B27B4"/>
    <w:rsid w:val="007B2802"/>
    <w:rsid w:val="007B2B65"/>
    <w:rsid w:val="007B2D47"/>
    <w:rsid w:val="007B2DDA"/>
    <w:rsid w:val="007B2FB7"/>
    <w:rsid w:val="007B3314"/>
    <w:rsid w:val="007B384D"/>
    <w:rsid w:val="007B3BA0"/>
    <w:rsid w:val="007B4113"/>
    <w:rsid w:val="007B431B"/>
    <w:rsid w:val="007B4412"/>
    <w:rsid w:val="007B47D4"/>
    <w:rsid w:val="007B4823"/>
    <w:rsid w:val="007B49ED"/>
    <w:rsid w:val="007B4EC0"/>
    <w:rsid w:val="007B50BB"/>
    <w:rsid w:val="007B5135"/>
    <w:rsid w:val="007B5174"/>
    <w:rsid w:val="007B51F1"/>
    <w:rsid w:val="007B541D"/>
    <w:rsid w:val="007B561C"/>
    <w:rsid w:val="007B5837"/>
    <w:rsid w:val="007B5BC4"/>
    <w:rsid w:val="007B5D6C"/>
    <w:rsid w:val="007B608C"/>
    <w:rsid w:val="007B6535"/>
    <w:rsid w:val="007B6996"/>
    <w:rsid w:val="007B6D2E"/>
    <w:rsid w:val="007B6D7A"/>
    <w:rsid w:val="007B6D8F"/>
    <w:rsid w:val="007B74C4"/>
    <w:rsid w:val="007B7559"/>
    <w:rsid w:val="007B76C3"/>
    <w:rsid w:val="007B76F2"/>
    <w:rsid w:val="007B7A2B"/>
    <w:rsid w:val="007C016C"/>
    <w:rsid w:val="007C11ED"/>
    <w:rsid w:val="007C12E5"/>
    <w:rsid w:val="007C149A"/>
    <w:rsid w:val="007C177D"/>
    <w:rsid w:val="007C1876"/>
    <w:rsid w:val="007C196E"/>
    <w:rsid w:val="007C1A65"/>
    <w:rsid w:val="007C1FD1"/>
    <w:rsid w:val="007C1FED"/>
    <w:rsid w:val="007C2272"/>
    <w:rsid w:val="007C22CA"/>
    <w:rsid w:val="007C263F"/>
    <w:rsid w:val="007C2698"/>
    <w:rsid w:val="007C27BC"/>
    <w:rsid w:val="007C2A32"/>
    <w:rsid w:val="007C2A69"/>
    <w:rsid w:val="007C2CCA"/>
    <w:rsid w:val="007C30CE"/>
    <w:rsid w:val="007C3122"/>
    <w:rsid w:val="007C3163"/>
    <w:rsid w:val="007C33A4"/>
    <w:rsid w:val="007C348B"/>
    <w:rsid w:val="007C3580"/>
    <w:rsid w:val="007C364B"/>
    <w:rsid w:val="007C36CA"/>
    <w:rsid w:val="007C3A65"/>
    <w:rsid w:val="007C3BDD"/>
    <w:rsid w:val="007C4181"/>
    <w:rsid w:val="007C4426"/>
    <w:rsid w:val="007C472A"/>
    <w:rsid w:val="007C477E"/>
    <w:rsid w:val="007C4BCE"/>
    <w:rsid w:val="007C4EA8"/>
    <w:rsid w:val="007C518E"/>
    <w:rsid w:val="007C5400"/>
    <w:rsid w:val="007C5554"/>
    <w:rsid w:val="007C55BF"/>
    <w:rsid w:val="007C57D5"/>
    <w:rsid w:val="007C5AEF"/>
    <w:rsid w:val="007C6706"/>
    <w:rsid w:val="007C6777"/>
    <w:rsid w:val="007C6886"/>
    <w:rsid w:val="007C6AA2"/>
    <w:rsid w:val="007C6DA6"/>
    <w:rsid w:val="007C6EB3"/>
    <w:rsid w:val="007C6ECA"/>
    <w:rsid w:val="007C713C"/>
    <w:rsid w:val="007C788D"/>
    <w:rsid w:val="007C7BDE"/>
    <w:rsid w:val="007C7E1E"/>
    <w:rsid w:val="007D00DF"/>
    <w:rsid w:val="007D02A3"/>
    <w:rsid w:val="007D0435"/>
    <w:rsid w:val="007D0603"/>
    <w:rsid w:val="007D082B"/>
    <w:rsid w:val="007D0C23"/>
    <w:rsid w:val="007D1854"/>
    <w:rsid w:val="007D1C4B"/>
    <w:rsid w:val="007D1D3B"/>
    <w:rsid w:val="007D2187"/>
    <w:rsid w:val="007D229D"/>
    <w:rsid w:val="007D2435"/>
    <w:rsid w:val="007D25BC"/>
    <w:rsid w:val="007D29CE"/>
    <w:rsid w:val="007D2BB0"/>
    <w:rsid w:val="007D2F8D"/>
    <w:rsid w:val="007D3CB2"/>
    <w:rsid w:val="007D45FF"/>
    <w:rsid w:val="007D4AB6"/>
    <w:rsid w:val="007D4B22"/>
    <w:rsid w:val="007D4D3A"/>
    <w:rsid w:val="007D4E91"/>
    <w:rsid w:val="007D50FD"/>
    <w:rsid w:val="007D5363"/>
    <w:rsid w:val="007D5449"/>
    <w:rsid w:val="007D5534"/>
    <w:rsid w:val="007D5758"/>
    <w:rsid w:val="007D5923"/>
    <w:rsid w:val="007D5A97"/>
    <w:rsid w:val="007D5C33"/>
    <w:rsid w:val="007D5CC5"/>
    <w:rsid w:val="007D605B"/>
    <w:rsid w:val="007D7596"/>
    <w:rsid w:val="007D7DE0"/>
    <w:rsid w:val="007D7FEE"/>
    <w:rsid w:val="007E0104"/>
    <w:rsid w:val="007E02D6"/>
    <w:rsid w:val="007E08CF"/>
    <w:rsid w:val="007E0AF4"/>
    <w:rsid w:val="007E0B6F"/>
    <w:rsid w:val="007E0DC6"/>
    <w:rsid w:val="007E0DEA"/>
    <w:rsid w:val="007E125E"/>
    <w:rsid w:val="007E16CC"/>
    <w:rsid w:val="007E1820"/>
    <w:rsid w:val="007E1919"/>
    <w:rsid w:val="007E1C6B"/>
    <w:rsid w:val="007E22DB"/>
    <w:rsid w:val="007E2398"/>
    <w:rsid w:val="007E24AF"/>
    <w:rsid w:val="007E2959"/>
    <w:rsid w:val="007E2CB4"/>
    <w:rsid w:val="007E35F2"/>
    <w:rsid w:val="007E3890"/>
    <w:rsid w:val="007E3D2B"/>
    <w:rsid w:val="007E3EDD"/>
    <w:rsid w:val="007E3F5A"/>
    <w:rsid w:val="007E4062"/>
    <w:rsid w:val="007E5278"/>
    <w:rsid w:val="007E536E"/>
    <w:rsid w:val="007E57F6"/>
    <w:rsid w:val="007E5C43"/>
    <w:rsid w:val="007E5DAB"/>
    <w:rsid w:val="007E5F8D"/>
    <w:rsid w:val="007E679C"/>
    <w:rsid w:val="007E6818"/>
    <w:rsid w:val="007E6819"/>
    <w:rsid w:val="007E6F77"/>
    <w:rsid w:val="007E7550"/>
    <w:rsid w:val="007E76FC"/>
    <w:rsid w:val="007E793C"/>
    <w:rsid w:val="007E7B22"/>
    <w:rsid w:val="007E7E4B"/>
    <w:rsid w:val="007E7F34"/>
    <w:rsid w:val="007F0C42"/>
    <w:rsid w:val="007F10DB"/>
    <w:rsid w:val="007F1A6B"/>
    <w:rsid w:val="007F1D7C"/>
    <w:rsid w:val="007F21C0"/>
    <w:rsid w:val="007F242A"/>
    <w:rsid w:val="007F2494"/>
    <w:rsid w:val="007F24E9"/>
    <w:rsid w:val="007F2545"/>
    <w:rsid w:val="007F26D5"/>
    <w:rsid w:val="007F297D"/>
    <w:rsid w:val="007F2BA6"/>
    <w:rsid w:val="007F3088"/>
    <w:rsid w:val="007F32C9"/>
    <w:rsid w:val="007F35A0"/>
    <w:rsid w:val="007F4249"/>
    <w:rsid w:val="007F4643"/>
    <w:rsid w:val="007F4C28"/>
    <w:rsid w:val="007F52F1"/>
    <w:rsid w:val="007F58B8"/>
    <w:rsid w:val="007F5B9D"/>
    <w:rsid w:val="007F5E2A"/>
    <w:rsid w:val="007F66BC"/>
    <w:rsid w:val="007F66D7"/>
    <w:rsid w:val="007F68B8"/>
    <w:rsid w:val="007F6F7A"/>
    <w:rsid w:val="007F7420"/>
    <w:rsid w:val="007F75BE"/>
    <w:rsid w:val="007F7B44"/>
    <w:rsid w:val="007F7FB2"/>
    <w:rsid w:val="008000C5"/>
    <w:rsid w:val="00800745"/>
    <w:rsid w:val="0080079F"/>
    <w:rsid w:val="008009B0"/>
    <w:rsid w:val="008010D5"/>
    <w:rsid w:val="00801416"/>
    <w:rsid w:val="00801F39"/>
    <w:rsid w:val="00802595"/>
    <w:rsid w:val="00802698"/>
    <w:rsid w:val="00802711"/>
    <w:rsid w:val="00802A6A"/>
    <w:rsid w:val="00803081"/>
    <w:rsid w:val="008037C4"/>
    <w:rsid w:val="0080394D"/>
    <w:rsid w:val="00803CF7"/>
    <w:rsid w:val="00803D17"/>
    <w:rsid w:val="00803E7F"/>
    <w:rsid w:val="00804202"/>
    <w:rsid w:val="0080475D"/>
    <w:rsid w:val="008049A7"/>
    <w:rsid w:val="00804B47"/>
    <w:rsid w:val="00804F91"/>
    <w:rsid w:val="00805176"/>
    <w:rsid w:val="00805563"/>
    <w:rsid w:val="00805D15"/>
    <w:rsid w:val="00805D3B"/>
    <w:rsid w:val="00805E38"/>
    <w:rsid w:val="0080638B"/>
    <w:rsid w:val="00807076"/>
    <w:rsid w:val="0080709E"/>
    <w:rsid w:val="0080764C"/>
    <w:rsid w:val="00807662"/>
    <w:rsid w:val="00807809"/>
    <w:rsid w:val="0080783B"/>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1DDD"/>
    <w:rsid w:val="00812471"/>
    <w:rsid w:val="008125FD"/>
    <w:rsid w:val="00812815"/>
    <w:rsid w:val="00812942"/>
    <w:rsid w:val="00812A2A"/>
    <w:rsid w:val="008130E7"/>
    <w:rsid w:val="008134CB"/>
    <w:rsid w:val="0081365B"/>
    <w:rsid w:val="00813868"/>
    <w:rsid w:val="00813897"/>
    <w:rsid w:val="00813B7A"/>
    <w:rsid w:val="00813FFE"/>
    <w:rsid w:val="008141F0"/>
    <w:rsid w:val="008144C5"/>
    <w:rsid w:val="0081521B"/>
    <w:rsid w:val="00815479"/>
    <w:rsid w:val="00815A5C"/>
    <w:rsid w:val="00815BDC"/>
    <w:rsid w:val="00816CAA"/>
    <w:rsid w:val="00816E7C"/>
    <w:rsid w:val="00817873"/>
    <w:rsid w:val="00817E29"/>
    <w:rsid w:val="00820451"/>
    <w:rsid w:val="008207F6"/>
    <w:rsid w:val="00820CF6"/>
    <w:rsid w:val="00820F1C"/>
    <w:rsid w:val="00821164"/>
    <w:rsid w:val="00821262"/>
    <w:rsid w:val="008212DD"/>
    <w:rsid w:val="00821EEC"/>
    <w:rsid w:val="00822552"/>
    <w:rsid w:val="008226F0"/>
    <w:rsid w:val="008227BC"/>
    <w:rsid w:val="00822AEC"/>
    <w:rsid w:val="00822EB8"/>
    <w:rsid w:val="008230D6"/>
    <w:rsid w:val="00823238"/>
    <w:rsid w:val="00823550"/>
    <w:rsid w:val="008236C5"/>
    <w:rsid w:val="00823BFB"/>
    <w:rsid w:val="00823F98"/>
    <w:rsid w:val="00824171"/>
    <w:rsid w:val="0082438E"/>
    <w:rsid w:val="00824550"/>
    <w:rsid w:val="00824972"/>
    <w:rsid w:val="00824E40"/>
    <w:rsid w:val="00824EDE"/>
    <w:rsid w:val="00825333"/>
    <w:rsid w:val="0082545D"/>
    <w:rsid w:val="00825489"/>
    <w:rsid w:val="00825528"/>
    <w:rsid w:val="00825C51"/>
    <w:rsid w:val="00825D71"/>
    <w:rsid w:val="00825DF1"/>
    <w:rsid w:val="0082624E"/>
    <w:rsid w:val="0082647E"/>
    <w:rsid w:val="00826497"/>
    <w:rsid w:val="0082677C"/>
    <w:rsid w:val="008267AA"/>
    <w:rsid w:val="00826FF7"/>
    <w:rsid w:val="008273E7"/>
    <w:rsid w:val="00827625"/>
    <w:rsid w:val="008276EA"/>
    <w:rsid w:val="00827871"/>
    <w:rsid w:val="00827CEB"/>
    <w:rsid w:val="00827DC6"/>
    <w:rsid w:val="00827E4B"/>
    <w:rsid w:val="00830017"/>
    <w:rsid w:val="008300F0"/>
    <w:rsid w:val="00830404"/>
    <w:rsid w:val="008307A6"/>
    <w:rsid w:val="0083088D"/>
    <w:rsid w:val="00830B7E"/>
    <w:rsid w:val="00830DC3"/>
    <w:rsid w:val="0083118D"/>
    <w:rsid w:val="008313B0"/>
    <w:rsid w:val="00831538"/>
    <w:rsid w:val="00831A6B"/>
    <w:rsid w:val="00831F08"/>
    <w:rsid w:val="00831F50"/>
    <w:rsid w:val="0083212F"/>
    <w:rsid w:val="008321FA"/>
    <w:rsid w:val="008329DB"/>
    <w:rsid w:val="008332B4"/>
    <w:rsid w:val="008334B7"/>
    <w:rsid w:val="008336FF"/>
    <w:rsid w:val="00833B87"/>
    <w:rsid w:val="00833DD1"/>
    <w:rsid w:val="00833FCA"/>
    <w:rsid w:val="00834526"/>
    <w:rsid w:val="00834719"/>
    <w:rsid w:val="008348A1"/>
    <w:rsid w:val="008352BE"/>
    <w:rsid w:val="00835507"/>
    <w:rsid w:val="0083594F"/>
    <w:rsid w:val="00835E65"/>
    <w:rsid w:val="0083644E"/>
    <w:rsid w:val="00836702"/>
    <w:rsid w:val="0083673C"/>
    <w:rsid w:val="008369BA"/>
    <w:rsid w:val="00836A4F"/>
    <w:rsid w:val="00836DDA"/>
    <w:rsid w:val="00836EF0"/>
    <w:rsid w:val="008370A9"/>
    <w:rsid w:val="00837411"/>
    <w:rsid w:val="0083763B"/>
    <w:rsid w:val="0083775B"/>
    <w:rsid w:val="00840D81"/>
    <w:rsid w:val="00840DFB"/>
    <w:rsid w:val="00840EEC"/>
    <w:rsid w:val="008411FB"/>
    <w:rsid w:val="00841202"/>
    <w:rsid w:val="00841303"/>
    <w:rsid w:val="0084173B"/>
    <w:rsid w:val="00841BC1"/>
    <w:rsid w:val="00841EFB"/>
    <w:rsid w:val="00841F95"/>
    <w:rsid w:val="00842269"/>
    <w:rsid w:val="008423CE"/>
    <w:rsid w:val="0084291E"/>
    <w:rsid w:val="00842D21"/>
    <w:rsid w:val="00842F95"/>
    <w:rsid w:val="00843072"/>
    <w:rsid w:val="008432D3"/>
    <w:rsid w:val="008436A2"/>
    <w:rsid w:val="00843C18"/>
    <w:rsid w:val="00843CDF"/>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3CE"/>
    <w:rsid w:val="00847833"/>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3EA0"/>
    <w:rsid w:val="00853F26"/>
    <w:rsid w:val="00854775"/>
    <w:rsid w:val="00854A92"/>
    <w:rsid w:val="00854AFC"/>
    <w:rsid w:val="00854C8E"/>
    <w:rsid w:val="00854D5A"/>
    <w:rsid w:val="00854E25"/>
    <w:rsid w:val="00855D27"/>
    <w:rsid w:val="00856840"/>
    <w:rsid w:val="00856B69"/>
    <w:rsid w:val="008577AF"/>
    <w:rsid w:val="008579A6"/>
    <w:rsid w:val="0086000C"/>
    <w:rsid w:val="008601F2"/>
    <w:rsid w:val="008602BB"/>
    <w:rsid w:val="00860EA0"/>
    <w:rsid w:val="00860FAB"/>
    <w:rsid w:val="00861101"/>
    <w:rsid w:val="00861311"/>
    <w:rsid w:val="008617E3"/>
    <w:rsid w:val="00861AF5"/>
    <w:rsid w:val="00861C02"/>
    <w:rsid w:val="0086233C"/>
    <w:rsid w:val="00862733"/>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913"/>
    <w:rsid w:val="00865EE9"/>
    <w:rsid w:val="0086636C"/>
    <w:rsid w:val="00866418"/>
    <w:rsid w:val="00866511"/>
    <w:rsid w:val="008666A0"/>
    <w:rsid w:val="00866B22"/>
    <w:rsid w:val="00866C7C"/>
    <w:rsid w:val="00867115"/>
    <w:rsid w:val="008671AA"/>
    <w:rsid w:val="00867362"/>
    <w:rsid w:val="00867505"/>
    <w:rsid w:val="00867573"/>
    <w:rsid w:val="00867831"/>
    <w:rsid w:val="00867877"/>
    <w:rsid w:val="008678D0"/>
    <w:rsid w:val="00867908"/>
    <w:rsid w:val="00867C64"/>
    <w:rsid w:val="008704DF"/>
    <w:rsid w:val="00870765"/>
    <w:rsid w:val="00870F09"/>
    <w:rsid w:val="00870F1D"/>
    <w:rsid w:val="00871330"/>
    <w:rsid w:val="008715CB"/>
    <w:rsid w:val="008719FA"/>
    <w:rsid w:val="008721A0"/>
    <w:rsid w:val="008727CD"/>
    <w:rsid w:val="008727D8"/>
    <w:rsid w:val="00872ABD"/>
    <w:rsid w:val="00872B1F"/>
    <w:rsid w:val="008730AA"/>
    <w:rsid w:val="008732E8"/>
    <w:rsid w:val="008732FF"/>
    <w:rsid w:val="00873328"/>
    <w:rsid w:val="0087348D"/>
    <w:rsid w:val="008734DB"/>
    <w:rsid w:val="0087396E"/>
    <w:rsid w:val="0087396F"/>
    <w:rsid w:val="00873EB9"/>
    <w:rsid w:val="008742AF"/>
    <w:rsid w:val="00874B42"/>
    <w:rsid w:val="00874BAD"/>
    <w:rsid w:val="00874D8C"/>
    <w:rsid w:val="00874F6D"/>
    <w:rsid w:val="0087599C"/>
    <w:rsid w:val="008759AC"/>
    <w:rsid w:val="00875A2E"/>
    <w:rsid w:val="00875CD3"/>
    <w:rsid w:val="008760CB"/>
    <w:rsid w:val="008766AC"/>
    <w:rsid w:val="00876966"/>
    <w:rsid w:val="00876BC7"/>
    <w:rsid w:val="00876EAC"/>
    <w:rsid w:val="00877975"/>
    <w:rsid w:val="00880672"/>
    <w:rsid w:val="00880758"/>
    <w:rsid w:val="008811B0"/>
    <w:rsid w:val="008814CC"/>
    <w:rsid w:val="00881848"/>
    <w:rsid w:val="00881C82"/>
    <w:rsid w:val="00881CEE"/>
    <w:rsid w:val="00881F0A"/>
    <w:rsid w:val="008829EB"/>
    <w:rsid w:val="00882A32"/>
    <w:rsid w:val="00883406"/>
    <w:rsid w:val="00883897"/>
    <w:rsid w:val="00883F73"/>
    <w:rsid w:val="0088408F"/>
    <w:rsid w:val="0088426E"/>
    <w:rsid w:val="00884348"/>
    <w:rsid w:val="008844B5"/>
    <w:rsid w:val="00884C5A"/>
    <w:rsid w:val="00884D2F"/>
    <w:rsid w:val="00884DA4"/>
    <w:rsid w:val="00885159"/>
    <w:rsid w:val="00885267"/>
    <w:rsid w:val="008854C4"/>
    <w:rsid w:val="00885615"/>
    <w:rsid w:val="008858A3"/>
    <w:rsid w:val="00885968"/>
    <w:rsid w:val="00885BBF"/>
    <w:rsid w:val="008861D3"/>
    <w:rsid w:val="00886A01"/>
    <w:rsid w:val="00886B6E"/>
    <w:rsid w:val="00886BDE"/>
    <w:rsid w:val="00886E96"/>
    <w:rsid w:val="00887AA0"/>
    <w:rsid w:val="00887CC1"/>
    <w:rsid w:val="00887D0A"/>
    <w:rsid w:val="00887DFD"/>
    <w:rsid w:val="0089049E"/>
    <w:rsid w:val="00890795"/>
    <w:rsid w:val="00890838"/>
    <w:rsid w:val="0089091A"/>
    <w:rsid w:val="00890BCD"/>
    <w:rsid w:val="0089106E"/>
    <w:rsid w:val="00891463"/>
    <w:rsid w:val="00891CB9"/>
    <w:rsid w:val="00891CBC"/>
    <w:rsid w:val="00891FB0"/>
    <w:rsid w:val="0089215E"/>
    <w:rsid w:val="008924C4"/>
    <w:rsid w:val="0089267F"/>
    <w:rsid w:val="0089285A"/>
    <w:rsid w:val="00892864"/>
    <w:rsid w:val="00892A95"/>
    <w:rsid w:val="00892D19"/>
    <w:rsid w:val="00892F57"/>
    <w:rsid w:val="00893106"/>
    <w:rsid w:val="008933FC"/>
    <w:rsid w:val="008934CA"/>
    <w:rsid w:val="00893540"/>
    <w:rsid w:val="008935F5"/>
    <w:rsid w:val="0089366A"/>
    <w:rsid w:val="00893E62"/>
    <w:rsid w:val="008948B8"/>
    <w:rsid w:val="0089491E"/>
    <w:rsid w:val="00895015"/>
    <w:rsid w:val="0089550A"/>
    <w:rsid w:val="00895DD3"/>
    <w:rsid w:val="00896414"/>
    <w:rsid w:val="008978A8"/>
    <w:rsid w:val="00897A8F"/>
    <w:rsid w:val="00897E3F"/>
    <w:rsid w:val="00897E51"/>
    <w:rsid w:val="00897EE1"/>
    <w:rsid w:val="008A01EF"/>
    <w:rsid w:val="008A02A2"/>
    <w:rsid w:val="008A0342"/>
    <w:rsid w:val="008A0394"/>
    <w:rsid w:val="008A0964"/>
    <w:rsid w:val="008A0AED"/>
    <w:rsid w:val="008A0C32"/>
    <w:rsid w:val="008A0D6A"/>
    <w:rsid w:val="008A0EF7"/>
    <w:rsid w:val="008A1066"/>
    <w:rsid w:val="008A125A"/>
    <w:rsid w:val="008A125C"/>
    <w:rsid w:val="008A12C6"/>
    <w:rsid w:val="008A19D3"/>
    <w:rsid w:val="008A2072"/>
    <w:rsid w:val="008A2952"/>
    <w:rsid w:val="008A300B"/>
    <w:rsid w:val="008A302B"/>
    <w:rsid w:val="008A3042"/>
    <w:rsid w:val="008A31C2"/>
    <w:rsid w:val="008A31E8"/>
    <w:rsid w:val="008A31F7"/>
    <w:rsid w:val="008A3300"/>
    <w:rsid w:val="008A3450"/>
    <w:rsid w:val="008A38F2"/>
    <w:rsid w:val="008A3B88"/>
    <w:rsid w:val="008A3E25"/>
    <w:rsid w:val="008A4229"/>
    <w:rsid w:val="008A431B"/>
    <w:rsid w:val="008A43D8"/>
    <w:rsid w:val="008A44B6"/>
    <w:rsid w:val="008A4612"/>
    <w:rsid w:val="008A475A"/>
    <w:rsid w:val="008A4902"/>
    <w:rsid w:val="008A4977"/>
    <w:rsid w:val="008A4A35"/>
    <w:rsid w:val="008A4A82"/>
    <w:rsid w:val="008A5077"/>
    <w:rsid w:val="008A51DB"/>
    <w:rsid w:val="008A53E6"/>
    <w:rsid w:val="008A5BEF"/>
    <w:rsid w:val="008A5C16"/>
    <w:rsid w:val="008A5F2A"/>
    <w:rsid w:val="008A615E"/>
    <w:rsid w:val="008A61C9"/>
    <w:rsid w:val="008A6926"/>
    <w:rsid w:val="008A6A68"/>
    <w:rsid w:val="008A6A80"/>
    <w:rsid w:val="008A71EF"/>
    <w:rsid w:val="008A7564"/>
    <w:rsid w:val="008A7578"/>
    <w:rsid w:val="008A759D"/>
    <w:rsid w:val="008A79F0"/>
    <w:rsid w:val="008A7C31"/>
    <w:rsid w:val="008B04E4"/>
    <w:rsid w:val="008B0618"/>
    <w:rsid w:val="008B0C16"/>
    <w:rsid w:val="008B12AF"/>
    <w:rsid w:val="008B140D"/>
    <w:rsid w:val="008B1836"/>
    <w:rsid w:val="008B1A1D"/>
    <w:rsid w:val="008B1B28"/>
    <w:rsid w:val="008B1F69"/>
    <w:rsid w:val="008B1FC0"/>
    <w:rsid w:val="008B1FE2"/>
    <w:rsid w:val="008B2035"/>
    <w:rsid w:val="008B2488"/>
    <w:rsid w:val="008B343C"/>
    <w:rsid w:val="008B3EB8"/>
    <w:rsid w:val="008B43D4"/>
    <w:rsid w:val="008B4600"/>
    <w:rsid w:val="008B4650"/>
    <w:rsid w:val="008B4805"/>
    <w:rsid w:val="008B4D0A"/>
    <w:rsid w:val="008B4D8B"/>
    <w:rsid w:val="008B4FD8"/>
    <w:rsid w:val="008B4FF4"/>
    <w:rsid w:val="008B5BFA"/>
    <w:rsid w:val="008B61AB"/>
    <w:rsid w:val="008B6359"/>
    <w:rsid w:val="008B64BF"/>
    <w:rsid w:val="008B65D8"/>
    <w:rsid w:val="008B6A01"/>
    <w:rsid w:val="008B6F4B"/>
    <w:rsid w:val="008B7302"/>
    <w:rsid w:val="008B7EEF"/>
    <w:rsid w:val="008C01E9"/>
    <w:rsid w:val="008C0251"/>
    <w:rsid w:val="008C06D4"/>
    <w:rsid w:val="008C07EB"/>
    <w:rsid w:val="008C0821"/>
    <w:rsid w:val="008C0A56"/>
    <w:rsid w:val="008C0DDC"/>
    <w:rsid w:val="008C0E2F"/>
    <w:rsid w:val="008C0F90"/>
    <w:rsid w:val="008C17E1"/>
    <w:rsid w:val="008C18B2"/>
    <w:rsid w:val="008C1F7E"/>
    <w:rsid w:val="008C20C8"/>
    <w:rsid w:val="008C27BC"/>
    <w:rsid w:val="008C2B05"/>
    <w:rsid w:val="008C2B8E"/>
    <w:rsid w:val="008C2D6D"/>
    <w:rsid w:val="008C2E6A"/>
    <w:rsid w:val="008C39C5"/>
    <w:rsid w:val="008C3C77"/>
    <w:rsid w:val="008C3C9C"/>
    <w:rsid w:val="008C3EBD"/>
    <w:rsid w:val="008C4536"/>
    <w:rsid w:val="008C4692"/>
    <w:rsid w:val="008C4F72"/>
    <w:rsid w:val="008C4FA6"/>
    <w:rsid w:val="008C4FB4"/>
    <w:rsid w:val="008C513F"/>
    <w:rsid w:val="008C51E3"/>
    <w:rsid w:val="008C5778"/>
    <w:rsid w:val="008C5947"/>
    <w:rsid w:val="008C5A66"/>
    <w:rsid w:val="008C5BFF"/>
    <w:rsid w:val="008C5E9A"/>
    <w:rsid w:val="008C6168"/>
    <w:rsid w:val="008C650B"/>
    <w:rsid w:val="008C66C7"/>
    <w:rsid w:val="008C7784"/>
    <w:rsid w:val="008C7AD4"/>
    <w:rsid w:val="008C7B4F"/>
    <w:rsid w:val="008C7EC0"/>
    <w:rsid w:val="008D0359"/>
    <w:rsid w:val="008D0497"/>
    <w:rsid w:val="008D0562"/>
    <w:rsid w:val="008D07B8"/>
    <w:rsid w:val="008D07FB"/>
    <w:rsid w:val="008D0A50"/>
    <w:rsid w:val="008D1098"/>
    <w:rsid w:val="008D165F"/>
    <w:rsid w:val="008D1704"/>
    <w:rsid w:val="008D19A7"/>
    <w:rsid w:val="008D1C3E"/>
    <w:rsid w:val="008D1C99"/>
    <w:rsid w:val="008D2349"/>
    <w:rsid w:val="008D26CC"/>
    <w:rsid w:val="008D30FD"/>
    <w:rsid w:val="008D3196"/>
    <w:rsid w:val="008D3324"/>
    <w:rsid w:val="008D3387"/>
    <w:rsid w:val="008D3406"/>
    <w:rsid w:val="008D3726"/>
    <w:rsid w:val="008D3D69"/>
    <w:rsid w:val="008D4368"/>
    <w:rsid w:val="008D4A26"/>
    <w:rsid w:val="008D51F3"/>
    <w:rsid w:val="008D535C"/>
    <w:rsid w:val="008D53EE"/>
    <w:rsid w:val="008D5511"/>
    <w:rsid w:val="008D58A9"/>
    <w:rsid w:val="008D5930"/>
    <w:rsid w:val="008D5BA7"/>
    <w:rsid w:val="008D5E9E"/>
    <w:rsid w:val="008D6084"/>
    <w:rsid w:val="008D6611"/>
    <w:rsid w:val="008D6740"/>
    <w:rsid w:val="008D6D9B"/>
    <w:rsid w:val="008D6E00"/>
    <w:rsid w:val="008D7218"/>
    <w:rsid w:val="008D72E6"/>
    <w:rsid w:val="008D72F7"/>
    <w:rsid w:val="008D77A8"/>
    <w:rsid w:val="008D7C5A"/>
    <w:rsid w:val="008D7E6D"/>
    <w:rsid w:val="008D7F16"/>
    <w:rsid w:val="008E00D0"/>
    <w:rsid w:val="008E023F"/>
    <w:rsid w:val="008E051A"/>
    <w:rsid w:val="008E0DD0"/>
    <w:rsid w:val="008E143C"/>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5BEC"/>
    <w:rsid w:val="008E6412"/>
    <w:rsid w:val="008E6A3D"/>
    <w:rsid w:val="008E6B33"/>
    <w:rsid w:val="008E6D8A"/>
    <w:rsid w:val="008E77A1"/>
    <w:rsid w:val="008E78E9"/>
    <w:rsid w:val="008E7C9D"/>
    <w:rsid w:val="008F0028"/>
    <w:rsid w:val="008F0554"/>
    <w:rsid w:val="008F06A2"/>
    <w:rsid w:val="008F07B8"/>
    <w:rsid w:val="008F0B33"/>
    <w:rsid w:val="008F0CD7"/>
    <w:rsid w:val="008F0D5D"/>
    <w:rsid w:val="008F0EF2"/>
    <w:rsid w:val="008F10CE"/>
    <w:rsid w:val="008F15EA"/>
    <w:rsid w:val="008F16D5"/>
    <w:rsid w:val="008F27C7"/>
    <w:rsid w:val="008F286B"/>
    <w:rsid w:val="008F3AD8"/>
    <w:rsid w:val="008F3DCC"/>
    <w:rsid w:val="008F402D"/>
    <w:rsid w:val="008F4787"/>
    <w:rsid w:val="008F4C6F"/>
    <w:rsid w:val="008F4D3D"/>
    <w:rsid w:val="008F4E79"/>
    <w:rsid w:val="008F4E88"/>
    <w:rsid w:val="008F50A6"/>
    <w:rsid w:val="008F51FC"/>
    <w:rsid w:val="008F5280"/>
    <w:rsid w:val="008F53BB"/>
    <w:rsid w:val="008F5A1D"/>
    <w:rsid w:val="008F5CA9"/>
    <w:rsid w:val="008F64A9"/>
    <w:rsid w:val="008F677C"/>
    <w:rsid w:val="008F68C6"/>
    <w:rsid w:val="008F6979"/>
    <w:rsid w:val="008F6E57"/>
    <w:rsid w:val="008F71DC"/>
    <w:rsid w:val="008F7250"/>
    <w:rsid w:val="008F7297"/>
    <w:rsid w:val="008F73A6"/>
    <w:rsid w:val="008F759F"/>
    <w:rsid w:val="008F7FF9"/>
    <w:rsid w:val="009001F7"/>
    <w:rsid w:val="0090044F"/>
    <w:rsid w:val="00900D1F"/>
    <w:rsid w:val="00900F90"/>
    <w:rsid w:val="00901348"/>
    <w:rsid w:val="0090177D"/>
    <w:rsid w:val="009018F8"/>
    <w:rsid w:val="00901A42"/>
    <w:rsid w:val="00901CD1"/>
    <w:rsid w:val="00901D90"/>
    <w:rsid w:val="009026C9"/>
    <w:rsid w:val="00902DB3"/>
    <w:rsid w:val="009031E8"/>
    <w:rsid w:val="009038C4"/>
    <w:rsid w:val="00903B1A"/>
    <w:rsid w:val="009040AA"/>
    <w:rsid w:val="00904F14"/>
    <w:rsid w:val="00905031"/>
    <w:rsid w:val="009050BB"/>
    <w:rsid w:val="009052C0"/>
    <w:rsid w:val="00905443"/>
    <w:rsid w:val="0090553D"/>
    <w:rsid w:val="0090567B"/>
    <w:rsid w:val="00905730"/>
    <w:rsid w:val="00905BEE"/>
    <w:rsid w:val="009065EF"/>
    <w:rsid w:val="0090692F"/>
    <w:rsid w:val="00906C3D"/>
    <w:rsid w:val="00907476"/>
    <w:rsid w:val="009075AE"/>
    <w:rsid w:val="00907749"/>
    <w:rsid w:val="00907A52"/>
    <w:rsid w:val="00910716"/>
    <w:rsid w:val="00910751"/>
    <w:rsid w:val="0091094F"/>
    <w:rsid w:val="00910990"/>
    <w:rsid w:val="00910D5F"/>
    <w:rsid w:val="00911000"/>
    <w:rsid w:val="009113A3"/>
    <w:rsid w:val="00911570"/>
    <w:rsid w:val="009116AD"/>
    <w:rsid w:val="009116DB"/>
    <w:rsid w:val="0091198C"/>
    <w:rsid w:val="00911A16"/>
    <w:rsid w:val="00911B2D"/>
    <w:rsid w:val="00911D99"/>
    <w:rsid w:val="00912881"/>
    <w:rsid w:val="00912AD2"/>
    <w:rsid w:val="00912B89"/>
    <w:rsid w:val="00912D89"/>
    <w:rsid w:val="009131EE"/>
    <w:rsid w:val="009133EF"/>
    <w:rsid w:val="00913993"/>
    <w:rsid w:val="00913AD8"/>
    <w:rsid w:val="00914264"/>
    <w:rsid w:val="009151D3"/>
    <w:rsid w:val="009152CB"/>
    <w:rsid w:val="0091580F"/>
    <w:rsid w:val="009158DF"/>
    <w:rsid w:val="00916382"/>
    <w:rsid w:val="009166A8"/>
    <w:rsid w:val="00916905"/>
    <w:rsid w:val="00916BCF"/>
    <w:rsid w:val="00916D15"/>
    <w:rsid w:val="0091707E"/>
    <w:rsid w:val="009170D3"/>
    <w:rsid w:val="00917241"/>
    <w:rsid w:val="0091727B"/>
    <w:rsid w:val="0091745D"/>
    <w:rsid w:val="00917B5E"/>
    <w:rsid w:val="00920F57"/>
    <w:rsid w:val="00921411"/>
    <w:rsid w:val="00921449"/>
    <w:rsid w:val="00921B1C"/>
    <w:rsid w:val="00921E43"/>
    <w:rsid w:val="00921EEE"/>
    <w:rsid w:val="00921F13"/>
    <w:rsid w:val="00922379"/>
    <w:rsid w:val="00922550"/>
    <w:rsid w:val="00922657"/>
    <w:rsid w:val="00922660"/>
    <w:rsid w:val="0092298F"/>
    <w:rsid w:val="00922B08"/>
    <w:rsid w:val="00922C1B"/>
    <w:rsid w:val="009232C7"/>
    <w:rsid w:val="00923921"/>
    <w:rsid w:val="00923981"/>
    <w:rsid w:val="009241E5"/>
    <w:rsid w:val="009246DD"/>
    <w:rsid w:val="009247D8"/>
    <w:rsid w:val="00924BB6"/>
    <w:rsid w:val="00924D79"/>
    <w:rsid w:val="00924DFE"/>
    <w:rsid w:val="00925183"/>
    <w:rsid w:val="009255EB"/>
    <w:rsid w:val="00925652"/>
    <w:rsid w:val="00925C27"/>
    <w:rsid w:val="00925EA0"/>
    <w:rsid w:val="009260F5"/>
    <w:rsid w:val="00926150"/>
    <w:rsid w:val="00926221"/>
    <w:rsid w:val="009263D1"/>
    <w:rsid w:val="00926B1B"/>
    <w:rsid w:val="00926B40"/>
    <w:rsid w:val="00927A7F"/>
    <w:rsid w:val="00927C36"/>
    <w:rsid w:val="00930297"/>
    <w:rsid w:val="00930413"/>
    <w:rsid w:val="009304ED"/>
    <w:rsid w:val="0093064D"/>
    <w:rsid w:val="009306B2"/>
    <w:rsid w:val="00930B25"/>
    <w:rsid w:val="00930CD3"/>
    <w:rsid w:val="0093183F"/>
    <w:rsid w:val="00931850"/>
    <w:rsid w:val="00931F4E"/>
    <w:rsid w:val="0093220A"/>
    <w:rsid w:val="00932326"/>
    <w:rsid w:val="0093234A"/>
    <w:rsid w:val="009329EE"/>
    <w:rsid w:val="00932B0C"/>
    <w:rsid w:val="00932DED"/>
    <w:rsid w:val="009331EA"/>
    <w:rsid w:val="009336CF"/>
    <w:rsid w:val="00933732"/>
    <w:rsid w:val="009337C6"/>
    <w:rsid w:val="00933BEE"/>
    <w:rsid w:val="00934485"/>
    <w:rsid w:val="00934640"/>
    <w:rsid w:val="009347B4"/>
    <w:rsid w:val="0093496F"/>
    <w:rsid w:val="00934D49"/>
    <w:rsid w:val="00934E7D"/>
    <w:rsid w:val="00934EB8"/>
    <w:rsid w:val="00935830"/>
    <w:rsid w:val="00935A56"/>
    <w:rsid w:val="00935A91"/>
    <w:rsid w:val="009363B5"/>
    <w:rsid w:val="00936592"/>
    <w:rsid w:val="009368A6"/>
    <w:rsid w:val="00936A6C"/>
    <w:rsid w:val="00936BF1"/>
    <w:rsid w:val="009372FC"/>
    <w:rsid w:val="0093741E"/>
    <w:rsid w:val="009374C3"/>
    <w:rsid w:val="009376D1"/>
    <w:rsid w:val="00937B2A"/>
    <w:rsid w:val="00937C4F"/>
    <w:rsid w:val="009401D3"/>
    <w:rsid w:val="009404AB"/>
    <w:rsid w:val="00940702"/>
    <w:rsid w:val="009407C5"/>
    <w:rsid w:val="00940A91"/>
    <w:rsid w:val="00940AF7"/>
    <w:rsid w:val="00940CCC"/>
    <w:rsid w:val="0094155E"/>
    <w:rsid w:val="00941868"/>
    <w:rsid w:val="00941B9F"/>
    <w:rsid w:val="00942003"/>
    <w:rsid w:val="0094228A"/>
    <w:rsid w:val="0094266F"/>
    <w:rsid w:val="0094287B"/>
    <w:rsid w:val="00942F07"/>
    <w:rsid w:val="00943105"/>
    <w:rsid w:val="00943A9E"/>
    <w:rsid w:val="00944072"/>
    <w:rsid w:val="009445E0"/>
    <w:rsid w:val="0094482F"/>
    <w:rsid w:val="00944971"/>
    <w:rsid w:val="00944F33"/>
    <w:rsid w:val="00944FA0"/>
    <w:rsid w:val="0094513E"/>
    <w:rsid w:val="0094554E"/>
    <w:rsid w:val="00945E56"/>
    <w:rsid w:val="00946516"/>
    <w:rsid w:val="0094677F"/>
    <w:rsid w:val="0094690E"/>
    <w:rsid w:val="0094707D"/>
    <w:rsid w:val="009472D7"/>
    <w:rsid w:val="00947474"/>
    <w:rsid w:val="009474CB"/>
    <w:rsid w:val="00947B3D"/>
    <w:rsid w:val="00950285"/>
    <w:rsid w:val="009503AA"/>
    <w:rsid w:val="00950464"/>
    <w:rsid w:val="0095055C"/>
    <w:rsid w:val="00950683"/>
    <w:rsid w:val="009506F2"/>
    <w:rsid w:val="00950766"/>
    <w:rsid w:val="00950923"/>
    <w:rsid w:val="009510E7"/>
    <w:rsid w:val="0095142B"/>
    <w:rsid w:val="00951434"/>
    <w:rsid w:val="00951494"/>
    <w:rsid w:val="00951782"/>
    <w:rsid w:val="009517F4"/>
    <w:rsid w:val="00951C1D"/>
    <w:rsid w:val="00951CE6"/>
    <w:rsid w:val="00951D98"/>
    <w:rsid w:val="00952235"/>
    <w:rsid w:val="0095225C"/>
    <w:rsid w:val="009522DF"/>
    <w:rsid w:val="009523EA"/>
    <w:rsid w:val="0095266F"/>
    <w:rsid w:val="009536CB"/>
    <w:rsid w:val="0095377D"/>
    <w:rsid w:val="00953E72"/>
    <w:rsid w:val="00953F59"/>
    <w:rsid w:val="00954751"/>
    <w:rsid w:val="00954AD6"/>
    <w:rsid w:val="00954C38"/>
    <w:rsid w:val="00954CD6"/>
    <w:rsid w:val="00954D1C"/>
    <w:rsid w:val="00954E80"/>
    <w:rsid w:val="00954ED4"/>
    <w:rsid w:val="009557CE"/>
    <w:rsid w:val="0095591B"/>
    <w:rsid w:val="00955B2B"/>
    <w:rsid w:val="00955DFD"/>
    <w:rsid w:val="0095655D"/>
    <w:rsid w:val="00956716"/>
    <w:rsid w:val="00956CBA"/>
    <w:rsid w:val="00956D8F"/>
    <w:rsid w:val="00956F39"/>
    <w:rsid w:val="009570F3"/>
    <w:rsid w:val="00957483"/>
    <w:rsid w:val="0095767B"/>
    <w:rsid w:val="00957C63"/>
    <w:rsid w:val="00957C98"/>
    <w:rsid w:val="00957D10"/>
    <w:rsid w:val="00957E7F"/>
    <w:rsid w:val="00957FF7"/>
    <w:rsid w:val="0096015E"/>
    <w:rsid w:val="009602AB"/>
    <w:rsid w:val="009602D1"/>
    <w:rsid w:val="00960449"/>
    <w:rsid w:val="009607FD"/>
    <w:rsid w:val="00960900"/>
    <w:rsid w:val="00960947"/>
    <w:rsid w:val="00960E04"/>
    <w:rsid w:val="00961169"/>
    <w:rsid w:val="00961250"/>
    <w:rsid w:val="009613D9"/>
    <w:rsid w:val="0096152A"/>
    <w:rsid w:val="009616C2"/>
    <w:rsid w:val="00961754"/>
    <w:rsid w:val="00961A1A"/>
    <w:rsid w:val="00961A4C"/>
    <w:rsid w:val="00961CAB"/>
    <w:rsid w:val="00961ED6"/>
    <w:rsid w:val="00961F8C"/>
    <w:rsid w:val="009620B0"/>
    <w:rsid w:val="009621A5"/>
    <w:rsid w:val="009623CA"/>
    <w:rsid w:val="00962656"/>
    <w:rsid w:val="0096287B"/>
    <w:rsid w:val="009628F7"/>
    <w:rsid w:val="00963091"/>
    <w:rsid w:val="00963479"/>
    <w:rsid w:val="009637FD"/>
    <w:rsid w:val="00963DD1"/>
    <w:rsid w:val="0096411E"/>
    <w:rsid w:val="0096416C"/>
    <w:rsid w:val="0096476C"/>
    <w:rsid w:val="00964E43"/>
    <w:rsid w:val="0096535C"/>
    <w:rsid w:val="00965706"/>
    <w:rsid w:val="00965735"/>
    <w:rsid w:val="009658AB"/>
    <w:rsid w:val="00965BD5"/>
    <w:rsid w:val="00965C39"/>
    <w:rsid w:val="00965CE0"/>
    <w:rsid w:val="00965E31"/>
    <w:rsid w:val="00966A50"/>
    <w:rsid w:val="00966CA6"/>
    <w:rsid w:val="00966ED7"/>
    <w:rsid w:val="00967609"/>
    <w:rsid w:val="00967ADB"/>
    <w:rsid w:val="00967CBE"/>
    <w:rsid w:val="0097010A"/>
    <w:rsid w:val="009706D4"/>
    <w:rsid w:val="00970B6A"/>
    <w:rsid w:val="00970C40"/>
    <w:rsid w:val="00970CC4"/>
    <w:rsid w:val="00970D7B"/>
    <w:rsid w:val="00972956"/>
    <w:rsid w:val="00972B1E"/>
    <w:rsid w:val="00972B93"/>
    <w:rsid w:val="00972C5B"/>
    <w:rsid w:val="00972F49"/>
    <w:rsid w:val="00973700"/>
    <w:rsid w:val="00973960"/>
    <w:rsid w:val="00973C50"/>
    <w:rsid w:val="0097539B"/>
    <w:rsid w:val="00975C91"/>
    <w:rsid w:val="00975D72"/>
    <w:rsid w:val="00976B89"/>
    <w:rsid w:val="00977318"/>
    <w:rsid w:val="00977460"/>
    <w:rsid w:val="0097757C"/>
    <w:rsid w:val="009777C7"/>
    <w:rsid w:val="0097797A"/>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DC5"/>
    <w:rsid w:val="00984DFF"/>
    <w:rsid w:val="0098555E"/>
    <w:rsid w:val="009856E1"/>
    <w:rsid w:val="009857FB"/>
    <w:rsid w:val="00985A08"/>
    <w:rsid w:val="00986423"/>
    <w:rsid w:val="009866B2"/>
    <w:rsid w:val="009867A2"/>
    <w:rsid w:val="00986D0E"/>
    <w:rsid w:val="00986E15"/>
    <w:rsid w:val="009871C5"/>
    <w:rsid w:val="00987366"/>
    <w:rsid w:val="0098742C"/>
    <w:rsid w:val="0098765F"/>
    <w:rsid w:val="00987688"/>
    <w:rsid w:val="009877A3"/>
    <w:rsid w:val="00987A47"/>
    <w:rsid w:val="00987BEB"/>
    <w:rsid w:val="00987DFA"/>
    <w:rsid w:val="009900E6"/>
    <w:rsid w:val="00990617"/>
    <w:rsid w:val="00990B6D"/>
    <w:rsid w:val="00990DDE"/>
    <w:rsid w:val="00991123"/>
    <w:rsid w:val="0099117B"/>
    <w:rsid w:val="00991550"/>
    <w:rsid w:val="0099181B"/>
    <w:rsid w:val="009919A5"/>
    <w:rsid w:val="00991CF8"/>
    <w:rsid w:val="00993413"/>
    <w:rsid w:val="00993756"/>
    <w:rsid w:val="00993ACA"/>
    <w:rsid w:val="00993B36"/>
    <w:rsid w:val="00993DAE"/>
    <w:rsid w:val="00993F89"/>
    <w:rsid w:val="009942BA"/>
    <w:rsid w:val="0099462D"/>
    <w:rsid w:val="00994EAF"/>
    <w:rsid w:val="00995139"/>
    <w:rsid w:val="009953FE"/>
    <w:rsid w:val="009959E3"/>
    <w:rsid w:val="0099603B"/>
    <w:rsid w:val="0099633F"/>
    <w:rsid w:val="00996446"/>
    <w:rsid w:val="00997040"/>
    <w:rsid w:val="0099721E"/>
    <w:rsid w:val="00997271"/>
    <w:rsid w:val="00997461"/>
    <w:rsid w:val="00997A4A"/>
    <w:rsid w:val="00997FD5"/>
    <w:rsid w:val="009A06E2"/>
    <w:rsid w:val="009A0B18"/>
    <w:rsid w:val="009A0B30"/>
    <w:rsid w:val="009A0B77"/>
    <w:rsid w:val="009A0FBA"/>
    <w:rsid w:val="009A1781"/>
    <w:rsid w:val="009A1AA1"/>
    <w:rsid w:val="009A1DFB"/>
    <w:rsid w:val="009A1E37"/>
    <w:rsid w:val="009A2131"/>
    <w:rsid w:val="009A2189"/>
    <w:rsid w:val="009A228A"/>
    <w:rsid w:val="009A250C"/>
    <w:rsid w:val="009A253C"/>
    <w:rsid w:val="009A2627"/>
    <w:rsid w:val="009A264C"/>
    <w:rsid w:val="009A28F9"/>
    <w:rsid w:val="009A2E7A"/>
    <w:rsid w:val="009A2F7F"/>
    <w:rsid w:val="009A347B"/>
    <w:rsid w:val="009A39B3"/>
    <w:rsid w:val="009A3A46"/>
    <w:rsid w:val="009A4071"/>
    <w:rsid w:val="009A5178"/>
    <w:rsid w:val="009A5451"/>
    <w:rsid w:val="009A5C32"/>
    <w:rsid w:val="009A5D79"/>
    <w:rsid w:val="009A608A"/>
    <w:rsid w:val="009A62E0"/>
    <w:rsid w:val="009A6354"/>
    <w:rsid w:val="009A64BF"/>
    <w:rsid w:val="009A64C3"/>
    <w:rsid w:val="009A69D0"/>
    <w:rsid w:val="009A6BD5"/>
    <w:rsid w:val="009A6DE2"/>
    <w:rsid w:val="009A6E4C"/>
    <w:rsid w:val="009A74C3"/>
    <w:rsid w:val="009A7D1C"/>
    <w:rsid w:val="009B0573"/>
    <w:rsid w:val="009B0580"/>
    <w:rsid w:val="009B0701"/>
    <w:rsid w:val="009B0714"/>
    <w:rsid w:val="009B0ED2"/>
    <w:rsid w:val="009B0F6A"/>
    <w:rsid w:val="009B129D"/>
    <w:rsid w:val="009B1335"/>
    <w:rsid w:val="009B14D7"/>
    <w:rsid w:val="009B1665"/>
    <w:rsid w:val="009B18A0"/>
    <w:rsid w:val="009B196A"/>
    <w:rsid w:val="009B1B72"/>
    <w:rsid w:val="009B1F17"/>
    <w:rsid w:val="009B241F"/>
    <w:rsid w:val="009B27B5"/>
    <w:rsid w:val="009B2B7E"/>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F58"/>
    <w:rsid w:val="009C01F0"/>
    <w:rsid w:val="009C0292"/>
    <w:rsid w:val="009C0303"/>
    <w:rsid w:val="009C0693"/>
    <w:rsid w:val="009C0715"/>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52"/>
    <w:rsid w:val="009C51DE"/>
    <w:rsid w:val="009C5224"/>
    <w:rsid w:val="009C5419"/>
    <w:rsid w:val="009C5454"/>
    <w:rsid w:val="009C5BEB"/>
    <w:rsid w:val="009C5E27"/>
    <w:rsid w:val="009C64FA"/>
    <w:rsid w:val="009C6C1D"/>
    <w:rsid w:val="009C6EDB"/>
    <w:rsid w:val="009C76E4"/>
    <w:rsid w:val="009C79A8"/>
    <w:rsid w:val="009C7B07"/>
    <w:rsid w:val="009C7BA4"/>
    <w:rsid w:val="009C7CE6"/>
    <w:rsid w:val="009D016E"/>
    <w:rsid w:val="009D046D"/>
    <w:rsid w:val="009D0AFD"/>
    <w:rsid w:val="009D0E38"/>
    <w:rsid w:val="009D0E99"/>
    <w:rsid w:val="009D0F7A"/>
    <w:rsid w:val="009D1346"/>
    <w:rsid w:val="009D1640"/>
    <w:rsid w:val="009D1A2B"/>
    <w:rsid w:val="009D244A"/>
    <w:rsid w:val="009D2720"/>
    <w:rsid w:val="009D2786"/>
    <w:rsid w:val="009D27D6"/>
    <w:rsid w:val="009D2A17"/>
    <w:rsid w:val="009D3554"/>
    <w:rsid w:val="009D3697"/>
    <w:rsid w:val="009D3D58"/>
    <w:rsid w:val="009D4157"/>
    <w:rsid w:val="009D434D"/>
    <w:rsid w:val="009D4394"/>
    <w:rsid w:val="009D454C"/>
    <w:rsid w:val="009D45AE"/>
    <w:rsid w:val="009D4E3D"/>
    <w:rsid w:val="009D4EBA"/>
    <w:rsid w:val="009D50B3"/>
    <w:rsid w:val="009D53C5"/>
    <w:rsid w:val="009D5AA8"/>
    <w:rsid w:val="009D691C"/>
    <w:rsid w:val="009D6B60"/>
    <w:rsid w:val="009D6F6C"/>
    <w:rsid w:val="009D756C"/>
    <w:rsid w:val="009D7632"/>
    <w:rsid w:val="009D799A"/>
    <w:rsid w:val="009D7C0D"/>
    <w:rsid w:val="009D7D08"/>
    <w:rsid w:val="009D9D98"/>
    <w:rsid w:val="009E0728"/>
    <w:rsid w:val="009E0B37"/>
    <w:rsid w:val="009E0BF0"/>
    <w:rsid w:val="009E0C93"/>
    <w:rsid w:val="009E0F8F"/>
    <w:rsid w:val="009E1066"/>
    <w:rsid w:val="009E13E5"/>
    <w:rsid w:val="009E1853"/>
    <w:rsid w:val="009E1B37"/>
    <w:rsid w:val="009E1CCF"/>
    <w:rsid w:val="009E1E31"/>
    <w:rsid w:val="009E1EAC"/>
    <w:rsid w:val="009E2E04"/>
    <w:rsid w:val="009E2F3B"/>
    <w:rsid w:val="009E3169"/>
    <w:rsid w:val="009E3419"/>
    <w:rsid w:val="009E3528"/>
    <w:rsid w:val="009E3609"/>
    <w:rsid w:val="009E3B07"/>
    <w:rsid w:val="009E3BBC"/>
    <w:rsid w:val="009E3C3B"/>
    <w:rsid w:val="009E4848"/>
    <w:rsid w:val="009E4D3F"/>
    <w:rsid w:val="009E4E71"/>
    <w:rsid w:val="009E4F96"/>
    <w:rsid w:val="009E520E"/>
    <w:rsid w:val="009E54A0"/>
    <w:rsid w:val="009E5513"/>
    <w:rsid w:val="009E5788"/>
    <w:rsid w:val="009E5A1A"/>
    <w:rsid w:val="009E5D41"/>
    <w:rsid w:val="009E60BC"/>
    <w:rsid w:val="009E6606"/>
    <w:rsid w:val="009E681A"/>
    <w:rsid w:val="009E6972"/>
    <w:rsid w:val="009E6F7C"/>
    <w:rsid w:val="009E7150"/>
    <w:rsid w:val="009E765C"/>
    <w:rsid w:val="009E76AC"/>
    <w:rsid w:val="009E775C"/>
    <w:rsid w:val="009E77D2"/>
    <w:rsid w:val="009F08E5"/>
    <w:rsid w:val="009F0F39"/>
    <w:rsid w:val="009F1205"/>
    <w:rsid w:val="009F12E1"/>
    <w:rsid w:val="009F1401"/>
    <w:rsid w:val="009F1416"/>
    <w:rsid w:val="009F1986"/>
    <w:rsid w:val="009F20AA"/>
    <w:rsid w:val="009F24FC"/>
    <w:rsid w:val="009F26D5"/>
    <w:rsid w:val="009F26F4"/>
    <w:rsid w:val="009F28C7"/>
    <w:rsid w:val="009F2912"/>
    <w:rsid w:val="009F2DDA"/>
    <w:rsid w:val="009F30F1"/>
    <w:rsid w:val="009F3538"/>
    <w:rsid w:val="009F3846"/>
    <w:rsid w:val="009F3B09"/>
    <w:rsid w:val="009F3EBC"/>
    <w:rsid w:val="009F40DE"/>
    <w:rsid w:val="009F4174"/>
    <w:rsid w:val="009F4633"/>
    <w:rsid w:val="009F4EA8"/>
    <w:rsid w:val="009F51F0"/>
    <w:rsid w:val="009F55AF"/>
    <w:rsid w:val="009F5AD9"/>
    <w:rsid w:val="009F5CF0"/>
    <w:rsid w:val="009F5E54"/>
    <w:rsid w:val="009F5E97"/>
    <w:rsid w:val="009F61A9"/>
    <w:rsid w:val="009F63BD"/>
    <w:rsid w:val="009F68BB"/>
    <w:rsid w:val="009F6F55"/>
    <w:rsid w:val="009F71DE"/>
    <w:rsid w:val="009F7316"/>
    <w:rsid w:val="009F7423"/>
    <w:rsid w:val="009F7475"/>
    <w:rsid w:val="009F7B97"/>
    <w:rsid w:val="00A00160"/>
    <w:rsid w:val="00A00531"/>
    <w:rsid w:val="00A014C6"/>
    <w:rsid w:val="00A025B3"/>
    <w:rsid w:val="00A0276E"/>
    <w:rsid w:val="00A028C3"/>
    <w:rsid w:val="00A0310E"/>
    <w:rsid w:val="00A03DDD"/>
    <w:rsid w:val="00A0424C"/>
    <w:rsid w:val="00A04486"/>
    <w:rsid w:val="00A04634"/>
    <w:rsid w:val="00A049CA"/>
    <w:rsid w:val="00A04A55"/>
    <w:rsid w:val="00A05269"/>
    <w:rsid w:val="00A053CC"/>
    <w:rsid w:val="00A0540D"/>
    <w:rsid w:val="00A05F57"/>
    <w:rsid w:val="00A0699A"/>
    <w:rsid w:val="00A06A21"/>
    <w:rsid w:val="00A06AB1"/>
    <w:rsid w:val="00A07034"/>
    <w:rsid w:val="00A07207"/>
    <w:rsid w:val="00A07F76"/>
    <w:rsid w:val="00A1004E"/>
    <w:rsid w:val="00A10084"/>
    <w:rsid w:val="00A10402"/>
    <w:rsid w:val="00A10656"/>
    <w:rsid w:val="00A10897"/>
    <w:rsid w:val="00A10C8A"/>
    <w:rsid w:val="00A11126"/>
    <w:rsid w:val="00A11C70"/>
    <w:rsid w:val="00A11F87"/>
    <w:rsid w:val="00A124A0"/>
    <w:rsid w:val="00A128AF"/>
    <w:rsid w:val="00A12996"/>
    <w:rsid w:val="00A12A98"/>
    <w:rsid w:val="00A13029"/>
    <w:rsid w:val="00A13030"/>
    <w:rsid w:val="00A1354E"/>
    <w:rsid w:val="00A139AC"/>
    <w:rsid w:val="00A13CE0"/>
    <w:rsid w:val="00A1416B"/>
    <w:rsid w:val="00A1431F"/>
    <w:rsid w:val="00A14B4E"/>
    <w:rsid w:val="00A14C73"/>
    <w:rsid w:val="00A15676"/>
    <w:rsid w:val="00A159CE"/>
    <w:rsid w:val="00A16110"/>
    <w:rsid w:val="00A16714"/>
    <w:rsid w:val="00A16AB7"/>
    <w:rsid w:val="00A16B92"/>
    <w:rsid w:val="00A16D32"/>
    <w:rsid w:val="00A1747D"/>
    <w:rsid w:val="00A17AB7"/>
    <w:rsid w:val="00A17CDF"/>
    <w:rsid w:val="00A17DD5"/>
    <w:rsid w:val="00A2068B"/>
    <w:rsid w:val="00A208AA"/>
    <w:rsid w:val="00A20FFB"/>
    <w:rsid w:val="00A2103D"/>
    <w:rsid w:val="00A21346"/>
    <w:rsid w:val="00A2167F"/>
    <w:rsid w:val="00A219F9"/>
    <w:rsid w:val="00A21DF3"/>
    <w:rsid w:val="00A21F9F"/>
    <w:rsid w:val="00A22180"/>
    <w:rsid w:val="00A229D0"/>
    <w:rsid w:val="00A22B57"/>
    <w:rsid w:val="00A232F4"/>
    <w:rsid w:val="00A23383"/>
    <w:rsid w:val="00A2342A"/>
    <w:rsid w:val="00A2376F"/>
    <w:rsid w:val="00A24131"/>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1BC"/>
    <w:rsid w:val="00A275DF"/>
    <w:rsid w:val="00A278A4"/>
    <w:rsid w:val="00A27A41"/>
    <w:rsid w:val="00A27D95"/>
    <w:rsid w:val="00A3009A"/>
    <w:rsid w:val="00A3012A"/>
    <w:rsid w:val="00A3084E"/>
    <w:rsid w:val="00A30995"/>
    <w:rsid w:val="00A30ABB"/>
    <w:rsid w:val="00A30BB6"/>
    <w:rsid w:val="00A311E7"/>
    <w:rsid w:val="00A3137B"/>
    <w:rsid w:val="00A31534"/>
    <w:rsid w:val="00A319B9"/>
    <w:rsid w:val="00A31BA7"/>
    <w:rsid w:val="00A31FF7"/>
    <w:rsid w:val="00A32357"/>
    <w:rsid w:val="00A324D5"/>
    <w:rsid w:val="00A3254C"/>
    <w:rsid w:val="00A3277A"/>
    <w:rsid w:val="00A3373A"/>
    <w:rsid w:val="00A33AF9"/>
    <w:rsid w:val="00A33B2D"/>
    <w:rsid w:val="00A33BC4"/>
    <w:rsid w:val="00A33F26"/>
    <w:rsid w:val="00A3438C"/>
    <w:rsid w:val="00A346F9"/>
    <w:rsid w:val="00A34864"/>
    <w:rsid w:val="00A348E4"/>
    <w:rsid w:val="00A35095"/>
    <w:rsid w:val="00A357B2"/>
    <w:rsid w:val="00A357C3"/>
    <w:rsid w:val="00A359E3"/>
    <w:rsid w:val="00A35B40"/>
    <w:rsid w:val="00A35B83"/>
    <w:rsid w:val="00A35CF8"/>
    <w:rsid w:val="00A35E11"/>
    <w:rsid w:val="00A35EDB"/>
    <w:rsid w:val="00A36251"/>
    <w:rsid w:val="00A36551"/>
    <w:rsid w:val="00A36B36"/>
    <w:rsid w:val="00A36B61"/>
    <w:rsid w:val="00A36EC4"/>
    <w:rsid w:val="00A36FD3"/>
    <w:rsid w:val="00A373E0"/>
    <w:rsid w:val="00A37607"/>
    <w:rsid w:val="00A4018E"/>
    <w:rsid w:val="00A40257"/>
    <w:rsid w:val="00A4067F"/>
    <w:rsid w:val="00A40952"/>
    <w:rsid w:val="00A4098A"/>
    <w:rsid w:val="00A40ADC"/>
    <w:rsid w:val="00A40BE2"/>
    <w:rsid w:val="00A40CF6"/>
    <w:rsid w:val="00A40E37"/>
    <w:rsid w:val="00A41907"/>
    <w:rsid w:val="00A41996"/>
    <w:rsid w:val="00A41AE6"/>
    <w:rsid w:val="00A41C3C"/>
    <w:rsid w:val="00A41E63"/>
    <w:rsid w:val="00A422D2"/>
    <w:rsid w:val="00A42B8E"/>
    <w:rsid w:val="00A42DF0"/>
    <w:rsid w:val="00A43557"/>
    <w:rsid w:val="00A4361D"/>
    <w:rsid w:val="00A436C4"/>
    <w:rsid w:val="00A4399E"/>
    <w:rsid w:val="00A43A61"/>
    <w:rsid w:val="00A43AC9"/>
    <w:rsid w:val="00A44135"/>
    <w:rsid w:val="00A4454A"/>
    <w:rsid w:val="00A44B1D"/>
    <w:rsid w:val="00A44E9B"/>
    <w:rsid w:val="00A45099"/>
    <w:rsid w:val="00A45858"/>
    <w:rsid w:val="00A45D29"/>
    <w:rsid w:val="00A45EA1"/>
    <w:rsid w:val="00A45FF5"/>
    <w:rsid w:val="00A4684E"/>
    <w:rsid w:val="00A46C3B"/>
    <w:rsid w:val="00A46D28"/>
    <w:rsid w:val="00A46D59"/>
    <w:rsid w:val="00A470D6"/>
    <w:rsid w:val="00A472EE"/>
    <w:rsid w:val="00A4778B"/>
    <w:rsid w:val="00A477B0"/>
    <w:rsid w:val="00A479BA"/>
    <w:rsid w:val="00A47D88"/>
    <w:rsid w:val="00A5011A"/>
    <w:rsid w:val="00A503C6"/>
    <w:rsid w:val="00A504F2"/>
    <w:rsid w:val="00A505EE"/>
    <w:rsid w:val="00A507C5"/>
    <w:rsid w:val="00A50BC8"/>
    <w:rsid w:val="00A51361"/>
    <w:rsid w:val="00A516FB"/>
    <w:rsid w:val="00A51872"/>
    <w:rsid w:val="00A51A9F"/>
    <w:rsid w:val="00A52470"/>
    <w:rsid w:val="00A5290F"/>
    <w:rsid w:val="00A52E7D"/>
    <w:rsid w:val="00A53095"/>
    <w:rsid w:val="00A5321D"/>
    <w:rsid w:val="00A534DA"/>
    <w:rsid w:val="00A53CEB"/>
    <w:rsid w:val="00A53E52"/>
    <w:rsid w:val="00A53EAB"/>
    <w:rsid w:val="00A54248"/>
    <w:rsid w:val="00A54895"/>
    <w:rsid w:val="00A54972"/>
    <w:rsid w:val="00A54C4A"/>
    <w:rsid w:val="00A55099"/>
    <w:rsid w:val="00A551BD"/>
    <w:rsid w:val="00A553C8"/>
    <w:rsid w:val="00A5581C"/>
    <w:rsid w:val="00A55998"/>
    <w:rsid w:val="00A55F09"/>
    <w:rsid w:val="00A562C4"/>
    <w:rsid w:val="00A566D8"/>
    <w:rsid w:val="00A56B1E"/>
    <w:rsid w:val="00A56E27"/>
    <w:rsid w:val="00A56E85"/>
    <w:rsid w:val="00A57420"/>
    <w:rsid w:val="00A57711"/>
    <w:rsid w:val="00A577F3"/>
    <w:rsid w:val="00A578AE"/>
    <w:rsid w:val="00A57929"/>
    <w:rsid w:val="00A57B08"/>
    <w:rsid w:val="00A602A5"/>
    <w:rsid w:val="00A6046E"/>
    <w:rsid w:val="00A60ADB"/>
    <w:rsid w:val="00A60CB7"/>
    <w:rsid w:val="00A613D9"/>
    <w:rsid w:val="00A61413"/>
    <w:rsid w:val="00A61530"/>
    <w:rsid w:val="00A61580"/>
    <w:rsid w:val="00A61787"/>
    <w:rsid w:val="00A61B2C"/>
    <w:rsid w:val="00A61B81"/>
    <w:rsid w:val="00A61C9D"/>
    <w:rsid w:val="00A61DDD"/>
    <w:rsid w:val="00A625E1"/>
    <w:rsid w:val="00A62811"/>
    <w:rsid w:val="00A631C8"/>
    <w:rsid w:val="00A63E8C"/>
    <w:rsid w:val="00A63EEE"/>
    <w:rsid w:val="00A64417"/>
    <w:rsid w:val="00A64779"/>
    <w:rsid w:val="00A64C9F"/>
    <w:rsid w:val="00A651DA"/>
    <w:rsid w:val="00A653F3"/>
    <w:rsid w:val="00A65C72"/>
    <w:rsid w:val="00A65F62"/>
    <w:rsid w:val="00A665C7"/>
    <w:rsid w:val="00A6685C"/>
    <w:rsid w:val="00A66A89"/>
    <w:rsid w:val="00A66C93"/>
    <w:rsid w:val="00A66F00"/>
    <w:rsid w:val="00A67555"/>
    <w:rsid w:val="00A67702"/>
    <w:rsid w:val="00A67A31"/>
    <w:rsid w:val="00A67BDD"/>
    <w:rsid w:val="00A67E3F"/>
    <w:rsid w:val="00A70043"/>
    <w:rsid w:val="00A700BE"/>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591"/>
    <w:rsid w:val="00A756AD"/>
    <w:rsid w:val="00A75C7D"/>
    <w:rsid w:val="00A75F39"/>
    <w:rsid w:val="00A76441"/>
    <w:rsid w:val="00A7645D"/>
    <w:rsid w:val="00A7655A"/>
    <w:rsid w:val="00A76EC8"/>
    <w:rsid w:val="00A774B8"/>
    <w:rsid w:val="00A775A3"/>
    <w:rsid w:val="00A77C0D"/>
    <w:rsid w:val="00A77D7D"/>
    <w:rsid w:val="00A77FED"/>
    <w:rsid w:val="00A8050C"/>
    <w:rsid w:val="00A80698"/>
    <w:rsid w:val="00A80817"/>
    <w:rsid w:val="00A809BE"/>
    <w:rsid w:val="00A80B1C"/>
    <w:rsid w:val="00A80E34"/>
    <w:rsid w:val="00A818C4"/>
    <w:rsid w:val="00A81BF1"/>
    <w:rsid w:val="00A822B2"/>
    <w:rsid w:val="00A822D4"/>
    <w:rsid w:val="00A8262B"/>
    <w:rsid w:val="00A8290B"/>
    <w:rsid w:val="00A82E32"/>
    <w:rsid w:val="00A82E84"/>
    <w:rsid w:val="00A83517"/>
    <w:rsid w:val="00A8379A"/>
    <w:rsid w:val="00A842B9"/>
    <w:rsid w:val="00A84AB7"/>
    <w:rsid w:val="00A84FBB"/>
    <w:rsid w:val="00A85143"/>
    <w:rsid w:val="00A85F86"/>
    <w:rsid w:val="00A86220"/>
    <w:rsid w:val="00A86289"/>
    <w:rsid w:val="00A8674C"/>
    <w:rsid w:val="00A86B00"/>
    <w:rsid w:val="00A86C80"/>
    <w:rsid w:val="00A87080"/>
    <w:rsid w:val="00A8747A"/>
    <w:rsid w:val="00A876D0"/>
    <w:rsid w:val="00A87913"/>
    <w:rsid w:val="00A879AE"/>
    <w:rsid w:val="00A879E2"/>
    <w:rsid w:val="00A87A4C"/>
    <w:rsid w:val="00A87B67"/>
    <w:rsid w:val="00A87D3B"/>
    <w:rsid w:val="00A9000D"/>
    <w:rsid w:val="00A90052"/>
    <w:rsid w:val="00A901DF"/>
    <w:rsid w:val="00A907F7"/>
    <w:rsid w:val="00A908DC"/>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4D7C"/>
    <w:rsid w:val="00A94E55"/>
    <w:rsid w:val="00A9559C"/>
    <w:rsid w:val="00A955CE"/>
    <w:rsid w:val="00A95B1D"/>
    <w:rsid w:val="00A95DD5"/>
    <w:rsid w:val="00A961F8"/>
    <w:rsid w:val="00A962DD"/>
    <w:rsid w:val="00A964D5"/>
    <w:rsid w:val="00A96A4E"/>
    <w:rsid w:val="00A96FF0"/>
    <w:rsid w:val="00A972F9"/>
    <w:rsid w:val="00A97535"/>
    <w:rsid w:val="00A97593"/>
    <w:rsid w:val="00A977A0"/>
    <w:rsid w:val="00A97A84"/>
    <w:rsid w:val="00A97C74"/>
    <w:rsid w:val="00A97CA5"/>
    <w:rsid w:val="00A97D4C"/>
    <w:rsid w:val="00A98BFD"/>
    <w:rsid w:val="00AA02EC"/>
    <w:rsid w:val="00AA068C"/>
    <w:rsid w:val="00AA06C5"/>
    <w:rsid w:val="00AA094A"/>
    <w:rsid w:val="00AA0B93"/>
    <w:rsid w:val="00AA12CB"/>
    <w:rsid w:val="00AA1768"/>
    <w:rsid w:val="00AA17E6"/>
    <w:rsid w:val="00AA1AA6"/>
    <w:rsid w:val="00AA1AAC"/>
    <w:rsid w:val="00AA1C25"/>
    <w:rsid w:val="00AA1E7C"/>
    <w:rsid w:val="00AA1F09"/>
    <w:rsid w:val="00AA207E"/>
    <w:rsid w:val="00AA21C0"/>
    <w:rsid w:val="00AA23E2"/>
    <w:rsid w:val="00AA24BA"/>
    <w:rsid w:val="00AA2B8F"/>
    <w:rsid w:val="00AA2C74"/>
    <w:rsid w:val="00AA2D08"/>
    <w:rsid w:val="00AA34E3"/>
    <w:rsid w:val="00AA3625"/>
    <w:rsid w:val="00AA37DC"/>
    <w:rsid w:val="00AA3B5B"/>
    <w:rsid w:val="00AA3C21"/>
    <w:rsid w:val="00AA3DD9"/>
    <w:rsid w:val="00AA3E30"/>
    <w:rsid w:val="00AA4173"/>
    <w:rsid w:val="00AA4186"/>
    <w:rsid w:val="00AA4306"/>
    <w:rsid w:val="00AA432B"/>
    <w:rsid w:val="00AA43E8"/>
    <w:rsid w:val="00AA44B1"/>
    <w:rsid w:val="00AA49AD"/>
    <w:rsid w:val="00AA4A49"/>
    <w:rsid w:val="00AA4B18"/>
    <w:rsid w:val="00AA4B9C"/>
    <w:rsid w:val="00AA4BE4"/>
    <w:rsid w:val="00AA4C48"/>
    <w:rsid w:val="00AA58B9"/>
    <w:rsid w:val="00AA63C9"/>
    <w:rsid w:val="00AA66E0"/>
    <w:rsid w:val="00AA6724"/>
    <w:rsid w:val="00AA68B3"/>
    <w:rsid w:val="00AA6991"/>
    <w:rsid w:val="00AA6AAE"/>
    <w:rsid w:val="00AA6C49"/>
    <w:rsid w:val="00AA6C65"/>
    <w:rsid w:val="00AA741E"/>
    <w:rsid w:val="00AA7C65"/>
    <w:rsid w:val="00AA7D10"/>
    <w:rsid w:val="00AB14B9"/>
    <w:rsid w:val="00AB1E5C"/>
    <w:rsid w:val="00AB225D"/>
    <w:rsid w:val="00AB2526"/>
    <w:rsid w:val="00AB2532"/>
    <w:rsid w:val="00AB275F"/>
    <w:rsid w:val="00AB27EA"/>
    <w:rsid w:val="00AB2D01"/>
    <w:rsid w:val="00AB2EB2"/>
    <w:rsid w:val="00AB320C"/>
    <w:rsid w:val="00AB325D"/>
    <w:rsid w:val="00AB336B"/>
    <w:rsid w:val="00AB3846"/>
    <w:rsid w:val="00AB3877"/>
    <w:rsid w:val="00AB3BD5"/>
    <w:rsid w:val="00AB3C26"/>
    <w:rsid w:val="00AB3E1C"/>
    <w:rsid w:val="00AB4154"/>
    <w:rsid w:val="00AB4171"/>
    <w:rsid w:val="00AB48A4"/>
    <w:rsid w:val="00AB48D3"/>
    <w:rsid w:val="00AB4979"/>
    <w:rsid w:val="00AB4A5C"/>
    <w:rsid w:val="00AB4BFA"/>
    <w:rsid w:val="00AB52DB"/>
    <w:rsid w:val="00AB5365"/>
    <w:rsid w:val="00AB5AAB"/>
    <w:rsid w:val="00AB5B8E"/>
    <w:rsid w:val="00AB5C7E"/>
    <w:rsid w:val="00AB62DB"/>
    <w:rsid w:val="00AB644B"/>
    <w:rsid w:val="00AB6775"/>
    <w:rsid w:val="00AB6B7B"/>
    <w:rsid w:val="00AB75FC"/>
    <w:rsid w:val="00AB780B"/>
    <w:rsid w:val="00AB7F96"/>
    <w:rsid w:val="00AC0148"/>
    <w:rsid w:val="00AC0287"/>
    <w:rsid w:val="00AC0A16"/>
    <w:rsid w:val="00AC138D"/>
    <w:rsid w:val="00AC17A3"/>
    <w:rsid w:val="00AC19F7"/>
    <w:rsid w:val="00AC1FFA"/>
    <w:rsid w:val="00AC22F9"/>
    <w:rsid w:val="00AC2478"/>
    <w:rsid w:val="00AC27B7"/>
    <w:rsid w:val="00AC2898"/>
    <w:rsid w:val="00AC28FE"/>
    <w:rsid w:val="00AC297B"/>
    <w:rsid w:val="00AC307D"/>
    <w:rsid w:val="00AC3862"/>
    <w:rsid w:val="00AC4123"/>
    <w:rsid w:val="00AC451A"/>
    <w:rsid w:val="00AC478F"/>
    <w:rsid w:val="00AC4C2C"/>
    <w:rsid w:val="00AC4CB9"/>
    <w:rsid w:val="00AC4DE1"/>
    <w:rsid w:val="00AC4E79"/>
    <w:rsid w:val="00AC537D"/>
    <w:rsid w:val="00AC552C"/>
    <w:rsid w:val="00AC5B6A"/>
    <w:rsid w:val="00AC5E19"/>
    <w:rsid w:val="00AC652C"/>
    <w:rsid w:val="00AC6554"/>
    <w:rsid w:val="00AC67C3"/>
    <w:rsid w:val="00AC68D7"/>
    <w:rsid w:val="00AC6B78"/>
    <w:rsid w:val="00AC6D0B"/>
    <w:rsid w:val="00AC6D19"/>
    <w:rsid w:val="00AC7085"/>
    <w:rsid w:val="00AC70C0"/>
    <w:rsid w:val="00AD02B7"/>
    <w:rsid w:val="00AD03D6"/>
    <w:rsid w:val="00AD04F5"/>
    <w:rsid w:val="00AD0593"/>
    <w:rsid w:val="00AD05B0"/>
    <w:rsid w:val="00AD07FD"/>
    <w:rsid w:val="00AD0B66"/>
    <w:rsid w:val="00AD135F"/>
    <w:rsid w:val="00AD1831"/>
    <w:rsid w:val="00AD18EE"/>
    <w:rsid w:val="00AD20F0"/>
    <w:rsid w:val="00AD2747"/>
    <w:rsid w:val="00AD2776"/>
    <w:rsid w:val="00AD2C5E"/>
    <w:rsid w:val="00AD2F9F"/>
    <w:rsid w:val="00AD3037"/>
    <w:rsid w:val="00AD3296"/>
    <w:rsid w:val="00AD33BC"/>
    <w:rsid w:val="00AD391C"/>
    <w:rsid w:val="00AD419C"/>
    <w:rsid w:val="00AD4486"/>
    <w:rsid w:val="00AD49FA"/>
    <w:rsid w:val="00AD4A41"/>
    <w:rsid w:val="00AD4C26"/>
    <w:rsid w:val="00AD4E6B"/>
    <w:rsid w:val="00AD52BD"/>
    <w:rsid w:val="00AD577E"/>
    <w:rsid w:val="00AD5DB5"/>
    <w:rsid w:val="00AD6700"/>
    <w:rsid w:val="00AD67D6"/>
    <w:rsid w:val="00AD6A7E"/>
    <w:rsid w:val="00AD6B3E"/>
    <w:rsid w:val="00AD70E2"/>
    <w:rsid w:val="00AD7588"/>
    <w:rsid w:val="00AD7813"/>
    <w:rsid w:val="00AD7C28"/>
    <w:rsid w:val="00AD7C88"/>
    <w:rsid w:val="00AE0962"/>
    <w:rsid w:val="00AE0A91"/>
    <w:rsid w:val="00AE0D1C"/>
    <w:rsid w:val="00AE0FCB"/>
    <w:rsid w:val="00AE163E"/>
    <w:rsid w:val="00AE167A"/>
    <w:rsid w:val="00AE1B7D"/>
    <w:rsid w:val="00AE1C38"/>
    <w:rsid w:val="00AE264D"/>
    <w:rsid w:val="00AE2C29"/>
    <w:rsid w:val="00AE2FBA"/>
    <w:rsid w:val="00AE3242"/>
    <w:rsid w:val="00AE3298"/>
    <w:rsid w:val="00AE36B4"/>
    <w:rsid w:val="00AE382A"/>
    <w:rsid w:val="00AE38F7"/>
    <w:rsid w:val="00AE3CF0"/>
    <w:rsid w:val="00AE4098"/>
    <w:rsid w:val="00AE4226"/>
    <w:rsid w:val="00AE459B"/>
    <w:rsid w:val="00AE4CD3"/>
    <w:rsid w:val="00AE4F2B"/>
    <w:rsid w:val="00AE51AD"/>
    <w:rsid w:val="00AE53B1"/>
    <w:rsid w:val="00AE5A7C"/>
    <w:rsid w:val="00AE5AAA"/>
    <w:rsid w:val="00AE5BD5"/>
    <w:rsid w:val="00AE6090"/>
    <w:rsid w:val="00AE6236"/>
    <w:rsid w:val="00AE62B0"/>
    <w:rsid w:val="00AE6583"/>
    <w:rsid w:val="00AE6630"/>
    <w:rsid w:val="00AE6724"/>
    <w:rsid w:val="00AE6BCD"/>
    <w:rsid w:val="00AE710C"/>
    <w:rsid w:val="00AE7375"/>
    <w:rsid w:val="00AE76F3"/>
    <w:rsid w:val="00AE77D6"/>
    <w:rsid w:val="00AF0002"/>
    <w:rsid w:val="00AF0481"/>
    <w:rsid w:val="00AF0AEB"/>
    <w:rsid w:val="00AF0C58"/>
    <w:rsid w:val="00AF1079"/>
    <w:rsid w:val="00AF1352"/>
    <w:rsid w:val="00AF1D5E"/>
    <w:rsid w:val="00AF1EC1"/>
    <w:rsid w:val="00AF203B"/>
    <w:rsid w:val="00AF2484"/>
    <w:rsid w:val="00AF2BC0"/>
    <w:rsid w:val="00AF3792"/>
    <w:rsid w:val="00AF40A0"/>
    <w:rsid w:val="00AF49EA"/>
    <w:rsid w:val="00AF4F20"/>
    <w:rsid w:val="00AF4F66"/>
    <w:rsid w:val="00AF51E6"/>
    <w:rsid w:val="00AF5265"/>
    <w:rsid w:val="00AF5647"/>
    <w:rsid w:val="00AF56B7"/>
    <w:rsid w:val="00AF5AFE"/>
    <w:rsid w:val="00AF666D"/>
    <w:rsid w:val="00AF6804"/>
    <w:rsid w:val="00AF6AA5"/>
    <w:rsid w:val="00AF6AB0"/>
    <w:rsid w:val="00AF6DE2"/>
    <w:rsid w:val="00AF7210"/>
    <w:rsid w:val="00AF7582"/>
    <w:rsid w:val="00B00433"/>
    <w:rsid w:val="00B00AFA"/>
    <w:rsid w:val="00B0121D"/>
    <w:rsid w:val="00B01430"/>
    <w:rsid w:val="00B017D8"/>
    <w:rsid w:val="00B01A56"/>
    <w:rsid w:val="00B01E4B"/>
    <w:rsid w:val="00B01E99"/>
    <w:rsid w:val="00B025A5"/>
    <w:rsid w:val="00B0383E"/>
    <w:rsid w:val="00B03852"/>
    <w:rsid w:val="00B0394C"/>
    <w:rsid w:val="00B03B76"/>
    <w:rsid w:val="00B03C53"/>
    <w:rsid w:val="00B03D71"/>
    <w:rsid w:val="00B041E2"/>
    <w:rsid w:val="00B04FF3"/>
    <w:rsid w:val="00B0583C"/>
    <w:rsid w:val="00B05AD9"/>
    <w:rsid w:val="00B06117"/>
    <w:rsid w:val="00B06278"/>
    <w:rsid w:val="00B069A8"/>
    <w:rsid w:val="00B06ADB"/>
    <w:rsid w:val="00B06CC6"/>
    <w:rsid w:val="00B06E1B"/>
    <w:rsid w:val="00B070B9"/>
    <w:rsid w:val="00B0720B"/>
    <w:rsid w:val="00B075AD"/>
    <w:rsid w:val="00B0787B"/>
    <w:rsid w:val="00B07891"/>
    <w:rsid w:val="00B07980"/>
    <w:rsid w:val="00B07B63"/>
    <w:rsid w:val="00B07DA6"/>
    <w:rsid w:val="00B10795"/>
    <w:rsid w:val="00B10956"/>
    <w:rsid w:val="00B10D9A"/>
    <w:rsid w:val="00B10E0B"/>
    <w:rsid w:val="00B1122F"/>
    <w:rsid w:val="00B11876"/>
    <w:rsid w:val="00B11C64"/>
    <w:rsid w:val="00B12088"/>
    <w:rsid w:val="00B120C0"/>
    <w:rsid w:val="00B124BB"/>
    <w:rsid w:val="00B12647"/>
    <w:rsid w:val="00B1287F"/>
    <w:rsid w:val="00B12922"/>
    <w:rsid w:val="00B12BBF"/>
    <w:rsid w:val="00B12F5A"/>
    <w:rsid w:val="00B131BC"/>
    <w:rsid w:val="00B1384D"/>
    <w:rsid w:val="00B1392B"/>
    <w:rsid w:val="00B13AF4"/>
    <w:rsid w:val="00B13F63"/>
    <w:rsid w:val="00B13F6D"/>
    <w:rsid w:val="00B14196"/>
    <w:rsid w:val="00B1487F"/>
    <w:rsid w:val="00B14921"/>
    <w:rsid w:val="00B14E80"/>
    <w:rsid w:val="00B1501A"/>
    <w:rsid w:val="00B1537B"/>
    <w:rsid w:val="00B15683"/>
    <w:rsid w:val="00B158D7"/>
    <w:rsid w:val="00B15A6D"/>
    <w:rsid w:val="00B15B7C"/>
    <w:rsid w:val="00B15C7C"/>
    <w:rsid w:val="00B15EDE"/>
    <w:rsid w:val="00B160BA"/>
    <w:rsid w:val="00B1651F"/>
    <w:rsid w:val="00B166D4"/>
    <w:rsid w:val="00B16745"/>
    <w:rsid w:val="00B16B0C"/>
    <w:rsid w:val="00B175E1"/>
    <w:rsid w:val="00B175E2"/>
    <w:rsid w:val="00B17922"/>
    <w:rsid w:val="00B179BB"/>
    <w:rsid w:val="00B2043D"/>
    <w:rsid w:val="00B206CE"/>
    <w:rsid w:val="00B20DA0"/>
    <w:rsid w:val="00B20DB6"/>
    <w:rsid w:val="00B21420"/>
    <w:rsid w:val="00B21453"/>
    <w:rsid w:val="00B2149A"/>
    <w:rsid w:val="00B2158E"/>
    <w:rsid w:val="00B21FAC"/>
    <w:rsid w:val="00B2231F"/>
    <w:rsid w:val="00B223DF"/>
    <w:rsid w:val="00B22493"/>
    <w:rsid w:val="00B224A8"/>
    <w:rsid w:val="00B229BB"/>
    <w:rsid w:val="00B22C57"/>
    <w:rsid w:val="00B23142"/>
    <w:rsid w:val="00B2360C"/>
    <w:rsid w:val="00B23832"/>
    <w:rsid w:val="00B23B26"/>
    <w:rsid w:val="00B23EFF"/>
    <w:rsid w:val="00B245CF"/>
    <w:rsid w:val="00B24765"/>
    <w:rsid w:val="00B24FBC"/>
    <w:rsid w:val="00B25AB2"/>
    <w:rsid w:val="00B26305"/>
    <w:rsid w:val="00B26796"/>
    <w:rsid w:val="00B26A62"/>
    <w:rsid w:val="00B26AD4"/>
    <w:rsid w:val="00B26E98"/>
    <w:rsid w:val="00B26F77"/>
    <w:rsid w:val="00B27011"/>
    <w:rsid w:val="00B27059"/>
    <w:rsid w:val="00B270F6"/>
    <w:rsid w:val="00B27582"/>
    <w:rsid w:val="00B2767E"/>
    <w:rsid w:val="00B27922"/>
    <w:rsid w:val="00B27A95"/>
    <w:rsid w:val="00B27ACE"/>
    <w:rsid w:val="00B30238"/>
    <w:rsid w:val="00B3044D"/>
    <w:rsid w:val="00B3050B"/>
    <w:rsid w:val="00B307F2"/>
    <w:rsid w:val="00B3082A"/>
    <w:rsid w:val="00B30A60"/>
    <w:rsid w:val="00B30B20"/>
    <w:rsid w:val="00B30EA5"/>
    <w:rsid w:val="00B314D1"/>
    <w:rsid w:val="00B31748"/>
    <w:rsid w:val="00B31BF0"/>
    <w:rsid w:val="00B31C36"/>
    <w:rsid w:val="00B31D68"/>
    <w:rsid w:val="00B31F3C"/>
    <w:rsid w:val="00B325DE"/>
    <w:rsid w:val="00B32C2F"/>
    <w:rsid w:val="00B33139"/>
    <w:rsid w:val="00B336C5"/>
    <w:rsid w:val="00B33701"/>
    <w:rsid w:val="00B33B3A"/>
    <w:rsid w:val="00B33D84"/>
    <w:rsid w:val="00B34227"/>
    <w:rsid w:val="00B3429A"/>
    <w:rsid w:val="00B3450B"/>
    <w:rsid w:val="00B34DE7"/>
    <w:rsid w:val="00B353BF"/>
    <w:rsid w:val="00B35C30"/>
    <w:rsid w:val="00B35E2F"/>
    <w:rsid w:val="00B36423"/>
    <w:rsid w:val="00B3655F"/>
    <w:rsid w:val="00B36620"/>
    <w:rsid w:val="00B3691E"/>
    <w:rsid w:val="00B36F60"/>
    <w:rsid w:val="00B36FC7"/>
    <w:rsid w:val="00B37033"/>
    <w:rsid w:val="00B370F3"/>
    <w:rsid w:val="00B37B74"/>
    <w:rsid w:val="00B37BA4"/>
    <w:rsid w:val="00B37C44"/>
    <w:rsid w:val="00B4072C"/>
    <w:rsid w:val="00B4095A"/>
    <w:rsid w:val="00B40BBE"/>
    <w:rsid w:val="00B40CAF"/>
    <w:rsid w:val="00B40D2F"/>
    <w:rsid w:val="00B40D84"/>
    <w:rsid w:val="00B4139F"/>
    <w:rsid w:val="00B4172B"/>
    <w:rsid w:val="00B4191A"/>
    <w:rsid w:val="00B41F58"/>
    <w:rsid w:val="00B429BA"/>
    <w:rsid w:val="00B42D85"/>
    <w:rsid w:val="00B42E79"/>
    <w:rsid w:val="00B43238"/>
    <w:rsid w:val="00B433DE"/>
    <w:rsid w:val="00B43597"/>
    <w:rsid w:val="00B4369C"/>
    <w:rsid w:val="00B437BB"/>
    <w:rsid w:val="00B43A91"/>
    <w:rsid w:val="00B44444"/>
    <w:rsid w:val="00B44A2B"/>
    <w:rsid w:val="00B45156"/>
    <w:rsid w:val="00B4516E"/>
    <w:rsid w:val="00B45389"/>
    <w:rsid w:val="00B457E2"/>
    <w:rsid w:val="00B458C2"/>
    <w:rsid w:val="00B4690A"/>
    <w:rsid w:val="00B46EB3"/>
    <w:rsid w:val="00B470FB"/>
    <w:rsid w:val="00B4717F"/>
    <w:rsid w:val="00B4780B"/>
    <w:rsid w:val="00B478DF"/>
    <w:rsid w:val="00B47AF6"/>
    <w:rsid w:val="00B5039C"/>
    <w:rsid w:val="00B5046A"/>
    <w:rsid w:val="00B50AD6"/>
    <w:rsid w:val="00B50B80"/>
    <w:rsid w:val="00B50F32"/>
    <w:rsid w:val="00B512C9"/>
    <w:rsid w:val="00B52051"/>
    <w:rsid w:val="00B5221E"/>
    <w:rsid w:val="00B5248C"/>
    <w:rsid w:val="00B526A3"/>
    <w:rsid w:val="00B52D73"/>
    <w:rsid w:val="00B53063"/>
    <w:rsid w:val="00B533C7"/>
    <w:rsid w:val="00B5361C"/>
    <w:rsid w:val="00B53682"/>
    <w:rsid w:val="00B538B9"/>
    <w:rsid w:val="00B53AEE"/>
    <w:rsid w:val="00B53EE2"/>
    <w:rsid w:val="00B54457"/>
    <w:rsid w:val="00B54531"/>
    <w:rsid w:val="00B547F6"/>
    <w:rsid w:val="00B54FAF"/>
    <w:rsid w:val="00B55189"/>
    <w:rsid w:val="00B55347"/>
    <w:rsid w:val="00B55530"/>
    <w:rsid w:val="00B559CE"/>
    <w:rsid w:val="00B55A37"/>
    <w:rsid w:val="00B55E1C"/>
    <w:rsid w:val="00B56271"/>
    <w:rsid w:val="00B56454"/>
    <w:rsid w:val="00B56CB8"/>
    <w:rsid w:val="00B56D3B"/>
    <w:rsid w:val="00B56E85"/>
    <w:rsid w:val="00B56FB8"/>
    <w:rsid w:val="00B57901"/>
    <w:rsid w:val="00B57B00"/>
    <w:rsid w:val="00B57BDF"/>
    <w:rsid w:val="00B57E69"/>
    <w:rsid w:val="00B60184"/>
    <w:rsid w:val="00B601AA"/>
    <w:rsid w:val="00B60C53"/>
    <w:rsid w:val="00B60DC1"/>
    <w:rsid w:val="00B60F9D"/>
    <w:rsid w:val="00B614BF"/>
    <w:rsid w:val="00B6176C"/>
    <w:rsid w:val="00B61B16"/>
    <w:rsid w:val="00B61F39"/>
    <w:rsid w:val="00B62003"/>
    <w:rsid w:val="00B62110"/>
    <w:rsid w:val="00B62425"/>
    <w:rsid w:val="00B62475"/>
    <w:rsid w:val="00B62B70"/>
    <w:rsid w:val="00B62BAF"/>
    <w:rsid w:val="00B63B96"/>
    <w:rsid w:val="00B63EDC"/>
    <w:rsid w:val="00B63F44"/>
    <w:rsid w:val="00B6404F"/>
    <w:rsid w:val="00B64A91"/>
    <w:rsid w:val="00B64AAF"/>
    <w:rsid w:val="00B64CD9"/>
    <w:rsid w:val="00B65160"/>
    <w:rsid w:val="00B653D4"/>
    <w:rsid w:val="00B6549C"/>
    <w:rsid w:val="00B6553F"/>
    <w:rsid w:val="00B6561B"/>
    <w:rsid w:val="00B6566B"/>
    <w:rsid w:val="00B65C8D"/>
    <w:rsid w:val="00B65DA8"/>
    <w:rsid w:val="00B65EFE"/>
    <w:rsid w:val="00B66B90"/>
    <w:rsid w:val="00B66EB6"/>
    <w:rsid w:val="00B670BF"/>
    <w:rsid w:val="00B670E1"/>
    <w:rsid w:val="00B674B6"/>
    <w:rsid w:val="00B676BC"/>
    <w:rsid w:val="00B6783D"/>
    <w:rsid w:val="00B67A58"/>
    <w:rsid w:val="00B67C9B"/>
    <w:rsid w:val="00B70160"/>
    <w:rsid w:val="00B7023B"/>
    <w:rsid w:val="00B702FF"/>
    <w:rsid w:val="00B70436"/>
    <w:rsid w:val="00B70562"/>
    <w:rsid w:val="00B706E9"/>
    <w:rsid w:val="00B70D3B"/>
    <w:rsid w:val="00B71320"/>
    <w:rsid w:val="00B71A99"/>
    <w:rsid w:val="00B71B3E"/>
    <w:rsid w:val="00B71BB3"/>
    <w:rsid w:val="00B7210F"/>
    <w:rsid w:val="00B72791"/>
    <w:rsid w:val="00B7312A"/>
    <w:rsid w:val="00B73397"/>
    <w:rsid w:val="00B7377D"/>
    <w:rsid w:val="00B739CC"/>
    <w:rsid w:val="00B73C7A"/>
    <w:rsid w:val="00B740EF"/>
    <w:rsid w:val="00B74861"/>
    <w:rsid w:val="00B74B2A"/>
    <w:rsid w:val="00B74B7C"/>
    <w:rsid w:val="00B75123"/>
    <w:rsid w:val="00B7562B"/>
    <w:rsid w:val="00B75A06"/>
    <w:rsid w:val="00B75B80"/>
    <w:rsid w:val="00B75C14"/>
    <w:rsid w:val="00B75D1F"/>
    <w:rsid w:val="00B7606B"/>
    <w:rsid w:val="00B760A4"/>
    <w:rsid w:val="00B76499"/>
    <w:rsid w:val="00B765CC"/>
    <w:rsid w:val="00B76A62"/>
    <w:rsid w:val="00B76C45"/>
    <w:rsid w:val="00B76FAE"/>
    <w:rsid w:val="00B7732A"/>
    <w:rsid w:val="00B77603"/>
    <w:rsid w:val="00B77C75"/>
    <w:rsid w:val="00B77F09"/>
    <w:rsid w:val="00B8027E"/>
    <w:rsid w:val="00B80545"/>
    <w:rsid w:val="00B80BE4"/>
    <w:rsid w:val="00B80CD3"/>
    <w:rsid w:val="00B81570"/>
    <w:rsid w:val="00B81AA9"/>
    <w:rsid w:val="00B81EC8"/>
    <w:rsid w:val="00B82061"/>
    <w:rsid w:val="00B823E1"/>
    <w:rsid w:val="00B8248A"/>
    <w:rsid w:val="00B82664"/>
    <w:rsid w:val="00B82A0A"/>
    <w:rsid w:val="00B82EA0"/>
    <w:rsid w:val="00B83024"/>
    <w:rsid w:val="00B834E0"/>
    <w:rsid w:val="00B836F9"/>
    <w:rsid w:val="00B83743"/>
    <w:rsid w:val="00B8374F"/>
    <w:rsid w:val="00B83BCF"/>
    <w:rsid w:val="00B83E0A"/>
    <w:rsid w:val="00B84114"/>
    <w:rsid w:val="00B84996"/>
    <w:rsid w:val="00B84A1A"/>
    <w:rsid w:val="00B84E83"/>
    <w:rsid w:val="00B8504C"/>
    <w:rsid w:val="00B862EF"/>
    <w:rsid w:val="00B86500"/>
    <w:rsid w:val="00B8663D"/>
    <w:rsid w:val="00B8691D"/>
    <w:rsid w:val="00B870F1"/>
    <w:rsid w:val="00B8751C"/>
    <w:rsid w:val="00B876CB"/>
    <w:rsid w:val="00B8775E"/>
    <w:rsid w:val="00B877A1"/>
    <w:rsid w:val="00B900DE"/>
    <w:rsid w:val="00B902C1"/>
    <w:rsid w:val="00B90768"/>
    <w:rsid w:val="00B90893"/>
    <w:rsid w:val="00B9168D"/>
    <w:rsid w:val="00B9172A"/>
    <w:rsid w:val="00B917EA"/>
    <w:rsid w:val="00B91993"/>
    <w:rsid w:val="00B927B5"/>
    <w:rsid w:val="00B92A23"/>
    <w:rsid w:val="00B92BF0"/>
    <w:rsid w:val="00B9359C"/>
    <w:rsid w:val="00B93856"/>
    <w:rsid w:val="00B93B79"/>
    <w:rsid w:val="00B93FEB"/>
    <w:rsid w:val="00B942BD"/>
    <w:rsid w:val="00B9432D"/>
    <w:rsid w:val="00B94515"/>
    <w:rsid w:val="00B94A33"/>
    <w:rsid w:val="00B94F63"/>
    <w:rsid w:val="00B95327"/>
    <w:rsid w:val="00B95B7D"/>
    <w:rsid w:val="00B95D29"/>
    <w:rsid w:val="00B95D37"/>
    <w:rsid w:val="00B95F4D"/>
    <w:rsid w:val="00B9611C"/>
    <w:rsid w:val="00B9660A"/>
    <w:rsid w:val="00B966A1"/>
    <w:rsid w:val="00B968D3"/>
    <w:rsid w:val="00B96BD9"/>
    <w:rsid w:val="00B97493"/>
    <w:rsid w:val="00B9762E"/>
    <w:rsid w:val="00B97663"/>
    <w:rsid w:val="00B97A26"/>
    <w:rsid w:val="00B97B8F"/>
    <w:rsid w:val="00B97BAB"/>
    <w:rsid w:val="00B97C5F"/>
    <w:rsid w:val="00B97FC0"/>
    <w:rsid w:val="00BA0307"/>
    <w:rsid w:val="00BA0612"/>
    <w:rsid w:val="00BA0760"/>
    <w:rsid w:val="00BA0E6D"/>
    <w:rsid w:val="00BA1061"/>
    <w:rsid w:val="00BA12BF"/>
    <w:rsid w:val="00BA1490"/>
    <w:rsid w:val="00BA156B"/>
    <w:rsid w:val="00BA1605"/>
    <w:rsid w:val="00BA1CA1"/>
    <w:rsid w:val="00BA1F5B"/>
    <w:rsid w:val="00BA287A"/>
    <w:rsid w:val="00BA2A44"/>
    <w:rsid w:val="00BA2A95"/>
    <w:rsid w:val="00BA2DDF"/>
    <w:rsid w:val="00BA2EEA"/>
    <w:rsid w:val="00BA3616"/>
    <w:rsid w:val="00BA364E"/>
    <w:rsid w:val="00BA3AA5"/>
    <w:rsid w:val="00BA3B7E"/>
    <w:rsid w:val="00BA41DB"/>
    <w:rsid w:val="00BA4241"/>
    <w:rsid w:val="00BA4391"/>
    <w:rsid w:val="00BA43C5"/>
    <w:rsid w:val="00BA4ADD"/>
    <w:rsid w:val="00BA4CBC"/>
    <w:rsid w:val="00BA4E19"/>
    <w:rsid w:val="00BA4EBC"/>
    <w:rsid w:val="00BA4FB0"/>
    <w:rsid w:val="00BA51E6"/>
    <w:rsid w:val="00BA54D2"/>
    <w:rsid w:val="00BA581B"/>
    <w:rsid w:val="00BA58A1"/>
    <w:rsid w:val="00BA5D66"/>
    <w:rsid w:val="00BA60C7"/>
    <w:rsid w:val="00BA655E"/>
    <w:rsid w:val="00BA7507"/>
    <w:rsid w:val="00BA784D"/>
    <w:rsid w:val="00BA7B3F"/>
    <w:rsid w:val="00BA7B4C"/>
    <w:rsid w:val="00BA7D2F"/>
    <w:rsid w:val="00BB03B6"/>
    <w:rsid w:val="00BB0508"/>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481"/>
    <w:rsid w:val="00BB450E"/>
    <w:rsid w:val="00BB4B4F"/>
    <w:rsid w:val="00BB4B61"/>
    <w:rsid w:val="00BB5743"/>
    <w:rsid w:val="00BB5838"/>
    <w:rsid w:val="00BB5852"/>
    <w:rsid w:val="00BB5913"/>
    <w:rsid w:val="00BB5B40"/>
    <w:rsid w:val="00BB5B68"/>
    <w:rsid w:val="00BB5B8A"/>
    <w:rsid w:val="00BB6023"/>
    <w:rsid w:val="00BB696F"/>
    <w:rsid w:val="00BB6C0F"/>
    <w:rsid w:val="00BB6DCE"/>
    <w:rsid w:val="00BB766C"/>
    <w:rsid w:val="00BB776A"/>
    <w:rsid w:val="00BB7AD1"/>
    <w:rsid w:val="00BB7EEF"/>
    <w:rsid w:val="00BC0244"/>
    <w:rsid w:val="00BC0602"/>
    <w:rsid w:val="00BC0DC9"/>
    <w:rsid w:val="00BC0FB0"/>
    <w:rsid w:val="00BC15FC"/>
    <w:rsid w:val="00BC1810"/>
    <w:rsid w:val="00BC1BF9"/>
    <w:rsid w:val="00BC1F14"/>
    <w:rsid w:val="00BC2134"/>
    <w:rsid w:val="00BC230D"/>
    <w:rsid w:val="00BC2C8D"/>
    <w:rsid w:val="00BC3C04"/>
    <w:rsid w:val="00BC3F46"/>
    <w:rsid w:val="00BC4020"/>
    <w:rsid w:val="00BC4598"/>
    <w:rsid w:val="00BC49CD"/>
    <w:rsid w:val="00BC5437"/>
    <w:rsid w:val="00BC5478"/>
    <w:rsid w:val="00BC54EF"/>
    <w:rsid w:val="00BC5557"/>
    <w:rsid w:val="00BC559A"/>
    <w:rsid w:val="00BC5780"/>
    <w:rsid w:val="00BC5CF4"/>
    <w:rsid w:val="00BC5D9E"/>
    <w:rsid w:val="00BC5DFA"/>
    <w:rsid w:val="00BC5E39"/>
    <w:rsid w:val="00BC5EC4"/>
    <w:rsid w:val="00BC62AB"/>
    <w:rsid w:val="00BC62FE"/>
    <w:rsid w:val="00BC6D72"/>
    <w:rsid w:val="00BC7173"/>
    <w:rsid w:val="00BC71BC"/>
    <w:rsid w:val="00BC7202"/>
    <w:rsid w:val="00BC7888"/>
    <w:rsid w:val="00BC79F4"/>
    <w:rsid w:val="00BC7BBA"/>
    <w:rsid w:val="00BC7BE4"/>
    <w:rsid w:val="00BC7C79"/>
    <w:rsid w:val="00BC7E9C"/>
    <w:rsid w:val="00BC7FE6"/>
    <w:rsid w:val="00BD027C"/>
    <w:rsid w:val="00BD02C5"/>
    <w:rsid w:val="00BD0318"/>
    <w:rsid w:val="00BD052E"/>
    <w:rsid w:val="00BD0578"/>
    <w:rsid w:val="00BD087D"/>
    <w:rsid w:val="00BD0B35"/>
    <w:rsid w:val="00BD0B78"/>
    <w:rsid w:val="00BD0D53"/>
    <w:rsid w:val="00BD0DCE"/>
    <w:rsid w:val="00BD150E"/>
    <w:rsid w:val="00BD154F"/>
    <w:rsid w:val="00BD16A2"/>
    <w:rsid w:val="00BD19B4"/>
    <w:rsid w:val="00BD1ADF"/>
    <w:rsid w:val="00BD1B1A"/>
    <w:rsid w:val="00BD1E0E"/>
    <w:rsid w:val="00BD1ED5"/>
    <w:rsid w:val="00BD1F97"/>
    <w:rsid w:val="00BD225E"/>
    <w:rsid w:val="00BD22E1"/>
    <w:rsid w:val="00BD23E9"/>
    <w:rsid w:val="00BD2701"/>
    <w:rsid w:val="00BD2AF3"/>
    <w:rsid w:val="00BD2BEF"/>
    <w:rsid w:val="00BD34BB"/>
    <w:rsid w:val="00BD356A"/>
    <w:rsid w:val="00BD36AC"/>
    <w:rsid w:val="00BD38F0"/>
    <w:rsid w:val="00BD41E1"/>
    <w:rsid w:val="00BD476F"/>
    <w:rsid w:val="00BD47C9"/>
    <w:rsid w:val="00BD484E"/>
    <w:rsid w:val="00BD4BC3"/>
    <w:rsid w:val="00BD4C55"/>
    <w:rsid w:val="00BD4CC0"/>
    <w:rsid w:val="00BD4F6D"/>
    <w:rsid w:val="00BD4FE9"/>
    <w:rsid w:val="00BD503E"/>
    <w:rsid w:val="00BD5111"/>
    <w:rsid w:val="00BD59B9"/>
    <w:rsid w:val="00BD59EE"/>
    <w:rsid w:val="00BD5AD4"/>
    <w:rsid w:val="00BD5F8E"/>
    <w:rsid w:val="00BD5FCA"/>
    <w:rsid w:val="00BD64F1"/>
    <w:rsid w:val="00BD653D"/>
    <w:rsid w:val="00BD6855"/>
    <w:rsid w:val="00BD6990"/>
    <w:rsid w:val="00BD6B4B"/>
    <w:rsid w:val="00BD6D85"/>
    <w:rsid w:val="00BD6DEA"/>
    <w:rsid w:val="00BD7C73"/>
    <w:rsid w:val="00BE01AD"/>
    <w:rsid w:val="00BE04A5"/>
    <w:rsid w:val="00BE0A86"/>
    <w:rsid w:val="00BE0BE3"/>
    <w:rsid w:val="00BE0BEA"/>
    <w:rsid w:val="00BE0DB9"/>
    <w:rsid w:val="00BE1950"/>
    <w:rsid w:val="00BE197E"/>
    <w:rsid w:val="00BE2571"/>
    <w:rsid w:val="00BE2751"/>
    <w:rsid w:val="00BE2793"/>
    <w:rsid w:val="00BE27D3"/>
    <w:rsid w:val="00BE28E7"/>
    <w:rsid w:val="00BE2E5C"/>
    <w:rsid w:val="00BE36CC"/>
    <w:rsid w:val="00BE3813"/>
    <w:rsid w:val="00BE393E"/>
    <w:rsid w:val="00BE3C93"/>
    <w:rsid w:val="00BE3CD3"/>
    <w:rsid w:val="00BE426A"/>
    <w:rsid w:val="00BE4301"/>
    <w:rsid w:val="00BE4470"/>
    <w:rsid w:val="00BE520A"/>
    <w:rsid w:val="00BE5406"/>
    <w:rsid w:val="00BE5BF2"/>
    <w:rsid w:val="00BE5F67"/>
    <w:rsid w:val="00BE64AA"/>
    <w:rsid w:val="00BE6801"/>
    <w:rsid w:val="00BE69BB"/>
    <w:rsid w:val="00BE6DFC"/>
    <w:rsid w:val="00BE7094"/>
    <w:rsid w:val="00BE7160"/>
    <w:rsid w:val="00BE7455"/>
    <w:rsid w:val="00BE780B"/>
    <w:rsid w:val="00BF01F9"/>
    <w:rsid w:val="00BF0A04"/>
    <w:rsid w:val="00BF0A20"/>
    <w:rsid w:val="00BF0C82"/>
    <w:rsid w:val="00BF0D9D"/>
    <w:rsid w:val="00BF0F8E"/>
    <w:rsid w:val="00BF162E"/>
    <w:rsid w:val="00BF191E"/>
    <w:rsid w:val="00BF1E7D"/>
    <w:rsid w:val="00BF1F2E"/>
    <w:rsid w:val="00BF203C"/>
    <w:rsid w:val="00BF22B6"/>
    <w:rsid w:val="00BF23DD"/>
    <w:rsid w:val="00BF264D"/>
    <w:rsid w:val="00BF28C3"/>
    <w:rsid w:val="00BF2B62"/>
    <w:rsid w:val="00BF2BAA"/>
    <w:rsid w:val="00BF2BED"/>
    <w:rsid w:val="00BF2CCE"/>
    <w:rsid w:val="00BF2E18"/>
    <w:rsid w:val="00BF2F21"/>
    <w:rsid w:val="00BF2F5D"/>
    <w:rsid w:val="00BF35B1"/>
    <w:rsid w:val="00BF3903"/>
    <w:rsid w:val="00BF3A0B"/>
    <w:rsid w:val="00BF3BC0"/>
    <w:rsid w:val="00BF403D"/>
    <w:rsid w:val="00BF44D4"/>
    <w:rsid w:val="00BF499D"/>
    <w:rsid w:val="00BF4D9D"/>
    <w:rsid w:val="00BF4DA4"/>
    <w:rsid w:val="00BF4E29"/>
    <w:rsid w:val="00BF5778"/>
    <w:rsid w:val="00BF57DE"/>
    <w:rsid w:val="00BF5D87"/>
    <w:rsid w:val="00BF5E1E"/>
    <w:rsid w:val="00BF5ECF"/>
    <w:rsid w:val="00BF65CD"/>
    <w:rsid w:val="00BF730C"/>
    <w:rsid w:val="00BF759E"/>
    <w:rsid w:val="00BF7A2F"/>
    <w:rsid w:val="00BF7E75"/>
    <w:rsid w:val="00BF7F62"/>
    <w:rsid w:val="00C00A4F"/>
    <w:rsid w:val="00C00B63"/>
    <w:rsid w:val="00C00B94"/>
    <w:rsid w:val="00C00EE8"/>
    <w:rsid w:val="00C01033"/>
    <w:rsid w:val="00C012F5"/>
    <w:rsid w:val="00C014C4"/>
    <w:rsid w:val="00C01CB1"/>
    <w:rsid w:val="00C01F8E"/>
    <w:rsid w:val="00C024D8"/>
    <w:rsid w:val="00C0287D"/>
    <w:rsid w:val="00C03783"/>
    <w:rsid w:val="00C03D69"/>
    <w:rsid w:val="00C03D86"/>
    <w:rsid w:val="00C03E57"/>
    <w:rsid w:val="00C04215"/>
    <w:rsid w:val="00C04246"/>
    <w:rsid w:val="00C047B0"/>
    <w:rsid w:val="00C0483E"/>
    <w:rsid w:val="00C04C50"/>
    <w:rsid w:val="00C04D59"/>
    <w:rsid w:val="00C04DEA"/>
    <w:rsid w:val="00C050F0"/>
    <w:rsid w:val="00C05646"/>
    <w:rsid w:val="00C056A8"/>
    <w:rsid w:val="00C0597C"/>
    <w:rsid w:val="00C05B57"/>
    <w:rsid w:val="00C05B94"/>
    <w:rsid w:val="00C05C59"/>
    <w:rsid w:val="00C06105"/>
    <w:rsid w:val="00C0649A"/>
    <w:rsid w:val="00C06879"/>
    <w:rsid w:val="00C068F6"/>
    <w:rsid w:val="00C06B28"/>
    <w:rsid w:val="00C06BC8"/>
    <w:rsid w:val="00C070BF"/>
    <w:rsid w:val="00C07364"/>
    <w:rsid w:val="00C07BA7"/>
    <w:rsid w:val="00C07EB0"/>
    <w:rsid w:val="00C07EFB"/>
    <w:rsid w:val="00C101EC"/>
    <w:rsid w:val="00C10568"/>
    <w:rsid w:val="00C1090A"/>
    <w:rsid w:val="00C1091D"/>
    <w:rsid w:val="00C109A6"/>
    <w:rsid w:val="00C11023"/>
    <w:rsid w:val="00C11036"/>
    <w:rsid w:val="00C111ED"/>
    <w:rsid w:val="00C11813"/>
    <w:rsid w:val="00C12492"/>
    <w:rsid w:val="00C12C0E"/>
    <w:rsid w:val="00C12DE9"/>
    <w:rsid w:val="00C1322C"/>
    <w:rsid w:val="00C132C8"/>
    <w:rsid w:val="00C1346B"/>
    <w:rsid w:val="00C134BA"/>
    <w:rsid w:val="00C13753"/>
    <w:rsid w:val="00C140F7"/>
    <w:rsid w:val="00C14361"/>
    <w:rsid w:val="00C143C8"/>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00B"/>
    <w:rsid w:val="00C20550"/>
    <w:rsid w:val="00C206A4"/>
    <w:rsid w:val="00C20842"/>
    <w:rsid w:val="00C20A13"/>
    <w:rsid w:val="00C20C40"/>
    <w:rsid w:val="00C2103F"/>
    <w:rsid w:val="00C210A6"/>
    <w:rsid w:val="00C21545"/>
    <w:rsid w:val="00C21870"/>
    <w:rsid w:val="00C218BB"/>
    <w:rsid w:val="00C21915"/>
    <w:rsid w:val="00C219F9"/>
    <w:rsid w:val="00C21D84"/>
    <w:rsid w:val="00C21D9C"/>
    <w:rsid w:val="00C221D5"/>
    <w:rsid w:val="00C22490"/>
    <w:rsid w:val="00C226E8"/>
    <w:rsid w:val="00C2413D"/>
    <w:rsid w:val="00C2419D"/>
    <w:rsid w:val="00C2477D"/>
    <w:rsid w:val="00C24E74"/>
    <w:rsid w:val="00C24FF7"/>
    <w:rsid w:val="00C2505C"/>
    <w:rsid w:val="00C250E3"/>
    <w:rsid w:val="00C251D9"/>
    <w:rsid w:val="00C25432"/>
    <w:rsid w:val="00C25749"/>
    <w:rsid w:val="00C257D1"/>
    <w:rsid w:val="00C25915"/>
    <w:rsid w:val="00C25B9A"/>
    <w:rsid w:val="00C25C9E"/>
    <w:rsid w:val="00C25FC0"/>
    <w:rsid w:val="00C267E1"/>
    <w:rsid w:val="00C26C8E"/>
    <w:rsid w:val="00C270CC"/>
    <w:rsid w:val="00C27169"/>
    <w:rsid w:val="00C2728B"/>
    <w:rsid w:val="00C272C4"/>
    <w:rsid w:val="00C27473"/>
    <w:rsid w:val="00C278D9"/>
    <w:rsid w:val="00C30165"/>
    <w:rsid w:val="00C3037E"/>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339"/>
    <w:rsid w:val="00C3344C"/>
    <w:rsid w:val="00C334DF"/>
    <w:rsid w:val="00C33F38"/>
    <w:rsid w:val="00C34A5D"/>
    <w:rsid w:val="00C34C1F"/>
    <w:rsid w:val="00C34D97"/>
    <w:rsid w:val="00C34EAD"/>
    <w:rsid w:val="00C3507E"/>
    <w:rsid w:val="00C35370"/>
    <w:rsid w:val="00C359C2"/>
    <w:rsid w:val="00C359E1"/>
    <w:rsid w:val="00C35AC0"/>
    <w:rsid w:val="00C35BCB"/>
    <w:rsid w:val="00C35FAE"/>
    <w:rsid w:val="00C362EF"/>
    <w:rsid w:val="00C36605"/>
    <w:rsid w:val="00C366EF"/>
    <w:rsid w:val="00C36B01"/>
    <w:rsid w:val="00C36BCF"/>
    <w:rsid w:val="00C36C82"/>
    <w:rsid w:val="00C37BB6"/>
    <w:rsid w:val="00C37D0B"/>
    <w:rsid w:val="00C37DBE"/>
    <w:rsid w:val="00C4002B"/>
    <w:rsid w:val="00C4027A"/>
    <w:rsid w:val="00C4097C"/>
    <w:rsid w:val="00C40BD7"/>
    <w:rsid w:val="00C40EFB"/>
    <w:rsid w:val="00C40FD6"/>
    <w:rsid w:val="00C41864"/>
    <w:rsid w:val="00C41CD3"/>
    <w:rsid w:val="00C4238C"/>
    <w:rsid w:val="00C42579"/>
    <w:rsid w:val="00C42B7C"/>
    <w:rsid w:val="00C42CCE"/>
    <w:rsid w:val="00C42D07"/>
    <w:rsid w:val="00C434B3"/>
    <w:rsid w:val="00C4364B"/>
    <w:rsid w:val="00C43C5C"/>
    <w:rsid w:val="00C43E0C"/>
    <w:rsid w:val="00C43E12"/>
    <w:rsid w:val="00C43EB6"/>
    <w:rsid w:val="00C43FC3"/>
    <w:rsid w:val="00C443F2"/>
    <w:rsid w:val="00C448BB"/>
    <w:rsid w:val="00C449B9"/>
    <w:rsid w:val="00C44E9F"/>
    <w:rsid w:val="00C44FBA"/>
    <w:rsid w:val="00C450A2"/>
    <w:rsid w:val="00C4516D"/>
    <w:rsid w:val="00C453FD"/>
    <w:rsid w:val="00C454CE"/>
    <w:rsid w:val="00C455E7"/>
    <w:rsid w:val="00C4577D"/>
    <w:rsid w:val="00C45AC6"/>
    <w:rsid w:val="00C45EDF"/>
    <w:rsid w:val="00C46590"/>
    <w:rsid w:val="00C46DE1"/>
    <w:rsid w:val="00C46F79"/>
    <w:rsid w:val="00C46FC9"/>
    <w:rsid w:val="00C474A3"/>
    <w:rsid w:val="00C47BCF"/>
    <w:rsid w:val="00C50077"/>
    <w:rsid w:val="00C503F3"/>
    <w:rsid w:val="00C509E0"/>
    <w:rsid w:val="00C51011"/>
    <w:rsid w:val="00C51174"/>
    <w:rsid w:val="00C512B6"/>
    <w:rsid w:val="00C515D3"/>
    <w:rsid w:val="00C51B84"/>
    <w:rsid w:val="00C52067"/>
    <w:rsid w:val="00C52634"/>
    <w:rsid w:val="00C52B31"/>
    <w:rsid w:val="00C52C8C"/>
    <w:rsid w:val="00C5304D"/>
    <w:rsid w:val="00C532A1"/>
    <w:rsid w:val="00C537ED"/>
    <w:rsid w:val="00C53AA8"/>
    <w:rsid w:val="00C5431F"/>
    <w:rsid w:val="00C5456C"/>
    <w:rsid w:val="00C54994"/>
    <w:rsid w:val="00C54DDB"/>
    <w:rsid w:val="00C54DE2"/>
    <w:rsid w:val="00C5546B"/>
    <w:rsid w:val="00C557C0"/>
    <w:rsid w:val="00C56020"/>
    <w:rsid w:val="00C565FD"/>
    <w:rsid w:val="00C575DC"/>
    <w:rsid w:val="00C579C8"/>
    <w:rsid w:val="00C57C36"/>
    <w:rsid w:val="00C57CB6"/>
    <w:rsid w:val="00C6039F"/>
    <w:rsid w:val="00C60451"/>
    <w:rsid w:val="00C60670"/>
    <w:rsid w:val="00C60737"/>
    <w:rsid w:val="00C6105F"/>
    <w:rsid w:val="00C6117C"/>
    <w:rsid w:val="00C61257"/>
    <w:rsid w:val="00C6136E"/>
    <w:rsid w:val="00C617D8"/>
    <w:rsid w:val="00C61968"/>
    <w:rsid w:val="00C61B60"/>
    <w:rsid w:val="00C62022"/>
    <w:rsid w:val="00C6306D"/>
    <w:rsid w:val="00C6361D"/>
    <w:rsid w:val="00C63817"/>
    <w:rsid w:val="00C63B82"/>
    <w:rsid w:val="00C63B87"/>
    <w:rsid w:val="00C63BB3"/>
    <w:rsid w:val="00C63C0B"/>
    <w:rsid w:val="00C63DE5"/>
    <w:rsid w:val="00C6414E"/>
    <w:rsid w:val="00C642B6"/>
    <w:rsid w:val="00C6479D"/>
    <w:rsid w:val="00C64D20"/>
    <w:rsid w:val="00C64EA9"/>
    <w:rsid w:val="00C65140"/>
    <w:rsid w:val="00C652F1"/>
    <w:rsid w:val="00C656FB"/>
    <w:rsid w:val="00C65D22"/>
    <w:rsid w:val="00C65E23"/>
    <w:rsid w:val="00C65EAE"/>
    <w:rsid w:val="00C65F25"/>
    <w:rsid w:val="00C6660B"/>
    <w:rsid w:val="00C666C7"/>
    <w:rsid w:val="00C666DD"/>
    <w:rsid w:val="00C66CF0"/>
    <w:rsid w:val="00C66CF3"/>
    <w:rsid w:val="00C67029"/>
    <w:rsid w:val="00C6714B"/>
    <w:rsid w:val="00C678DC"/>
    <w:rsid w:val="00C67C2A"/>
    <w:rsid w:val="00C67C61"/>
    <w:rsid w:val="00C67D00"/>
    <w:rsid w:val="00C701F5"/>
    <w:rsid w:val="00C70382"/>
    <w:rsid w:val="00C705E4"/>
    <w:rsid w:val="00C70786"/>
    <w:rsid w:val="00C7081B"/>
    <w:rsid w:val="00C70FF3"/>
    <w:rsid w:val="00C715E0"/>
    <w:rsid w:val="00C7168F"/>
    <w:rsid w:val="00C71DF9"/>
    <w:rsid w:val="00C72D39"/>
    <w:rsid w:val="00C72E75"/>
    <w:rsid w:val="00C73469"/>
    <w:rsid w:val="00C734A5"/>
    <w:rsid w:val="00C7376F"/>
    <w:rsid w:val="00C73777"/>
    <w:rsid w:val="00C73B96"/>
    <w:rsid w:val="00C73C80"/>
    <w:rsid w:val="00C73DC6"/>
    <w:rsid w:val="00C73FD8"/>
    <w:rsid w:val="00C74967"/>
    <w:rsid w:val="00C74A5B"/>
    <w:rsid w:val="00C74D6F"/>
    <w:rsid w:val="00C74F1F"/>
    <w:rsid w:val="00C754D8"/>
    <w:rsid w:val="00C756C4"/>
    <w:rsid w:val="00C7585F"/>
    <w:rsid w:val="00C75A98"/>
    <w:rsid w:val="00C75B01"/>
    <w:rsid w:val="00C75BFB"/>
    <w:rsid w:val="00C75E0F"/>
    <w:rsid w:val="00C76228"/>
    <w:rsid w:val="00C762BE"/>
    <w:rsid w:val="00C763B6"/>
    <w:rsid w:val="00C7658F"/>
    <w:rsid w:val="00C765D7"/>
    <w:rsid w:val="00C766AA"/>
    <w:rsid w:val="00C766E2"/>
    <w:rsid w:val="00C77376"/>
    <w:rsid w:val="00C7762C"/>
    <w:rsid w:val="00C77B9A"/>
    <w:rsid w:val="00C80006"/>
    <w:rsid w:val="00C80C33"/>
    <w:rsid w:val="00C80F2F"/>
    <w:rsid w:val="00C811B6"/>
    <w:rsid w:val="00C811D5"/>
    <w:rsid w:val="00C82559"/>
    <w:rsid w:val="00C831D3"/>
    <w:rsid w:val="00C8378D"/>
    <w:rsid w:val="00C83B22"/>
    <w:rsid w:val="00C83BAA"/>
    <w:rsid w:val="00C845B7"/>
    <w:rsid w:val="00C8528B"/>
    <w:rsid w:val="00C85487"/>
    <w:rsid w:val="00C858A1"/>
    <w:rsid w:val="00C8600E"/>
    <w:rsid w:val="00C86505"/>
    <w:rsid w:val="00C86F92"/>
    <w:rsid w:val="00C8742E"/>
    <w:rsid w:val="00C87484"/>
    <w:rsid w:val="00C874D1"/>
    <w:rsid w:val="00C876B5"/>
    <w:rsid w:val="00C90189"/>
    <w:rsid w:val="00C902AA"/>
    <w:rsid w:val="00C904DF"/>
    <w:rsid w:val="00C9058E"/>
    <w:rsid w:val="00C907D9"/>
    <w:rsid w:val="00C909AB"/>
    <w:rsid w:val="00C90DBF"/>
    <w:rsid w:val="00C91540"/>
    <w:rsid w:val="00C9158B"/>
    <w:rsid w:val="00C91703"/>
    <w:rsid w:val="00C91A0B"/>
    <w:rsid w:val="00C91B1E"/>
    <w:rsid w:val="00C91C4E"/>
    <w:rsid w:val="00C91CF5"/>
    <w:rsid w:val="00C920F6"/>
    <w:rsid w:val="00C923FF"/>
    <w:rsid w:val="00C926D5"/>
    <w:rsid w:val="00C92C19"/>
    <w:rsid w:val="00C931E0"/>
    <w:rsid w:val="00C9345A"/>
    <w:rsid w:val="00C935B8"/>
    <w:rsid w:val="00C93AA0"/>
    <w:rsid w:val="00C94090"/>
    <w:rsid w:val="00C949F5"/>
    <w:rsid w:val="00C94FBE"/>
    <w:rsid w:val="00C95433"/>
    <w:rsid w:val="00C955D1"/>
    <w:rsid w:val="00C9588C"/>
    <w:rsid w:val="00C95AB8"/>
    <w:rsid w:val="00C95F0C"/>
    <w:rsid w:val="00C96891"/>
    <w:rsid w:val="00C96993"/>
    <w:rsid w:val="00C96D6C"/>
    <w:rsid w:val="00C96ED9"/>
    <w:rsid w:val="00C96EE5"/>
    <w:rsid w:val="00C970D5"/>
    <w:rsid w:val="00C97338"/>
    <w:rsid w:val="00C974EF"/>
    <w:rsid w:val="00C97601"/>
    <w:rsid w:val="00C97657"/>
    <w:rsid w:val="00C97C97"/>
    <w:rsid w:val="00CA09F2"/>
    <w:rsid w:val="00CA1166"/>
    <w:rsid w:val="00CA1220"/>
    <w:rsid w:val="00CA1566"/>
    <w:rsid w:val="00CA1759"/>
    <w:rsid w:val="00CA18A7"/>
    <w:rsid w:val="00CA1A2F"/>
    <w:rsid w:val="00CA1C75"/>
    <w:rsid w:val="00CA1D01"/>
    <w:rsid w:val="00CA1DB7"/>
    <w:rsid w:val="00CA1F0E"/>
    <w:rsid w:val="00CA2445"/>
    <w:rsid w:val="00CA281B"/>
    <w:rsid w:val="00CA2A66"/>
    <w:rsid w:val="00CA2AD6"/>
    <w:rsid w:val="00CA2FBC"/>
    <w:rsid w:val="00CA3229"/>
    <w:rsid w:val="00CA34F9"/>
    <w:rsid w:val="00CA4545"/>
    <w:rsid w:val="00CA4884"/>
    <w:rsid w:val="00CA4B3E"/>
    <w:rsid w:val="00CA54E1"/>
    <w:rsid w:val="00CA59B8"/>
    <w:rsid w:val="00CA6653"/>
    <w:rsid w:val="00CA6EE9"/>
    <w:rsid w:val="00CA73A9"/>
    <w:rsid w:val="00CA77E7"/>
    <w:rsid w:val="00CA7FBB"/>
    <w:rsid w:val="00CB02D7"/>
    <w:rsid w:val="00CB043D"/>
    <w:rsid w:val="00CB0597"/>
    <w:rsid w:val="00CB0687"/>
    <w:rsid w:val="00CB08DC"/>
    <w:rsid w:val="00CB1167"/>
    <w:rsid w:val="00CB1691"/>
    <w:rsid w:val="00CB1C0C"/>
    <w:rsid w:val="00CB1C2D"/>
    <w:rsid w:val="00CB1CA5"/>
    <w:rsid w:val="00CB1CC6"/>
    <w:rsid w:val="00CB1FB7"/>
    <w:rsid w:val="00CB2443"/>
    <w:rsid w:val="00CB2579"/>
    <w:rsid w:val="00CB2D0D"/>
    <w:rsid w:val="00CB33B9"/>
    <w:rsid w:val="00CB395E"/>
    <w:rsid w:val="00CB3A8F"/>
    <w:rsid w:val="00CB3B1D"/>
    <w:rsid w:val="00CB3E38"/>
    <w:rsid w:val="00CB3EBE"/>
    <w:rsid w:val="00CB4229"/>
    <w:rsid w:val="00CB43FE"/>
    <w:rsid w:val="00CB45F8"/>
    <w:rsid w:val="00CB4A05"/>
    <w:rsid w:val="00CB5131"/>
    <w:rsid w:val="00CB5179"/>
    <w:rsid w:val="00CB568D"/>
    <w:rsid w:val="00CB5968"/>
    <w:rsid w:val="00CB5BEE"/>
    <w:rsid w:val="00CB6AFC"/>
    <w:rsid w:val="00CB6ED4"/>
    <w:rsid w:val="00CB7006"/>
    <w:rsid w:val="00CB74C3"/>
    <w:rsid w:val="00CB77DC"/>
    <w:rsid w:val="00CB79F3"/>
    <w:rsid w:val="00CB7E6A"/>
    <w:rsid w:val="00CB7ECA"/>
    <w:rsid w:val="00CB7F5E"/>
    <w:rsid w:val="00CC0119"/>
    <w:rsid w:val="00CC091C"/>
    <w:rsid w:val="00CC0B00"/>
    <w:rsid w:val="00CC10BA"/>
    <w:rsid w:val="00CC11E1"/>
    <w:rsid w:val="00CC1237"/>
    <w:rsid w:val="00CC1266"/>
    <w:rsid w:val="00CC18C6"/>
    <w:rsid w:val="00CC1AFD"/>
    <w:rsid w:val="00CC23D8"/>
    <w:rsid w:val="00CC29B3"/>
    <w:rsid w:val="00CC2BDE"/>
    <w:rsid w:val="00CC2F9B"/>
    <w:rsid w:val="00CC31EC"/>
    <w:rsid w:val="00CC38BA"/>
    <w:rsid w:val="00CC3CFB"/>
    <w:rsid w:val="00CC410D"/>
    <w:rsid w:val="00CC43B2"/>
    <w:rsid w:val="00CC4D9D"/>
    <w:rsid w:val="00CC54F6"/>
    <w:rsid w:val="00CC5A45"/>
    <w:rsid w:val="00CC5BCE"/>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31F"/>
    <w:rsid w:val="00CD1A91"/>
    <w:rsid w:val="00CD1F29"/>
    <w:rsid w:val="00CD1F8A"/>
    <w:rsid w:val="00CD2779"/>
    <w:rsid w:val="00CD2A16"/>
    <w:rsid w:val="00CD2E4B"/>
    <w:rsid w:val="00CD3255"/>
    <w:rsid w:val="00CD3328"/>
    <w:rsid w:val="00CD3CAC"/>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1B"/>
    <w:rsid w:val="00CD7156"/>
    <w:rsid w:val="00CD71C6"/>
    <w:rsid w:val="00CD73DE"/>
    <w:rsid w:val="00CD770C"/>
    <w:rsid w:val="00CD7B1D"/>
    <w:rsid w:val="00CE035E"/>
    <w:rsid w:val="00CE0C01"/>
    <w:rsid w:val="00CE0F1A"/>
    <w:rsid w:val="00CE1328"/>
    <w:rsid w:val="00CE1BBC"/>
    <w:rsid w:val="00CE1CBE"/>
    <w:rsid w:val="00CE1D3C"/>
    <w:rsid w:val="00CE1F5A"/>
    <w:rsid w:val="00CE209D"/>
    <w:rsid w:val="00CE272F"/>
    <w:rsid w:val="00CE277A"/>
    <w:rsid w:val="00CE2CC7"/>
    <w:rsid w:val="00CE2D7F"/>
    <w:rsid w:val="00CE3400"/>
    <w:rsid w:val="00CE38F8"/>
    <w:rsid w:val="00CE395E"/>
    <w:rsid w:val="00CE3C63"/>
    <w:rsid w:val="00CE4184"/>
    <w:rsid w:val="00CE4469"/>
    <w:rsid w:val="00CE44DC"/>
    <w:rsid w:val="00CE453E"/>
    <w:rsid w:val="00CE4A76"/>
    <w:rsid w:val="00CE4A97"/>
    <w:rsid w:val="00CE4B82"/>
    <w:rsid w:val="00CE4F23"/>
    <w:rsid w:val="00CE5F7A"/>
    <w:rsid w:val="00CE61A8"/>
    <w:rsid w:val="00CE62CB"/>
    <w:rsid w:val="00CE6E54"/>
    <w:rsid w:val="00CE6F2A"/>
    <w:rsid w:val="00CE713D"/>
    <w:rsid w:val="00CE75C8"/>
    <w:rsid w:val="00CE7BD0"/>
    <w:rsid w:val="00CE7E48"/>
    <w:rsid w:val="00CE7EDB"/>
    <w:rsid w:val="00CE7F8D"/>
    <w:rsid w:val="00CF0088"/>
    <w:rsid w:val="00CF0242"/>
    <w:rsid w:val="00CF0247"/>
    <w:rsid w:val="00CF036F"/>
    <w:rsid w:val="00CF063E"/>
    <w:rsid w:val="00CF065E"/>
    <w:rsid w:val="00CF082F"/>
    <w:rsid w:val="00CF12E0"/>
    <w:rsid w:val="00CF1C21"/>
    <w:rsid w:val="00CF1F26"/>
    <w:rsid w:val="00CF1F40"/>
    <w:rsid w:val="00CF26A1"/>
    <w:rsid w:val="00CF2886"/>
    <w:rsid w:val="00CF28FF"/>
    <w:rsid w:val="00CF2ABF"/>
    <w:rsid w:val="00CF2D19"/>
    <w:rsid w:val="00CF2EBB"/>
    <w:rsid w:val="00CF3444"/>
    <w:rsid w:val="00CF3659"/>
    <w:rsid w:val="00CF3F6E"/>
    <w:rsid w:val="00CF440B"/>
    <w:rsid w:val="00CF4C20"/>
    <w:rsid w:val="00CF5159"/>
    <w:rsid w:val="00CF57B2"/>
    <w:rsid w:val="00CF5C2B"/>
    <w:rsid w:val="00CF5C7A"/>
    <w:rsid w:val="00CF603F"/>
    <w:rsid w:val="00CF67DF"/>
    <w:rsid w:val="00CF68B1"/>
    <w:rsid w:val="00CF6922"/>
    <w:rsid w:val="00CF6C84"/>
    <w:rsid w:val="00CF6D14"/>
    <w:rsid w:val="00CF6D76"/>
    <w:rsid w:val="00CF73A4"/>
    <w:rsid w:val="00CF7747"/>
    <w:rsid w:val="00CF790D"/>
    <w:rsid w:val="00CF7A36"/>
    <w:rsid w:val="00CF7DF4"/>
    <w:rsid w:val="00D00689"/>
    <w:rsid w:val="00D00C59"/>
    <w:rsid w:val="00D0103D"/>
    <w:rsid w:val="00D0138C"/>
    <w:rsid w:val="00D01545"/>
    <w:rsid w:val="00D01806"/>
    <w:rsid w:val="00D018FD"/>
    <w:rsid w:val="00D01B4F"/>
    <w:rsid w:val="00D02183"/>
    <w:rsid w:val="00D02410"/>
    <w:rsid w:val="00D026E7"/>
    <w:rsid w:val="00D02905"/>
    <w:rsid w:val="00D0293F"/>
    <w:rsid w:val="00D02A71"/>
    <w:rsid w:val="00D02F06"/>
    <w:rsid w:val="00D030D5"/>
    <w:rsid w:val="00D033CA"/>
    <w:rsid w:val="00D037DD"/>
    <w:rsid w:val="00D039FC"/>
    <w:rsid w:val="00D03B86"/>
    <w:rsid w:val="00D03D23"/>
    <w:rsid w:val="00D0452E"/>
    <w:rsid w:val="00D04FEF"/>
    <w:rsid w:val="00D05166"/>
    <w:rsid w:val="00D05416"/>
    <w:rsid w:val="00D05502"/>
    <w:rsid w:val="00D056C0"/>
    <w:rsid w:val="00D05892"/>
    <w:rsid w:val="00D058A3"/>
    <w:rsid w:val="00D05C75"/>
    <w:rsid w:val="00D05F26"/>
    <w:rsid w:val="00D06063"/>
    <w:rsid w:val="00D06084"/>
    <w:rsid w:val="00D06131"/>
    <w:rsid w:val="00D06769"/>
    <w:rsid w:val="00D06A23"/>
    <w:rsid w:val="00D06BDE"/>
    <w:rsid w:val="00D07346"/>
    <w:rsid w:val="00D07793"/>
    <w:rsid w:val="00D078B3"/>
    <w:rsid w:val="00D079ED"/>
    <w:rsid w:val="00D07DA0"/>
    <w:rsid w:val="00D07F22"/>
    <w:rsid w:val="00D07FA9"/>
    <w:rsid w:val="00D101A8"/>
    <w:rsid w:val="00D10310"/>
    <w:rsid w:val="00D10397"/>
    <w:rsid w:val="00D10855"/>
    <w:rsid w:val="00D10A3A"/>
    <w:rsid w:val="00D10BA1"/>
    <w:rsid w:val="00D10CAE"/>
    <w:rsid w:val="00D1112F"/>
    <w:rsid w:val="00D11669"/>
    <w:rsid w:val="00D1184C"/>
    <w:rsid w:val="00D11856"/>
    <w:rsid w:val="00D118F5"/>
    <w:rsid w:val="00D11A2C"/>
    <w:rsid w:val="00D11B5D"/>
    <w:rsid w:val="00D11BDF"/>
    <w:rsid w:val="00D11DD0"/>
    <w:rsid w:val="00D124E5"/>
    <w:rsid w:val="00D127A7"/>
    <w:rsid w:val="00D12ACC"/>
    <w:rsid w:val="00D12B2C"/>
    <w:rsid w:val="00D12BC8"/>
    <w:rsid w:val="00D12D30"/>
    <w:rsid w:val="00D13044"/>
    <w:rsid w:val="00D13526"/>
    <w:rsid w:val="00D13655"/>
    <w:rsid w:val="00D13749"/>
    <w:rsid w:val="00D13ABC"/>
    <w:rsid w:val="00D13DBA"/>
    <w:rsid w:val="00D13EF3"/>
    <w:rsid w:val="00D14121"/>
    <w:rsid w:val="00D14D48"/>
    <w:rsid w:val="00D14D5D"/>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1CA"/>
    <w:rsid w:val="00D20539"/>
    <w:rsid w:val="00D206CD"/>
    <w:rsid w:val="00D2073F"/>
    <w:rsid w:val="00D20BB8"/>
    <w:rsid w:val="00D214E7"/>
    <w:rsid w:val="00D21CA0"/>
    <w:rsid w:val="00D21CD3"/>
    <w:rsid w:val="00D21E8A"/>
    <w:rsid w:val="00D2267C"/>
    <w:rsid w:val="00D22689"/>
    <w:rsid w:val="00D22895"/>
    <w:rsid w:val="00D23005"/>
    <w:rsid w:val="00D2333E"/>
    <w:rsid w:val="00D23765"/>
    <w:rsid w:val="00D237BE"/>
    <w:rsid w:val="00D23D0E"/>
    <w:rsid w:val="00D23D73"/>
    <w:rsid w:val="00D24149"/>
    <w:rsid w:val="00D242E5"/>
    <w:rsid w:val="00D248FC"/>
    <w:rsid w:val="00D24D9F"/>
    <w:rsid w:val="00D255C8"/>
    <w:rsid w:val="00D25604"/>
    <w:rsid w:val="00D25B8C"/>
    <w:rsid w:val="00D26691"/>
    <w:rsid w:val="00D267F4"/>
    <w:rsid w:val="00D26FC2"/>
    <w:rsid w:val="00D270B3"/>
    <w:rsid w:val="00D27135"/>
    <w:rsid w:val="00D2725B"/>
    <w:rsid w:val="00D3044C"/>
    <w:rsid w:val="00D30B37"/>
    <w:rsid w:val="00D30DFC"/>
    <w:rsid w:val="00D31D2C"/>
    <w:rsid w:val="00D3264A"/>
    <w:rsid w:val="00D32738"/>
    <w:rsid w:val="00D32A6E"/>
    <w:rsid w:val="00D32E8E"/>
    <w:rsid w:val="00D33354"/>
    <w:rsid w:val="00D334E0"/>
    <w:rsid w:val="00D33742"/>
    <w:rsid w:val="00D33AF8"/>
    <w:rsid w:val="00D33F14"/>
    <w:rsid w:val="00D33F61"/>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361"/>
    <w:rsid w:val="00D41403"/>
    <w:rsid w:val="00D41678"/>
    <w:rsid w:val="00D41CD0"/>
    <w:rsid w:val="00D41FB8"/>
    <w:rsid w:val="00D42003"/>
    <w:rsid w:val="00D42E52"/>
    <w:rsid w:val="00D43AC8"/>
    <w:rsid w:val="00D43C10"/>
    <w:rsid w:val="00D43D05"/>
    <w:rsid w:val="00D43E01"/>
    <w:rsid w:val="00D44334"/>
    <w:rsid w:val="00D4447C"/>
    <w:rsid w:val="00D44859"/>
    <w:rsid w:val="00D44C91"/>
    <w:rsid w:val="00D44ECB"/>
    <w:rsid w:val="00D456E2"/>
    <w:rsid w:val="00D45A41"/>
    <w:rsid w:val="00D45ADC"/>
    <w:rsid w:val="00D460F1"/>
    <w:rsid w:val="00D46251"/>
    <w:rsid w:val="00D46343"/>
    <w:rsid w:val="00D468F2"/>
    <w:rsid w:val="00D472AF"/>
    <w:rsid w:val="00D4761C"/>
    <w:rsid w:val="00D47C8E"/>
    <w:rsid w:val="00D47D3F"/>
    <w:rsid w:val="00D47FF7"/>
    <w:rsid w:val="00D500BD"/>
    <w:rsid w:val="00D503C0"/>
    <w:rsid w:val="00D507D5"/>
    <w:rsid w:val="00D50917"/>
    <w:rsid w:val="00D50A1F"/>
    <w:rsid w:val="00D50D4D"/>
    <w:rsid w:val="00D51001"/>
    <w:rsid w:val="00D519BB"/>
    <w:rsid w:val="00D51DD0"/>
    <w:rsid w:val="00D5273C"/>
    <w:rsid w:val="00D532EB"/>
    <w:rsid w:val="00D53454"/>
    <w:rsid w:val="00D53636"/>
    <w:rsid w:val="00D536EF"/>
    <w:rsid w:val="00D538D4"/>
    <w:rsid w:val="00D538D8"/>
    <w:rsid w:val="00D53EA2"/>
    <w:rsid w:val="00D54DBF"/>
    <w:rsid w:val="00D5556B"/>
    <w:rsid w:val="00D55628"/>
    <w:rsid w:val="00D55663"/>
    <w:rsid w:val="00D5594A"/>
    <w:rsid w:val="00D5619C"/>
    <w:rsid w:val="00D56808"/>
    <w:rsid w:val="00D56812"/>
    <w:rsid w:val="00D57193"/>
    <w:rsid w:val="00D573B4"/>
    <w:rsid w:val="00D5745E"/>
    <w:rsid w:val="00D5779B"/>
    <w:rsid w:val="00D57B31"/>
    <w:rsid w:val="00D57BC3"/>
    <w:rsid w:val="00D57C7C"/>
    <w:rsid w:val="00D6002B"/>
    <w:rsid w:val="00D60069"/>
    <w:rsid w:val="00D6011C"/>
    <w:rsid w:val="00D60692"/>
    <w:rsid w:val="00D6071B"/>
    <w:rsid w:val="00D607FB"/>
    <w:rsid w:val="00D60FA5"/>
    <w:rsid w:val="00D610F3"/>
    <w:rsid w:val="00D6110B"/>
    <w:rsid w:val="00D61148"/>
    <w:rsid w:val="00D6183E"/>
    <w:rsid w:val="00D619CF"/>
    <w:rsid w:val="00D61ABC"/>
    <w:rsid w:val="00D61BDD"/>
    <w:rsid w:val="00D61C67"/>
    <w:rsid w:val="00D61CA4"/>
    <w:rsid w:val="00D6249A"/>
    <w:rsid w:val="00D62C04"/>
    <w:rsid w:val="00D6301D"/>
    <w:rsid w:val="00D632E4"/>
    <w:rsid w:val="00D63416"/>
    <w:rsid w:val="00D634E8"/>
    <w:rsid w:val="00D63756"/>
    <w:rsid w:val="00D63796"/>
    <w:rsid w:val="00D639B5"/>
    <w:rsid w:val="00D63A6C"/>
    <w:rsid w:val="00D63B5B"/>
    <w:rsid w:val="00D63D48"/>
    <w:rsid w:val="00D63F84"/>
    <w:rsid w:val="00D6449A"/>
    <w:rsid w:val="00D647A4"/>
    <w:rsid w:val="00D64EFE"/>
    <w:rsid w:val="00D64FD1"/>
    <w:rsid w:val="00D65004"/>
    <w:rsid w:val="00D65096"/>
    <w:rsid w:val="00D6546E"/>
    <w:rsid w:val="00D6569D"/>
    <w:rsid w:val="00D6586A"/>
    <w:rsid w:val="00D65B43"/>
    <w:rsid w:val="00D65C51"/>
    <w:rsid w:val="00D66196"/>
    <w:rsid w:val="00D66B22"/>
    <w:rsid w:val="00D66BCB"/>
    <w:rsid w:val="00D67569"/>
    <w:rsid w:val="00D6790D"/>
    <w:rsid w:val="00D67BAA"/>
    <w:rsid w:val="00D67EC9"/>
    <w:rsid w:val="00D70537"/>
    <w:rsid w:val="00D7066E"/>
    <w:rsid w:val="00D70792"/>
    <w:rsid w:val="00D70C58"/>
    <w:rsid w:val="00D70C85"/>
    <w:rsid w:val="00D710A9"/>
    <w:rsid w:val="00D71424"/>
    <w:rsid w:val="00D7153E"/>
    <w:rsid w:val="00D71EC8"/>
    <w:rsid w:val="00D72A3E"/>
    <w:rsid w:val="00D72BC8"/>
    <w:rsid w:val="00D72D57"/>
    <w:rsid w:val="00D7356A"/>
    <w:rsid w:val="00D73B6C"/>
    <w:rsid w:val="00D73C62"/>
    <w:rsid w:val="00D73E90"/>
    <w:rsid w:val="00D747A7"/>
    <w:rsid w:val="00D75193"/>
    <w:rsid w:val="00D7587C"/>
    <w:rsid w:val="00D7591E"/>
    <w:rsid w:val="00D75CBB"/>
    <w:rsid w:val="00D75FF5"/>
    <w:rsid w:val="00D765B1"/>
    <w:rsid w:val="00D76B7A"/>
    <w:rsid w:val="00D76EF0"/>
    <w:rsid w:val="00D779E9"/>
    <w:rsid w:val="00D77C22"/>
    <w:rsid w:val="00D77C87"/>
    <w:rsid w:val="00D77DA6"/>
    <w:rsid w:val="00D80648"/>
    <w:rsid w:val="00D809C1"/>
    <w:rsid w:val="00D80B5C"/>
    <w:rsid w:val="00D80D2C"/>
    <w:rsid w:val="00D80DD3"/>
    <w:rsid w:val="00D815EC"/>
    <w:rsid w:val="00D81894"/>
    <w:rsid w:val="00D81F3D"/>
    <w:rsid w:val="00D82181"/>
    <w:rsid w:val="00D824DF"/>
    <w:rsid w:val="00D82A76"/>
    <w:rsid w:val="00D82C6F"/>
    <w:rsid w:val="00D83191"/>
    <w:rsid w:val="00D831F1"/>
    <w:rsid w:val="00D8336B"/>
    <w:rsid w:val="00D835C6"/>
    <w:rsid w:val="00D835CD"/>
    <w:rsid w:val="00D83BD4"/>
    <w:rsid w:val="00D83BFB"/>
    <w:rsid w:val="00D841D6"/>
    <w:rsid w:val="00D841EB"/>
    <w:rsid w:val="00D84DD7"/>
    <w:rsid w:val="00D84FC5"/>
    <w:rsid w:val="00D854F7"/>
    <w:rsid w:val="00D8568B"/>
    <w:rsid w:val="00D86022"/>
    <w:rsid w:val="00D8613A"/>
    <w:rsid w:val="00D862B0"/>
    <w:rsid w:val="00D864F1"/>
    <w:rsid w:val="00D868AF"/>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0"/>
    <w:rsid w:val="00D910FE"/>
    <w:rsid w:val="00D9150D"/>
    <w:rsid w:val="00D91CEB"/>
    <w:rsid w:val="00D91F7E"/>
    <w:rsid w:val="00D9209C"/>
    <w:rsid w:val="00D920D6"/>
    <w:rsid w:val="00D921BE"/>
    <w:rsid w:val="00D92719"/>
    <w:rsid w:val="00D92B1C"/>
    <w:rsid w:val="00D92D2E"/>
    <w:rsid w:val="00D931C3"/>
    <w:rsid w:val="00D93E1C"/>
    <w:rsid w:val="00D943AD"/>
    <w:rsid w:val="00D94F7E"/>
    <w:rsid w:val="00D9517F"/>
    <w:rsid w:val="00D95B90"/>
    <w:rsid w:val="00D96424"/>
    <w:rsid w:val="00D969AF"/>
    <w:rsid w:val="00D96EB0"/>
    <w:rsid w:val="00D9702A"/>
    <w:rsid w:val="00D970AC"/>
    <w:rsid w:val="00D972DF"/>
    <w:rsid w:val="00D9746A"/>
    <w:rsid w:val="00D97B01"/>
    <w:rsid w:val="00D97BA9"/>
    <w:rsid w:val="00D97BF9"/>
    <w:rsid w:val="00D97C41"/>
    <w:rsid w:val="00D97E21"/>
    <w:rsid w:val="00D97FD7"/>
    <w:rsid w:val="00DA0368"/>
    <w:rsid w:val="00DA0680"/>
    <w:rsid w:val="00DA09FE"/>
    <w:rsid w:val="00DA0D82"/>
    <w:rsid w:val="00DA0F3F"/>
    <w:rsid w:val="00DA0F6A"/>
    <w:rsid w:val="00DA1008"/>
    <w:rsid w:val="00DA1542"/>
    <w:rsid w:val="00DA172A"/>
    <w:rsid w:val="00DA1753"/>
    <w:rsid w:val="00DA1F6B"/>
    <w:rsid w:val="00DA1F8E"/>
    <w:rsid w:val="00DA2779"/>
    <w:rsid w:val="00DA2A2F"/>
    <w:rsid w:val="00DA2BA1"/>
    <w:rsid w:val="00DA3457"/>
    <w:rsid w:val="00DA3EBE"/>
    <w:rsid w:val="00DA40C1"/>
    <w:rsid w:val="00DA41DF"/>
    <w:rsid w:val="00DA42A8"/>
    <w:rsid w:val="00DA4505"/>
    <w:rsid w:val="00DA49C5"/>
    <w:rsid w:val="00DA4A20"/>
    <w:rsid w:val="00DA4F0F"/>
    <w:rsid w:val="00DA5902"/>
    <w:rsid w:val="00DA6224"/>
    <w:rsid w:val="00DA62A0"/>
    <w:rsid w:val="00DA6459"/>
    <w:rsid w:val="00DA64FC"/>
    <w:rsid w:val="00DA6961"/>
    <w:rsid w:val="00DA6A1D"/>
    <w:rsid w:val="00DA6F2A"/>
    <w:rsid w:val="00DA70A2"/>
    <w:rsid w:val="00DA7267"/>
    <w:rsid w:val="00DA7364"/>
    <w:rsid w:val="00DA7599"/>
    <w:rsid w:val="00DA75D8"/>
    <w:rsid w:val="00DA760B"/>
    <w:rsid w:val="00DA7A4B"/>
    <w:rsid w:val="00DA7ACC"/>
    <w:rsid w:val="00DA7B0C"/>
    <w:rsid w:val="00DB0149"/>
    <w:rsid w:val="00DB073A"/>
    <w:rsid w:val="00DB0C35"/>
    <w:rsid w:val="00DB0CF9"/>
    <w:rsid w:val="00DB0F93"/>
    <w:rsid w:val="00DB1719"/>
    <w:rsid w:val="00DB17F5"/>
    <w:rsid w:val="00DB19B1"/>
    <w:rsid w:val="00DB1FAE"/>
    <w:rsid w:val="00DB230F"/>
    <w:rsid w:val="00DB278D"/>
    <w:rsid w:val="00DB2A8D"/>
    <w:rsid w:val="00DB2AD1"/>
    <w:rsid w:val="00DB2F5C"/>
    <w:rsid w:val="00DB370E"/>
    <w:rsid w:val="00DB385E"/>
    <w:rsid w:val="00DB38A0"/>
    <w:rsid w:val="00DB3C59"/>
    <w:rsid w:val="00DB3CBC"/>
    <w:rsid w:val="00DB4162"/>
    <w:rsid w:val="00DB49DE"/>
    <w:rsid w:val="00DB4BD2"/>
    <w:rsid w:val="00DB4EA5"/>
    <w:rsid w:val="00DB571D"/>
    <w:rsid w:val="00DB59FD"/>
    <w:rsid w:val="00DB5A9B"/>
    <w:rsid w:val="00DB5C57"/>
    <w:rsid w:val="00DB5E65"/>
    <w:rsid w:val="00DB60EF"/>
    <w:rsid w:val="00DB62AD"/>
    <w:rsid w:val="00DB64D3"/>
    <w:rsid w:val="00DB6631"/>
    <w:rsid w:val="00DB67A2"/>
    <w:rsid w:val="00DB690A"/>
    <w:rsid w:val="00DB6E34"/>
    <w:rsid w:val="00DB768E"/>
    <w:rsid w:val="00DB79E5"/>
    <w:rsid w:val="00DB7B81"/>
    <w:rsid w:val="00DB7BC4"/>
    <w:rsid w:val="00DC02B2"/>
    <w:rsid w:val="00DC04E1"/>
    <w:rsid w:val="00DC0849"/>
    <w:rsid w:val="00DC0967"/>
    <w:rsid w:val="00DC12E8"/>
    <w:rsid w:val="00DC1A8B"/>
    <w:rsid w:val="00DC1D59"/>
    <w:rsid w:val="00DC206C"/>
    <w:rsid w:val="00DC228D"/>
    <w:rsid w:val="00DC2482"/>
    <w:rsid w:val="00DC2AFA"/>
    <w:rsid w:val="00DC2D5C"/>
    <w:rsid w:val="00DC2F5F"/>
    <w:rsid w:val="00DC2F74"/>
    <w:rsid w:val="00DC3078"/>
    <w:rsid w:val="00DC3086"/>
    <w:rsid w:val="00DC348F"/>
    <w:rsid w:val="00DC34EA"/>
    <w:rsid w:val="00DC37BD"/>
    <w:rsid w:val="00DC3889"/>
    <w:rsid w:val="00DC3AEA"/>
    <w:rsid w:val="00DC3C99"/>
    <w:rsid w:val="00DC4118"/>
    <w:rsid w:val="00DC42AF"/>
    <w:rsid w:val="00DC4361"/>
    <w:rsid w:val="00DC455B"/>
    <w:rsid w:val="00DC4B81"/>
    <w:rsid w:val="00DC4B93"/>
    <w:rsid w:val="00DC5F11"/>
    <w:rsid w:val="00DC5FAE"/>
    <w:rsid w:val="00DC6254"/>
    <w:rsid w:val="00DC62BC"/>
    <w:rsid w:val="00DC6642"/>
    <w:rsid w:val="00DC6901"/>
    <w:rsid w:val="00DC6A43"/>
    <w:rsid w:val="00DC6BD0"/>
    <w:rsid w:val="00DC6C10"/>
    <w:rsid w:val="00DC71F7"/>
    <w:rsid w:val="00DC7231"/>
    <w:rsid w:val="00DC787B"/>
    <w:rsid w:val="00DC78B2"/>
    <w:rsid w:val="00DC78ED"/>
    <w:rsid w:val="00DC7DAB"/>
    <w:rsid w:val="00DD09DC"/>
    <w:rsid w:val="00DD12E2"/>
    <w:rsid w:val="00DD1623"/>
    <w:rsid w:val="00DD16E7"/>
    <w:rsid w:val="00DD177B"/>
    <w:rsid w:val="00DD1CBF"/>
    <w:rsid w:val="00DD2060"/>
    <w:rsid w:val="00DD2C1E"/>
    <w:rsid w:val="00DD2D60"/>
    <w:rsid w:val="00DD3022"/>
    <w:rsid w:val="00DD319B"/>
    <w:rsid w:val="00DD3361"/>
    <w:rsid w:val="00DD33F8"/>
    <w:rsid w:val="00DD37D5"/>
    <w:rsid w:val="00DD38FB"/>
    <w:rsid w:val="00DD397F"/>
    <w:rsid w:val="00DD39CB"/>
    <w:rsid w:val="00DD3D5C"/>
    <w:rsid w:val="00DD4056"/>
    <w:rsid w:val="00DD4200"/>
    <w:rsid w:val="00DD43E5"/>
    <w:rsid w:val="00DD46DD"/>
    <w:rsid w:val="00DD46F8"/>
    <w:rsid w:val="00DD47D8"/>
    <w:rsid w:val="00DD482D"/>
    <w:rsid w:val="00DD54FD"/>
    <w:rsid w:val="00DD5A6E"/>
    <w:rsid w:val="00DD5B93"/>
    <w:rsid w:val="00DD5C06"/>
    <w:rsid w:val="00DD5D1D"/>
    <w:rsid w:val="00DD5DD0"/>
    <w:rsid w:val="00DD63FD"/>
    <w:rsid w:val="00DD6ACB"/>
    <w:rsid w:val="00DD6E3B"/>
    <w:rsid w:val="00DD70A7"/>
    <w:rsid w:val="00DD7238"/>
    <w:rsid w:val="00DD735B"/>
    <w:rsid w:val="00DD75DF"/>
    <w:rsid w:val="00DD7833"/>
    <w:rsid w:val="00DD7D96"/>
    <w:rsid w:val="00DE03C3"/>
    <w:rsid w:val="00DE07DE"/>
    <w:rsid w:val="00DE0987"/>
    <w:rsid w:val="00DE09EA"/>
    <w:rsid w:val="00DE0E1F"/>
    <w:rsid w:val="00DE14DB"/>
    <w:rsid w:val="00DE1BB0"/>
    <w:rsid w:val="00DE20CE"/>
    <w:rsid w:val="00DE27B9"/>
    <w:rsid w:val="00DE291C"/>
    <w:rsid w:val="00DE3281"/>
    <w:rsid w:val="00DE32BD"/>
    <w:rsid w:val="00DE3F1C"/>
    <w:rsid w:val="00DE4C6A"/>
    <w:rsid w:val="00DE4F04"/>
    <w:rsid w:val="00DE5046"/>
    <w:rsid w:val="00DE522B"/>
    <w:rsid w:val="00DE5550"/>
    <w:rsid w:val="00DE5C5D"/>
    <w:rsid w:val="00DE6620"/>
    <w:rsid w:val="00DE710A"/>
    <w:rsid w:val="00DE79CA"/>
    <w:rsid w:val="00DE7F6D"/>
    <w:rsid w:val="00DF04F9"/>
    <w:rsid w:val="00DF0B12"/>
    <w:rsid w:val="00DF0C0A"/>
    <w:rsid w:val="00DF0F7A"/>
    <w:rsid w:val="00DF1088"/>
    <w:rsid w:val="00DF11CA"/>
    <w:rsid w:val="00DF144A"/>
    <w:rsid w:val="00DF1784"/>
    <w:rsid w:val="00DF17D1"/>
    <w:rsid w:val="00DF19FE"/>
    <w:rsid w:val="00DF2132"/>
    <w:rsid w:val="00DF2161"/>
    <w:rsid w:val="00DF21D2"/>
    <w:rsid w:val="00DF2488"/>
    <w:rsid w:val="00DF254F"/>
    <w:rsid w:val="00DF26F1"/>
    <w:rsid w:val="00DF27D5"/>
    <w:rsid w:val="00DF2866"/>
    <w:rsid w:val="00DF2D87"/>
    <w:rsid w:val="00DF2EF3"/>
    <w:rsid w:val="00DF2FC7"/>
    <w:rsid w:val="00DF4101"/>
    <w:rsid w:val="00DF413F"/>
    <w:rsid w:val="00DF41F4"/>
    <w:rsid w:val="00DF439C"/>
    <w:rsid w:val="00DF4450"/>
    <w:rsid w:val="00DF44B4"/>
    <w:rsid w:val="00DF4642"/>
    <w:rsid w:val="00DF4993"/>
    <w:rsid w:val="00DF4B20"/>
    <w:rsid w:val="00DF4C3D"/>
    <w:rsid w:val="00DF4E4F"/>
    <w:rsid w:val="00DF52EB"/>
    <w:rsid w:val="00DF5489"/>
    <w:rsid w:val="00DF54C2"/>
    <w:rsid w:val="00DF5538"/>
    <w:rsid w:val="00DF58D4"/>
    <w:rsid w:val="00DF5DCE"/>
    <w:rsid w:val="00DF5FCB"/>
    <w:rsid w:val="00DF67BA"/>
    <w:rsid w:val="00DF68B6"/>
    <w:rsid w:val="00DF6901"/>
    <w:rsid w:val="00DF6914"/>
    <w:rsid w:val="00DF6A65"/>
    <w:rsid w:val="00DF7419"/>
    <w:rsid w:val="00DF7628"/>
    <w:rsid w:val="00DF78E2"/>
    <w:rsid w:val="00E000DD"/>
    <w:rsid w:val="00E00725"/>
    <w:rsid w:val="00E008B2"/>
    <w:rsid w:val="00E00B08"/>
    <w:rsid w:val="00E00D33"/>
    <w:rsid w:val="00E011D4"/>
    <w:rsid w:val="00E02965"/>
    <w:rsid w:val="00E02B92"/>
    <w:rsid w:val="00E03055"/>
    <w:rsid w:val="00E03063"/>
    <w:rsid w:val="00E03599"/>
    <w:rsid w:val="00E03B69"/>
    <w:rsid w:val="00E0438E"/>
    <w:rsid w:val="00E04631"/>
    <w:rsid w:val="00E04924"/>
    <w:rsid w:val="00E04FDF"/>
    <w:rsid w:val="00E05618"/>
    <w:rsid w:val="00E05786"/>
    <w:rsid w:val="00E058E8"/>
    <w:rsid w:val="00E05EB7"/>
    <w:rsid w:val="00E0650D"/>
    <w:rsid w:val="00E06B90"/>
    <w:rsid w:val="00E06C46"/>
    <w:rsid w:val="00E06E11"/>
    <w:rsid w:val="00E0707C"/>
    <w:rsid w:val="00E07792"/>
    <w:rsid w:val="00E0783E"/>
    <w:rsid w:val="00E07915"/>
    <w:rsid w:val="00E10607"/>
    <w:rsid w:val="00E10B16"/>
    <w:rsid w:val="00E10B17"/>
    <w:rsid w:val="00E10B2C"/>
    <w:rsid w:val="00E10F3E"/>
    <w:rsid w:val="00E11258"/>
    <w:rsid w:val="00E1127C"/>
    <w:rsid w:val="00E11351"/>
    <w:rsid w:val="00E11BCD"/>
    <w:rsid w:val="00E11F35"/>
    <w:rsid w:val="00E12115"/>
    <w:rsid w:val="00E122D6"/>
    <w:rsid w:val="00E12340"/>
    <w:rsid w:val="00E1279C"/>
    <w:rsid w:val="00E12DB1"/>
    <w:rsid w:val="00E12E8A"/>
    <w:rsid w:val="00E132A2"/>
    <w:rsid w:val="00E135E3"/>
    <w:rsid w:val="00E140DB"/>
    <w:rsid w:val="00E14410"/>
    <w:rsid w:val="00E1547E"/>
    <w:rsid w:val="00E156B6"/>
    <w:rsid w:val="00E158E7"/>
    <w:rsid w:val="00E15996"/>
    <w:rsid w:val="00E15A85"/>
    <w:rsid w:val="00E15B7C"/>
    <w:rsid w:val="00E15CE9"/>
    <w:rsid w:val="00E16144"/>
    <w:rsid w:val="00E162F9"/>
    <w:rsid w:val="00E165AA"/>
    <w:rsid w:val="00E168D4"/>
    <w:rsid w:val="00E16B94"/>
    <w:rsid w:val="00E16D5B"/>
    <w:rsid w:val="00E175F1"/>
    <w:rsid w:val="00E1798C"/>
    <w:rsid w:val="00E17C6D"/>
    <w:rsid w:val="00E17CE9"/>
    <w:rsid w:val="00E17F95"/>
    <w:rsid w:val="00E20097"/>
    <w:rsid w:val="00E202D0"/>
    <w:rsid w:val="00E2047C"/>
    <w:rsid w:val="00E20680"/>
    <w:rsid w:val="00E20C81"/>
    <w:rsid w:val="00E21688"/>
    <w:rsid w:val="00E22111"/>
    <w:rsid w:val="00E222FC"/>
    <w:rsid w:val="00E223D9"/>
    <w:rsid w:val="00E22CB9"/>
    <w:rsid w:val="00E22F11"/>
    <w:rsid w:val="00E23746"/>
    <w:rsid w:val="00E23BEA"/>
    <w:rsid w:val="00E23E31"/>
    <w:rsid w:val="00E24147"/>
    <w:rsid w:val="00E247B4"/>
    <w:rsid w:val="00E2492F"/>
    <w:rsid w:val="00E24957"/>
    <w:rsid w:val="00E24F33"/>
    <w:rsid w:val="00E251A2"/>
    <w:rsid w:val="00E25286"/>
    <w:rsid w:val="00E254E5"/>
    <w:rsid w:val="00E254F5"/>
    <w:rsid w:val="00E25896"/>
    <w:rsid w:val="00E25BCE"/>
    <w:rsid w:val="00E268E2"/>
    <w:rsid w:val="00E269D3"/>
    <w:rsid w:val="00E26A34"/>
    <w:rsid w:val="00E26E66"/>
    <w:rsid w:val="00E278F0"/>
    <w:rsid w:val="00E27A00"/>
    <w:rsid w:val="00E27A19"/>
    <w:rsid w:val="00E27C5B"/>
    <w:rsid w:val="00E27CF0"/>
    <w:rsid w:val="00E27F2C"/>
    <w:rsid w:val="00E301D1"/>
    <w:rsid w:val="00E30C9D"/>
    <w:rsid w:val="00E30EAD"/>
    <w:rsid w:val="00E30EE0"/>
    <w:rsid w:val="00E30F72"/>
    <w:rsid w:val="00E31848"/>
    <w:rsid w:val="00E31B8A"/>
    <w:rsid w:val="00E3206C"/>
    <w:rsid w:val="00E320EF"/>
    <w:rsid w:val="00E3215F"/>
    <w:rsid w:val="00E32A05"/>
    <w:rsid w:val="00E32B23"/>
    <w:rsid w:val="00E32BE3"/>
    <w:rsid w:val="00E32E70"/>
    <w:rsid w:val="00E3371C"/>
    <w:rsid w:val="00E34147"/>
    <w:rsid w:val="00E3439F"/>
    <w:rsid w:val="00E34435"/>
    <w:rsid w:val="00E34CB6"/>
    <w:rsid w:val="00E34D35"/>
    <w:rsid w:val="00E3515A"/>
    <w:rsid w:val="00E3585C"/>
    <w:rsid w:val="00E35CE7"/>
    <w:rsid w:val="00E35E4C"/>
    <w:rsid w:val="00E35F9D"/>
    <w:rsid w:val="00E3606E"/>
    <w:rsid w:val="00E36630"/>
    <w:rsid w:val="00E368B6"/>
    <w:rsid w:val="00E36A64"/>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5DC"/>
    <w:rsid w:val="00E436CF"/>
    <w:rsid w:val="00E437BC"/>
    <w:rsid w:val="00E43977"/>
    <w:rsid w:val="00E43CD5"/>
    <w:rsid w:val="00E45046"/>
    <w:rsid w:val="00E4522B"/>
    <w:rsid w:val="00E4591C"/>
    <w:rsid w:val="00E461E6"/>
    <w:rsid w:val="00E4630A"/>
    <w:rsid w:val="00E46901"/>
    <w:rsid w:val="00E469DD"/>
    <w:rsid w:val="00E46C23"/>
    <w:rsid w:val="00E473E7"/>
    <w:rsid w:val="00E47778"/>
    <w:rsid w:val="00E47A98"/>
    <w:rsid w:val="00E47D1E"/>
    <w:rsid w:val="00E47EE0"/>
    <w:rsid w:val="00E50111"/>
    <w:rsid w:val="00E50CB1"/>
    <w:rsid w:val="00E50F4C"/>
    <w:rsid w:val="00E513DD"/>
    <w:rsid w:val="00E5145C"/>
    <w:rsid w:val="00E514AA"/>
    <w:rsid w:val="00E5164B"/>
    <w:rsid w:val="00E5169A"/>
    <w:rsid w:val="00E516F2"/>
    <w:rsid w:val="00E51954"/>
    <w:rsid w:val="00E51ED2"/>
    <w:rsid w:val="00E52159"/>
    <w:rsid w:val="00E52209"/>
    <w:rsid w:val="00E52360"/>
    <w:rsid w:val="00E52857"/>
    <w:rsid w:val="00E52A09"/>
    <w:rsid w:val="00E5396F"/>
    <w:rsid w:val="00E53A54"/>
    <w:rsid w:val="00E53C6F"/>
    <w:rsid w:val="00E542B6"/>
    <w:rsid w:val="00E542C2"/>
    <w:rsid w:val="00E544AD"/>
    <w:rsid w:val="00E547C6"/>
    <w:rsid w:val="00E54971"/>
    <w:rsid w:val="00E549B0"/>
    <w:rsid w:val="00E54CA9"/>
    <w:rsid w:val="00E550C7"/>
    <w:rsid w:val="00E55516"/>
    <w:rsid w:val="00E55F48"/>
    <w:rsid w:val="00E562E6"/>
    <w:rsid w:val="00E56586"/>
    <w:rsid w:val="00E5662B"/>
    <w:rsid w:val="00E56F9A"/>
    <w:rsid w:val="00E5721E"/>
    <w:rsid w:val="00E5734B"/>
    <w:rsid w:val="00E57739"/>
    <w:rsid w:val="00E57BBE"/>
    <w:rsid w:val="00E57DCD"/>
    <w:rsid w:val="00E605ED"/>
    <w:rsid w:val="00E60762"/>
    <w:rsid w:val="00E60BE7"/>
    <w:rsid w:val="00E60DA7"/>
    <w:rsid w:val="00E60DE1"/>
    <w:rsid w:val="00E60DF1"/>
    <w:rsid w:val="00E61262"/>
    <w:rsid w:val="00E6130D"/>
    <w:rsid w:val="00E614CE"/>
    <w:rsid w:val="00E615D6"/>
    <w:rsid w:val="00E620C5"/>
    <w:rsid w:val="00E62139"/>
    <w:rsid w:val="00E6239D"/>
    <w:rsid w:val="00E6245B"/>
    <w:rsid w:val="00E626BE"/>
    <w:rsid w:val="00E62825"/>
    <w:rsid w:val="00E62D73"/>
    <w:rsid w:val="00E62E78"/>
    <w:rsid w:val="00E63879"/>
    <w:rsid w:val="00E63EF1"/>
    <w:rsid w:val="00E63F97"/>
    <w:rsid w:val="00E6422A"/>
    <w:rsid w:val="00E6430F"/>
    <w:rsid w:val="00E644BF"/>
    <w:rsid w:val="00E6468D"/>
    <w:rsid w:val="00E64788"/>
    <w:rsid w:val="00E64B70"/>
    <w:rsid w:val="00E6537D"/>
    <w:rsid w:val="00E654D4"/>
    <w:rsid w:val="00E65528"/>
    <w:rsid w:val="00E6553D"/>
    <w:rsid w:val="00E65CB3"/>
    <w:rsid w:val="00E65E5B"/>
    <w:rsid w:val="00E65FE0"/>
    <w:rsid w:val="00E66042"/>
    <w:rsid w:val="00E66F17"/>
    <w:rsid w:val="00E672F0"/>
    <w:rsid w:val="00E67381"/>
    <w:rsid w:val="00E6781D"/>
    <w:rsid w:val="00E67BA4"/>
    <w:rsid w:val="00E7054E"/>
    <w:rsid w:val="00E70A71"/>
    <w:rsid w:val="00E70C97"/>
    <w:rsid w:val="00E70F61"/>
    <w:rsid w:val="00E712F5"/>
    <w:rsid w:val="00E712FA"/>
    <w:rsid w:val="00E71BDE"/>
    <w:rsid w:val="00E71D0B"/>
    <w:rsid w:val="00E72054"/>
    <w:rsid w:val="00E72226"/>
    <w:rsid w:val="00E7246B"/>
    <w:rsid w:val="00E72841"/>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54A"/>
    <w:rsid w:val="00E776DD"/>
    <w:rsid w:val="00E77CAE"/>
    <w:rsid w:val="00E77DDD"/>
    <w:rsid w:val="00E8018B"/>
    <w:rsid w:val="00E80430"/>
    <w:rsid w:val="00E8055B"/>
    <w:rsid w:val="00E807E2"/>
    <w:rsid w:val="00E816AF"/>
    <w:rsid w:val="00E81C5F"/>
    <w:rsid w:val="00E81D89"/>
    <w:rsid w:val="00E81E6A"/>
    <w:rsid w:val="00E821C9"/>
    <w:rsid w:val="00E8224D"/>
    <w:rsid w:val="00E825EC"/>
    <w:rsid w:val="00E829ED"/>
    <w:rsid w:val="00E82B4E"/>
    <w:rsid w:val="00E82D49"/>
    <w:rsid w:val="00E83286"/>
    <w:rsid w:val="00E832A3"/>
    <w:rsid w:val="00E8372C"/>
    <w:rsid w:val="00E8382F"/>
    <w:rsid w:val="00E83A82"/>
    <w:rsid w:val="00E83CF0"/>
    <w:rsid w:val="00E83EBA"/>
    <w:rsid w:val="00E84054"/>
    <w:rsid w:val="00E84126"/>
    <w:rsid w:val="00E844A7"/>
    <w:rsid w:val="00E84532"/>
    <w:rsid w:val="00E84542"/>
    <w:rsid w:val="00E84621"/>
    <w:rsid w:val="00E846AF"/>
    <w:rsid w:val="00E84EC6"/>
    <w:rsid w:val="00E8534D"/>
    <w:rsid w:val="00E856DD"/>
    <w:rsid w:val="00E859A7"/>
    <w:rsid w:val="00E85A14"/>
    <w:rsid w:val="00E85D3D"/>
    <w:rsid w:val="00E85DCE"/>
    <w:rsid w:val="00E864BC"/>
    <w:rsid w:val="00E86D91"/>
    <w:rsid w:val="00E86F02"/>
    <w:rsid w:val="00E87202"/>
    <w:rsid w:val="00E87347"/>
    <w:rsid w:val="00E87B3F"/>
    <w:rsid w:val="00E90410"/>
    <w:rsid w:val="00E904D3"/>
    <w:rsid w:val="00E90569"/>
    <w:rsid w:val="00E90594"/>
    <w:rsid w:val="00E9072E"/>
    <w:rsid w:val="00E908B6"/>
    <w:rsid w:val="00E910FD"/>
    <w:rsid w:val="00E915BF"/>
    <w:rsid w:val="00E9176C"/>
    <w:rsid w:val="00E91770"/>
    <w:rsid w:val="00E91C88"/>
    <w:rsid w:val="00E92A7A"/>
    <w:rsid w:val="00E92BD6"/>
    <w:rsid w:val="00E92DEA"/>
    <w:rsid w:val="00E93029"/>
    <w:rsid w:val="00E93715"/>
    <w:rsid w:val="00E9381A"/>
    <w:rsid w:val="00E939EA"/>
    <w:rsid w:val="00E93D98"/>
    <w:rsid w:val="00E9404C"/>
    <w:rsid w:val="00E9447C"/>
    <w:rsid w:val="00E95021"/>
    <w:rsid w:val="00E95025"/>
    <w:rsid w:val="00E95227"/>
    <w:rsid w:val="00E95576"/>
    <w:rsid w:val="00E958A6"/>
    <w:rsid w:val="00E96010"/>
    <w:rsid w:val="00E9636B"/>
    <w:rsid w:val="00E96576"/>
    <w:rsid w:val="00E96745"/>
    <w:rsid w:val="00E96D09"/>
    <w:rsid w:val="00E96FED"/>
    <w:rsid w:val="00E97776"/>
    <w:rsid w:val="00E979FE"/>
    <w:rsid w:val="00EA050E"/>
    <w:rsid w:val="00EA08B3"/>
    <w:rsid w:val="00EA09C8"/>
    <w:rsid w:val="00EA0AC5"/>
    <w:rsid w:val="00EA0F13"/>
    <w:rsid w:val="00EA114B"/>
    <w:rsid w:val="00EA1178"/>
    <w:rsid w:val="00EA1449"/>
    <w:rsid w:val="00EA1822"/>
    <w:rsid w:val="00EA182F"/>
    <w:rsid w:val="00EA19E0"/>
    <w:rsid w:val="00EA19E3"/>
    <w:rsid w:val="00EA1BEA"/>
    <w:rsid w:val="00EA1D08"/>
    <w:rsid w:val="00EA2415"/>
    <w:rsid w:val="00EA250C"/>
    <w:rsid w:val="00EA27F6"/>
    <w:rsid w:val="00EA28ED"/>
    <w:rsid w:val="00EA29DF"/>
    <w:rsid w:val="00EA3073"/>
    <w:rsid w:val="00EA30AB"/>
    <w:rsid w:val="00EA3163"/>
    <w:rsid w:val="00EA3433"/>
    <w:rsid w:val="00EA3498"/>
    <w:rsid w:val="00EA3798"/>
    <w:rsid w:val="00EA397A"/>
    <w:rsid w:val="00EA3F5A"/>
    <w:rsid w:val="00EA40E6"/>
    <w:rsid w:val="00EA48C3"/>
    <w:rsid w:val="00EA494E"/>
    <w:rsid w:val="00EA4C44"/>
    <w:rsid w:val="00EA4D19"/>
    <w:rsid w:val="00EA4F8A"/>
    <w:rsid w:val="00EA4FDC"/>
    <w:rsid w:val="00EA55A6"/>
    <w:rsid w:val="00EA57A3"/>
    <w:rsid w:val="00EA5A7F"/>
    <w:rsid w:val="00EA5C9A"/>
    <w:rsid w:val="00EA660E"/>
    <w:rsid w:val="00EA6C70"/>
    <w:rsid w:val="00EA6EF4"/>
    <w:rsid w:val="00EA7392"/>
    <w:rsid w:val="00EA7530"/>
    <w:rsid w:val="00EA7A87"/>
    <w:rsid w:val="00EA7BF6"/>
    <w:rsid w:val="00EA7C61"/>
    <w:rsid w:val="00EB0092"/>
    <w:rsid w:val="00EB02B2"/>
    <w:rsid w:val="00EB042B"/>
    <w:rsid w:val="00EB0E89"/>
    <w:rsid w:val="00EB1227"/>
    <w:rsid w:val="00EB1712"/>
    <w:rsid w:val="00EB1E86"/>
    <w:rsid w:val="00EB2307"/>
    <w:rsid w:val="00EB2C20"/>
    <w:rsid w:val="00EB3226"/>
    <w:rsid w:val="00EB3564"/>
    <w:rsid w:val="00EB38F4"/>
    <w:rsid w:val="00EB3B5C"/>
    <w:rsid w:val="00EB3C9C"/>
    <w:rsid w:val="00EB3DBF"/>
    <w:rsid w:val="00EB3EB1"/>
    <w:rsid w:val="00EB3F8C"/>
    <w:rsid w:val="00EB4036"/>
    <w:rsid w:val="00EB4B1A"/>
    <w:rsid w:val="00EB4C09"/>
    <w:rsid w:val="00EB4C43"/>
    <w:rsid w:val="00EB52AF"/>
    <w:rsid w:val="00EB5537"/>
    <w:rsid w:val="00EB5940"/>
    <w:rsid w:val="00EB5F11"/>
    <w:rsid w:val="00EB61ED"/>
    <w:rsid w:val="00EB65AC"/>
    <w:rsid w:val="00EB663C"/>
    <w:rsid w:val="00EB6BC8"/>
    <w:rsid w:val="00EB74D6"/>
    <w:rsid w:val="00EB74E1"/>
    <w:rsid w:val="00EB7608"/>
    <w:rsid w:val="00EB760C"/>
    <w:rsid w:val="00EB7889"/>
    <w:rsid w:val="00EB7894"/>
    <w:rsid w:val="00EB78CD"/>
    <w:rsid w:val="00EC07D1"/>
    <w:rsid w:val="00EC08F4"/>
    <w:rsid w:val="00EC0A69"/>
    <w:rsid w:val="00EC0D4A"/>
    <w:rsid w:val="00EC1981"/>
    <w:rsid w:val="00EC1A00"/>
    <w:rsid w:val="00EC1C96"/>
    <w:rsid w:val="00EC3686"/>
    <w:rsid w:val="00EC3971"/>
    <w:rsid w:val="00EC39A2"/>
    <w:rsid w:val="00EC3C69"/>
    <w:rsid w:val="00EC3CF4"/>
    <w:rsid w:val="00EC3FEA"/>
    <w:rsid w:val="00EC4250"/>
    <w:rsid w:val="00EC446D"/>
    <w:rsid w:val="00EC483B"/>
    <w:rsid w:val="00EC4911"/>
    <w:rsid w:val="00EC50C9"/>
    <w:rsid w:val="00EC51B4"/>
    <w:rsid w:val="00EC5523"/>
    <w:rsid w:val="00EC563C"/>
    <w:rsid w:val="00EC5C13"/>
    <w:rsid w:val="00EC5C28"/>
    <w:rsid w:val="00EC5EE0"/>
    <w:rsid w:val="00EC60E8"/>
    <w:rsid w:val="00EC621C"/>
    <w:rsid w:val="00EC6270"/>
    <w:rsid w:val="00EC6615"/>
    <w:rsid w:val="00EC686D"/>
    <w:rsid w:val="00EC6AA7"/>
    <w:rsid w:val="00EC6B9F"/>
    <w:rsid w:val="00EC77BC"/>
    <w:rsid w:val="00EC7833"/>
    <w:rsid w:val="00EC7A43"/>
    <w:rsid w:val="00EC7AAB"/>
    <w:rsid w:val="00EC7B12"/>
    <w:rsid w:val="00ED00CE"/>
    <w:rsid w:val="00ED0137"/>
    <w:rsid w:val="00ED0146"/>
    <w:rsid w:val="00ED09D9"/>
    <w:rsid w:val="00ED0C6B"/>
    <w:rsid w:val="00ED0EAE"/>
    <w:rsid w:val="00ED0F86"/>
    <w:rsid w:val="00ED1197"/>
    <w:rsid w:val="00ED12C1"/>
    <w:rsid w:val="00ED1902"/>
    <w:rsid w:val="00ED1FCC"/>
    <w:rsid w:val="00ED1FE7"/>
    <w:rsid w:val="00ED23BA"/>
    <w:rsid w:val="00ED25F9"/>
    <w:rsid w:val="00ED2657"/>
    <w:rsid w:val="00ED2A41"/>
    <w:rsid w:val="00ED2EB8"/>
    <w:rsid w:val="00ED34F6"/>
    <w:rsid w:val="00ED35C0"/>
    <w:rsid w:val="00ED3758"/>
    <w:rsid w:val="00ED380F"/>
    <w:rsid w:val="00ED3911"/>
    <w:rsid w:val="00ED3DA0"/>
    <w:rsid w:val="00ED3FC6"/>
    <w:rsid w:val="00ED42F0"/>
    <w:rsid w:val="00ED477D"/>
    <w:rsid w:val="00ED47B6"/>
    <w:rsid w:val="00ED4E4B"/>
    <w:rsid w:val="00ED5115"/>
    <w:rsid w:val="00ED5179"/>
    <w:rsid w:val="00ED5589"/>
    <w:rsid w:val="00ED57CE"/>
    <w:rsid w:val="00ED5887"/>
    <w:rsid w:val="00ED5B21"/>
    <w:rsid w:val="00ED5C19"/>
    <w:rsid w:val="00ED5E4E"/>
    <w:rsid w:val="00ED5EC8"/>
    <w:rsid w:val="00ED5F50"/>
    <w:rsid w:val="00ED607E"/>
    <w:rsid w:val="00ED6202"/>
    <w:rsid w:val="00ED623F"/>
    <w:rsid w:val="00ED635F"/>
    <w:rsid w:val="00ED644A"/>
    <w:rsid w:val="00ED657F"/>
    <w:rsid w:val="00ED6A0C"/>
    <w:rsid w:val="00ED6D45"/>
    <w:rsid w:val="00ED744E"/>
    <w:rsid w:val="00ED750B"/>
    <w:rsid w:val="00ED7CF4"/>
    <w:rsid w:val="00ED7D94"/>
    <w:rsid w:val="00EE03C2"/>
    <w:rsid w:val="00EE071E"/>
    <w:rsid w:val="00EE081C"/>
    <w:rsid w:val="00EE0BDC"/>
    <w:rsid w:val="00EE0CC9"/>
    <w:rsid w:val="00EE10E5"/>
    <w:rsid w:val="00EE1603"/>
    <w:rsid w:val="00EE1A55"/>
    <w:rsid w:val="00EE1AB6"/>
    <w:rsid w:val="00EE2153"/>
    <w:rsid w:val="00EE36B2"/>
    <w:rsid w:val="00EE3A69"/>
    <w:rsid w:val="00EE3D13"/>
    <w:rsid w:val="00EE3D35"/>
    <w:rsid w:val="00EE3EBB"/>
    <w:rsid w:val="00EE3EEC"/>
    <w:rsid w:val="00EE4997"/>
    <w:rsid w:val="00EE4AFC"/>
    <w:rsid w:val="00EE5D3F"/>
    <w:rsid w:val="00EE61AD"/>
    <w:rsid w:val="00EE6A67"/>
    <w:rsid w:val="00EE6E5F"/>
    <w:rsid w:val="00EE6E8B"/>
    <w:rsid w:val="00EE6EF4"/>
    <w:rsid w:val="00EE782E"/>
    <w:rsid w:val="00EE78DF"/>
    <w:rsid w:val="00EE7946"/>
    <w:rsid w:val="00EE7CAB"/>
    <w:rsid w:val="00EF0083"/>
    <w:rsid w:val="00EF00BE"/>
    <w:rsid w:val="00EF0C8E"/>
    <w:rsid w:val="00EF0D1B"/>
    <w:rsid w:val="00EF0D5E"/>
    <w:rsid w:val="00EF0F35"/>
    <w:rsid w:val="00EF1019"/>
    <w:rsid w:val="00EF110A"/>
    <w:rsid w:val="00EF123C"/>
    <w:rsid w:val="00EF14F8"/>
    <w:rsid w:val="00EF1BF6"/>
    <w:rsid w:val="00EF1C43"/>
    <w:rsid w:val="00EF202A"/>
    <w:rsid w:val="00EF2C21"/>
    <w:rsid w:val="00EF2CD2"/>
    <w:rsid w:val="00EF3458"/>
    <w:rsid w:val="00EF373E"/>
    <w:rsid w:val="00EF3D3F"/>
    <w:rsid w:val="00EF3F56"/>
    <w:rsid w:val="00EF4143"/>
    <w:rsid w:val="00EF430B"/>
    <w:rsid w:val="00EF460B"/>
    <w:rsid w:val="00EF4774"/>
    <w:rsid w:val="00EF4866"/>
    <w:rsid w:val="00EF563F"/>
    <w:rsid w:val="00EF5823"/>
    <w:rsid w:val="00EF5B02"/>
    <w:rsid w:val="00EF6341"/>
    <w:rsid w:val="00EF6562"/>
    <w:rsid w:val="00EF682B"/>
    <w:rsid w:val="00EF692B"/>
    <w:rsid w:val="00EF7A5F"/>
    <w:rsid w:val="00F00434"/>
    <w:rsid w:val="00F004EB"/>
    <w:rsid w:val="00F00518"/>
    <w:rsid w:val="00F0072E"/>
    <w:rsid w:val="00F009B0"/>
    <w:rsid w:val="00F00DE7"/>
    <w:rsid w:val="00F01211"/>
    <w:rsid w:val="00F015AE"/>
    <w:rsid w:val="00F016CC"/>
    <w:rsid w:val="00F018EC"/>
    <w:rsid w:val="00F01E57"/>
    <w:rsid w:val="00F01F96"/>
    <w:rsid w:val="00F028E1"/>
    <w:rsid w:val="00F02C33"/>
    <w:rsid w:val="00F02D86"/>
    <w:rsid w:val="00F03856"/>
    <w:rsid w:val="00F038E2"/>
    <w:rsid w:val="00F038F7"/>
    <w:rsid w:val="00F03ADA"/>
    <w:rsid w:val="00F04172"/>
    <w:rsid w:val="00F041AE"/>
    <w:rsid w:val="00F041BD"/>
    <w:rsid w:val="00F041D1"/>
    <w:rsid w:val="00F04535"/>
    <w:rsid w:val="00F048A1"/>
    <w:rsid w:val="00F048BD"/>
    <w:rsid w:val="00F049B4"/>
    <w:rsid w:val="00F04D17"/>
    <w:rsid w:val="00F056C8"/>
    <w:rsid w:val="00F05A31"/>
    <w:rsid w:val="00F05C62"/>
    <w:rsid w:val="00F05EE8"/>
    <w:rsid w:val="00F061D5"/>
    <w:rsid w:val="00F063A7"/>
    <w:rsid w:val="00F06508"/>
    <w:rsid w:val="00F065AE"/>
    <w:rsid w:val="00F0669A"/>
    <w:rsid w:val="00F068E6"/>
    <w:rsid w:val="00F07639"/>
    <w:rsid w:val="00F076EE"/>
    <w:rsid w:val="00F078A2"/>
    <w:rsid w:val="00F078CD"/>
    <w:rsid w:val="00F07A33"/>
    <w:rsid w:val="00F07A4A"/>
    <w:rsid w:val="00F07ADB"/>
    <w:rsid w:val="00F10391"/>
    <w:rsid w:val="00F1064C"/>
    <w:rsid w:val="00F10954"/>
    <w:rsid w:val="00F10C9A"/>
    <w:rsid w:val="00F10D43"/>
    <w:rsid w:val="00F10DC7"/>
    <w:rsid w:val="00F11097"/>
    <w:rsid w:val="00F11189"/>
    <w:rsid w:val="00F11216"/>
    <w:rsid w:val="00F11349"/>
    <w:rsid w:val="00F116D3"/>
    <w:rsid w:val="00F11738"/>
    <w:rsid w:val="00F11892"/>
    <w:rsid w:val="00F11CCD"/>
    <w:rsid w:val="00F12238"/>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290"/>
    <w:rsid w:val="00F16447"/>
    <w:rsid w:val="00F16654"/>
    <w:rsid w:val="00F16698"/>
    <w:rsid w:val="00F169D7"/>
    <w:rsid w:val="00F1756F"/>
    <w:rsid w:val="00F1775D"/>
    <w:rsid w:val="00F204AA"/>
    <w:rsid w:val="00F20951"/>
    <w:rsid w:val="00F20DF0"/>
    <w:rsid w:val="00F210A1"/>
    <w:rsid w:val="00F21378"/>
    <w:rsid w:val="00F213F8"/>
    <w:rsid w:val="00F2172C"/>
    <w:rsid w:val="00F21818"/>
    <w:rsid w:val="00F21940"/>
    <w:rsid w:val="00F21A0C"/>
    <w:rsid w:val="00F21A36"/>
    <w:rsid w:val="00F21B95"/>
    <w:rsid w:val="00F21E4C"/>
    <w:rsid w:val="00F21E9C"/>
    <w:rsid w:val="00F21F1B"/>
    <w:rsid w:val="00F2284B"/>
    <w:rsid w:val="00F22851"/>
    <w:rsid w:val="00F229EB"/>
    <w:rsid w:val="00F23014"/>
    <w:rsid w:val="00F233FC"/>
    <w:rsid w:val="00F23E78"/>
    <w:rsid w:val="00F23EA0"/>
    <w:rsid w:val="00F24333"/>
    <w:rsid w:val="00F247C5"/>
    <w:rsid w:val="00F248B9"/>
    <w:rsid w:val="00F24944"/>
    <w:rsid w:val="00F24C06"/>
    <w:rsid w:val="00F24DDE"/>
    <w:rsid w:val="00F25298"/>
    <w:rsid w:val="00F25616"/>
    <w:rsid w:val="00F25B71"/>
    <w:rsid w:val="00F25E1B"/>
    <w:rsid w:val="00F2649E"/>
    <w:rsid w:val="00F2653A"/>
    <w:rsid w:val="00F26603"/>
    <w:rsid w:val="00F267DB"/>
    <w:rsid w:val="00F269A3"/>
    <w:rsid w:val="00F271BB"/>
    <w:rsid w:val="00F272C0"/>
    <w:rsid w:val="00F27780"/>
    <w:rsid w:val="00F277A6"/>
    <w:rsid w:val="00F27A37"/>
    <w:rsid w:val="00F27A3F"/>
    <w:rsid w:val="00F27AB5"/>
    <w:rsid w:val="00F27E15"/>
    <w:rsid w:val="00F301CC"/>
    <w:rsid w:val="00F303A1"/>
    <w:rsid w:val="00F304DF"/>
    <w:rsid w:val="00F30F65"/>
    <w:rsid w:val="00F31A5B"/>
    <w:rsid w:val="00F31C91"/>
    <w:rsid w:val="00F31D19"/>
    <w:rsid w:val="00F3204F"/>
    <w:rsid w:val="00F323D4"/>
    <w:rsid w:val="00F326FA"/>
    <w:rsid w:val="00F327AA"/>
    <w:rsid w:val="00F3304D"/>
    <w:rsid w:val="00F331B8"/>
    <w:rsid w:val="00F331CB"/>
    <w:rsid w:val="00F331DA"/>
    <w:rsid w:val="00F33227"/>
    <w:rsid w:val="00F33B5D"/>
    <w:rsid w:val="00F33D77"/>
    <w:rsid w:val="00F33DEA"/>
    <w:rsid w:val="00F33E93"/>
    <w:rsid w:val="00F34476"/>
    <w:rsid w:val="00F3465B"/>
    <w:rsid w:val="00F34A54"/>
    <w:rsid w:val="00F34D54"/>
    <w:rsid w:val="00F34EAC"/>
    <w:rsid w:val="00F3523F"/>
    <w:rsid w:val="00F35840"/>
    <w:rsid w:val="00F3585E"/>
    <w:rsid w:val="00F35D9B"/>
    <w:rsid w:val="00F35FDF"/>
    <w:rsid w:val="00F36001"/>
    <w:rsid w:val="00F36679"/>
    <w:rsid w:val="00F368D7"/>
    <w:rsid w:val="00F36ABD"/>
    <w:rsid w:val="00F36C78"/>
    <w:rsid w:val="00F36F06"/>
    <w:rsid w:val="00F3737F"/>
    <w:rsid w:val="00F374A0"/>
    <w:rsid w:val="00F375AE"/>
    <w:rsid w:val="00F40403"/>
    <w:rsid w:val="00F40AB4"/>
    <w:rsid w:val="00F41112"/>
    <w:rsid w:val="00F411B4"/>
    <w:rsid w:val="00F41594"/>
    <w:rsid w:val="00F4185B"/>
    <w:rsid w:val="00F418D3"/>
    <w:rsid w:val="00F42107"/>
    <w:rsid w:val="00F423EF"/>
    <w:rsid w:val="00F42A49"/>
    <w:rsid w:val="00F42A7A"/>
    <w:rsid w:val="00F42EFD"/>
    <w:rsid w:val="00F43039"/>
    <w:rsid w:val="00F437DC"/>
    <w:rsid w:val="00F440C9"/>
    <w:rsid w:val="00F440EE"/>
    <w:rsid w:val="00F44818"/>
    <w:rsid w:val="00F44E22"/>
    <w:rsid w:val="00F451F3"/>
    <w:rsid w:val="00F4541A"/>
    <w:rsid w:val="00F45C9E"/>
    <w:rsid w:val="00F45CA1"/>
    <w:rsid w:val="00F46526"/>
    <w:rsid w:val="00F46D6B"/>
    <w:rsid w:val="00F47012"/>
    <w:rsid w:val="00F47307"/>
    <w:rsid w:val="00F4756D"/>
    <w:rsid w:val="00F4763B"/>
    <w:rsid w:val="00F476C9"/>
    <w:rsid w:val="00F47BB9"/>
    <w:rsid w:val="00F47E7E"/>
    <w:rsid w:val="00F47E84"/>
    <w:rsid w:val="00F501F3"/>
    <w:rsid w:val="00F5023D"/>
    <w:rsid w:val="00F507FC"/>
    <w:rsid w:val="00F50890"/>
    <w:rsid w:val="00F50C6C"/>
    <w:rsid w:val="00F50F92"/>
    <w:rsid w:val="00F51056"/>
    <w:rsid w:val="00F51676"/>
    <w:rsid w:val="00F52304"/>
    <w:rsid w:val="00F52634"/>
    <w:rsid w:val="00F52A74"/>
    <w:rsid w:val="00F52E42"/>
    <w:rsid w:val="00F531E0"/>
    <w:rsid w:val="00F534CD"/>
    <w:rsid w:val="00F534E4"/>
    <w:rsid w:val="00F536DF"/>
    <w:rsid w:val="00F53810"/>
    <w:rsid w:val="00F53818"/>
    <w:rsid w:val="00F538E5"/>
    <w:rsid w:val="00F5395C"/>
    <w:rsid w:val="00F53D55"/>
    <w:rsid w:val="00F53F43"/>
    <w:rsid w:val="00F54144"/>
    <w:rsid w:val="00F54320"/>
    <w:rsid w:val="00F546D3"/>
    <w:rsid w:val="00F54ACF"/>
    <w:rsid w:val="00F54D7B"/>
    <w:rsid w:val="00F55384"/>
    <w:rsid w:val="00F5592B"/>
    <w:rsid w:val="00F55E20"/>
    <w:rsid w:val="00F560C2"/>
    <w:rsid w:val="00F560F9"/>
    <w:rsid w:val="00F56360"/>
    <w:rsid w:val="00F565F4"/>
    <w:rsid w:val="00F568C1"/>
    <w:rsid w:val="00F569C8"/>
    <w:rsid w:val="00F56C33"/>
    <w:rsid w:val="00F56DE0"/>
    <w:rsid w:val="00F56FD2"/>
    <w:rsid w:val="00F57133"/>
    <w:rsid w:val="00F5713F"/>
    <w:rsid w:val="00F57220"/>
    <w:rsid w:val="00F57931"/>
    <w:rsid w:val="00F57E99"/>
    <w:rsid w:val="00F60202"/>
    <w:rsid w:val="00F60818"/>
    <w:rsid w:val="00F6092F"/>
    <w:rsid w:val="00F60AB8"/>
    <w:rsid w:val="00F60BCE"/>
    <w:rsid w:val="00F60CFE"/>
    <w:rsid w:val="00F6141B"/>
    <w:rsid w:val="00F6158A"/>
    <w:rsid w:val="00F619F6"/>
    <w:rsid w:val="00F61ADE"/>
    <w:rsid w:val="00F62154"/>
    <w:rsid w:val="00F62FAC"/>
    <w:rsid w:val="00F630AA"/>
    <w:rsid w:val="00F6314A"/>
    <w:rsid w:val="00F63C0F"/>
    <w:rsid w:val="00F63E68"/>
    <w:rsid w:val="00F63EC8"/>
    <w:rsid w:val="00F6440A"/>
    <w:rsid w:val="00F6445E"/>
    <w:rsid w:val="00F648D9"/>
    <w:rsid w:val="00F64AC8"/>
    <w:rsid w:val="00F64D45"/>
    <w:rsid w:val="00F64D52"/>
    <w:rsid w:val="00F64F51"/>
    <w:rsid w:val="00F652DA"/>
    <w:rsid w:val="00F65345"/>
    <w:rsid w:val="00F655CD"/>
    <w:rsid w:val="00F658E4"/>
    <w:rsid w:val="00F65936"/>
    <w:rsid w:val="00F65C52"/>
    <w:rsid w:val="00F65C86"/>
    <w:rsid w:val="00F66384"/>
    <w:rsid w:val="00F663C4"/>
    <w:rsid w:val="00F6663B"/>
    <w:rsid w:val="00F6666A"/>
    <w:rsid w:val="00F66766"/>
    <w:rsid w:val="00F667EF"/>
    <w:rsid w:val="00F67155"/>
    <w:rsid w:val="00F67227"/>
    <w:rsid w:val="00F672D7"/>
    <w:rsid w:val="00F674E3"/>
    <w:rsid w:val="00F67C84"/>
    <w:rsid w:val="00F700B6"/>
    <w:rsid w:val="00F70126"/>
    <w:rsid w:val="00F7012D"/>
    <w:rsid w:val="00F7061C"/>
    <w:rsid w:val="00F70890"/>
    <w:rsid w:val="00F70AE7"/>
    <w:rsid w:val="00F7120C"/>
    <w:rsid w:val="00F7215C"/>
    <w:rsid w:val="00F72161"/>
    <w:rsid w:val="00F724E8"/>
    <w:rsid w:val="00F72873"/>
    <w:rsid w:val="00F72A89"/>
    <w:rsid w:val="00F72CD7"/>
    <w:rsid w:val="00F72DC1"/>
    <w:rsid w:val="00F731FF"/>
    <w:rsid w:val="00F733F4"/>
    <w:rsid w:val="00F73606"/>
    <w:rsid w:val="00F73B13"/>
    <w:rsid w:val="00F73E79"/>
    <w:rsid w:val="00F73F66"/>
    <w:rsid w:val="00F7456A"/>
    <w:rsid w:val="00F74CA7"/>
    <w:rsid w:val="00F74D16"/>
    <w:rsid w:val="00F74E3B"/>
    <w:rsid w:val="00F751BE"/>
    <w:rsid w:val="00F75210"/>
    <w:rsid w:val="00F75223"/>
    <w:rsid w:val="00F7547C"/>
    <w:rsid w:val="00F75E2C"/>
    <w:rsid w:val="00F760EE"/>
    <w:rsid w:val="00F7617E"/>
    <w:rsid w:val="00F76223"/>
    <w:rsid w:val="00F76B07"/>
    <w:rsid w:val="00F770A0"/>
    <w:rsid w:val="00F77161"/>
    <w:rsid w:val="00F77596"/>
    <w:rsid w:val="00F7763B"/>
    <w:rsid w:val="00F77896"/>
    <w:rsid w:val="00F77BB3"/>
    <w:rsid w:val="00F77E65"/>
    <w:rsid w:val="00F77EB1"/>
    <w:rsid w:val="00F800B0"/>
    <w:rsid w:val="00F80204"/>
    <w:rsid w:val="00F80453"/>
    <w:rsid w:val="00F80770"/>
    <w:rsid w:val="00F8097E"/>
    <w:rsid w:val="00F8149A"/>
    <w:rsid w:val="00F816B7"/>
    <w:rsid w:val="00F8178C"/>
    <w:rsid w:val="00F81C1E"/>
    <w:rsid w:val="00F81E14"/>
    <w:rsid w:val="00F8291D"/>
    <w:rsid w:val="00F82D84"/>
    <w:rsid w:val="00F83203"/>
    <w:rsid w:val="00F8330C"/>
    <w:rsid w:val="00F836D5"/>
    <w:rsid w:val="00F83707"/>
    <w:rsid w:val="00F83F67"/>
    <w:rsid w:val="00F8420F"/>
    <w:rsid w:val="00F84461"/>
    <w:rsid w:val="00F85101"/>
    <w:rsid w:val="00F851C4"/>
    <w:rsid w:val="00F85475"/>
    <w:rsid w:val="00F858E0"/>
    <w:rsid w:val="00F8649B"/>
    <w:rsid w:val="00F864E7"/>
    <w:rsid w:val="00F8670F"/>
    <w:rsid w:val="00F86963"/>
    <w:rsid w:val="00F87086"/>
    <w:rsid w:val="00F90134"/>
    <w:rsid w:val="00F907C7"/>
    <w:rsid w:val="00F90E13"/>
    <w:rsid w:val="00F90FEF"/>
    <w:rsid w:val="00F915B2"/>
    <w:rsid w:val="00F916D9"/>
    <w:rsid w:val="00F9198D"/>
    <w:rsid w:val="00F91B15"/>
    <w:rsid w:val="00F91B7E"/>
    <w:rsid w:val="00F92016"/>
    <w:rsid w:val="00F925B4"/>
    <w:rsid w:val="00F925F6"/>
    <w:rsid w:val="00F93AA3"/>
    <w:rsid w:val="00F94191"/>
    <w:rsid w:val="00F9443B"/>
    <w:rsid w:val="00F94CA5"/>
    <w:rsid w:val="00F952C5"/>
    <w:rsid w:val="00F953FE"/>
    <w:rsid w:val="00F963B6"/>
    <w:rsid w:val="00F96AB2"/>
    <w:rsid w:val="00F97540"/>
    <w:rsid w:val="00F9777B"/>
    <w:rsid w:val="00F97907"/>
    <w:rsid w:val="00F979B0"/>
    <w:rsid w:val="00F97FB0"/>
    <w:rsid w:val="00FA09C0"/>
    <w:rsid w:val="00FA0BCC"/>
    <w:rsid w:val="00FA0C18"/>
    <w:rsid w:val="00FA0EDF"/>
    <w:rsid w:val="00FA1070"/>
    <w:rsid w:val="00FA164F"/>
    <w:rsid w:val="00FA165E"/>
    <w:rsid w:val="00FA1ACB"/>
    <w:rsid w:val="00FA1B47"/>
    <w:rsid w:val="00FA1BB5"/>
    <w:rsid w:val="00FA1FDF"/>
    <w:rsid w:val="00FA21F4"/>
    <w:rsid w:val="00FA29BA"/>
    <w:rsid w:val="00FA2F3A"/>
    <w:rsid w:val="00FA304B"/>
    <w:rsid w:val="00FA3214"/>
    <w:rsid w:val="00FA35A0"/>
    <w:rsid w:val="00FA397C"/>
    <w:rsid w:val="00FA3D5B"/>
    <w:rsid w:val="00FA4C7D"/>
    <w:rsid w:val="00FA4E97"/>
    <w:rsid w:val="00FA4ED6"/>
    <w:rsid w:val="00FA4FD7"/>
    <w:rsid w:val="00FA5750"/>
    <w:rsid w:val="00FA5874"/>
    <w:rsid w:val="00FA6476"/>
    <w:rsid w:val="00FA66D5"/>
    <w:rsid w:val="00FA6A95"/>
    <w:rsid w:val="00FA6E13"/>
    <w:rsid w:val="00FA6EB2"/>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38E2"/>
    <w:rsid w:val="00FB409D"/>
    <w:rsid w:val="00FB4272"/>
    <w:rsid w:val="00FB4CB7"/>
    <w:rsid w:val="00FB546C"/>
    <w:rsid w:val="00FB580C"/>
    <w:rsid w:val="00FB584F"/>
    <w:rsid w:val="00FB5D61"/>
    <w:rsid w:val="00FB5E78"/>
    <w:rsid w:val="00FB6343"/>
    <w:rsid w:val="00FB69AB"/>
    <w:rsid w:val="00FB6A75"/>
    <w:rsid w:val="00FB6BF7"/>
    <w:rsid w:val="00FB7331"/>
    <w:rsid w:val="00FB746B"/>
    <w:rsid w:val="00FB74A0"/>
    <w:rsid w:val="00FB7D96"/>
    <w:rsid w:val="00FC0142"/>
    <w:rsid w:val="00FC03A1"/>
    <w:rsid w:val="00FC0623"/>
    <w:rsid w:val="00FC199C"/>
    <w:rsid w:val="00FC1D06"/>
    <w:rsid w:val="00FC1F16"/>
    <w:rsid w:val="00FC1FB3"/>
    <w:rsid w:val="00FC2855"/>
    <w:rsid w:val="00FC2977"/>
    <w:rsid w:val="00FC317B"/>
    <w:rsid w:val="00FC3AF0"/>
    <w:rsid w:val="00FC3C61"/>
    <w:rsid w:val="00FC3C67"/>
    <w:rsid w:val="00FC3CA4"/>
    <w:rsid w:val="00FC3CCA"/>
    <w:rsid w:val="00FC42C3"/>
    <w:rsid w:val="00FC4475"/>
    <w:rsid w:val="00FC47DE"/>
    <w:rsid w:val="00FC48B4"/>
    <w:rsid w:val="00FC4A9E"/>
    <w:rsid w:val="00FC4DDB"/>
    <w:rsid w:val="00FC4EFE"/>
    <w:rsid w:val="00FC51A3"/>
    <w:rsid w:val="00FC5232"/>
    <w:rsid w:val="00FC5353"/>
    <w:rsid w:val="00FC539A"/>
    <w:rsid w:val="00FC548C"/>
    <w:rsid w:val="00FC5DF3"/>
    <w:rsid w:val="00FC5F20"/>
    <w:rsid w:val="00FC5F6D"/>
    <w:rsid w:val="00FC6457"/>
    <w:rsid w:val="00FC66C1"/>
    <w:rsid w:val="00FC6703"/>
    <w:rsid w:val="00FC6BA8"/>
    <w:rsid w:val="00FC7248"/>
    <w:rsid w:val="00FC7915"/>
    <w:rsid w:val="00FC7C2E"/>
    <w:rsid w:val="00FC7F02"/>
    <w:rsid w:val="00FD003B"/>
    <w:rsid w:val="00FD0F80"/>
    <w:rsid w:val="00FD1149"/>
    <w:rsid w:val="00FD1747"/>
    <w:rsid w:val="00FD19A1"/>
    <w:rsid w:val="00FD2043"/>
    <w:rsid w:val="00FD20F4"/>
    <w:rsid w:val="00FD245D"/>
    <w:rsid w:val="00FD296C"/>
    <w:rsid w:val="00FD29CE"/>
    <w:rsid w:val="00FD315A"/>
    <w:rsid w:val="00FD31A5"/>
    <w:rsid w:val="00FD3281"/>
    <w:rsid w:val="00FD3406"/>
    <w:rsid w:val="00FD3499"/>
    <w:rsid w:val="00FD370A"/>
    <w:rsid w:val="00FD376D"/>
    <w:rsid w:val="00FD3BEE"/>
    <w:rsid w:val="00FD3D3D"/>
    <w:rsid w:val="00FD4795"/>
    <w:rsid w:val="00FD49B4"/>
    <w:rsid w:val="00FD4B84"/>
    <w:rsid w:val="00FD4BB2"/>
    <w:rsid w:val="00FD5274"/>
    <w:rsid w:val="00FD5ECA"/>
    <w:rsid w:val="00FD5F8B"/>
    <w:rsid w:val="00FD61E3"/>
    <w:rsid w:val="00FD6751"/>
    <w:rsid w:val="00FD6D64"/>
    <w:rsid w:val="00FD701C"/>
    <w:rsid w:val="00FD7441"/>
    <w:rsid w:val="00FD7473"/>
    <w:rsid w:val="00FD76D9"/>
    <w:rsid w:val="00FD78CB"/>
    <w:rsid w:val="00FD7B31"/>
    <w:rsid w:val="00FD7DCF"/>
    <w:rsid w:val="00FD7F1A"/>
    <w:rsid w:val="00FE00DF"/>
    <w:rsid w:val="00FE01E9"/>
    <w:rsid w:val="00FE0888"/>
    <w:rsid w:val="00FE0AF7"/>
    <w:rsid w:val="00FE0B9D"/>
    <w:rsid w:val="00FE0D61"/>
    <w:rsid w:val="00FE1448"/>
    <w:rsid w:val="00FE1B15"/>
    <w:rsid w:val="00FE22B4"/>
    <w:rsid w:val="00FE22B8"/>
    <w:rsid w:val="00FE31A3"/>
    <w:rsid w:val="00FE31B9"/>
    <w:rsid w:val="00FE331F"/>
    <w:rsid w:val="00FE3716"/>
    <w:rsid w:val="00FE37FF"/>
    <w:rsid w:val="00FE389E"/>
    <w:rsid w:val="00FE38DD"/>
    <w:rsid w:val="00FE3D63"/>
    <w:rsid w:val="00FE449C"/>
    <w:rsid w:val="00FE4949"/>
    <w:rsid w:val="00FE4B78"/>
    <w:rsid w:val="00FE4B9D"/>
    <w:rsid w:val="00FE55DF"/>
    <w:rsid w:val="00FE5641"/>
    <w:rsid w:val="00FE5A58"/>
    <w:rsid w:val="00FE5CAA"/>
    <w:rsid w:val="00FE6915"/>
    <w:rsid w:val="00FE6BC1"/>
    <w:rsid w:val="00FE6E29"/>
    <w:rsid w:val="00FE71C5"/>
    <w:rsid w:val="00FE72AE"/>
    <w:rsid w:val="00FE7BC4"/>
    <w:rsid w:val="00FF0024"/>
    <w:rsid w:val="00FF0A09"/>
    <w:rsid w:val="00FF0BE3"/>
    <w:rsid w:val="00FF0BF3"/>
    <w:rsid w:val="00FF11C6"/>
    <w:rsid w:val="00FF1384"/>
    <w:rsid w:val="00FF16BC"/>
    <w:rsid w:val="00FF1B34"/>
    <w:rsid w:val="00FF1DF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5CAF"/>
    <w:rsid w:val="00FF6A50"/>
    <w:rsid w:val="00FF6C0F"/>
    <w:rsid w:val="00FF6D0F"/>
    <w:rsid w:val="00FF74EF"/>
    <w:rsid w:val="00FF75FD"/>
    <w:rsid w:val="00FF77F8"/>
    <w:rsid w:val="00FF7815"/>
    <w:rsid w:val="00FF786F"/>
    <w:rsid w:val="0135ADDB"/>
    <w:rsid w:val="014F7A65"/>
    <w:rsid w:val="016539F4"/>
    <w:rsid w:val="01780C1B"/>
    <w:rsid w:val="019B8888"/>
    <w:rsid w:val="01B4D3EA"/>
    <w:rsid w:val="01D795D2"/>
    <w:rsid w:val="01FABF7C"/>
    <w:rsid w:val="02062CF9"/>
    <w:rsid w:val="024EF63F"/>
    <w:rsid w:val="028FF896"/>
    <w:rsid w:val="0295D269"/>
    <w:rsid w:val="02B52AD3"/>
    <w:rsid w:val="0317A4C7"/>
    <w:rsid w:val="032D582A"/>
    <w:rsid w:val="033D1A65"/>
    <w:rsid w:val="035B6CC6"/>
    <w:rsid w:val="035DCAA6"/>
    <w:rsid w:val="037FF0BA"/>
    <w:rsid w:val="0384C253"/>
    <w:rsid w:val="03B9BDE8"/>
    <w:rsid w:val="03F720DB"/>
    <w:rsid w:val="042660E5"/>
    <w:rsid w:val="04D60616"/>
    <w:rsid w:val="050009A1"/>
    <w:rsid w:val="05290221"/>
    <w:rsid w:val="05649F0C"/>
    <w:rsid w:val="05D06694"/>
    <w:rsid w:val="05FD6C3C"/>
    <w:rsid w:val="0604F1C5"/>
    <w:rsid w:val="06B02A97"/>
    <w:rsid w:val="06EE164C"/>
    <w:rsid w:val="07050E55"/>
    <w:rsid w:val="07822A3E"/>
    <w:rsid w:val="07BE45BA"/>
    <w:rsid w:val="07C4126B"/>
    <w:rsid w:val="084923FC"/>
    <w:rsid w:val="088CDF53"/>
    <w:rsid w:val="08A07E13"/>
    <w:rsid w:val="08AA3E46"/>
    <w:rsid w:val="08C21D12"/>
    <w:rsid w:val="08FAAF7C"/>
    <w:rsid w:val="092BDFEF"/>
    <w:rsid w:val="09407089"/>
    <w:rsid w:val="096AAE96"/>
    <w:rsid w:val="09B828E1"/>
    <w:rsid w:val="09D01A46"/>
    <w:rsid w:val="0A568595"/>
    <w:rsid w:val="0A85F557"/>
    <w:rsid w:val="0AADECDF"/>
    <w:rsid w:val="0AD0438C"/>
    <w:rsid w:val="0AFB783D"/>
    <w:rsid w:val="0B99C24C"/>
    <w:rsid w:val="0BBC4132"/>
    <w:rsid w:val="0C5999C3"/>
    <w:rsid w:val="0C602D23"/>
    <w:rsid w:val="0CE51B38"/>
    <w:rsid w:val="0D2441AB"/>
    <w:rsid w:val="0D3F269F"/>
    <w:rsid w:val="0D51156D"/>
    <w:rsid w:val="0DB08398"/>
    <w:rsid w:val="0DC36948"/>
    <w:rsid w:val="0E108C51"/>
    <w:rsid w:val="0E2A9765"/>
    <w:rsid w:val="0E79499D"/>
    <w:rsid w:val="0F1685B4"/>
    <w:rsid w:val="0F1B809C"/>
    <w:rsid w:val="0F2A7F0C"/>
    <w:rsid w:val="0F2E88AD"/>
    <w:rsid w:val="0F8FFAC8"/>
    <w:rsid w:val="0FCEDDD2"/>
    <w:rsid w:val="0FD1AE50"/>
    <w:rsid w:val="0FD50284"/>
    <w:rsid w:val="0FE2E457"/>
    <w:rsid w:val="103DF784"/>
    <w:rsid w:val="112BCB29"/>
    <w:rsid w:val="115A30A1"/>
    <w:rsid w:val="115E5851"/>
    <w:rsid w:val="116AC886"/>
    <w:rsid w:val="118F28D9"/>
    <w:rsid w:val="11B6AD11"/>
    <w:rsid w:val="11D9C7E5"/>
    <w:rsid w:val="125F5595"/>
    <w:rsid w:val="129E6D7B"/>
    <w:rsid w:val="12EF9038"/>
    <w:rsid w:val="1312B89C"/>
    <w:rsid w:val="1338AA74"/>
    <w:rsid w:val="13CFCC3A"/>
    <w:rsid w:val="140344FC"/>
    <w:rsid w:val="140EE1AA"/>
    <w:rsid w:val="144BF377"/>
    <w:rsid w:val="149CD4DA"/>
    <w:rsid w:val="14AE88FD"/>
    <w:rsid w:val="14DB8500"/>
    <w:rsid w:val="152CED8F"/>
    <w:rsid w:val="157D7F92"/>
    <w:rsid w:val="16A9048F"/>
    <w:rsid w:val="16C30E4E"/>
    <w:rsid w:val="16C8BDF0"/>
    <w:rsid w:val="17013504"/>
    <w:rsid w:val="17C5AC4F"/>
    <w:rsid w:val="18082A20"/>
    <w:rsid w:val="1822656C"/>
    <w:rsid w:val="184630A3"/>
    <w:rsid w:val="18487975"/>
    <w:rsid w:val="186B7370"/>
    <w:rsid w:val="188793C9"/>
    <w:rsid w:val="19E2035F"/>
    <w:rsid w:val="19FF6431"/>
    <w:rsid w:val="1A91C927"/>
    <w:rsid w:val="1AD55F50"/>
    <w:rsid w:val="1ADFF561"/>
    <w:rsid w:val="1B0749B0"/>
    <w:rsid w:val="1B672CB9"/>
    <w:rsid w:val="1BAD26FC"/>
    <w:rsid w:val="1BEAE56C"/>
    <w:rsid w:val="1C06FECE"/>
    <w:rsid w:val="1C0D5A4A"/>
    <w:rsid w:val="1C3D0EF2"/>
    <w:rsid w:val="1C59C633"/>
    <w:rsid w:val="1CC8DE0F"/>
    <w:rsid w:val="1D4CBEA2"/>
    <w:rsid w:val="1DAAC92C"/>
    <w:rsid w:val="1EF40151"/>
    <w:rsid w:val="1F1F36D9"/>
    <w:rsid w:val="1F26DA6D"/>
    <w:rsid w:val="1FA7D967"/>
    <w:rsid w:val="1FDADD44"/>
    <w:rsid w:val="200A26FA"/>
    <w:rsid w:val="203D32DF"/>
    <w:rsid w:val="205CD2D3"/>
    <w:rsid w:val="20D43A2F"/>
    <w:rsid w:val="21628622"/>
    <w:rsid w:val="217DC75F"/>
    <w:rsid w:val="21B9BB2E"/>
    <w:rsid w:val="21F140A1"/>
    <w:rsid w:val="21FBFC3C"/>
    <w:rsid w:val="2218049B"/>
    <w:rsid w:val="22467675"/>
    <w:rsid w:val="228289CD"/>
    <w:rsid w:val="22A52D39"/>
    <w:rsid w:val="22A9ECCB"/>
    <w:rsid w:val="233D85FD"/>
    <w:rsid w:val="23723B3B"/>
    <w:rsid w:val="23B859EA"/>
    <w:rsid w:val="23C7FB0A"/>
    <w:rsid w:val="243080C9"/>
    <w:rsid w:val="2447D76E"/>
    <w:rsid w:val="2495ED26"/>
    <w:rsid w:val="24D2BCD9"/>
    <w:rsid w:val="258CF529"/>
    <w:rsid w:val="258DB08E"/>
    <w:rsid w:val="25D7E065"/>
    <w:rsid w:val="25EAFB63"/>
    <w:rsid w:val="26040436"/>
    <w:rsid w:val="2604C165"/>
    <w:rsid w:val="26B5C1FD"/>
    <w:rsid w:val="2709A8E0"/>
    <w:rsid w:val="27B65A24"/>
    <w:rsid w:val="27CD8DE8"/>
    <w:rsid w:val="281720B6"/>
    <w:rsid w:val="2821AF4E"/>
    <w:rsid w:val="284F56A2"/>
    <w:rsid w:val="2871DD13"/>
    <w:rsid w:val="2872BA43"/>
    <w:rsid w:val="28A08CE9"/>
    <w:rsid w:val="28F9A844"/>
    <w:rsid w:val="291AC7B1"/>
    <w:rsid w:val="29A9A134"/>
    <w:rsid w:val="2A0B954C"/>
    <w:rsid w:val="2A114091"/>
    <w:rsid w:val="2A1A1569"/>
    <w:rsid w:val="2A8BA19A"/>
    <w:rsid w:val="2AB1213A"/>
    <w:rsid w:val="2B46476C"/>
    <w:rsid w:val="2B59191A"/>
    <w:rsid w:val="2C2C8E2E"/>
    <w:rsid w:val="2C2CA2AB"/>
    <w:rsid w:val="2C54C653"/>
    <w:rsid w:val="2CA4F5D8"/>
    <w:rsid w:val="2CBF0AA7"/>
    <w:rsid w:val="2D91C958"/>
    <w:rsid w:val="2DA3AA02"/>
    <w:rsid w:val="2DE4F5D5"/>
    <w:rsid w:val="2DE8C276"/>
    <w:rsid w:val="2DF5B6DB"/>
    <w:rsid w:val="2E7DB2FF"/>
    <w:rsid w:val="2EB8B790"/>
    <w:rsid w:val="2EC66A1A"/>
    <w:rsid w:val="2F2D99B9"/>
    <w:rsid w:val="2F5B781C"/>
    <w:rsid w:val="2FAB2A16"/>
    <w:rsid w:val="30188AFA"/>
    <w:rsid w:val="30196E2D"/>
    <w:rsid w:val="3044AD70"/>
    <w:rsid w:val="305487F1"/>
    <w:rsid w:val="3057279A"/>
    <w:rsid w:val="3085A21B"/>
    <w:rsid w:val="3108A827"/>
    <w:rsid w:val="3155FECE"/>
    <w:rsid w:val="319BE9C0"/>
    <w:rsid w:val="3208E1CC"/>
    <w:rsid w:val="32692DFA"/>
    <w:rsid w:val="33446A03"/>
    <w:rsid w:val="33E3DEA3"/>
    <w:rsid w:val="34E8E2C7"/>
    <w:rsid w:val="34E9A2EE"/>
    <w:rsid w:val="34F5E086"/>
    <w:rsid w:val="350AB8D3"/>
    <w:rsid w:val="35182EF6"/>
    <w:rsid w:val="3526DA17"/>
    <w:rsid w:val="3566B412"/>
    <w:rsid w:val="35983710"/>
    <w:rsid w:val="35F4DFAD"/>
    <w:rsid w:val="36055076"/>
    <w:rsid w:val="3644FAB0"/>
    <w:rsid w:val="364FB7C1"/>
    <w:rsid w:val="367765F6"/>
    <w:rsid w:val="369A0944"/>
    <w:rsid w:val="36B060C1"/>
    <w:rsid w:val="373C8F72"/>
    <w:rsid w:val="37A7E4B8"/>
    <w:rsid w:val="3886DA70"/>
    <w:rsid w:val="388B8F00"/>
    <w:rsid w:val="38933310"/>
    <w:rsid w:val="38CC973B"/>
    <w:rsid w:val="390E21CC"/>
    <w:rsid w:val="39207AF0"/>
    <w:rsid w:val="39D1CE4D"/>
    <w:rsid w:val="3A1D0D78"/>
    <w:rsid w:val="3A246BCD"/>
    <w:rsid w:val="3A6D09F4"/>
    <w:rsid w:val="3A7D7A82"/>
    <w:rsid w:val="3C3135C4"/>
    <w:rsid w:val="3C4B2F2D"/>
    <w:rsid w:val="3C7AE5A1"/>
    <w:rsid w:val="3C9FA805"/>
    <w:rsid w:val="3D5084D6"/>
    <w:rsid w:val="3D847D00"/>
    <w:rsid w:val="3E01BC85"/>
    <w:rsid w:val="3E07FF67"/>
    <w:rsid w:val="3E94B020"/>
    <w:rsid w:val="3EA58438"/>
    <w:rsid w:val="3EFB1DBF"/>
    <w:rsid w:val="3F0A3603"/>
    <w:rsid w:val="3F6F2DA3"/>
    <w:rsid w:val="3FA30F0D"/>
    <w:rsid w:val="408D291F"/>
    <w:rsid w:val="40E2AFCD"/>
    <w:rsid w:val="40F8B641"/>
    <w:rsid w:val="413C4327"/>
    <w:rsid w:val="4156868A"/>
    <w:rsid w:val="418977E3"/>
    <w:rsid w:val="419593BD"/>
    <w:rsid w:val="42652E8E"/>
    <w:rsid w:val="42F2B72B"/>
    <w:rsid w:val="444A560C"/>
    <w:rsid w:val="44B28D7A"/>
    <w:rsid w:val="450D00B2"/>
    <w:rsid w:val="4523E226"/>
    <w:rsid w:val="4529E1A7"/>
    <w:rsid w:val="452CFB88"/>
    <w:rsid w:val="45A86C9B"/>
    <w:rsid w:val="45E57C52"/>
    <w:rsid w:val="4612B564"/>
    <w:rsid w:val="464CCA44"/>
    <w:rsid w:val="46A47BAD"/>
    <w:rsid w:val="46F4D0F2"/>
    <w:rsid w:val="46FC6AA3"/>
    <w:rsid w:val="475373E9"/>
    <w:rsid w:val="4762A394"/>
    <w:rsid w:val="4829E638"/>
    <w:rsid w:val="48A7F8FD"/>
    <w:rsid w:val="49680980"/>
    <w:rsid w:val="496ACAD7"/>
    <w:rsid w:val="496CD96D"/>
    <w:rsid w:val="4A692054"/>
    <w:rsid w:val="4A76B9C0"/>
    <w:rsid w:val="4A94EBBE"/>
    <w:rsid w:val="4AA1F217"/>
    <w:rsid w:val="4B27BC3D"/>
    <w:rsid w:val="4BA19125"/>
    <w:rsid w:val="4BF71A3E"/>
    <w:rsid w:val="4C01B33E"/>
    <w:rsid w:val="4C0622AD"/>
    <w:rsid w:val="4C1D8A82"/>
    <w:rsid w:val="4C58F549"/>
    <w:rsid w:val="4C7CA487"/>
    <w:rsid w:val="4CB1188D"/>
    <w:rsid w:val="4CC5E753"/>
    <w:rsid w:val="4D23C918"/>
    <w:rsid w:val="4D27DC02"/>
    <w:rsid w:val="4DA32C4B"/>
    <w:rsid w:val="4DC83DE2"/>
    <w:rsid w:val="4DE5985B"/>
    <w:rsid w:val="4E455C96"/>
    <w:rsid w:val="4EAEB2E6"/>
    <w:rsid w:val="4EB1FB15"/>
    <w:rsid w:val="4EEB3635"/>
    <w:rsid w:val="4F8BED95"/>
    <w:rsid w:val="4FA17B2C"/>
    <w:rsid w:val="506638F7"/>
    <w:rsid w:val="50789E79"/>
    <w:rsid w:val="50F65781"/>
    <w:rsid w:val="513FFA39"/>
    <w:rsid w:val="518C8445"/>
    <w:rsid w:val="527D6973"/>
    <w:rsid w:val="528F2B5F"/>
    <w:rsid w:val="52EA43A7"/>
    <w:rsid w:val="532854A6"/>
    <w:rsid w:val="538CE9B1"/>
    <w:rsid w:val="53D33663"/>
    <w:rsid w:val="54573064"/>
    <w:rsid w:val="5494B0C2"/>
    <w:rsid w:val="54C42507"/>
    <w:rsid w:val="54DD7A90"/>
    <w:rsid w:val="5565DA30"/>
    <w:rsid w:val="55D9F3BC"/>
    <w:rsid w:val="560F6990"/>
    <w:rsid w:val="565FF568"/>
    <w:rsid w:val="56922630"/>
    <w:rsid w:val="56B4E798"/>
    <w:rsid w:val="56D2BA57"/>
    <w:rsid w:val="57789A3E"/>
    <w:rsid w:val="577CDBF9"/>
    <w:rsid w:val="5788DE9D"/>
    <w:rsid w:val="57B182A8"/>
    <w:rsid w:val="583F728A"/>
    <w:rsid w:val="5854001C"/>
    <w:rsid w:val="5856E99B"/>
    <w:rsid w:val="58732EA2"/>
    <w:rsid w:val="587AE85C"/>
    <w:rsid w:val="58875975"/>
    <w:rsid w:val="5997962A"/>
    <w:rsid w:val="5AA7A363"/>
    <w:rsid w:val="5AC55D3D"/>
    <w:rsid w:val="5AD2074E"/>
    <w:rsid w:val="5AEA69CD"/>
    <w:rsid w:val="5B05DBC2"/>
    <w:rsid w:val="5B12F2C0"/>
    <w:rsid w:val="5B3B5411"/>
    <w:rsid w:val="5B797938"/>
    <w:rsid w:val="5BF02228"/>
    <w:rsid w:val="5BF6572B"/>
    <w:rsid w:val="5C730FE0"/>
    <w:rsid w:val="5C7F75AD"/>
    <w:rsid w:val="5CC4B810"/>
    <w:rsid w:val="5D45009B"/>
    <w:rsid w:val="5D667FF2"/>
    <w:rsid w:val="5D7D1D2B"/>
    <w:rsid w:val="5D844AB3"/>
    <w:rsid w:val="5D9378A7"/>
    <w:rsid w:val="5E139F64"/>
    <w:rsid w:val="5E21078A"/>
    <w:rsid w:val="5E7B37B7"/>
    <w:rsid w:val="5E98F048"/>
    <w:rsid w:val="5EB37F79"/>
    <w:rsid w:val="5EB6BCD2"/>
    <w:rsid w:val="5ECF4CBC"/>
    <w:rsid w:val="5F0CFF65"/>
    <w:rsid w:val="5F3A964D"/>
    <w:rsid w:val="5F5E4C22"/>
    <w:rsid w:val="5F721F80"/>
    <w:rsid w:val="5F8E7628"/>
    <w:rsid w:val="6017C37D"/>
    <w:rsid w:val="603BE72C"/>
    <w:rsid w:val="606B1D1D"/>
    <w:rsid w:val="60CDEB8B"/>
    <w:rsid w:val="60D342CC"/>
    <w:rsid w:val="60FDECD0"/>
    <w:rsid w:val="6144F49A"/>
    <w:rsid w:val="61A8227E"/>
    <w:rsid w:val="61E26B2E"/>
    <w:rsid w:val="61E954C0"/>
    <w:rsid w:val="6232D3A3"/>
    <w:rsid w:val="6266C4F2"/>
    <w:rsid w:val="62D668B7"/>
    <w:rsid w:val="62E47DA1"/>
    <w:rsid w:val="63143721"/>
    <w:rsid w:val="6343AFC3"/>
    <w:rsid w:val="635DE91B"/>
    <w:rsid w:val="639A4662"/>
    <w:rsid w:val="63C3904B"/>
    <w:rsid w:val="64191306"/>
    <w:rsid w:val="641B9E6F"/>
    <w:rsid w:val="643859A2"/>
    <w:rsid w:val="643C40B0"/>
    <w:rsid w:val="6455F9CE"/>
    <w:rsid w:val="6500A9E8"/>
    <w:rsid w:val="6506939D"/>
    <w:rsid w:val="651F0BA4"/>
    <w:rsid w:val="6558017A"/>
    <w:rsid w:val="659E17F1"/>
    <w:rsid w:val="6635438A"/>
    <w:rsid w:val="66D968B7"/>
    <w:rsid w:val="6745A376"/>
    <w:rsid w:val="6747A60A"/>
    <w:rsid w:val="6750B3C8"/>
    <w:rsid w:val="6764E745"/>
    <w:rsid w:val="67B6AEF9"/>
    <w:rsid w:val="67C12C71"/>
    <w:rsid w:val="67FF7035"/>
    <w:rsid w:val="68435F5E"/>
    <w:rsid w:val="68A9CDBF"/>
    <w:rsid w:val="68B76E7B"/>
    <w:rsid w:val="68C5DEA2"/>
    <w:rsid w:val="69143C69"/>
    <w:rsid w:val="6921605E"/>
    <w:rsid w:val="69657B19"/>
    <w:rsid w:val="6969541B"/>
    <w:rsid w:val="699377A2"/>
    <w:rsid w:val="69E4D359"/>
    <w:rsid w:val="69FDC3E9"/>
    <w:rsid w:val="6A88B7B2"/>
    <w:rsid w:val="6AB665BE"/>
    <w:rsid w:val="6B7C177D"/>
    <w:rsid w:val="6BA7185E"/>
    <w:rsid w:val="6C08D8AF"/>
    <w:rsid w:val="6C130BF9"/>
    <w:rsid w:val="6C877315"/>
    <w:rsid w:val="6CE97BA7"/>
    <w:rsid w:val="6D18B9EE"/>
    <w:rsid w:val="6D2A0A4C"/>
    <w:rsid w:val="6D311530"/>
    <w:rsid w:val="6D518DAB"/>
    <w:rsid w:val="6E08EE7F"/>
    <w:rsid w:val="6EDF5B35"/>
    <w:rsid w:val="6F36CB46"/>
    <w:rsid w:val="7024E8FE"/>
    <w:rsid w:val="70CD046B"/>
    <w:rsid w:val="710221A5"/>
    <w:rsid w:val="714741DE"/>
    <w:rsid w:val="715E8309"/>
    <w:rsid w:val="7176BEAF"/>
    <w:rsid w:val="71AD056A"/>
    <w:rsid w:val="71BDA8C9"/>
    <w:rsid w:val="71FA3EBA"/>
    <w:rsid w:val="72501BAC"/>
    <w:rsid w:val="728D89B5"/>
    <w:rsid w:val="729B6F89"/>
    <w:rsid w:val="72BBD8B8"/>
    <w:rsid w:val="72DF1BF4"/>
    <w:rsid w:val="7345A5C7"/>
    <w:rsid w:val="7352A303"/>
    <w:rsid w:val="738EC8D9"/>
    <w:rsid w:val="73E5D585"/>
    <w:rsid w:val="74218B90"/>
    <w:rsid w:val="7457B293"/>
    <w:rsid w:val="7472C9A2"/>
    <w:rsid w:val="749AB70F"/>
    <w:rsid w:val="7525700B"/>
    <w:rsid w:val="752ED2E3"/>
    <w:rsid w:val="754CD2C5"/>
    <w:rsid w:val="7555ECAB"/>
    <w:rsid w:val="75D5FADC"/>
    <w:rsid w:val="75FE3301"/>
    <w:rsid w:val="760CF8D7"/>
    <w:rsid w:val="760F91A9"/>
    <w:rsid w:val="7615A45E"/>
    <w:rsid w:val="7616ACD9"/>
    <w:rsid w:val="761EFA66"/>
    <w:rsid w:val="7639FFFB"/>
    <w:rsid w:val="766B3FA7"/>
    <w:rsid w:val="7679B7F7"/>
    <w:rsid w:val="769CE07B"/>
    <w:rsid w:val="76BD82BC"/>
    <w:rsid w:val="7778E0EE"/>
    <w:rsid w:val="778EC81F"/>
    <w:rsid w:val="77978314"/>
    <w:rsid w:val="779F7970"/>
    <w:rsid w:val="77E3A781"/>
    <w:rsid w:val="77EAD159"/>
    <w:rsid w:val="77F81904"/>
    <w:rsid w:val="7841BC8C"/>
    <w:rsid w:val="78C22EBA"/>
    <w:rsid w:val="78CFD4E5"/>
    <w:rsid w:val="78E4C4D4"/>
    <w:rsid w:val="78F831E7"/>
    <w:rsid w:val="7902A7F3"/>
    <w:rsid w:val="791201A7"/>
    <w:rsid w:val="79397AA7"/>
    <w:rsid w:val="7A13A5EA"/>
    <w:rsid w:val="7AA665DA"/>
    <w:rsid w:val="7AF73586"/>
    <w:rsid w:val="7B10CC0B"/>
    <w:rsid w:val="7B3D0CD0"/>
    <w:rsid w:val="7B59AB87"/>
    <w:rsid w:val="7B767330"/>
    <w:rsid w:val="7BB9B94F"/>
    <w:rsid w:val="7BD3E792"/>
    <w:rsid w:val="7C01B69A"/>
    <w:rsid w:val="7C7464F1"/>
    <w:rsid w:val="7CD44806"/>
    <w:rsid w:val="7CEEBAF7"/>
    <w:rsid w:val="7D0CB032"/>
    <w:rsid w:val="7DCC2361"/>
    <w:rsid w:val="7DDE069C"/>
    <w:rsid w:val="7DDE69C4"/>
    <w:rsid w:val="7E393BB7"/>
    <w:rsid w:val="7E5C5FE1"/>
    <w:rsid w:val="7E79A57D"/>
    <w:rsid w:val="7E85F301"/>
    <w:rsid w:val="7E8E1F0C"/>
    <w:rsid w:val="7EAE6D5F"/>
    <w:rsid w:val="7EBA4E01"/>
    <w:rsid w:val="7ED86770"/>
    <w:rsid w:val="7EE775E9"/>
    <w:rsid w:val="7F653ADD"/>
    <w:rsid w:val="7F866DA7"/>
    <w:rsid w:val="7F87051F"/>
    <w:rsid w:val="7FE823B4"/>
    <w:rsid w:val="7FF42DF6"/>
    <w:rsid w:val="7FF6BE1E"/>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1A00010B"/>
  <w15:docId w15:val="{DFAB5389-4657-4A97-901B-1CFCA00E6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6351"/>
  </w:style>
  <w:style w:type="paragraph" w:styleId="Heading1">
    <w:name w:val="heading 1"/>
    <w:basedOn w:val="Normal"/>
    <w:next w:val="BodyText"/>
    <w:link w:val="Heading1Char"/>
    <w:qFormat/>
    <w:rsid w:val="00542B3F"/>
    <w:pPr>
      <w:keepNext/>
      <w:keepLines/>
      <w:numPr>
        <w:numId w:val="45"/>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542B3F"/>
    <w:pPr>
      <w:keepNext/>
      <w:keepLines/>
      <w:numPr>
        <w:ilvl w:val="1"/>
        <w:numId w:val="45"/>
      </w:numPr>
      <w:tabs>
        <w:tab w:val="left" w:pos="1418"/>
        <w:tab w:val="left" w:pos="1701"/>
        <w:tab w:val="left" w:pos="1985"/>
      </w:tabs>
      <w:spacing w:before="240" w:after="100" w:line="280" w:lineRule="exact"/>
      <w:outlineLvl w:val="1"/>
    </w:pPr>
    <w:rPr>
      <w:b/>
      <w:bCs/>
      <w:iCs/>
      <w:color w:val="B3272F" w:themeColor="text2"/>
      <w:kern w:val="20"/>
      <w:sz w:val="24"/>
      <w:szCs w:val="28"/>
    </w:rPr>
  </w:style>
  <w:style w:type="paragraph" w:styleId="Heading3">
    <w:name w:val="heading 3"/>
    <w:basedOn w:val="Normal"/>
    <w:next w:val="BodyText"/>
    <w:link w:val="Heading3Char"/>
    <w:qFormat/>
    <w:rsid w:val="00542B3F"/>
    <w:pPr>
      <w:keepNext/>
      <w:keepLines/>
      <w:numPr>
        <w:ilvl w:val="2"/>
        <w:numId w:val="45"/>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45"/>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numPr>
        <w:ilvl w:val="4"/>
        <w:numId w:val="45"/>
      </w:numPr>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rsid w:val="00BB4481"/>
    <w:pPr>
      <w:keepNext/>
      <w:keepLines/>
      <w:pageBreakBefore/>
      <w:framePr w:w="11907" w:h="1985" w:hRule="exact" w:hSpace="11340" w:vSpace="284" w:wrap="around" w:vAnchor="page" w:hAnchor="page" w:yAlign="top"/>
      <w:numPr>
        <w:numId w:val="14"/>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39"/>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5"/>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5"/>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7"/>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B3272F" w:themeColor="text2"/>
      <w:sz w:val="24"/>
      <w:szCs w:val="24"/>
    </w:rPr>
  </w:style>
  <w:style w:type="paragraph" w:styleId="TOCHeading">
    <w:name w:val="TOC Heading"/>
    <w:basedOn w:val="Normal"/>
    <w:uiPriority w:val="39"/>
    <w:qFormat/>
    <w:rsid w:val="00833B87"/>
    <w:pPr>
      <w:tabs>
        <w:tab w:val="left" w:pos="1134"/>
        <w:tab w:val="left" w:pos="2268"/>
        <w:tab w:val="left" w:pos="3402"/>
        <w:tab w:val="left" w:pos="4536"/>
        <w:tab w:val="left" w:pos="5103"/>
      </w:tabs>
      <w:spacing w:after="360" w:line="240" w:lineRule="auto"/>
    </w:pPr>
    <w:rPr>
      <w:b/>
      <w:color w:val="B3272F"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B3272F"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B3272F"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CF6D14"/>
    <w:pPr>
      <w:tabs>
        <w:tab w:val="right" w:pos="9582"/>
      </w:tabs>
      <w:spacing w:before="240" w:after="60"/>
      <w:ind w:right="851"/>
    </w:pPr>
    <w:rPr>
      <w:b/>
      <w:color w:val="B3272F"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61769A"/>
    <w:pPr>
      <w:tabs>
        <w:tab w:val="right" w:leader="dot" w:pos="9582"/>
      </w:tabs>
      <w:spacing w:before="240" w:after="60"/>
      <w:ind w:right="851"/>
      <w:contextualSpacing/>
    </w:pPr>
    <w:rPr>
      <w:b/>
      <w:color w:val="B3272F"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rsid w:val="00BB4481"/>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8"/>
      </w:numPr>
    </w:pPr>
  </w:style>
  <w:style w:type="paragraph" w:customStyle="1" w:styleId="PullOutBoxBullet2">
    <w:name w:val="Pull Out Box Bullet 2"/>
    <w:basedOn w:val="PullOutBoxBodyText"/>
    <w:qFormat/>
    <w:rsid w:val="004D4063"/>
    <w:pPr>
      <w:numPr>
        <w:ilvl w:val="1"/>
        <w:numId w:val="8"/>
      </w:numPr>
    </w:pPr>
  </w:style>
  <w:style w:type="paragraph" w:customStyle="1" w:styleId="PullOutBoxBullet3">
    <w:name w:val="Pull Out Box Bullet 3"/>
    <w:basedOn w:val="PullOutBoxBodyText"/>
    <w:qFormat/>
    <w:rsid w:val="004D4063"/>
    <w:pPr>
      <w:numPr>
        <w:ilvl w:val="2"/>
        <w:numId w:val="8"/>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B3272F"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6"/>
      </w:numPr>
    </w:pPr>
  </w:style>
  <w:style w:type="paragraph" w:customStyle="1" w:styleId="QuoteBullet2">
    <w:name w:val="Quote Bullet 2"/>
    <w:basedOn w:val="Quote"/>
    <w:qFormat/>
    <w:rsid w:val="004D4063"/>
    <w:pPr>
      <w:numPr>
        <w:ilvl w:val="1"/>
        <w:numId w:val="6"/>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link w:val="Heading1TopofPageChar"/>
    <w:rsid w:val="00705F93"/>
    <w:pPr>
      <w:pageBreakBefore/>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39"/>
      </w:numPr>
      <w:spacing w:after="100" w:afterAutospacing="1" w:line="180" w:lineRule="atLeast"/>
      <w:contextualSpacing/>
    </w:pPr>
    <w:rPr>
      <w:sz w:val="14"/>
    </w:rPr>
  </w:style>
  <w:style w:type="table" w:customStyle="1" w:styleId="HighlightTable">
    <w:name w:val="Highlight Table"/>
    <w:basedOn w:val="TableNormal"/>
    <w:uiPriority w:val="99"/>
    <w:rsid w:val="000F1E57"/>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36"/>
      </w:numPr>
      <w:spacing w:before="120" w:after="120"/>
    </w:pPr>
  </w:style>
  <w:style w:type="paragraph" w:customStyle="1" w:styleId="ListAlpha2">
    <w:name w:val="List Alpha 2"/>
    <w:basedOn w:val="Normal"/>
    <w:qFormat/>
    <w:rsid w:val="00893106"/>
    <w:pPr>
      <w:numPr>
        <w:ilvl w:val="1"/>
        <w:numId w:val="15"/>
      </w:numPr>
      <w:spacing w:before="120" w:after="120"/>
    </w:pPr>
  </w:style>
  <w:style w:type="paragraph" w:customStyle="1" w:styleId="ListAlpha3">
    <w:name w:val="List Alpha 3"/>
    <w:basedOn w:val="Normal"/>
    <w:qFormat/>
    <w:rsid w:val="00893106"/>
    <w:pPr>
      <w:numPr>
        <w:ilvl w:val="2"/>
        <w:numId w:val="15"/>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1"/>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0"/>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B3272F" w:themeColor="text2"/>
      <w:kern w:val="20"/>
      <w:sz w:val="24"/>
      <w:szCs w:val="28"/>
    </w:rPr>
  </w:style>
  <w:style w:type="character" w:customStyle="1" w:styleId="Heading1Char">
    <w:name w:val="Heading 1 Char"/>
    <w:basedOn w:val="DefaultParagraphFont"/>
    <w:link w:val="Heading1"/>
    <w:rsid w:val="00321955"/>
    <w:rPr>
      <w:b/>
      <w:bCs/>
      <w:color w:val="B3272F"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TitleBlack">
    <w:name w:val="Title Black"/>
    <w:basedOn w:val="Title"/>
    <w:uiPriority w:val="99"/>
    <w:rsid w:val="003C6351"/>
    <w:pPr>
      <w:jc w:val="left"/>
    </w:pPr>
    <w:rPr>
      <w:color w:val="auto"/>
    </w:rPr>
  </w:style>
  <w:style w:type="paragraph" w:customStyle="1" w:styleId="SubtitleBlack">
    <w:name w:val="Subtitle Black"/>
    <w:basedOn w:val="Subtitle"/>
    <w:uiPriority w:val="99"/>
    <w:qFormat/>
    <w:rsid w:val="003C6351"/>
    <w:pPr>
      <w:jc w:val="left"/>
    </w:pPr>
    <w:rPr>
      <w:color w:val="auto"/>
    </w:rPr>
  </w:style>
  <w:style w:type="paragraph" w:customStyle="1" w:styleId="Heading1NoNumber">
    <w:name w:val="Heading 1 No Number"/>
    <w:basedOn w:val="Heading1"/>
    <w:next w:val="BodyText"/>
    <w:rsid w:val="00705F93"/>
    <w:pPr>
      <w:numPr>
        <w:numId w:val="0"/>
      </w:numPr>
      <w:spacing w:before="0" w:line="460" w:lineRule="exact"/>
    </w:pPr>
  </w:style>
  <w:style w:type="paragraph" w:customStyle="1" w:styleId="SummaryHeading2">
    <w:name w:val="Summary Heading 2"/>
    <w:basedOn w:val="BodyText"/>
    <w:next w:val="BodyText"/>
    <w:qFormat/>
    <w:rsid w:val="00525210"/>
    <w:pPr>
      <w:keepNext/>
      <w:spacing w:before="240" w:after="100"/>
    </w:pPr>
    <w:rPr>
      <w:rFonts w:cs="Arial"/>
      <w:b/>
      <w:bCs/>
      <w:iCs/>
      <w:color w:val="B3272F" w:themeColor="text2"/>
      <w:kern w:val="20"/>
      <w:sz w:val="24"/>
      <w:szCs w:val="28"/>
      <w:lang w:eastAsia="en-AU"/>
    </w:rPr>
  </w:style>
  <w:style w:type="paragraph" w:customStyle="1" w:styleId="SummaryHeading3">
    <w:name w:val="Summary Heading 3"/>
    <w:basedOn w:val="BodyText"/>
    <w:next w:val="BodyText"/>
    <w:qFormat/>
    <w:rsid w:val="00525210"/>
    <w:pPr>
      <w:keepNext/>
      <w:spacing w:before="200" w:after="100" w:line="240" w:lineRule="exact"/>
    </w:pPr>
    <w:rPr>
      <w:rFonts w:cs="Arial"/>
      <w:b/>
      <w:color w:val="494847"/>
      <w:szCs w:val="22"/>
      <w:lang w:eastAsia="en-AU"/>
    </w:rPr>
  </w:style>
  <w:style w:type="paragraph" w:customStyle="1" w:styleId="SummaryHeading4">
    <w:name w:val="Summary Heading 4"/>
    <w:basedOn w:val="BodyText"/>
    <w:next w:val="BodyText"/>
    <w:qFormat/>
    <w:rsid w:val="00525210"/>
    <w:pPr>
      <w:keepNext/>
      <w:spacing w:before="200" w:after="100" w:line="240" w:lineRule="exact"/>
    </w:pPr>
    <w:rPr>
      <w:rFonts w:asciiTheme="majorHAnsi" w:eastAsiaTheme="majorEastAsia" w:hAnsiTheme="majorHAnsi" w:cstheme="majorBidi"/>
      <w:b/>
      <w:bCs/>
      <w:i/>
      <w:iCs/>
      <w:color w:val="494847"/>
      <w:szCs w:val="22"/>
      <w:lang w:eastAsia="en-AU"/>
    </w:rPr>
  </w:style>
  <w:style w:type="character" w:customStyle="1" w:styleId="AbbreviationsTerm">
    <w:name w:val="Abbreviations Term"/>
    <w:uiPriority w:val="1"/>
    <w:rsid w:val="00772AD6"/>
    <w:rPr>
      <w:b w:val="0"/>
    </w:rPr>
  </w:style>
  <w:style w:type="character" w:customStyle="1" w:styleId="GlossaryTerm">
    <w:name w:val="Glossary Term"/>
    <w:uiPriority w:val="1"/>
    <w:rsid w:val="00772AD6"/>
    <w:rPr>
      <w:b w:val="0"/>
    </w:rPr>
  </w:style>
  <w:style w:type="numbering" w:customStyle="1" w:styleId="DELWPHeadings">
    <w:name w:val="DELWP Headings"/>
    <w:basedOn w:val="NoList"/>
    <w:rsid w:val="00E6781D"/>
    <w:pPr>
      <w:numPr>
        <w:numId w:val="12"/>
      </w:numPr>
    </w:pPr>
  </w:style>
  <w:style w:type="numbering" w:customStyle="1" w:styleId="DELWPAppendices">
    <w:name w:val="DELWP Appendices"/>
    <w:basedOn w:val="NoList"/>
    <w:rsid w:val="00E6781D"/>
    <w:pPr>
      <w:numPr>
        <w:numId w:val="13"/>
      </w:numPr>
    </w:pPr>
  </w:style>
  <w:style w:type="character" w:customStyle="1" w:styleId="Heading1TopofPageChar">
    <w:name w:val="Heading 1 Top of Page Char"/>
    <w:basedOn w:val="DefaultParagraphFont"/>
    <w:link w:val="Heading1TopofPage"/>
    <w:rsid w:val="00705F93"/>
    <w:rPr>
      <w:b/>
      <w:bCs/>
      <w:color w:val="B3272F" w:themeColor="text2"/>
      <w:kern w:val="32"/>
      <w:sz w:val="40"/>
      <w:szCs w:val="32"/>
    </w:rPr>
  </w:style>
  <w:style w:type="paragraph" w:customStyle="1" w:styleId="References">
    <w:name w:val="References"/>
    <w:basedOn w:val="BodyText"/>
    <w:qFormat/>
    <w:rsid w:val="00705F93"/>
    <w:pPr>
      <w:ind w:left="709" w:hanging="709"/>
    </w:pPr>
  </w:style>
  <w:style w:type="paragraph" w:customStyle="1" w:styleId="xDisclaimertext4">
    <w:name w:val="xDisclaimer text 4"/>
    <w:basedOn w:val="xDisclaimertext3"/>
    <w:qFormat/>
    <w:rsid w:val="00925C2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925C27"/>
    <w:pPr>
      <w:framePr w:wrap="around"/>
      <w:spacing w:before="120" w:after="120"/>
    </w:pPr>
    <w:rPr>
      <w:b/>
      <w:color w:val="00B2A9" w:themeColor="accent1"/>
      <w:sz w:val="20"/>
    </w:rPr>
  </w:style>
  <w:style w:type="paragraph" w:customStyle="1" w:styleId="xDisclaimertext5">
    <w:name w:val="xDisclaimer text 5"/>
    <w:basedOn w:val="xDisclaimertext4"/>
    <w:qFormat/>
    <w:rsid w:val="00925C27"/>
    <w:pPr>
      <w:framePr w:wrap="around"/>
      <w:spacing w:after="100"/>
      <w:ind w:right="3119"/>
    </w:pPr>
  </w:style>
  <w:style w:type="character" w:customStyle="1" w:styleId="UnresolvedMention1">
    <w:name w:val="Unresolved Mention1"/>
    <w:basedOn w:val="DefaultParagraphFont"/>
    <w:uiPriority w:val="99"/>
    <w:semiHidden/>
    <w:unhideWhenUsed/>
    <w:rsid w:val="00A534DA"/>
    <w:rPr>
      <w:color w:val="808080"/>
      <w:shd w:val="clear" w:color="auto" w:fill="E6E6E6"/>
    </w:rPr>
  </w:style>
  <w:style w:type="table" w:customStyle="1" w:styleId="TableGridLight1">
    <w:name w:val="Table Grid Light1"/>
    <w:basedOn w:val="TableNormal"/>
    <w:uiPriority w:val="40"/>
    <w:rsid w:val="00A534D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5461B8"/>
    <w:rPr>
      <w:color w:val="605E5C"/>
      <w:shd w:val="clear" w:color="auto" w:fill="E1DFDD"/>
    </w:rPr>
  </w:style>
  <w:style w:type="paragraph" w:styleId="Revision">
    <w:name w:val="Revision"/>
    <w:hidden/>
    <w:uiPriority w:val="99"/>
    <w:semiHidden/>
    <w:rsid w:val="005461B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94092149">
      <w:bodyDiv w:val="1"/>
      <w:marLeft w:val="0"/>
      <w:marRight w:val="0"/>
      <w:marTop w:val="0"/>
      <w:marBottom w:val="0"/>
      <w:divBdr>
        <w:top w:val="none" w:sz="0" w:space="0" w:color="auto"/>
        <w:left w:val="none" w:sz="0" w:space="0" w:color="auto"/>
        <w:bottom w:val="none" w:sz="0" w:space="0" w:color="auto"/>
        <w:right w:val="none" w:sz="0" w:space="0" w:color="auto"/>
      </w:divBdr>
    </w:div>
    <w:div w:id="425687195">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90876936">
      <w:bodyDiv w:val="1"/>
      <w:marLeft w:val="0"/>
      <w:marRight w:val="0"/>
      <w:marTop w:val="0"/>
      <w:marBottom w:val="0"/>
      <w:divBdr>
        <w:top w:val="none" w:sz="0" w:space="0" w:color="auto"/>
        <w:left w:val="none" w:sz="0" w:space="0" w:color="auto"/>
        <w:bottom w:val="none" w:sz="0" w:space="0" w:color="auto"/>
        <w:right w:val="none" w:sz="0" w:space="0" w:color="auto"/>
      </w:divBdr>
    </w:div>
    <w:div w:id="552696803">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54995876">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02445283">
      <w:bodyDiv w:val="1"/>
      <w:marLeft w:val="0"/>
      <w:marRight w:val="0"/>
      <w:marTop w:val="0"/>
      <w:marBottom w:val="0"/>
      <w:divBdr>
        <w:top w:val="none" w:sz="0" w:space="0" w:color="auto"/>
        <w:left w:val="none" w:sz="0" w:space="0" w:color="auto"/>
        <w:bottom w:val="none" w:sz="0" w:space="0" w:color="auto"/>
        <w:right w:val="none" w:sz="0" w:space="0" w:color="auto"/>
      </w:divBdr>
    </w:div>
    <w:div w:id="1051030452">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69366866">
      <w:bodyDiv w:val="1"/>
      <w:marLeft w:val="0"/>
      <w:marRight w:val="0"/>
      <w:marTop w:val="0"/>
      <w:marBottom w:val="0"/>
      <w:divBdr>
        <w:top w:val="none" w:sz="0" w:space="0" w:color="auto"/>
        <w:left w:val="none" w:sz="0" w:space="0" w:color="auto"/>
        <w:bottom w:val="none" w:sz="0" w:space="0" w:color="auto"/>
        <w:right w:val="none" w:sz="0" w:space="0" w:color="auto"/>
      </w:divBdr>
    </w:div>
    <w:div w:id="1356540740">
      <w:bodyDiv w:val="1"/>
      <w:marLeft w:val="0"/>
      <w:marRight w:val="0"/>
      <w:marTop w:val="0"/>
      <w:marBottom w:val="0"/>
      <w:divBdr>
        <w:top w:val="none" w:sz="0" w:space="0" w:color="auto"/>
        <w:left w:val="none" w:sz="0" w:space="0" w:color="auto"/>
        <w:bottom w:val="none" w:sz="0" w:space="0" w:color="auto"/>
        <w:right w:val="none" w:sz="0" w:space="0" w:color="auto"/>
      </w:divBdr>
    </w:div>
    <w:div w:id="1380671672">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49480046">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6374194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11582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creativecommons.org/licenses/by/4.0/" TargetMode="External"/><Relationship Id="rId21" Type="http://schemas.openxmlformats.org/officeDocument/2006/relationships/image" Target="media/image9.jpg"/><Relationship Id="rId34" Type="http://schemas.openxmlformats.org/officeDocument/2006/relationships/footer" Target="footer2.xml"/><Relationship Id="rId42" Type="http://schemas.openxmlformats.org/officeDocument/2006/relationships/hyperlink" Target="http://www.delwp.vic.gov.au" TargetMode="External"/><Relationship Id="rId47" Type="http://schemas.openxmlformats.org/officeDocument/2006/relationships/footer" Target="footer6.xml"/><Relationship Id="rId50" Type="http://schemas.openxmlformats.org/officeDocument/2006/relationships/hyperlink" Target="http://www.legislation.vic.gov.au" TargetMode="External"/><Relationship Id="rId55" Type="http://schemas.openxmlformats.org/officeDocument/2006/relationships/hyperlink" Target="http://www.surveyorsboard.vic.gov.au" TargetMode="External"/><Relationship Id="rId63" Type="http://schemas.openxmlformats.org/officeDocument/2006/relationships/hyperlink" Target="https://www.land.vic.gov.au/surveying/cadastral-survey/practice-directives" TargetMode="External"/><Relationship Id="rId68" Type="http://schemas.openxmlformats.org/officeDocument/2006/relationships/hyperlink" Target="https://www.land.vic.gov.au/surveying/cadastral-survey/practice-directives" TargetMode="External"/><Relationship Id="rId76" Type="http://schemas.openxmlformats.org/officeDocument/2006/relationships/hyperlink" Target="https://www.land.vic.gov.au/surveying/professional-resources/ambulatory-boundaries" TargetMode="External"/><Relationship Id="rId84"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hyperlink" Target="https://maps.land.vic.gov.au/lassi/EdmBookingUI.jsp"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g"/><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header" Target="header2.xml"/><Relationship Id="rId37" Type="http://schemas.openxmlformats.org/officeDocument/2006/relationships/image" Target="media/image22.png"/><Relationship Id="rId40" Type="http://schemas.openxmlformats.org/officeDocument/2006/relationships/hyperlink" Target="mailto:customer.service@delwp.vic.gov.au" TargetMode="External"/><Relationship Id="rId45" Type="http://schemas.openxmlformats.org/officeDocument/2006/relationships/header" Target="header5.xml"/><Relationship Id="rId53" Type="http://schemas.openxmlformats.org/officeDocument/2006/relationships/hyperlink" Target="http://gnss.vicpos.com.au/" TargetMode="External"/><Relationship Id="rId58" Type="http://schemas.openxmlformats.org/officeDocument/2006/relationships/hyperlink" Target="https://www.icsm.gov.au/publications/guideline-control-surveys-gnss-v22" TargetMode="External"/><Relationship Id="rId66" Type="http://schemas.openxmlformats.org/officeDocument/2006/relationships/image" Target="media/image24.jpg"/><Relationship Id="rId74" Type="http://schemas.openxmlformats.org/officeDocument/2006/relationships/hyperlink" Target="https://www.surveyorsboard.vic.gov.au/content/91/surveypracticehandbook.aspx" TargetMode="External"/><Relationship Id="rId79" Type="http://schemas.openxmlformats.org/officeDocument/2006/relationships/hyperlink" Target="https://www.land.vic.gov.au/surveying/cadastral-survey/practice-directives" TargetMode="External"/><Relationship Id="rId5" Type="http://schemas.openxmlformats.org/officeDocument/2006/relationships/customXml" Target="../customXml/item5.xml"/><Relationship Id="rId61" Type="http://schemas.openxmlformats.org/officeDocument/2006/relationships/hyperlink" Target="http://www.ga.gov.au/scientific-topics/positioning-navigation/geodesy/auspos" TargetMode="External"/><Relationship Id="rId82" Type="http://schemas.openxmlformats.org/officeDocument/2006/relationships/footer" Target="footer8.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header" Target="header3.xml"/><Relationship Id="rId43" Type="http://schemas.openxmlformats.org/officeDocument/2006/relationships/header" Target="header4.xml"/><Relationship Id="rId48" Type="http://schemas.openxmlformats.org/officeDocument/2006/relationships/footer" Target="footer7.xml"/><Relationship Id="rId56" Type="http://schemas.openxmlformats.org/officeDocument/2006/relationships/hyperlink" Target="mailto:smes.support@delwp.vic.gov.au" TargetMode="External"/><Relationship Id="rId64" Type="http://schemas.openxmlformats.org/officeDocument/2006/relationships/hyperlink" Target="https://www.land.vic.gov.au/surveying/cadastral-survey/practice-directives" TargetMode="External"/><Relationship Id="rId69" Type="http://schemas.openxmlformats.org/officeDocument/2006/relationships/hyperlink" Target="https://www.land.vic.gov.au/surveying/cadastral-survey/practice-directives" TargetMode="External"/><Relationship Id="rId77" Type="http://schemas.openxmlformats.org/officeDocument/2006/relationships/hyperlink" Target="https://www.surveyorsboard.vic.gov.au/content/91/surveypracticehandbook.aspx" TargetMode="External"/><Relationship Id="rId8" Type="http://schemas.openxmlformats.org/officeDocument/2006/relationships/styles" Target="styles.xml"/><Relationship Id="rId51" Type="http://schemas.openxmlformats.org/officeDocument/2006/relationships/hyperlink" Target="https://www.land.vic.gov.au/surveying/cadastral-survey/survey-audit-program" TargetMode="External"/><Relationship Id="rId72" Type="http://schemas.openxmlformats.org/officeDocument/2006/relationships/hyperlink" Target="https://www.land.vic.gov.au/surveying/services/equipment-calibration-services" TargetMode="External"/><Relationship Id="rId80" Type="http://schemas.openxmlformats.org/officeDocument/2006/relationships/hyperlink" Target="https://www.land.vic.gov.au/surveying/cadastral-survey/practice-directives" TargetMode="External"/><Relationship Id="rId85"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38" Type="http://schemas.openxmlformats.org/officeDocument/2006/relationships/image" Target="media/image23.emf"/><Relationship Id="rId46" Type="http://schemas.openxmlformats.org/officeDocument/2006/relationships/footer" Target="footer5.xml"/><Relationship Id="rId59" Type="http://schemas.openxmlformats.org/officeDocument/2006/relationships/hyperlink" Target="http://www.surveyorsboard.vic.gov.au/content/91/surveypracticehandbook.aspx" TargetMode="External"/><Relationship Id="rId67" Type="http://schemas.openxmlformats.org/officeDocument/2006/relationships/hyperlink" Target="https://www.land.vic.gov.au/surveying/cadastral-survey/practice-directives" TargetMode="External"/><Relationship Id="rId20" Type="http://schemas.openxmlformats.org/officeDocument/2006/relationships/image" Target="media/image8.jpeg"/><Relationship Id="rId41" Type="http://schemas.openxmlformats.org/officeDocument/2006/relationships/hyperlink" Target="http://www.relayservice.com.au" TargetMode="External"/><Relationship Id="rId54" Type="http://schemas.openxmlformats.org/officeDocument/2006/relationships/hyperlink" Target="http://www.surveyorsboard.vic.gov.au/content/91/surveypracticehandbook.aspx" TargetMode="External"/><Relationship Id="rId62" Type="http://schemas.openxmlformats.org/officeDocument/2006/relationships/hyperlink" Target="https://www.spear.land.vic.gov.au/spear/" TargetMode="External"/><Relationship Id="rId70" Type="http://schemas.openxmlformats.org/officeDocument/2006/relationships/hyperlink" Target="https://www.land.vic.gov.au/surveying/cadastral-survey/practice-directives" TargetMode="External"/><Relationship Id="rId75" Type="http://schemas.openxmlformats.org/officeDocument/2006/relationships/hyperlink" Target="mailto:sgv.surveyors@delwp.vic.gov.au" TargetMode="External"/><Relationship Id="rId83"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footer" Target="footer3.xml"/><Relationship Id="rId49" Type="http://schemas.openxmlformats.org/officeDocument/2006/relationships/hyperlink" Target="http://www.legislation.vic.gov.au/" TargetMode="External"/><Relationship Id="rId57" Type="http://schemas.openxmlformats.org/officeDocument/2006/relationships/hyperlink" Target="https://www.icsm.gov.au/publications/standard-australian-survey-control-network-v22" TargetMode="External"/><Relationship Id="rId10" Type="http://schemas.openxmlformats.org/officeDocument/2006/relationships/webSettings" Target="webSettings.xml"/><Relationship Id="rId31" Type="http://schemas.openxmlformats.org/officeDocument/2006/relationships/header" Target="header1.xml"/><Relationship Id="rId44" Type="http://schemas.openxmlformats.org/officeDocument/2006/relationships/footer" Target="footer4.xml"/><Relationship Id="rId52" Type="http://schemas.openxmlformats.org/officeDocument/2006/relationships/hyperlink" Target="https://maps.land.vic.gov.au/lassi/SmesUI.jsp" TargetMode="External"/><Relationship Id="rId60" Type="http://schemas.openxmlformats.org/officeDocument/2006/relationships/hyperlink" Target="https://www.land.vic.gov.au/surveying/services/survey-marks-enquiry-service" TargetMode="External"/><Relationship Id="rId65" Type="http://schemas.openxmlformats.org/officeDocument/2006/relationships/hyperlink" Target="http://www.spear.land.vic.gov.au/spear/pages/applicants/how-do-i-set-up-my-plan-templates.shtml" TargetMode="External"/><Relationship Id="rId73" Type="http://schemas.openxmlformats.org/officeDocument/2006/relationships/hyperlink" Target="https://www.surveyorsboard.vic.gov.au/content/91/surveypracticehandbook.aspx" TargetMode="External"/><Relationship Id="rId78" Type="http://schemas.openxmlformats.org/officeDocument/2006/relationships/hyperlink" Target="https://www.land.vic.gov.au/surveying/cadastral-survey/practice-directives" TargetMode="External"/><Relationship Id="rId81" Type="http://schemas.openxmlformats.org/officeDocument/2006/relationships/hyperlink" Target="https://www.land.vic.gov.au/surveying/cadastral-survey/practice-directives" TargetMode="External"/><Relationship Id="rId86"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21.emf"/><Relationship Id="rId2" Type="http://schemas.openxmlformats.org/officeDocument/2006/relationships/image" Target="media/image20.emf"/><Relationship Id="rId1" Type="http://schemas.openxmlformats.org/officeDocument/2006/relationships/image" Target="media/image19.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6187FCEE8054700ADCC698C95FC072F"/>
        <w:category>
          <w:name w:val="General"/>
          <w:gallery w:val="placeholder"/>
        </w:category>
        <w:types>
          <w:type w:val="bbPlcHdr"/>
        </w:types>
        <w:behaviors>
          <w:behavior w:val="content"/>
        </w:behaviors>
        <w:guid w:val="{0A3B47B6-FF89-4675-A641-36AAAFAE2959}"/>
      </w:docPartPr>
      <w:docPartBody>
        <w:p w:rsidR="00481910" w:rsidRDefault="00481910">
          <w:pPr>
            <w:pStyle w:val="B6187FCEE8054700ADCC698C95FC072F"/>
          </w:pPr>
          <w:r w:rsidRPr="00F66997">
            <w:rPr>
              <w:rStyle w:val="PlaceholderText"/>
            </w:rPr>
            <w:t>Click here to enter text.</w:t>
          </w:r>
        </w:p>
      </w:docPartBody>
    </w:docPart>
    <w:docPart>
      <w:docPartPr>
        <w:name w:val="2B4DE2ECA33B4870B020BA1B63E5D77B"/>
        <w:category>
          <w:name w:val="General"/>
          <w:gallery w:val="placeholder"/>
        </w:category>
        <w:types>
          <w:type w:val="bbPlcHdr"/>
        </w:types>
        <w:behaviors>
          <w:behavior w:val="content"/>
        </w:behaviors>
        <w:guid w:val="{DA53BA69-8DCF-4E49-AD3D-AE108DDDDCC0}"/>
      </w:docPartPr>
      <w:docPartBody>
        <w:p w:rsidR="00481910" w:rsidRDefault="00481910">
          <w:pPr>
            <w:pStyle w:val="2B4DE2ECA33B4870B020BA1B63E5D77B"/>
          </w:pPr>
          <w:r w:rsidRPr="009E4E71">
            <w:t>Date</w:t>
          </w:r>
        </w:p>
      </w:docPartBody>
    </w:docPart>
    <w:docPart>
      <w:docPartPr>
        <w:name w:val="AD0B4E5C1D5D43A69B33D05464764FFB"/>
        <w:category>
          <w:name w:val="General"/>
          <w:gallery w:val="placeholder"/>
        </w:category>
        <w:types>
          <w:type w:val="bbPlcHdr"/>
        </w:types>
        <w:behaviors>
          <w:behavior w:val="content"/>
        </w:behaviors>
        <w:guid w:val="{80EEBDA6-016A-4DA2-BE1A-7C6F63E493E2}"/>
      </w:docPartPr>
      <w:docPartBody>
        <w:p w:rsidR="00481910" w:rsidRDefault="00481910">
          <w:pPr>
            <w:pStyle w:val="AD0B4E5C1D5D43A69B33D05464764FFB"/>
          </w:pPr>
          <w:r w:rsidRPr="00CE796C">
            <w:rPr>
              <w:rStyle w:val="PlaceholderText"/>
            </w:rPr>
            <w:t>Click here to enter text.</w:t>
          </w:r>
        </w:p>
      </w:docPartBody>
    </w:docPart>
    <w:docPart>
      <w:docPartPr>
        <w:name w:val="A3B1B24AE9F84475ADA1EF2D7432E938"/>
        <w:category>
          <w:name w:val="General"/>
          <w:gallery w:val="placeholder"/>
        </w:category>
        <w:types>
          <w:type w:val="bbPlcHdr"/>
        </w:types>
        <w:behaviors>
          <w:behavior w:val="content"/>
        </w:behaviors>
        <w:guid w:val="{99C75D61-247C-402F-9766-218C19BE9FE8}"/>
      </w:docPartPr>
      <w:docPartBody>
        <w:p w:rsidR="000C7CAC" w:rsidRDefault="009263D1" w:rsidP="009263D1">
          <w:pPr>
            <w:pStyle w:val="A3B1B24AE9F84475ADA1EF2D7432E938"/>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elv">
    <w:altName w:val="Arial"/>
    <w:panose1 w:val="020B0604020202030204"/>
    <w:charset w:val="00"/>
    <w:family w:val="swiss"/>
    <w:notTrueType/>
    <w:pitch w:val="variable"/>
    <w:sig w:usb0="00000003" w:usb1="00000000" w:usb2="00000000" w:usb3="00000000" w:csb0="00000001" w:csb1="00000000"/>
  </w:font>
  <w:font w:name="Yu Mincho">
    <w:altName w:val="Yu Gothic"/>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910"/>
    <w:rsid w:val="00065491"/>
    <w:rsid w:val="000C7CAC"/>
    <w:rsid w:val="00106D00"/>
    <w:rsid w:val="00146370"/>
    <w:rsid w:val="001D2ADC"/>
    <w:rsid w:val="00216BAC"/>
    <w:rsid w:val="002536E8"/>
    <w:rsid w:val="00262DAB"/>
    <w:rsid w:val="002865AC"/>
    <w:rsid w:val="00303FF9"/>
    <w:rsid w:val="003612F2"/>
    <w:rsid w:val="003705F1"/>
    <w:rsid w:val="00384034"/>
    <w:rsid w:val="00390049"/>
    <w:rsid w:val="00411D56"/>
    <w:rsid w:val="004618CB"/>
    <w:rsid w:val="00481910"/>
    <w:rsid w:val="00483AE4"/>
    <w:rsid w:val="004C056F"/>
    <w:rsid w:val="00531083"/>
    <w:rsid w:val="00594E38"/>
    <w:rsid w:val="005C06DB"/>
    <w:rsid w:val="005D1A6B"/>
    <w:rsid w:val="00655462"/>
    <w:rsid w:val="0074004F"/>
    <w:rsid w:val="007758DC"/>
    <w:rsid w:val="00835B0F"/>
    <w:rsid w:val="00877A04"/>
    <w:rsid w:val="00881838"/>
    <w:rsid w:val="00885B75"/>
    <w:rsid w:val="00890B83"/>
    <w:rsid w:val="009263D1"/>
    <w:rsid w:val="00982A56"/>
    <w:rsid w:val="009D6FDC"/>
    <w:rsid w:val="009F0644"/>
    <w:rsid w:val="009F3AA7"/>
    <w:rsid w:val="00A067FF"/>
    <w:rsid w:val="00A11108"/>
    <w:rsid w:val="00A30B76"/>
    <w:rsid w:val="00A45C23"/>
    <w:rsid w:val="00A76FAB"/>
    <w:rsid w:val="00AA1FF8"/>
    <w:rsid w:val="00BD713D"/>
    <w:rsid w:val="00BF2FCC"/>
    <w:rsid w:val="00C26D1F"/>
    <w:rsid w:val="00CA0E9D"/>
    <w:rsid w:val="00CD5A92"/>
    <w:rsid w:val="00D36794"/>
    <w:rsid w:val="00D86C18"/>
    <w:rsid w:val="00E3454E"/>
    <w:rsid w:val="00E3457E"/>
    <w:rsid w:val="00E45F9D"/>
    <w:rsid w:val="00E94BCF"/>
    <w:rsid w:val="00F87BF2"/>
    <w:rsid w:val="00FA70A3"/>
    <w:rsid w:val="00FD4E4C"/>
    <w:rsid w:val="00FF127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263D1"/>
    <w:rPr>
      <w:color w:val="808080"/>
    </w:rPr>
  </w:style>
  <w:style w:type="paragraph" w:customStyle="1" w:styleId="B6187FCEE8054700ADCC698C95FC072F">
    <w:name w:val="B6187FCEE8054700ADCC698C95FC072F"/>
  </w:style>
  <w:style w:type="paragraph" w:customStyle="1" w:styleId="2B4DE2ECA33B4870B020BA1B63E5D77B">
    <w:name w:val="2B4DE2ECA33B4870B020BA1B63E5D77B"/>
  </w:style>
  <w:style w:type="paragraph" w:customStyle="1" w:styleId="AD0B4E5C1D5D43A69B33D05464764FFB">
    <w:name w:val="AD0B4E5C1D5D43A69B33D05464764FFB"/>
  </w:style>
  <w:style w:type="paragraph" w:customStyle="1" w:styleId="A3B1B24AE9F84475ADA1EF2D7432E938">
    <w:name w:val="A3B1B24AE9F84475ADA1EF2D7432E938"/>
    <w:rsid w:val="009263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97aeec6-0273-40f2-ab3e-beee73212332" ContentTypeId="0x0101"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6AA3E3E69F090E44B85B023DA1D4EE31" ma:contentTypeVersion="22" ma:contentTypeDescription="Create a new document." ma:contentTypeScope="" ma:versionID="9265114035720aadd7d9a595566ceb24">
  <xsd:schema xmlns:xsd="http://www.w3.org/2001/XMLSchema" xmlns:xs="http://www.w3.org/2001/XMLSchema" xmlns:p="http://schemas.microsoft.com/office/2006/metadata/properties" xmlns:ns3="a5f32de4-e402-4188-b034-e71ca7d22e54" xmlns:ns4="c3487e98-7027-42ee-a417-22cb3c182a24" xmlns:ns5="d3ee5c03-4119-4f58-9c4f-1f5047c58285" targetNamespace="http://schemas.microsoft.com/office/2006/metadata/properties" ma:root="true" ma:fieldsID="d3da80a94b67cf4173f7f6535eebecac" ns3:_="" ns4:_="" ns5:_="">
    <xsd:import namespace="a5f32de4-e402-4188-b034-e71ca7d22e54"/>
    <xsd:import namespace="c3487e98-7027-42ee-a417-22cb3c182a24"/>
    <xsd:import namespace="d3ee5c03-4119-4f58-9c4f-1f5047c58285"/>
    <xsd:element name="properties">
      <xsd:complexType>
        <xsd:sequence>
          <xsd:element name="documentManagement">
            <xsd:complexType>
              <xsd:all>
                <xsd:element ref="ns3:_dlc_DocId" minOccurs="0"/>
                <xsd:element ref="ns3:_dlc_DocIdUrl" minOccurs="0"/>
                <xsd:element ref="ns3:_dlc_DocIdPersistId"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3487e98-7027-42ee-a417-22cb3c182a2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ee5c03-4119-4f58-9c4f-1f5047c58285"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B1662613-84D2-4AE8-9F6C-FE435F5494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E008ABB-47EC-45D7-A4AC-14EAE4A2E60C}">
  <ds:schemaRefs>
    <ds:schemaRef ds:uri="http://schemas.microsoft.com/sharepoint/v3/contenttype/forms"/>
  </ds:schemaRefs>
</ds:datastoreItem>
</file>

<file path=customXml/itemProps3.xml><?xml version="1.0" encoding="utf-8"?>
<ds:datastoreItem xmlns:ds="http://schemas.openxmlformats.org/officeDocument/2006/customXml" ds:itemID="{8B167B02-F504-4184-B095-1B86D4AB9024}">
  <ds:schemaRefs>
    <ds:schemaRef ds:uri="Microsoft.SharePoint.Taxonomy.ContentTypeSync"/>
  </ds:schemaRefs>
</ds:datastoreItem>
</file>

<file path=customXml/itemProps4.xml><?xml version="1.0" encoding="utf-8"?>
<ds:datastoreItem xmlns:ds="http://schemas.openxmlformats.org/officeDocument/2006/customXml" ds:itemID="{C34D6542-133E-495B-9F64-607575D54BB4}">
  <ds:schemaRefs>
    <ds:schemaRef ds:uri="http://schemas.openxmlformats.org/officeDocument/2006/bibliography"/>
  </ds:schemaRefs>
</ds:datastoreItem>
</file>

<file path=customXml/itemProps5.xml><?xml version="1.0" encoding="utf-8"?>
<ds:datastoreItem xmlns:ds="http://schemas.openxmlformats.org/officeDocument/2006/customXml" ds:itemID="{24B8E0EA-66BA-4295-8EAC-848641B44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c3487e98-7027-42ee-a417-22cb3c182a24"/>
    <ds:schemaRef ds:uri="d3ee5c03-4119-4f58-9c4f-1f5047c582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2401E2C-11C5-4906-A53A-AB7465F7BC2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12961</Words>
  <Characters>73884</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Victorian Cadastral Surveys Practice Directives</vt:lpstr>
    </vt:vector>
  </TitlesOfParts>
  <Company/>
  <LinksUpToDate>false</LinksUpToDate>
  <CharactersWithSpaces>86672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Cadastral Surveys Practice Directives</dc:title>
  <dc:subject/>
  <dc:creator>Surveyor-General Victoria</dc:creator>
  <cp:keywords/>
  <dc:description/>
  <cp:lastModifiedBy>Eddie S Cichocki (DELWP)</cp:lastModifiedBy>
  <cp:revision>3</cp:revision>
  <cp:lastPrinted>2022-07-18T00:37:00Z</cp:lastPrinted>
  <dcterms:created xsi:type="dcterms:W3CDTF">2022-07-18T00:35:00Z</dcterms:created>
  <dcterms:modified xsi:type="dcterms:W3CDTF">2022-07-18T00:38:00Z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Victorian Cadastral Surveys Practice Directives</vt:lpwstr>
  </property>
  <property fmtid="{D5CDD505-2E9C-101B-9397-08002B2CF9AE}" pid="3" name="xSubtitle">
    <vt:lpwstr>Surveyor-General Victoria_x000d_
July 2021 - Edition 2</vt:lpwstr>
  </property>
  <property fmtid="{D5CDD505-2E9C-101B-9397-08002B2CF9AE}" pid="4" name="xDate">
    <vt:lpwstr>July 2018</vt:lpwstr>
  </property>
  <property fmtid="{D5CDD505-2E9C-101B-9397-08002B2CF9AE}" pid="5" name="xTOCH2">
    <vt:lpwstr>Y</vt:lpwstr>
  </property>
  <property fmtid="{D5CDD505-2E9C-101B-9397-08002B2CF9AE}" pid="6" name="xTOCH3">
    <vt:lpwstr>Y</vt:lpwstr>
  </property>
  <property fmtid="{D5CDD505-2E9C-101B-9397-08002B2CF9AE}" pid="7" name="xTOCTable">
    <vt:lpwstr>S</vt:lpwstr>
  </property>
  <property fmtid="{D5CDD505-2E9C-101B-9397-08002B2CF9AE}" pid="8" name="xTOCFigure">
    <vt:lpwstr>S</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Victorian Cadastral Surveys Practice Directives</vt:lpwstr>
  </property>
  <property fmtid="{D5CDD505-2E9C-101B-9397-08002B2CF9AE}" pid="16" name="xFooterSubtitle">
    <vt:lpwstr>Surveyor-General Victoria_x000d_
July 2021 - Edition 2</vt:lpwstr>
  </property>
  <property fmtid="{D5CDD505-2E9C-101B-9397-08002B2CF9AE}" pid="17" name="xAppendixName">
    <vt:lpwstr>Appendix</vt:lpwstr>
  </property>
  <property fmtid="{D5CDD505-2E9C-101B-9397-08002B2CF9AE}" pid="18" name="ContentTypeId">
    <vt:lpwstr>0x0101006AA3E3E69F090E44B85B023DA1D4EE31</vt:lpwstr>
  </property>
  <property fmtid="{D5CDD505-2E9C-101B-9397-08002B2CF9AE}" pid="19" name="MSIP_Label_4257e2ab-f512-40e2-9c9a-c64247360765_Enabled">
    <vt:lpwstr>true</vt:lpwstr>
  </property>
  <property fmtid="{D5CDD505-2E9C-101B-9397-08002B2CF9AE}" pid="20" name="MSIP_Label_4257e2ab-f512-40e2-9c9a-c64247360765_SetDate">
    <vt:lpwstr>2022-07-18T00:38:39Z</vt:lpwstr>
  </property>
  <property fmtid="{D5CDD505-2E9C-101B-9397-08002B2CF9AE}" pid="21" name="MSIP_Label_4257e2ab-f512-40e2-9c9a-c64247360765_Method">
    <vt:lpwstr>Privileged</vt:lpwstr>
  </property>
  <property fmtid="{D5CDD505-2E9C-101B-9397-08002B2CF9AE}" pid="22" name="MSIP_Label_4257e2ab-f512-40e2-9c9a-c64247360765_Name">
    <vt:lpwstr>OFFICIAL</vt:lpwstr>
  </property>
  <property fmtid="{D5CDD505-2E9C-101B-9397-08002B2CF9AE}" pid="23" name="MSIP_Label_4257e2ab-f512-40e2-9c9a-c64247360765_SiteId">
    <vt:lpwstr>e8bdd6f7-fc18-4e48-a554-7f547927223b</vt:lpwstr>
  </property>
  <property fmtid="{D5CDD505-2E9C-101B-9397-08002B2CF9AE}" pid="24" name="MSIP_Label_4257e2ab-f512-40e2-9c9a-c64247360765_ActionId">
    <vt:lpwstr>80a2c4f5-60cf-48ba-b8c1-d9bc565e1ce4</vt:lpwstr>
  </property>
  <property fmtid="{D5CDD505-2E9C-101B-9397-08002B2CF9AE}" pid="25" name="MSIP_Label_4257e2ab-f512-40e2-9c9a-c64247360765_ContentBits">
    <vt:lpwstr>2</vt:lpwstr>
  </property>
</Properties>
</file>