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A5D" w:rsidRDefault="00AD391C" w:rsidP="002C296E">
      <w:pPr>
        <w:pStyle w:val="BodyText"/>
      </w:pPr>
      <w:bookmarkStart w:id="0" w:name="_GoBack"/>
      <w:bookmarkEnd w:id="0"/>
      <w:r>
        <w:rPr>
          <w:noProof/>
          <w:lang w:eastAsia="en-AU"/>
        </w:rPr>
        <mc:AlternateContent>
          <mc:Choice Requires="wps">
            <w:drawing>
              <wp:anchor distT="0" distB="0" distL="114300" distR="114300" simplePos="0" relativeHeight="251657728" behindDoc="0" locked="1" layoutInCell="1" allowOverlap="1" wp14:anchorId="677461A5" wp14:editId="76D2F20C">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F164F" id="OverlayLeft" o:spid="_x0000_s1026" style="position:absolute;margin-left:28.65pt;margin-top:185.4pt;width:250.6pt;height:374.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6704" behindDoc="0" locked="1" layoutInCell="1" allowOverlap="1" wp14:anchorId="5735B400" wp14:editId="42473A3E">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F08C4" id="OverlayRight" o:spid="_x0000_s1026" style="position:absolute;margin-left:278.95pt;margin-top:185.4pt;width:4in;height:374.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b3272f [3215]"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752" behindDoc="0" locked="1" layoutInCell="1" allowOverlap="1" wp14:anchorId="419238FC" wp14:editId="21A0FAEF">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42CA5" id="TriangleBottom" o:spid="_x0000_s1026" style="position:absolute;margin-left:279pt;margin-top:559.65pt;width:148.8pt;height:157.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2ABB4B23" wp14:editId="6E3E438C">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62528" id="TriangleTop" o:spid="_x0000_s1026" style="position:absolute;margin-left:28.35pt;margin-top:28.35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3632" behindDoc="0" locked="1" layoutInCell="1" allowOverlap="1" wp14:anchorId="16AF8D8B" wp14:editId="67D5BAD3">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34A" w:rsidRPr="009F69FA" w:rsidRDefault="0093234A"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F8D8B" id="_x0000_t202" coordsize="21600,21600" o:spt="202" path="m,l,21600r21600,l21600,xe">
                <v:stroke joinstyle="miter"/>
                <v:path gradientshapeok="t" o:connecttype="rect"/>
              </v:shapetype>
              <v:shape id="WebAddress" o:spid="_x0000_s1026" type="#_x0000_t202" style="position:absolute;margin-left:0;margin-top:0;width:303pt;height:50.15pt;z-index:25165363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rsidR="0093234A" w:rsidRPr="009F69FA" w:rsidRDefault="0093234A" w:rsidP="00330302">
                      <w:pPr>
                        <w:pStyle w:val="xWeb"/>
                      </w:pPr>
                      <w:r w:rsidRPr="009F69FA">
                        <w:t>www.de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1584" behindDoc="0" locked="1" layoutInCell="1" allowOverlap="1" wp14:anchorId="0D6D2CBD" wp14:editId="3059FA58">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34A" w:rsidRPr="00271B90" w:rsidRDefault="00161544"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2CBD" id="CoverStatus" o:spid="_x0000_s1027" type="#_x0000_t202" alt="Title: Watermark Document Status" style="position:absolute;margin-left:0;margin-top:674.6pt;width:437.4pt;height:29.2pt;z-index:251651584;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rsidR="0093234A" w:rsidRPr="00271B90" w:rsidRDefault="00161544"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2608" behindDoc="1" locked="1" layoutInCell="1" allowOverlap="1" wp14:anchorId="06E5D7D7" wp14:editId="3A960CBA">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34A" w:rsidRPr="00E81E6A" w:rsidRDefault="008D0023" w:rsidP="002940DF">
                            <w:pPr>
                              <w:pStyle w:val="TitleBarText"/>
                              <w:spacing w:line="320" w:lineRule="exact"/>
                            </w:pPr>
                            <w:r>
                              <w:t xml:space="preserve">Land </w:t>
                            </w:r>
                            <w:r w:rsidR="00F66EAE">
                              <w:t xml:space="preserve">Use </w:t>
                            </w:r>
                            <w:r>
                              <w:t>Victoria</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D7D7" id="CoverProjectBar" o:spid="_x0000_s1028" type="#_x0000_t202" alt="Title: Decorative Cover Shape" style="position:absolute;margin-left:28.35pt;margin-top:716.7pt;width:538.6pt;height:3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" fillcolor="#b3272f [3202]" stroked="f" strokeweight=".5pt">
                <v:textbox inset="10mm,0,10mm,0">
                  <w:txbxContent>
                    <w:p w:rsidR="0093234A" w:rsidRPr="00E81E6A" w:rsidRDefault="008D0023" w:rsidP="002940DF">
                      <w:pPr>
                        <w:pStyle w:val="TitleBarText"/>
                        <w:spacing w:line="320" w:lineRule="exact"/>
                      </w:pPr>
                      <w:r>
                        <w:t xml:space="preserve">Land </w:t>
                      </w:r>
                      <w:r w:rsidR="00F66EAE">
                        <w:t xml:space="preserve">Use </w:t>
                      </w:r>
                      <w:r>
                        <w:t>Victoria</w:t>
                      </w: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50560" behindDoc="1" locked="1" layoutInCell="1" allowOverlap="1" wp14:anchorId="29730933" wp14:editId="3D34A3E6">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cstate="print">
                            <a:extLst>
                              <a:ext uri="{28A0092B-C50C-407E-A947-70E740481C1C}">
                                <a14:useLocalDpi xmlns:a14="http://schemas.microsoft.com/office/drawing/2010/main" val="0"/>
                              </a:ext>
                            </a:extLst>
                          </a:blip>
                          <a:srcRect/>
                          <a:stretch>
                            <a:fillRect t="-16071" b="-160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62018" id="PicSingle" o:spid="_x0000_s1026" alt="Title: Cover Image - Description: Cover Image" style="position:absolute;margin-left:28.35pt;margin-top:185.4pt;width:538.6pt;height:374.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" stroked="f" strokeweight="2pt">
                <v:fill r:id="rId9"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27807524" wp14:editId="061A9D9B">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C59D8"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rsidTr="004D09B3">
        <w:trPr>
          <w:trHeight w:hRule="exact" w:val="2948"/>
        </w:trPr>
        <w:tc>
          <w:tcPr>
            <w:tcW w:w="7369" w:type="dxa"/>
            <w:vAlign w:val="center"/>
          </w:tcPr>
          <w:p w:rsidR="00CB1FB7" w:rsidRDefault="008D0023" w:rsidP="004D09B3">
            <w:pPr>
              <w:pStyle w:val="Title"/>
            </w:pPr>
            <w:r>
              <w:t xml:space="preserve"> </w:t>
            </w:r>
            <w:r w:rsidRPr="008D0023">
              <w:t>Guide to verification of identity (VOI)</w:t>
            </w:r>
          </w:p>
          <w:p w:rsidR="008D0023" w:rsidRDefault="008D0023" w:rsidP="008D0023">
            <w:pPr>
              <w:pStyle w:val="Subtitle"/>
            </w:pPr>
            <w:r>
              <w:t xml:space="preserve">For people not using a conveyancer or lawyer – </w:t>
            </w:r>
          </w:p>
          <w:p w:rsidR="00512DFB" w:rsidRPr="00CB1FB7" w:rsidRDefault="008D0023" w:rsidP="008D0023">
            <w:pPr>
              <w:pStyle w:val="Subtitle"/>
            </w:pPr>
            <w:r>
              <w:t xml:space="preserve">non-represented parties </w:t>
            </w:r>
          </w:p>
        </w:tc>
      </w:tr>
    </w:tbl>
    <w:p w:rsidR="00D73B6C" w:rsidRDefault="00D73B6C"/>
    <w:p w:rsidR="00D73B6C" w:rsidRPr="00D55628" w:rsidRDefault="008F0B33">
      <w:r w:rsidRPr="00D55628">
        <w:rPr>
          <w:noProof/>
        </w:rPr>
        <mc:AlternateContent>
          <mc:Choice Requires="wps">
            <w:drawing>
              <wp:anchor distT="0" distB="0" distL="114300" distR="114300" simplePos="0" relativeHeight="251654656" behindDoc="0" locked="0" layoutInCell="1" allowOverlap="1" wp14:anchorId="73F59BC5" wp14:editId="3065C543">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3234A" w:rsidRPr="00AB780B" w:rsidTr="00AA4BE4">
                              <w:trPr>
                                <w:trHeight w:hRule="exact" w:val="964"/>
                                <w:tblCellSpacing w:w="71" w:type="dxa"/>
                              </w:trPr>
                              <w:tc>
                                <w:tcPr>
                                  <w:tcW w:w="1204" w:type="dxa"/>
                                  <w:vAlign w:val="bottom"/>
                                </w:tcPr>
                                <w:p w:rsidR="0093234A" w:rsidRPr="00D55628" w:rsidRDefault="0093234A" w:rsidP="00D55628">
                                  <w:r w:rsidRPr="00D55628">
                                    <w:rPr>
                                      <w:noProof/>
                                    </w:rPr>
                                    <w:drawing>
                                      <wp:inline distT="0" distB="0" distL="0" distR="0" wp14:anchorId="58FF33F1" wp14:editId="51788BE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93234A" w:rsidRPr="00D55628" w:rsidRDefault="0093234A" w:rsidP="00D55628">
                                  <w:r w:rsidRPr="00D55628">
                                    <w:rPr>
                                      <w:noProof/>
                                    </w:rPr>
                                    <w:drawing>
                                      <wp:inline distT="0" distB="0" distL="0" distR="0" wp14:anchorId="189AFCB9" wp14:editId="0CDE11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93234A" w:rsidRDefault="0093234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9BC5" id="CoverCoBranded" o:spid="_x0000_s1029" type="#_x0000_t202" alt="Title: CoBranding Logos" style="position:absolute;margin-left:0;margin-top:0;width:371.25pt;height:77.7pt;z-index:25165465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3234A" w:rsidRPr="00AB780B" w:rsidTr="00AA4BE4">
                        <w:trPr>
                          <w:trHeight w:hRule="exact" w:val="964"/>
                          <w:tblCellSpacing w:w="71" w:type="dxa"/>
                        </w:trPr>
                        <w:tc>
                          <w:tcPr>
                            <w:tcW w:w="1204" w:type="dxa"/>
                            <w:vAlign w:val="bottom"/>
                          </w:tcPr>
                          <w:p w:rsidR="0093234A" w:rsidRPr="00D55628" w:rsidRDefault="0093234A" w:rsidP="00D55628">
                            <w:r w:rsidRPr="00D55628">
                              <w:rPr>
                                <w:noProof/>
                              </w:rPr>
                              <w:drawing>
                                <wp:inline distT="0" distB="0" distL="0" distR="0" wp14:anchorId="58FF33F1" wp14:editId="51788BE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93234A" w:rsidRPr="00D55628" w:rsidRDefault="0093234A" w:rsidP="00D55628">
                            <w:r w:rsidRPr="00D55628">
                              <w:rPr>
                                <w:noProof/>
                              </w:rPr>
                              <w:drawing>
                                <wp:inline distT="0" distB="0" distL="0" distR="0" wp14:anchorId="189AFCB9" wp14:editId="0CDE11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93234A" w:rsidRDefault="0093234A"/>
                  </w:txbxContent>
                </v:textbox>
                <w10:wrap anchorx="page" anchory="page"/>
              </v:shape>
            </w:pict>
          </mc:Fallback>
        </mc:AlternateContent>
      </w:r>
    </w:p>
    <w:p w:rsidR="00D73B6C" w:rsidRPr="00D55628" w:rsidRDefault="00D73B6C">
      <w:pPr>
        <w:sectPr w:rsidR="00D73B6C" w:rsidRPr="00D55628" w:rsidSect="005E59CF">
          <w:headerReference w:type="even" r:id="rId12"/>
          <w:headerReference w:type="default" r:id="rId13"/>
          <w:footerReference w:type="even" r:id="rId14"/>
          <w:footerReference w:type="default" r:id="rId15"/>
          <w:headerReference w:type="first" r:id="rId16"/>
          <w:footerReference w:type="first" r:id="rId17"/>
          <w:pgSz w:w="11907" w:h="16840" w:code="9"/>
          <w:pgMar w:top="2268" w:right="1134" w:bottom="1134" w:left="1134" w:header="284" w:footer="284" w:gutter="0"/>
          <w:cols w:space="708"/>
          <w:titlePg/>
          <w:docGrid w:linePitch="360"/>
        </w:sectPr>
      </w:pPr>
    </w:p>
    <w:p w:rsidR="003C4209" w:rsidRPr="00D55628" w:rsidRDefault="003C4209" w:rsidP="00D55628">
      <w:pPr>
        <w:pStyle w:val="xDisclaimerText"/>
      </w:pPr>
    </w:p>
    <w:p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rsidTr="005E59CF">
        <w:tc>
          <w:tcPr>
            <w:tcW w:w="5000" w:type="pct"/>
            <w:vAlign w:val="bottom"/>
          </w:tcPr>
          <w:p w:rsidR="00AE3298" w:rsidRPr="00D55628" w:rsidRDefault="00AE3298" w:rsidP="00D55628">
            <w:pPr>
              <w:pStyle w:val="xDisclaimertext3"/>
            </w:pPr>
            <w:r>
              <w:t>© The State of Victoria Department of Environment, Land, Water and Pla</w:t>
            </w:r>
            <w:r w:rsidR="008D0023">
              <w:t xml:space="preserve">nning </w:t>
            </w:r>
            <w:r w:rsidR="00D14E24" w:rsidRPr="00D55628">
              <w:t>201</w:t>
            </w:r>
            <w:r w:rsidR="00F11604">
              <w:t>8</w:t>
            </w:r>
          </w:p>
          <w:p w:rsidR="00AE3298" w:rsidRPr="00D55628" w:rsidRDefault="00AE3298" w:rsidP="00D55628">
            <w:pPr>
              <w:pStyle w:val="xDisclaimertext3"/>
            </w:pPr>
            <w:r w:rsidRPr="00D55628">
              <w:rPr>
                <w:noProof/>
              </w:rPr>
              <w:drawing>
                <wp:inline distT="0" distB="0" distL="0" distR="0" wp14:anchorId="46E37F4F" wp14:editId="2097DB2F">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1" w:name="_CreativeCommonsMarker"/>
            <w:bookmarkEnd w:id="1"/>
          </w:p>
          <w:p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9" w:history="1">
              <w:r w:rsidR="004D2591" w:rsidRPr="00D55628">
                <w:t>http://creativecommons.org/licenses/by/4.0/</w:t>
              </w:r>
            </w:hyperlink>
            <w:r w:rsidR="004D2591" w:rsidRPr="00D55628">
              <w:t xml:space="preserve"> </w:t>
            </w:r>
          </w:p>
          <w:p w:rsidR="00187A24" w:rsidRPr="00D55628" w:rsidRDefault="00187A24" w:rsidP="00D55628">
            <w:pPr>
              <w:pStyle w:val="xDisclaimerHeading"/>
            </w:pPr>
            <w:r>
              <w:t>Disclaimer</w:t>
            </w:r>
          </w:p>
          <w:p w:rsidR="00187A24" w:rsidRPr="00D55628" w:rsidRDefault="00187A24" w:rsidP="00D5562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AE3298" w:rsidRPr="00D55628" w:rsidRDefault="00AE3298" w:rsidP="00D55628">
            <w:pPr>
              <w:pStyle w:val="xAccessibilityHeading"/>
            </w:pPr>
            <w:r w:rsidRPr="0084503F">
              <w:t>Accessibility</w:t>
            </w:r>
          </w:p>
          <w:p w:rsidR="004D2591" w:rsidRPr="00D55628" w:rsidRDefault="00AE3298" w:rsidP="008D0023">
            <w:pPr>
              <w:pStyle w:val="xAccessibilityText"/>
            </w:pPr>
            <w:r>
              <w:t>If you would like to receive this publication in an alternative format, please teleph</w:t>
            </w:r>
            <w:r w:rsidR="00187A24" w:rsidRPr="00D55628">
              <w:t xml:space="preserve">one the DELWP Customer Service </w:t>
            </w:r>
            <w:r w:rsidRPr="00D55628">
              <w:t xml:space="preserve">Centre on 136186, </w:t>
            </w:r>
            <w:r w:rsidR="003B5DE9" w:rsidRPr="00D55628">
              <w:t>email </w:t>
            </w:r>
            <w:hyperlink r:id="rId20" w:history="1">
              <w:r w:rsidRPr="00D55628">
                <w:t>customer.service@delwp.vic.gov.au</w:t>
              </w:r>
            </w:hyperlink>
            <w:r w:rsidRPr="00D55628">
              <w:t xml:space="preserve">, or via the National Relay Service on 133 677 </w:t>
            </w:r>
            <w:hyperlink r:id="rId21" w:history="1">
              <w:r w:rsidRPr="00D55628">
                <w:t>www.relayservice.com.au</w:t>
              </w:r>
            </w:hyperlink>
            <w:r w:rsidRPr="00D55628">
              <w:t xml:space="preserve">. </w:t>
            </w:r>
            <w:r w:rsidR="003B5DE9" w:rsidRPr="00D55628">
              <w:t>This </w:t>
            </w:r>
            <w:r w:rsidRPr="00D55628">
              <w:t xml:space="preserve">document is also available on the internet at </w:t>
            </w:r>
            <w:hyperlink r:id="rId22" w:history="1">
              <w:r w:rsidRPr="00D55628">
                <w:t>www.delwp.vic.gov.au</w:t>
              </w:r>
            </w:hyperlink>
            <w:r w:rsidR="004D2591" w:rsidRPr="00D55628">
              <w:t>.</w:t>
            </w:r>
          </w:p>
        </w:tc>
      </w:tr>
    </w:tbl>
    <w:p w:rsidR="00AB780B" w:rsidRDefault="00AB780B"/>
    <w:p w:rsidR="004561E6" w:rsidRDefault="004561E6">
      <w:pPr>
        <w:sectPr w:rsidR="004561E6" w:rsidSect="005E59CF">
          <w:headerReference w:type="even" r:id="rId23"/>
          <w:footerReference w:type="even" r:id="rId24"/>
          <w:headerReference w:type="first" r:id="rId25"/>
          <w:footerReference w:type="first" r:id="rId26"/>
          <w:pgSz w:w="11907" w:h="16840" w:code="9"/>
          <w:pgMar w:top="2268" w:right="1134" w:bottom="1134" w:left="1134" w:header="284" w:footer="284" w:gutter="0"/>
          <w:cols w:space="708"/>
          <w:titlePg/>
          <w:docGrid w:linePitch="360"/>
        </w:sectPr>
      </w:pPr>
    </w:p>
    <w:p w:rsidR="00004237" w:rsidRPr="00C4364B" w:rsidRDefault="00FB5D61" w:rsidP="00C4364B">
      <w:pPr>
        <w:pStyle w:val="TOCHeading"/>
        <w:framePr w:wrap="around"/>
      </w:pPr>
      <w:r w:rsidRPr="00C4364B">
        <w:lastRenderedPageBreak/>
        <w:t>Contents</w:t>
      </w:r>
      <w:bookmarkStart w:id="2" w:name="_TOCMarker"/>
      <w:bookmarkEnd w:id="2"/>
    </w:p>
    <w:p w:rsidR="00A96FC2" w:rsidRDefault="001F5D92">
      <w:pPr>
        <w:pStyle w:val="TOC1"/>
        <w:rPr>
          <w:rFonts w:eastAsiaTheme="minorEastAsia" w:cstheme="minorBidi"/>
          <w:b w:val="0"/>
          <w:color w:val="auto"/>
          <w:sz w:val="22"/>
          <w:szCs w:val="22"/>
        </w:rPr>
      </w:pPr>
      <w:r>
        <w:fldChar w:fldCharType="begin"/>
      </w:r>
      <w:r>
        <w:instrText xml:space="preserve"> TOC \o "1-</w:instrText>
      </w:r>
      <w:r w:rsidR="00BE0BEA">
        <w:instrText>3</w:instrText>
      </w:r>
      <w:r>
        <w:instrText xml:space="preserve">" \h \z \t "Heading 8,8,Section Heading,5" </w:instrText>
      </w:r>
      <w:r>
        <w:fldChar w:fldCharType="separate"/>
      </w:r>
      <w:hyperlink w:anchor="_Toc527104353" w:history="1">
        <w:r w:rsidR="00A96FC2" w:rsidRPr="00560291">
          <w:rPr>
            <w:rStyle w:val="Hyperlink"/>
            <w:lang w:val="en-US"/>
          </w:rPr>
          <w:t>Verification of identity</w:t>
        </w:r>
        <w:r w:rsidR="00A96FC2">
          <w:rPr>
            <w:webHidden/>
          </w:rPr>
          <w:tab/>
        </w:r>
        <w:r w:rsidR="00A96FC2">
          <w:rPr>
            <w:webHidden/>
          </w:rPr>
          <w:fldChar w:fldCharType="begin"/>
        </w:r>
        <w:r w:rsidR="00A96FC2">
          <w:rPr>
            <w:webHidden/>
          </w:rPr>
          <w:instrText xml:space="preserve"> PAGEREF _Toc527104353 \h </w:instrText>
        </w:r>
        <w:r w:rsidR="00A96FC2">
          <w:rPr>
            <w:webHidden/>
          </w:rPr>
        </w:r>
        <w:r w:rsidR="00A96FC2">
          <w:rPr>
            <w:webHidden/>
          </w:rPr>
          <w:fldChar w:fldCharType="separate"/>
        </w:r>
        <w:r w:rsidR="00AD459D">
          <w:rPr>
            <w:webHidden/>
          </w:rPr>
          <w:t>2</w:t>
        </w:r>
        <w:r w:rsidR="00A96FC2">
          <w:rPr>
            <w:webHidden/>
          </w:rPr>
          <w:fldChar w:fldCharType="end"/>
        </w:r>
      </w:hyperlink>
    </w:p>
    <w:p w:rsidR="00A96FC2" w:rsidRDefault="001B7AE0">
      <w:pPr>
        <w:pStyle w:val="TOC1"/>
        <w:rPr>
          <w:rFonts w:eastAsiaTheme="minorEastAsia" w:cstheme="minorBidi"/>
          <w:b w:val="0"/>
          <w:color w:val="auto"/>
          <w:sz w:val="22"/>
          <w:szCs w:val="22"/>
        </w:rPr>
      </w:pPr>
      <w:hyperlink w:anchor="_Toc527104354" w:history="1">
        <w:r w:rsidR="00A96FC2" w:rsidRPr="00560291">
          <w:rPr>
            <w:rStyle w:val="Hyperlink"/>
            <w:lang w:val="en-US"/>
          </w:rPr>
          <w:t>Who or what is a non-represented party?</w:t>
        </w:r>
        <w:r w:rsidR="00A96FC2">
          <w:rPr>
            <w:webHidden/>
          </w:rPr>
          <w:tab/>
        </w:r>
        <w:r w:rsidR="00A96FC2">
          <w:rPr>
            <w:webHidden/>
          </w:rPr>
          <w:fldChar w:fldCharType="begin"/>
        </w:r>
        <w:r w:rsidR="00A96FC2">
          <w:rPr>
            <w:webHidden/>
          </w:rPr>
          <w:instrText xml:space="preserve"> PAGEREF _Toc527104354 \h </w:instrText>
        </w:r>
        <w:r w:rsidR="00A96FC2">
          <w:rPr>
            <w:webHidden/>
          </w:rPr>
        </w:r>
        <w:r w:rsidR="00A96FC2">
          <w:rPr>
            <w:webHidden/>
          </w:rPr>
          <w:fldChar w:fldCharType="separate"/>
        </w:r>
        <w:r w:rsidR="00AD459D">
          <w:rPr>
            <w:webHidden/>
          </w:rPr>
          <w:t>2</w:t>
        </w:r>
        <w:r w:rsidR="00A96FC2">
          <w:rPr>
            <w:webHidden/>
          </w:rPr>
          <w:fldChar w:fldCharType="end"/>
        </w:r>
      </w:hyperlink>
    </w:p>
    <w:p w:rsidR="00A96FC2" w:rsidRDefault="001B7AE0">
      <w:pPr>
        <w:pStyle w:val="TOC1"/>
        <w:rPr>
          <w:rFonts w:eastAsiaTheme="minorEastAsia" w:cstheme="minorBidi"/>
          <w:b w:val="0"/>
          <w:color w:val="auto"/>
          <w:sz w:val="22"/>
          <w:szCs w:val="22"/>
        </w:rPr>
      </w:pPr>
      <w:hyperlink w:anchor="_Toc527104355" w:history="1">
        <w:r w:rsidR="00A96FC2" w:rsidRPr="00560291">
          <w:rPr>
            <w:rStyle w:val="Hyperlink"/>
            <w:lang w:val="en-US"/>
          </w:rPr>
          <w:t>Why is VOI required?</w:t>
        </w:r>
        <w:r w:rsidR="00A96FC2">
          <w:rPr>
            <w:webHidden/>
          </w:rPr>
          <w:tab/>
        </w:r>
        <w:r w:rsidR="00A96FC2">
          <w:rPr>
            <w:webHidden/>
          </w:rPr>
          <w:fldChar w:fldCharType="begin"/>
        </w:r>
        <w:r w:rsidR="00A96FC2">
          <w:rPr>
            <w:webHidden/>
          </w:rPr>
          <w:instrText xml:space="preserve"> PAGEREF _Toc527104355 \h </w:instrText>
        </w:r>
        <w:r w:rsidR="00A96FC2">
          <w:rPr>
            <w:webHidden/>
          </w:rPr>
        </w:r>
        <w:r w:rsidR="00A96FC2">
          <w:rPr>
            <w:webHidden/>
          </w:rPr>
          <w:fldChar w:fldCharType="separate"/>
        </w:r>
        <w:r w:rsidR="00AD459D">
          <w:rPr>
            <w:webHidden/>
          </w:rPr>
          <w:t>2</w:t>
        </w:r>
        <w:r w:rsidR="00A96FC2">
          <w:rPr>
            <w:webHidden/>
          </w:rPr>
          <w:fldChar w:fldCharType="end"/>
        </w:r>
      </w:hyperlink>
    </w:p>
    <w:p w:rsidR="00A96FC2" w:rsidRDefault="001B7AE0">
      <w:pPr>
        <w:pStyle w:val="TOC1"/>
        <w:rPr>
          <w:rFonts w:eastAsiaTheme="minorEastAsia" w:cstheme="minorBidi"/>
          <w:b w:val="0"/>
          <w:color w:val="auto"/>
          <w:sz w:val="22"/>
          <w:szCs w:val="22"/>
        </w:rPr>
      </w:pPr>
      <w:hyperlink w:anchor="_Toc527104356" w:history="1">
        <w:r w:rsidR="00A96FC2" w:rsidRPr="00560291">
          <w:rPr>
            <w:rStyle w:val="Hyperlink"/>
            <w:lang w:val="en-US"/>
          </w:rPr>
          <w:t>What are the VOI requirements</w:t>
        </w:r>
        <w:r w:rsidR="00A96FC2">
          <w:rPr>
            <w:webHidden/>
          </w:rPr>
          <w:tab/>
        </w:r>
        <w:r w:rsidR="00A96FC2">
          <w:rPr>
            <w:webHidden/>
          </w:rPr>
          <w:fldChar w:fldCharType="begin"/>
        </w:r>
        <w:r w:rsidR="00A96FC2">
          <w:rPr>
            <w:webHidden/>
          </w:rPr>
          <w:instrText xml:space="preserve"> PAGEREF _Toc527104356 \h </w:instrText>
        </w:r>
        <w:r w:rsidR="00A96FC2">
          <w:rPr>
            <w:webHidden/>
          </w:rPr>
        </w:r>
        <w:r w:rsidR="00A96FC2">
          <w:rPr>
            <w:webHidden/>
          </w:rPr>
          <w:fldChar w:fldCharType="separate"/>
        </w:r>
        <w:r w:rsidR="00AD459D">
          <w:rPr>
            <w:webHidden/>
          </w:rPr>
          <w:t>2</w:t>
        </w:r>
        <w:r w:rsidR="00A96FC2">
          <w:rPr>
            <w:webHidden/>
          </w:rPr>
          <w:fldChar w:fldCharType="end"/>
        </w:r>
      </w:hyperlink>
    </w:p>
    <w:p w:rsidR="00A96FC2" w:rsidRDefault="001B7AE0">
      <w:pPr>
        <w:pStyle w:val="TOC2"/>
        <w:rPr>
          <w:rFonts w:eastAsiaTheme="minorEastAsia" w:cstheme="minorBidi"/>
          <w:b w:val="0"/>
          <w:color w:val="auto"/>
          <w:sz w:val="22"/>
          <w:szCs w:val="22"/>
        </w:rPr>
      </w:pPr>
      <w:hyperlink w:anchor="_Toc527104357" w:history="1">
        <w:r w:rsidR="00A96FC2" w:rsidRPr="00560291">
          <w:rPr>
            <w:rStyle w:val="Hyperlink"/>
          </w:rPr>
          <w:t>An individual</w:t>
        </w:r>
        <w:r w:rsidR="00A96FC2">
          <w:rPr>
            <w:webHidden/>
          </w:rPr>
          <w:tab/>
        </w:r>
        <w:r w:rsidR="00A96FC2">
          <w:rPr>
            <w:webHidden/>
          </w:rPr>
          <w:fldChar w:fldCharType="begin"/>
        </w:r>
        <w:r w:rsidR="00A96FC2">
          <w:rPr>
            <w:webHidden/>
          </w:rPr>
          <w:instrText xml:space="preserve"> PAGEREF _Toc527104357 \h </w:instrText>
        </w:r>
        <w:r w:rsidR="00A96FC2">
          <w:rPr>
            <w:webHidden/>
          </w:rPr>
        </w:r>
        <w:r w:rsidR="00A96FC2">
          <w:rPr>
            <w:webHidden/>
          </w:rPr>
          <w:fldChar w:fldCharType="separate"/>
        </w:r>
        <w:r w:rsidR="00AD459D">
          <w:rPr>
            <w:webHidden/>
          </w:rPr>
          <w:t>3</w:t>
        </w:r>
        <w:r w:rsidR="00A96FC2">
          <w:rPr>
            <w:webHidden/>
          </w:rPr>
          <w:fldChar w:fldCharType="end"/>
        </w:r>
      </w:hyperlink>
    </w:p>
    <w:p w:rsidR="00A96FC2" w:rsidRDefault="001B7AE0">
      <w:pPr>
        <w:pStyle w:val="TOC2"/>
        <w:rPr>
          <w:rFonts w:eastAsiaTheme="minorEastAsia" w:cstheme="minorBidi"/>
          <w:b w:val="0"/>
          <w:color w:val="auto"/>
          <w:sz w:val="22"/>
          <w:szCs w:val="22"/>
        </w:rPr>
      </w:pPr>
      <w:hyperlink w:anchor="_Toc527104358" w:history="1">
        <w:r w:rsidR="00A96FC2" w:rsidRPr="00560291">
          <w:rPr>
            <w:rStyle w:val="Hyperlink"/>
          </w:rPr>
          <w:t>A company</w:t>
        </w:r>
        <w:r w:rsidR="00A96FC2">
          <w:rPr>
            <w:webHidden/>
          </w:rPr>
          <w:tab/>
        </w:r>
        <w:r w:rsidR="00A96FC2">
          <w:rPr>
            <w:webHidden/>
          </w:rPr>
          <w:fldChar w:fldCharType="begin"/>
        </w:r>
        <w:r w:rsidR="00A96FC2">
          <w:rPr>
            <w:webHidden/>
          </w:rPr>
          <w:instrText xml:space="preserve"> PAGEREF _Toc527104358 \h </w:instrText>
        </w:r>
        <w:r w:rsidR="00A96FC2">
          <w:rPr>
            <w:webHidden/>
          </w:rPr>
        </w:r>
        <w:r w:rsidR="00A96FC2">
          <w:rPr>
            <w:webHidden/>
          </w:rPr>
          <w:fldChar w:fldCharType="separate"/>
        </w:r>
        <w:r w:rsidR="00AD459D">
          <w:rPr>
            <w:webHidden/>
          </w:rPr>
          <w:t>3</w:t>
        </w:r>
        <w:r w:rsidR="00A96FC2">
          <w:rPr>
            <w:webHidden/>
          </w:rPr>
          <w:fldChar w:fldCharType="end"/>
        </w:r>
      </w:hyperlink>
    </w:p>
    <w:p w:rsidR="00A96FC2" w:rsidRDefault="001B7AE0">
      <w:pPr>
        <w:pStyle w:val="TOC2"/>
        <w:rPr>
          <w:rFonts w:eastAsiaTheme="minorEastAsia" w:cstheme="minorBidi"/>
          <w:b w:val="0"/>
          <w:color w:val="auto"/>
          <w:sz w:val="22"/>
          <w:szCs w:val="22"/>
        </w:rPr>
      </w:pPr>
      <w:hyperlink w:anchor="_Toc527104359" w:history="1">
        <w:r w:rsidR="00A96FC2" w:rsidRPr="00560291">
          <w:rPr>
            <w:rStyle w:val="Hyperlink"/>
          </w:rPr>
          <w:t>A council, government body or statutory agency</w:t>
        </w:r>
        <w:r w:rsidR="00A96FC2">
          <w:rPr>
            <w:webHidden/>
          </w:rPr>
          <w:tab/>
        </w:r>
        <w:r w:rsidR="00A96FC2">
          <w:rPr>
            <w:webHidden/>
          </w:rPr>
          <w:fldChar w:fldCharType="begin"/>
        </w:r>
        <w:r w:rsidR="00A96FC2">
          <w:rPr>
            <w:webHidden/>
          </w:rPr>
          <w:instrText xml:space="preserve"> PAGEREF _Toc527104359 \h </w:instrText>
        </w:r>
        <w:r w:rsidR="00A96FC2">
          <w:rPr>
            <w:webHidden/>
          </w:rPr>
        </w:r>
        <w:r w:rsidR="00A96FC2">
          <w:rPr>
            <w:webHidden/>
          </w:rPr>
          <w:fldChar w:fldCharType="separate"/>
        </w:r>
        <w:r w:rsidR="00AD459D">
          <w:rPr>
            <w:webHidden/>
          </w:rPr>
          <w:t>3</w:t>
        </w:r>
        <w:r w:rsidR="00A96FC2">
          <w:rPr>
            <w:webHidden/>
          </w:rPr>
          <w:fldChar w:fldCharType="end"/>
        </w:r>
      </w:hyperlink>
    </w:p>
    <w:p w:rsidR="00A96FC2" w:rsidRDefault="001B7AE0">
      <w:pPr>
        <w:pStyle w:val="TOC2"/>
        <w:rPr>
          <w:rFonts w:eastAsiaTheme="minorEastAsia" w:cstheme="minorBidi"/>
          <w:b w:val="0"/>
          <w:color w:val="auto"/>
          <w:sz w:val="22"/>
          <w:szCs w:val="22"/>
        </w:rPr>
      </w:pPr>
      <w:hyperlink w:anchor="_Toc527104360" w:history="1">
        <w:r w:rsidR="00A96FC2" w:rsidRPr="00560291">
          <w:rPr>
            <w:rStyle w:val="Hyperlink"/>
          </w:rPr>
          <w:t>An owners corporation</w:t>
        </w:r>
        <w:r w:rsidR="00A96FC2">
          <w:rPr>
            <w:webHidden/>
          </w:rPr>
          <w:tab/>
        </w:r>
        <w:r w:rsidR="00A96FC2">
          <w:rPr>
            <w:webHidden/>
          </w:rPr>
          <w:fldChar w:fldCharType="begin"/>
        </w:r>
        <w:r w:rsidR="00A96FC2">
          <w:rPr>
            <w:webHidden/>
          </w:rPr>
          <w:instrText xml:space="preserve"> PAGEREF _Toc527104360 \h </w:instrText>
        </w:r>
        <w:r w:rsidR="00A96FC2">
          <w:rPr>
            <w:webHidden/>
          </w:rPr>
        </w:r>
        <w:r w:rsidR="00A96FC2">
          <w:rPr>
            <w:webHidden/>
          </w:rPr>
          <w:fldChar w:fldCharType="separate"/>
        </w:r>
        <w:r w:rsidR="00AD459D">
          <w:rPr>
            <w:webHidden/>
          </w:rPr>
          <w:t>4</w:t>
        </w:r>
        <w:r w:rsidR="00A96FC2">
          <w:rPr>
            <w:webHidden/>
          </w:rPr>
          <w:fldChar w:fldCharType="end"/>
        </w:r>
      </w:hyperlink>
    </w:p>
    <w:p w:rsidR="00A96FC2" w:rsidRDefault="001B7AE0">
      <w:pPr>
        <w:pStyle w:val="TOC2"/>
        <w:rPr>
          <w:rFonts w:eastAsiaTheme="minorEastAsia" w:cstheme="minorBidi"/>
          <w:b w:val="0"/>
          <w:color w:val="auto"/>
          <w:sz w:val="22"/>
          <w:szCs w:val="22"/>
        </w:rPr>
      </w:pPr>
      <w:hyperlink w:anchor="_Toc527104361" w:history="1">
        <w:r w:rsidR="00A96FC2" w:rsidRPr="00560291">
          <w:rPr>
            <w:rStyle w:val="Hyperlink"/>
          </w:rPr>
          <w:t>An incorporated association</w:t>
        </w:r>
        <w:r w:rsidR="00A96FC2">
          <w:rPr>
            <w:webHidden/>
          </w:rPr>
          <w:tab/>
        </w:r>
        <w:r w:rsidR="00A96FC2">
          <w:rPr>
            <w:webHidden/>
          </w:rPr>
          <w:fldChar w:fldCharType="begin"/>
        </w:r>
        <w:r w:rsidR="00A96FC2">
          <w:rPr>
            <w:webHidden/>
          </w:rPr>
          <w:instrText xml:space="preserve"> PAGEREF _Toc527104361 \h </w:instrText>
        </w:r>
        <w:r w:rsidR="00A96FC2">
          <w:rPr>
            <w:webHidden/>
          </w:rPr>
        </w:r>
        <w:r w:rsidR="00A96FC2">
          <w:rPr>
            <w:webHidden/>
          </w:rPr>
          <w:fldChar w:fldCharType="separate"/>
        </w:r>
        <w:r w:rsidR="00AD459D">
          <w:rPr>
            <w:webHidden/>
          </w:rPr>
          <w:t>4</w:t>
        </w:r>
        <w:r w:rsidR="00A96FC2">
          <w:rPr>
            <w:webHidden/>
          </w:rPr>
          <w:fldChar w:fldCharType="end"/>
        </w:r>
      </w:hyperlink>
    </w:p>
    <w:p w:rsidR="00A96FC2" w:rsidRDefault="001B7AE0">
      <w:pPr>
        <w:pStyle w:val="TOC1"/>
        <w:rPr>
          <w:rFonts w:eastAsiaTheme="minorEastAsia" w:cstheme="minorBidi"/>
          <w:b w:val="0"/>
          <w:color w:val="auto"/>
          <w:sz w:val="22"/>
          <w:szCs w:val="22"/>
        </w:rPr>
      </w:pPr>
      <w:hyperlink w:anchor="_Toc527104362" w:history="1">
        <w:r w:rsidR="00A96FC2" w:rsidRPr="00560291">
          <w:rPr>
            <w:rStyle w:val="Hyperlink"/>
            <w:lang w:val="en-US"/>
          </w:rPr>
          <w:t>How to have your identity verified at Australia Post</w:t>
        </w:r>
        <w:r w:rsidR="00A96FC2">
          <w:rPr>
            <w:webHidden/>
          </w:rPr>
          <w:tab/>
        </w:r>
        <w:r w:rsidR="00A96FC2">
          <w:rPr>
            <w:webHidden/>
          </w:rPr>
          <w:fldChar w:fldCharType="begin"/>
        </w:r>
        <w:r w:rsidR="00A96FC2">
          <w:rPr>
            <w:webHidden/>
          </w:rPr>
          <w:instrText xml:space="preserve"> PAGEREF _Toc527104362 \h </w:instrText>
        </w:r>
        <w:r w:rsidR="00A96FC2">
          <w:rPr>
            <w:webHidden/>
          </w:rPr>
        </w:r>
        <w:r w:rsidR="00A96FC2">
          <w:rPr>
            <w:webHidden/>
          </w:rPr>
          <w:fldChar w:fldCharType="separate"/>
        </w:r>
        <w:r w:rsidR="00AD459D">
          <w:rPr>
            <w:webHidden/>
          </w:rPr>
          <w:t>4</w:t>
        </w:r>
        <w:r w:rsidR="00A96FC2">
          <w:rPr>
            <w:webHidden/>
          </w:rPr>
          <w:fldChar w:fldCharType="end"/>
        </w:r>
      </w:hyperlink>
    </w:p>
    <w:p w:rsidR="00A96FC2" w:rsidRDefault="001B7AE0">
      <w:pPr>
        <w:pStyle w:val="TOC1"/>
        <w:rPr>
          <w:rFonts w:eastAsiaTheme="minorEastAsia" w:cstheme="minorBidi"/>
          <w:b w:val="0"/>
          <w:color w:val="auto"/>
          <w:sz w:val="22"/>
          <w:szCs w:val="22"/>
        </w:rPr>
      </w:pPr>
      <w:hyperlink w:anchor="_Toc527104363" w:history="1">
        <w:r w:rsidR="00A96FC2" w:rsidRPr="00560291">
          <w:rPr>
            <w:rStyle w:val="Hyperlink"/>
            <w:lang w:val="en-US"/>
          </w:rPr>
          <w:t>What Australia Post will do</w:t>
        </w:r>
        <w:r w:rsidR="00A96FC2">
          <w:rPr>
            <w:webHidden/>
          </w:rPr>
          <w:tab/>
        </w:r>
        <w:r w:rsidR="00A96FC2">
          <w:rPr>
            <w:webHidden/>
          </w:rPr>
          <w:fldChar w:fldCharType="begin"/>
        </w:r>
        <w:r w:rsidR="00A96FC2">
          <w:rPr>
            <w:webHidden/>
          </w:rPr>
          <w:instrText xml:space="preserve"> PAGEREF _Toc527104363 \h </w:instrText>
        </w:r>
        <w:r w:rsidR="00A96FC2">
          <w:rPr>
            <w:webHidden/>
          </w:rPr>
        </w:r>
        <w:r w:rsidR="00A96FC2">
          <w:rPr>
            <w:webHidden/>
          </w:rPr>
          <w:fldChar w:fldCharType="separate"/>
        </w:r>
        <w:r w:rsidR="00AD459D">
          <w:rPr>
            <w:webHidden/>
          </w:rPr>
          <w:t>5</w:t>
        </w:r>
        <w:r w:rsidR="00A96FC2">
          <w:rPr>
            <w:webHidden/>
          </w:rPr>
          <w:fldChar w:fldCharType="end"/>
        </w:r>
      </w:hyperlink>
    </w:p>
    <w:p w:rsidR="00A96FC2" w:rsidRDefault="001B7AE0">
      <w:pPr>
        <w:pStyle w:val="TOC2"/>
        <w:rPr>
          <w:rFonts w:eastAsiaTheme="minorEastAsia" w:cstheme="minorBidi"/>
          <w:b w:val="0"/>
          <w:color w:val="auto"/>
          <w:sz w:val="22"/>
          <w:szCs w:val="22"/>
        </w:rPr>
      </w:pPr>
      <w:hyperlink w:anchor="_Toc527104364" w:history="1">
        <w:r w:rsidR="00A96FC2" w:rsidRPr="00560291">
          <w:rPr>
            <w:rStyle w:val="Hyperlink"/>
          </w:rPr>
          <w:t>Step by step</w:t>
        </w:r>
        <w:r w:rsidR="00A96FC2">
          <w:rPr>
            <w:webHidden/>
          </w:rPr>
          <w:tab/>
        </w:r>
        <w:r w:rsidR="00A96FC2">
          <w:rPr>
            <w:webHidden/>
          </w:rPr>
          <w:fldChar w:fldCharType="begin"/>
        </w:r>
        <w:r w:rsidR="00A96FC2">
          <w:rPr>
            <w:webHidden/>
          </w:rPr>
          <w:instrText xml:space="preserve"> PAGEREF _Toc527104364 \h </w:instrText>
        </w:r>
        <w:r w:rsidR="00A96FC2">
          <w:rPr>
            <w:webHidden/>
          </w:rPr>
        </w:r>
        <w:r w:rsidR="00A96FC2">
          <w:rPr>
            <w:webHidden/>
          </w:rPr>
          <w:fldChar w:fldCharType="separate"/>
        </w:r>
        <w:r w:rsidR="00AD459D">
          <w:rPr>
            <w:webHidden/>
          </w:rPr>
          <w:t>5</w:t>
        </w:r>
        <w:r w:rsidR="00A96FC2">
          <w:rPr>
            <w:webHidden/>
          </w:rPr>
          <w:fldChar w:fldCharType="end"/>
        </w:r>
      </w:hyperlink>
    </w:p>
    <w:p w:rsidR="00A96FC2" w:rsidRDefault="001B7AE0">
      <w:pPr>
        <w:pStyle w:val="TOC1"/>
        <w:rPr>
          <w:rFonts w:eastAsiaTheme="minorEastAsia" w:cstheme="minorBidi"/>
          <w:b w:val="0"/>
          <w:color w:val="auto"/>
          <w:sz w:val="22"/>
          <w:szCs w:val="22"/>
        </w:rPr>
      </w:pPr>
      <w:hyperlink w:anchor="_Toc527104365" w:history="1">
        <w:r w:rsidR="00A96FC2" w:rsidRPr="00560291">
          <w:rPr>
            <w:rStyle w:val="Hyperlink"/>
            <w:lang w:val="en-US"/>
          </w:rPr>
          <w:t>What if Australia Post will not verify your identity?</w:t>
        </w:r>
        <w:r w:rsidR="00A96FC2">
          <w:rPr>
            <w:webHidden/>
          </w:rPr>
          <w:tab/>
        </w:r>
        <w:r w:rsidR="00A96FC2">
          <w:rPr>
            <w:webHidden/>
          </w:rPr>
          <w:fldChar w:fldCharType="begin"/>
        </w:r>
        <w:r w:rsidR="00A96FC2">
          <w:rPr>
            <w:webHidden/>
          </w:rPr>
          <w:instrText xml:space="preserve"> PAGEREF _Toc527104365 \h </w:instrText>
        </w:r>
        <w:r w:rsidR="00A96FC2">
          <w:rPr>
            <w:webHidden/>
          </w:rPr>
        </w:r>
        <w:r w:rsidR="00A96FC2">
          <w:rPr>
            <w:webHidden/>
          </w:rPr>
          <w:fldChar w:fldCharType="separate"/>
        </w:r>
        <w:r w:rsidR="00AD459D">
          <w:rPr>
            <w:webHidden/>
          </w:rPr>
          <w:t>5</w:t>
        </w:r>
        <w:r w:rsidR="00A96FC2">
          <w:rPr>
            <w:webHidden/>
          </w:rPr>
          <w:fldChar w:fldCharType="end"/>
        </w:r>
      </w:hyperlink>
    </w:p>
    <w:p w:rsidR="00A96FC2" w:rsidRDefault="001B7AE0">
      <w:pPr>
        <w:pStyle w:val="TOC1"/>
        <w:rPr>
          <w:rFonts w:eastAsiaTheme="minorEastAsia" w:cstheme="minorBidi"/>
          <w:b w:val="0"/>
          <w:color w:val="auto"/>
          <w:sz w:val="22"/>
          <w:szCs w:val="22"/>
        </w:rPr>
      </w:pPr>
      <w:hyperlink w:anchor="_Toc527104366" w:history="1">
        <w:r w:rsidR="00A96FC2" w:rsidRPr="00560291">
          <w:rPr>
            <w:rStyle w:val="Hyperlink"/>
            <w:lang w:val="en-US"/>
          </w:rPr>
          <w:t>Finalising the transaction at Land Use Victoria</w:t>
        </w:r>
        <w:r w:rsidR="00A96FC2">
          <w:rPr>
            <w:webHidden/>
          </w:rPr>
          <w:tab/>
        </w:r>
        <w:r w:rsidR="00A96FC2">
          <w:rPr>
            <w:webHidden/>
          </w:rPr>
          <w:fldChar w:fldCharType="begin"/>
        </w:r>
        <w:r w:rsidR="00A96FC2">
          <w:rPr>
            <w:webHidden/>
          </w:rPr>
          <w:instrText xml:space="preserve"> PAGEREF _Toc527104366 \h </w:instrText>
        </w:r>
        <w:r w:rsidR="00A96FC2">
          <w:rPr>
            <w:webHidden/>
          </w:rPr>
        </w:r>
        <w:r w:rsidR="00A96FC2">
          <w:rPr>
            <w:webHidden/>
          </w:rPr>
          <w:fldChar w:fldCharType="separate"/>
        </w:r>
        <w:r w:rsidR="00AD459D">
          <w:rPr>
            <w:webHidden/>
          </w:rPr>
          <w:t>6</w:t>
        </w:r>
        <w:r w:rsidR="00A96FC2">
          <w:rPr>
            <w:webHidden/>
          </w:rPr>
          <w:fldChar w:fldCharType="end"/>
        </w:r>
      </w:hyperlink>
    </w:p>
    <w:p w:rsidR="00A96FC2" w:rsidRDefault="001B7AE0">
      <w:pPr>
        <w:pStyle w:val="TOC1"/>
        <w:rPr>
          <w:rFonts w:eastAsiaTheme="minorEastAsia" w:cstheme="minorBidi"/>
          <w:b w:val="0"/>
          <w:color w:val="auto"/>
          <w:sz w:val="22"/>
          <w:szCs w:val="22"/>
        </w:rPr>
      </w:pPr>
      <w:hyperlink w:anchor="_Toc527104367" w:history="1">
        <w:r w:rsidR="00A96FC2" w:rsidRPr="00560291">
          <w:rPr>
            <w:rStyle w:val="Hyperlink"/>
            <w:lang w:val="en-US"/>
          </w:rPr>
          <w:t>Retaining supporting evidence</w:t>
        </w:r>
        <w:r w:rsidR="00A96FC2">
          <w:rPr>
            <w:webHidden/>
          </w:rPr>
          <w:tab/>
        </w:r>
        <w:r w:rsidR="00A96FC2">
          <w:rPr>
            <w:webHidden/>
          </w:rPr>
          <w:fldChar w:fldCharType="begin"/>
        </w:r>
        <w:r w:rsidR="00A96FC2">
          <w:rPr>
            <w:webHidden/>
          </w:rPr>
          <w:instrText xml:space="preserve"> PAGEREF _Toc527104367 \h </w:instrText>
        </w:r>
        <w:r w:rsidR="00A96FC2">
          <w:rPr>
            <w:webHidden/>
          </w:rPr>
        </w:r>
        <w:r w:rsidR="00A96FC2">
          <w:rPr>
            <w:webHidden/>
          </w:rPr>
          <w:fldChar w:fldCharType="separate"/>
        </w:r>
        <w:r w:rsidR="00AD459D">
          <w:rPr>
            <w:webHidden/>
          </w:rPr>
          <w:t>6</w:t>
        </w:r>
        <w:r w:rsidR="00A96FC2">
          <w:rPr>
            <w:webHidden/>
          </w:rPr>
          <w:fldChar w:fldCharType="end"/>
        </w:r>
      </w:hyperlink>
    </w:p>
    <w:p w:rsidR="00A96FC2" w:rsidRDefault="001B7AE0">
      <w:pPr>
        <w:pStyle w:val="TOC1"/>
        <w:rPr>
          <w:rFonts w:eastAsiaTheme="minorEastAsia" w:cstheme="minorBidi"/>
          <w:b w:val="0"/>
          <w:color w:val="auto"/>
          <w:sz w:val="22"/>
          <w:szCs w:val="22"/>
        </w:rPr>
      </w:pPr>
      <w:hyperlink w:anchor="_Toc527104368" w:history="1">
        <w:r w:rsidR="00A96FC2" w:rsidRPr="00560291">
          <w:rPr>
            <w:rStyle w:val="Hyperlink"/>
            <w:lang w:val="en-US"/>
          </w:rPr>
          <w:t>Further information</w:t>
        </w:r>
        <w:r w:rsidR="00A96FC2">
          <w:rPr>
            <w:webHidden/>
          </w:rPr>
          <w:tab/>
        </w:r>
        <w:r w:rsidR="00A96FC2">
          <w:rPr>
            <w:webHidden/>
          </w:rPr>
          <w:fldChar w:fldCharType="begin"/>
        </w:r>
        <w:r w:rsidR="00A96FC2">
          <w:rPr>
            <w:webHidden/>
          </w:rPr>
          <w:instrText xml:space="preserve"> PAGEREF _Toc527104368 \h </w:instrText>
        </w:r>
        <w:r w:rsidR="00A96FC2">
          <w:rPr>
            <w:webHidden/>
          </w:rPr>
        </w:r>
        <w:r w:rsidR="00A96FC2">
          <w:rPr>
            <w:webHidden/>
          </w:rPr>
          <w:fldChar w:fldCharType="separate"/>
        </w:r>
        <w:r w:rsidR="00AD459D">
          <w:rPr>
            <w:webHidden/>
          </w:rPr>
          <w:t>6</w:t>
        </w:r>
        <w:r w:rsidR="00A96FC2">
          <w:rPr>
            <w:webHidden/>
          </w:rPr>
          <w:fldChar w:fldCharType="end"/>
        </w:r>
      </w:hyperlink>
    </w:p>
    <w:p w:rsidR="00A96FC2" w:rsidRDefault="001B7AE0">
      <w:pPr>
        <w:pStyle w:val="TOC1"/>
        <w:rPr>
          <w:rFonts w:eastAsiaTheme="minorEastAsia" w:cstheme="minorBidi"/>
          <w:b w:val="0"/>
          <w:color w:val="auto"/>
          <w:sz w:val="22"/>
          <w:szCs w:val="22"/>
        </w:rPr>
      </w:pPr>
      <w:hyperlink w:anchor="_Toc527104369" w:history="1">
        <w:r w:rsidR="00A96FC2" w:rsidRPr="00560291">
          <w:rPr>
            <w:rStyle w:val="Hyperlink"/>
            <w:rFonts w:eastAsia="Calibri"/>
            <w:lang w:val="en-US"/>
          </w:rPr>
          <w:t>Contact us</w:t>
        </w:r>
        <w:r w:rsidR="00A96FC2">
          <w:rPr>
            <w:webHidden/>
          </w:rPr>
          <w:tab/>
        </w:r>
        <w:r w:rsidR="00A96FC2">
          <w:rPr>
            <w:webHidden/>
          </w:rPr>
          <w:fldChar w:fldCharType="begin"/>
        </w:r>
        <w:r w:rsidR="00A96FC2">
          <w:rPr>
            <w:webHidden/>
          </w:rPr>
          <w:instrText xml:space="preserve"> PAGEREF _Toc527104369 \h </w:instrText>
        </w:r>
        <w:r w:rsidR="00A96FC2">
          <w:rPr>
            <w:webHidden/>
          </w:rPr>
        </w:r>
        <w:r w:rsidR="00A96FC2">
          <w:rPr>
            <w:webHidden/>
          </w:rPr>
          <w:fldChar w:fldCharType="separate"/>
        </w:r>
        <w:r w:rsidR="00AD459D">
          <w:rPr>
            <w:webHidden/>
          </w:rPr>
          <w:t>7</w:t>
        </w:r>
        <w:r w:rsidR="00A96FC2">
          <w:rPr>
            <w:webHidden/>
          </w:rPr>
          <w:fldChar w:fldCharType="end"/>
        </w:r>
      </w:hyperlink>
    </w:p>
    <w:p w:rsidR="008F4D3D" w:rsidRDefault="001F5D92" w:rsidP="00162B86">
      <w:r>
        <w:fldChar w:fldCharType="end"/>
      </w:r>
    </w:p>
    <w:p w:rsidR="00436277" w:rsidRDefault="00DB2F5C" w:rsidP="00162B86">
      <w:pPr>
        <w:sectPr w:rsidR="00436277" w:rsidSect="005E59CF">
          <w:headerReference w:type="even" r:id="rId27"/>
          <w:headerReference w:type="default" r:id="rId28"/>
          <w:footerReference w:type="even" r:id="rId29"/>
          <w:footerReference w:type="default" r:id="rId30"/>
          <w:pgSz w:w="11907" w:h="16840" w:code="9"/>
          <w:pgMar w:top="2268" w:right="1134" w:bottom="1134" w:left="1134" w:header="284" w:footer="284" w:gutter="0"/>
          <w:pgNumType w:start="1"/>
          <w:cols w:space="708"/>
          <w:docGrid w:linePitch="360"/>
        </w:sectPr>
      </w:pPr>
      <w:r>
        <w:t xml:space="preserve"> </w:t>
      </w:r>
    </w:p>
    <w:p w:rsidR="00B83743" w:rsidRPr="00C4364B" w:rsidRDefault="00B83743" w:rsidP="0004263E">
      <w:pPr>
        <w:pStyle w:val="Heading1TopofPage"/>
        <w:framePr w:wrap="around"/>
      </w:pPr>
    </w:p>
    <w:p w:rsidR="0009332E" w:rsidRDefault="0009332E" w:rsidP="008D0023">
      <w:pPr>
        <w:pStyle w:val="Heading1"/>
        <w:rPr>
          <w:lang w:val="en-US"/>
        </w:rPr>
        <w:sectPr w:rsidR="0009332E" w:rsidSect="005E59CF">
          <w:pgSz w:w="11907" w:h="16840" w:code="9"/>
          <w:pgMar w:top="2268" w:right="1134" w:bottom="1134" w:left="1134" w:header="284" w:footer="284" w:gutter="0"/>
          <w:cols w:num="2" w:space="284"/>
          <w:docGrid w:linePitch="360"/>
        </w:sectPr>
      </w:pPr>
      <w:bookmarkStart w:id="3" w:name="_Toc463861609"/>
      <w:bookmarkStart w:id="4" w:name="_Toc527104353"/>
    </w:p>
    <w:p w:rsidR="008D0023" w:rsidRPr="008D0023" w:rsidRDefault="008D0023" w:rsidP="008D0023">
      <w:pPr>
        <w:pStyle w:val="Heading1"/>
        <w:rPr>
          <w:lang w:val="en-US"/>
        </w:rPr>
      </w:pPr>
      <w:r w:rsidRPr="008D0023">
        <w:rPr>
          <w:lang w:val="en-US"/>
        </w:rPr>
        <w:t>Verification of identity</w:t>
      </w:r>
      <w:bookmarkEnd w:id="3"/>
      <w:bookmarkEnd w:id="4"/>
    </w:p>
    <w:p w:rsidR="008D0023" w:rsidRPr="008D0023" w:rsidRDefault="008D0023" w:rsidP="008D0023">
      <w:pPr>
        <w:pStyle w:val="BodyText"/>
        <w:rPr>
          <w:lang w:val="en-US"/>
        </w:rPr>
      </w:pPr>
      <w:r w:rsidRPr="008D0023">
        <w:t>All parties to a conveyancing transaction must have their identity verified. When a conveyancer or lawyer represents a client, the conveyancer or lawyer is responsible for verifying their client’s identity. This guide sets out the requirements of a party not represented by a conveyancer or lawyer (a non-represented party).</w:t>
      </w:r>
    </w:p>
    <w:p w:rsidR="008D0023" w:rsidRPr="008D0023" w:rsidRDefault="008D0023" w:rsidP="008D0023">
      <w:pPr>
        <w:pStyle w:val="Heading1"/>
        <w:rPr>
          <w:lang w:val="en-US"/>
        </w:rPr>
      </w:pPr>
      <w:bookmarkStart w:id="5" w:name="_Toc463861610"/>
      <w:bookmarkStart w:id="6" w:name="_Toc527104354"/>
      <w:r w:rsidRPr="008D0023">
        <w:rPr>
          <w:lang w:val="en-US"/>
        </w:rPr>
        <w:t>Who or what is a non-represented party?</w:t>
      </w:r>
      <w:bookmarkEnd w:id="5"/>
      <w:bookmarkEnd w:id="6"/>
    </w:p>
    <w:p w:rsidR="008D0023" w:rsidRPr="008D0023" w:rsidRDefault="008D0023" w:rsidP="008D0023">
      <w:pPr>
        <w:pStyle w:val="BodyText"/>
      </w:pPr>
      <w:r w:rsidRPr="008D0023">
        <w:t xml:space="preserve">A non-represented party is a person who is required to sign a </w:t>
      </w:r>
      <w:r w:rsidR="00F11604">
        <w:t xml:space="preserve">Registry instrument in a </w:t>
      </w:r>
      <w:r w:rsidRPr="008D0023">
        <w:t xml:space="preserve">conveyancing </w:t>
      </w:r>
      <w:r w:rsidR="00F11604">
        <w:t xml:space="preserve">transaction </w:t>
      </w:r>
      <w:r w:rsidRPr="008D0023">
        <w:t xml:space="preserve">document and is not using (represented by) a conveyancer or lawyer. A party may be an individual, a company, an </w:t>
      </w:r>
      <w:proofErr w:type="gramStart"/>
      <w:r w:rsidRPr="008D0023">
        <w:t>owners</w:t>
      </w:r>
      <w:proofErr w:type="gramEnd"/>
      <w:r w:rsidRPr="008D0023">
        <w:t xml:space="preserve"> corporation, an incorporated association, a council, a government body or statutory agency.</w:t>
      </w:r>
    </w:p>
    <w:p w:rsidR="008D0023" w:rsidRPr="008D0023" w:rsidRDefault="008D0023" w:rsidP="008D0023">
      <w:pPr>
        <w:pStyle w:val="BodyText"/>
      </w:pPr>
      <w:r w:rsidRPr="008D0023">
        <w:t>These requirements do not apply to you if you are a borrower (mortgagor) and the lender (mortgagee) is one of the following:</w:t>
      </w:r>
    </w:p>
    <w:p w:rsidR="008D0023" w:rsidRPr="008D0023" w:rsidRDefault="008D0023" w:rsidP="008D0023">
      <w:pPr>
        <w:pStyle w:val="ListBullet"/>
      </w:pPr>
      <w:r w:rsidRPr="008D0023">
        <w:t>an A</w:t>
      </w:r>
      <w:r w:rsidR="00F11604">
        <w:t>uthorised d</w:t>
      </w:r>
      <w:r w:rsidRPr="008D0023">
        <w:t>eposit-taking Institution (ADI), which includes most banks and other large mortgage lenders</w:t>
      </w:r>
    </w:p>
    <w:p w:rsidR="008D0023" w:rsidRPr="008D0023" w:rsidRDefault="008D0023" w:rsidP="008D0023">
      <w:pPr>
        <w:pStyle w:val="ListBullet"/>
      </w:pPr>
      <w:r w:rsidRPr="008D0023">
        <w:t>a</w:t>
      </w:r>
      <w:r w:rsidR="00F11604">
        <w:t>n ELN</w:t>
      </w:r>
      <w:r w:rsidRPr="008D0023">
        <w:t xml:space="preserve"> subscriber</w:t>
      </w:r>
    </w:p>
    <w:p w:rsidR="008D0023" w:rsidRPr="008D0023" w:rsidRDefault="008D0023" w:rsidP="008D0023">
      <w:pPr>
        <w:pStyle w:val="ListBullet"/>
      </w:pPr>
      <w:r w:rsidRPr="008D0023">
        <w:t>represented by a conveyancer or lawyer.</w:t>
      </w:r>
    </w:p>
    <w:p w:rsidR="008D0023" w:rsidRPr="008D0023" w:rsidRDefault="008D0023" w:rsidP="008D0023">
      <w:pPr>
        <w:pStyle w:val="BodyText"/>
      </w:pPr>
      <w:r w:rsidRPr="008D0023">
        <w:t>In those cases, the mortgagee or their representative or agent will be responsible for verifying your identity</w:t>
      </w:r>
      <w:r w:rsidR="00F11604">
        <w:t xml:space="preserve"> and the mortgagee will sign and lodge the mortgage in the approved form</w:t>
      </w:r>
      <w:r w:rsidRPr="008D0023">
        <w:t>.</w:t>
      </w:r>
    </w:p>
    <w:p w:rsidR="008D0023" w:rsidRPr="008D0023" w:rsidRDefault="008D0023" w:rsidP="008D0023">
      <w:pPr>
        <w:pStyle w:val="BodyText"/>
      </w:pPr>
      <w:r w:rsidRPr="008D0023">
        <w:t xml:space="preserve">Note: VOI requirements for non-represented parties do not apply if a company, council, government body or statutory agency has appointed its in-house Australian Legal Practitioner or </w:t>
      </w:r>
      <w:r w:rsidR="00F11E79">
        <w:t>l</w:t>
      </w:r>
      <w:r w:rsidRPr="008D0023">
        <w:t xml:space="preserve">icensed </w:t>
      </w:r>
      <w:r w:rsidR="00F11E79">
        <w:t>c</w:t>
      </w:r>
      <w:r w:rsidRPr="008D0023">
        <w:t xml:space="preserve">onveyancer as its </w:t>
      </w:r>
      <w:r w:rsidR="00F11E79">
        <w:t>r</w:t>
      </w:r>
      <w:r w:rsidRPr="008D0023">
        <w:t xml:space="preserve">epresentative. In those cases, the </w:t>
      </w:r>
      <w:r w:rsidRPr="008D0023">
        <w:rPr>
          <w:i/>
        </w:rPr>
        <w:t>Registrar’s requirements for paper conveyancing transactions</w:t>
      </w:r>
      <w:r w:rsidRPr="008D0023">
        <w:t xml:space="preserve"> 3.1.2(a) applies. For details of the Registrar’s requirements for paper conveyancing transactions see ‘Further information’ at the end of this guide.</w:t>
      </w:r>
    </w:p>
    <w:p w:rsidR="008D0023" w:rsidRPr="008D0023" w:rsidRDefault="008D0023" w:rsidP="008D0023">
      <w:pPr>
        <w:pStyle w:val="Heading1"/>
        <w:rPr>
          <w:lang w:val="en-US"/>
        </w:rPr>
      </w:pPr>
      <w:bookmarkStart w:id="7" w:name="_Toc463861611"/>
      <w:bookmarkStart w:id="8" w:name="_Toc527104355"/>
      <w:r w:rsidRPr="008D0023">
        <w:rPr>
          <w:lang w:val="en-US"/>
        </w:rPr>
        <w:t>Why is VOI required?</w:t>
      </w:r>
      <w:bookmarkEnd w:id="7"/>
      <w:bookmarkEnd w:id="8"/>
    </w:p>
    <w:p w:rsidR="008D0023" w:rsidRPr="008D0023" w:rsidRDefault="008D0023" w:rsidP="008D0023">
      <w:pPr>
        <w:pStyle w:val="BodyText"/>
        <w:rPr>
          <w:rFonts w:eastAsia="Calibri" w:cs="Helv"/>
          <w:color w:val="000000"/>
        </w:rPr>
      </w:pPr>
      <w:r w:rsidRPr="008D0023">
        <w:rPr>
          <w:lang w:val="en-US"/>
        </w:rPr>
        <w:t xml:space="preserve">Formal verification of identity requirements </w:t>
      </w:r>
      <w:proofErr w:type="gramStart"/>
      <w:r w:rsidRPr="008D0023">
        <w:rPr>
          <w:lang w:val="en-US"/>
        </w:rPr>
        <w:t>were</w:t>
      </w:r>
      <w:proofErr w:type="gramEnd"/>
      <w:r w:rsidRPr="008D0023">
        <w:rPr>
          <w:lang w:val="en-US"/>
        </w:rPr>
        <w:t xml:space="preserve"> introduced to reduce the risks of identity fraud and fraudulent property transactions. </w:t>
      </w:r>
      <w:r w:rsidRPr="008D0023">
        <w:rPr>
          <w:rFonts w:eastAsia="Calibri" w:cs="Helv"/>
          <w:color w:val="000000"/>
        </w:rPr>
        <w:t xml:space="preserve">Verification of identity also ensures that the correct person is dealing with land. </w:t>
      </w:r>
    </w:p>
    <w:p w:rsidR="008D0023" w:rsidRPr="008D0023" w:rsidRDefault="008D0023" w:rsidP="008D0023">
      <w:pPr>
        <w:pStyle w:val="BodyText"/>
        <w:rPr>
          <w:lang w:val="en-US"/>
        </w:rPr>
      </w:pPr>
      <w:r w:rsidRPr="008D0023">
        <w:rPr>
          <w:rFonts w:eastAsia="Calibri" w:cs="Helv"/>
          <w:color w:val="000000"/>
        </w:rPr>
        <w:t xml:space="preserve">The Registrar of Titles (the Registrar) issued the </w:t>
      </w:r>
      <w:r w:rsidRPr="008D0023">
        <w:rPr>
          <w:rFonts w:eastAsia="Calibri"/>
          <w:i/>
        </w:rPr>
        <w:t>Registrar’s requirements for paper conveyancing transactions</w:t>
      </w:r>
      <w:r w:rsidRPr="008D0023">
        <w:rPr>
          <w:rFonts w:eastAsia="Calibri" w:cs="Helv"/>
          <w:color w:val="000000"/>
        </w:rPr>
        <w:t xml:space="preserve">, which, among other things, formalises verification of identity requirements. Requirement 3.1.8 requires a non-represented party to have their identity verified by Australia Post. The </w:t>
      </w:r>
      <w:hyperlink r:id="rId31" w:history="1">
        <w:r w:rsidRPr="00346404">
          <w:rPr>
            <w:rStyle w:val="Hyperlink"/>
            <w:rFonts w:eastAsia="Calibri" w:cs="Helv"/>
          </w:rPr>
          <w:t>Registrar’s requirements for paper conveyancing transactions</w:t>
        </w:r>
      </w:hyperlink>
      <w:r w:rsidRPr="008D0023">
        <w:rPr>
          <w:rFonts w:eastAsia="Calibri" w:cs="Helv"/>
          <w:color w:val="0000FF"/>
          <w:u w:val="single"/>
        </w:rPr>
        <w:t xml:space="preserve"> </w:t>
      </w:r>
      <w:r w:rsidRPr="008D0023">
        <w:rPr>
          <w:rFonts w:eastAsia="Calibri" w:cs="Helv"/>
          <w:color w:val="000000"/>
        </w:rPr>
        <w:t xml:space="preserve">are available at </w:t>
      </w:r>
      <w:hyperlink r:id="rId32" w:history="1">
        <w:r w:rsidR="00346404" w:rsidRPr="000D1666">
          <w:rPr>
            <w:rStyle w:val="Hyperlink"/>
            <w:rFonts w:eastAsia="Calibri" w:cs="Helv"/>
          </w:rPr>
          <w:t>www.propertyandlandtitles.vic.gov.au/publications</w:t>
        </w:r>
      </w:hyperlink>
      <w:r w:rsidRPr="008D0023">
        <w:rPr>
          <w:rFonts w:eastAsia="Calibri" w:cs="Helv"/>
          <w:color w:val="000000"/>
        </w:rPr>
        <w:t>.</w:t>
      </w:r>
    </w:p>
    <w:p w:rsidR="008D0023" w:rsidRPr="008D0023" w:rsidRDefault="008D0023" w:rsidP="008D0023">
      <w:pPr>
        <w:pStyle w:val="Heading1"/>
        <w:rPr>
          <w:lang w:val="en-US"/>
        </w:rPr>
      </w:pPr>
      <w:bookmarkStart w:id="9" w:name="_Toc463861612"/>
      <w:bookmarkStart w:id="10" w:name="_Toc527104356"/>
      <w:r w:rsidRPr="008D0023">
        <w:rPr>
          <w:lang w:val="en-US"/>
        </w:rPr>
        <w:t>What are the VOI requirements</w:t>
      </w:r>
      <w:bookmarkEnd w:id="9"/>
      <w:bookmarkEnd w:id="10"/>
    </w:p>
    <w:p w:rsidR="008D0023" w:rsidRPr="008D0023" w:rsidRDefault="008D0023" w:rsidP="008D0023">
      <w:pPr>
        <w:pStyle w:val="BodyText"/>
        <w:rPr>
          <w:rFonts w:eastAsia="Calibri" w:cs="Helv"/>
          <w:color w:val="000000"/>
          <w:szCs w:val="22"/>
        </w:rPr>
      </w:pPr>
      <w:r w:rsidRPr="008D0023">
        <w:rPr>
          <w:lang w:val="en-US"/>
        </w:rPr>
        <w:t xml:space="preserve">VOI requirements apply to </w:t>
      </w:r>
      <w:r w:rsidR="00F11604">
        <w:rPr>
          <w:lang w:val="en-US"/>
        </w:rPr>
        <w:t xml:space="preserve">Registry instruments in </w:t>
      </w:r>
      <w:r w:rsidRPr="008D0023">
        <w:rPr>
          <w:rFonts w:eastAsia="Calibri" w:cs="Helv"/>
          <w:color w:val="000000"/>
        </w:rPr>
        <w:t xml:space="preserve">paper conveyancing </w:t>
      </w:r>
      <w:r w:rsidR="00F11604">
        <w:rPr>
          <w:rFonts w:eastAsia="Calibri" w:cs="Helv"/>
          <w:color w:val="000000"/>
        </w:rPr>
        <w:t xml:space="preserve">transactions </w:t>
      </w:r>
      <w:r w:rsidRPr="008D0023">
        <w:rPr>
          <w:rFonts w:eastAsia="Calibri" w:cs="Helv"/>
          <w:color w:val="000000"/>
        </w:rPr>
        <w:t xml:space="preserve">signed on or after 1 December 2015. </w:t>
      </w:r>
      <w:r w:rsidRPr="008D0023">
        <w:rPr>
          <w:rFonts w:eastAsia="Calibri" w:cs="Helv"/>
          <w:color w:val="000000"/>
          <w:szCs w:val="22"/>
        </w:rPr>
        <w:t xml:space="preserve">Each non-represented party must separately have their identity verified and their signing of a </w:t>
      </w:r>
      <w:r w:rsidR="00F11604">
        <w:rPr>
          <w:rFonts w:eastAsia="Calibri" w:cs="Helv"/>
          <w:color w:val="000000"/>
          <w:szCs w:val="22"/>
        </w:rPr>
        <w:t xml:space="preserve">Registry instrument </w:t>
      </w:r>
      <w:r w:rsidRPr="008D0023">
        <w:rPr>
          <w:rFonts w:eastAsia="Calibri" w:cs="Helv"/>
          <w:color w:val="000000"/>
          <w:szCs w:val="22"/>
        </w:rPr>
        <w:t xml:space="preserve">witnessed by Australia Post. </w:t>
      </w:r>
      <w:r w:rsidR="00F11604">
        <w:rPr>
          <w:rFonts w:eastAsia="Calibri" w:cs="Helv"/>
          <w:color w:val="000000"/>
          <w:szCs w:val="22"/>
        </w:rPr>
        <w:t xml:space="preserve">Examples of a Registry instrument are Transfer of Land, Caveat or Withdrawal of caveat, Application by surviving proprietor, Application by a legal personal </w:t>
      </w:r>
      <w:r w:rsidR="00F11604">
        <w:rPr>
          <w:rFonts w:eastAsia="Calibri" w:cs="Helv"/>
          <w:color w:val="000000"/>
          <w:szCs w:val="22"/>
        </w:rPr>
        <w:lastRenderedPageBreak/>
        <w:t xml:space="preserve">representative as well as a range of different forms with reference to the </w:t>
      </w:r>
      <w:r w:rsidR="00F11604" w:rsidRPr="00F11604">
        <w:rPr>
          <w:rFonts w:eastAsia="Calibri" w:cs="Helv"/>
          <w:i/>
          <w:color w:val="000000"/>
          <w:szCs w:val="22"/>
        </w:rPr>
        <w:t>Subdivision Act 1988</w:t>
      </w:r>
      <w:r w:rsidR="00F11604">
        <w:rPr>
          <w:rFonts w:eastAsia="Calibri" w:cs="Helv"/>
          <w:color w:val="000000"/>
          <w:szCs w:val="22"/>
        </w:rPr>
        <w:t xml:space="preserve"> in the heading. All these instruments may sometimes be referred to as land registry transactions. </w:t>
      </w:r>
    </w:p>
    <w:p w:rsidR="008D0023" w:rsidRPr="008D0023" w:rsidRDefault="008D0023" w:rsidP="008D0023">
      <w:pPr>
        <w:pStyle w:val="BodyText"/>
        <w:rPr>
          <w:rFonts w:eastAsia="Calibri" w:cs="Helv"/>
          <w:color w:val="000000"/>
        </w:rPr>
      </w:pPr>
      <w:r w:rsidRPr="008D0023">
        <w:rPr>
          <w:rFonts w:eastAsia="Calibri" w:cs="Helv"/>
          <w:color w:val="000000"/>
        </w:rPr>
        <w:t xml:space="preserve">The requirements relate to all types of paper instruments that can be lodged with the Registrar of Titles under the </w:t>
      </w:r>
      <w:r w:rsidRPr="008D0023">
        <w:rPr>
          <w:rFonts w:eastAsia="Calibri" w:cs="Helv"/>
          <w:i/>
          <w:color w:val="000000"/>
        </w:rPr>
        <w:t>Transfer of Land Act 1958</w:t>
      </w:r>
      <w:r w:rsidRPr="008D0023">
        <w:rPr>
          <w:rFonts w:eastAsia="Calibri" w:cs="Helv"/>
          <w:color w:val="000000"/>
        </w:rPr>
        <w:t xml:space="preserve">, </w:t>
      </w:r>
      <w:r w:rsidRPr="008D0023">
        <w:rPr>
          <w:rFonts w:eastAsia="Calibri" w:cs="Helv"/>
          <w:i/>
          <w:color w:val="000000"/>
        </w:rPr>
        <w:t>Subdivision Act 1988</w:t>
      </w:r>
      <w:r w:rsidRPr="008D0023">
        <w:rPr>
          <w:rFonts w:eastAsia="Calibri" w:cs="Helv"/>
          <w:color w:val="000000"/>
        </w:rPr>
        <w:t xml:space="preserve"> or any other legislation. </w:t>
      </w:r>
    </w:p>
    <w:p w:rsidR="00DA1BBF" w:rsidRDefault="00DA1BBF" w:rsidP="008D0023">
      <w:pPr>
        <w:pStyle w:val="Heading2"/>
        <w:sectPr w:rsidR="00DA1BBF" w:rsidSect="0009332E">
          <w:type w:val="continuous"/>
          <w:pgSz w:w="11907" w:h="16840" w:code="9"/>
          <w:pgMar w:top="2268" w:right="1134" w:bottom="1134" w:left="1134" w:header="284" w:footer="284" w:gutter="0"/>
          <w:cols w:space="284"/>
          <w:docGrid w:linePitch="360"/>
        </w:sectPr>
      </w:pPr>
      <w:bookmarkStart w:id="11" w:name="_Toc463861613"/>
      <w:bookmarkStart w:id="12" w:name="_Toc527104357"/>
    </w:p>
    <w:p w:rsidR="008D0023" w:rsidRPr="008D0023" w:rsidRDefault="008D0023" w:rsidP="008D0023">
      <w:pPr>
        <w:pStyle w:val="Heading2"/>
      </w:pPr>
      <w:r w:rsidRPr="008D0023">
        <w:t>An individual</w:t>
      </w:r>
      <w:bookmarkEnd w:id="11"/>
      <w:bookmarkEnd w:id="12"/>
    </w:p>
    <w:p w:rsidR="008D0023" w:rsidRPr="008D0023" w:rsidRDefault="008D0023" w:rsidP="008D0023">
      <w:pPr>
        <w:pStyle w:val="BodyText"/>
      </w:pPr>
      <w:r w:rsidRPr="008D0023">
        <w:t>If an individual is not using a conveyancer or lawyer, and is a party to a conveyancing document, they must:</w:t>
      </w:r>
    </w:p>
    <w:p w:rsidR="00DA1BBF" w:rsidRDefault="008D0023" w:rsidP="00DA1BBF">
      <w:pPr>
        <w:pStyle w:val="ListBullet"/>
      </w:pPr>
      <w:r w:rsidRPr="008D0023">
        <w:t>have their identity verified by Australia Post</w:t>
      </w:r>
    </w:p>
    <w:p w:rsidR="008D0023" w:rsidRPr="008D0023" w:rsidRDefault="008D0023" w:rsidP="00DA1BBF">
      <w:pPr>
        <w:pStyle w:val="ListBullet"/>
      </w:pPr>
      <w:r w:rsidRPr="008D0023">
        <w:t xml:space="preserve">at the same time have Australia Post witness their signing of any </w:t>
      </w:r>
      <w:r w:rsidR="00F11604">
        <w:t xml:space="preserve">Registry instrument or other </w:t>
      </w:r>
      <w:r w:rsidRPr="008D0023">
        <w:t xml:space="preserve">document (e.g. </w:t>
      </w:r>
      <w:r w:rsidR="00F11604">
        <w:t>T</w:t>
      </w:r>
      <w:r w:rsidRPr="008D0023">
        <w:t xml:space="preserve">ransfer of land, </w:t>
      </w:r>
      <w:r w:rsidR="00F11604">
        <w:t>Application by surviving proprietor or other</w:t>
      </w:r>
      <w:r w:rsidRPr="008D0023">
        <w:t xml:space="preserve">) and where there is provision for a witness signature on the </w:t>
      </w:r>
      <w:r w:rsidR="00DA1BBF">
        <w:t>instrument or document</w:t>
      </w:r>
      <w:r w:rsidRPr="008D0023">
        <w:t xml:space="preserve">, </w:t>
      </w:r>
      <w:r w:rsidR="00F11604">
        <w:t xml:space="preserve">the </w:t>
      </w:r>
      <w:r w:rsidRPr="008D0023">
        <w:t xml:space="preserve">Australia Post </w:t>
      </w:r>
      <w:r w:rsidR="00681E10">
        <w:t xml:space="preserve">Identity Verifier </w:t>
      </w:r>
      <w:r w:rsidRPr="008D0023">
        <w:t>will also sign that document as a witness.</w:t>
      </w:r>
    </w:p>
    <w:p w:rsidR="008D0023" w:rsidRPr="008D0023" w:rsidRDefault="008D0023" w:rsidP="008D0023">
      <w:pPr>
        <w:pStyle w:val="Heading2"/>
      </w:pPr>
      <w:bookmarkStart w:id="13" w:name="_Toc463861614"/>
      <w:bookmarkStart w:id="14" w:name="_Toc527104358"/>
      <w:r w:rsidRPr="008D0023">
        <w:t>A company</w:t>
      </w:r>
      <w:bookmarkEnd w:id="13"/>
      <w:bookmarkEnd w:id="14"/>
    </w:p>
    <w:p w:rsidR="008D0023" w:rsidRPr="008D0023" w:rsidRDefault="008D0023" w:rsidP="008D0023">
      <w:pPr>
        <w:pStyle w:val="BodyText"/>
      </w:pPr>
      <w:r w:rsidRPr="008D0023">
        <w:t>If a company is not using a conveyancer or lawyer and it is a party to a conveyancing document, it must:</w:t>
      </w:r>
    </w:p>
    <w:p w:rsidR="008D0023" w:rsidRPr="008D0023" w:rsidRDefault="008D0023" w:rsidP="008D0023">
      <w:pPr>
        <w:pStyle w:val="ListBullet"/>
      </w:pPr>
      <w:r w:rsidRPr="008D0023">
        <w:t>have the identity of each signatory verified by Australia Post</w:t>
      </w:r>
    </w:p>
    <w:p w:rsidR="008D0023" w:rsidRPr="008D0023" w:rsidRDefault="008D0023" w:rsidP="008D0023">
      <w:pPr>
        <w:pStyle w:val="ListBullet"/>
      </w:pPr>
      <w:r w:rsidRPr="008D0023">
        <w:t xml:space="preserve">at the same time have Australia Post witness the signing of any </w:t>
      </w:r>
      <w:r w:rsidR="00681E10">
        <w:t xml:space="preserve">Registry instrument </w:t>
      </w:r>
      <w:r w:rsidRPr="008D0023">
        <w:t xml:space="preserve">(e.g. </w:t>
      </w:r>
      <w:r w:rsidR="00681E10">
        <w:t>T</w:t>
      </w:r>
      <w:r w:rsidRPr="008D0023">
        <w:t xml:space="preserve">ransfer of land, </w:t>
      </w:r>
      <w:r w:rsidR="00681E10">
        <w:t>A</w:t>
      </w:r>
      <w:r w:rsidRPr="008D0023">
        <w:t>pplication to register plan</w:t>
      </w:r>
      <w:r w:rsidR="00681E10">
        <w:t xml:space="preserve"> under the </w:t>
      </w:r>
      <w:r w:rsidR="00681E10" w:rsidRPr="00681E10">
        <w:rPr>
          <w:i/>
        </w:rPr>
        <w:t>Subdivision Act 1988</w:t>
      </w:r>
      <w:r w:rsidRPr="008D0023">
        <w:t>, etc.)</w:t>
      </w:r>
    </w:p>
    <w:p w:rsidR="008D0023" w:rsidRPr="008D0023" w:rsidRDefault="008D0023" w:rsidP="008D0023">
      <w:pPr>
        <w:pStyle w:val="ListBullet"/>
      </w:pPr>
      <w:r w:rsidRPr="008D0023">
        <w:t>ensure the form of execution by the company is only one of the following involving the company’s appointed officers:</w:t>
      </w:r>
    </w:p>
    <w:p w:rsidR="008D0023" w:rsidRPr="008D0023" w:rsidRDefault="008D0023" w:rsidP="008D0023">
      <w:pPr>
        <w:pStyle w:val="ListBullet2"/>
      </w:pPr>
      <w:r w:rsidRPr="008D0023">
        <w:t>execution using a common seal – form signed by two directors, or a director and a secretary, or a sole director and secretary, or a sole director</w:t>
      </w:r>
    </w:p>
    <w:p w:rsidR="008D0023" w:rsidRPr="008D0023" w:rsidRDefault="008D0023" w:rsidP="008D0023">
      <w:pPr>
        <w:pStyle w:val="ListBullet2"/>
      </w:pPr>
      <w:r w:rsidRPr="008D0023">
        <w:t>execution without using a common seal – form signed by two directors, or a director and a secretary, or a sole director and secretary, or a sole director.</w:t>
      </w:r>
    </w:p>
    <w:p w:rsidR="008D0023" w:rsidRPr="008D0023" w:rsidRDefault="008D0023" w:rsidP="008D0023">
      <w:pPr>
        <w:pStyle w:val="BodyText"/>
      </w:pPr>
      <w:r w:rsidRPr="008D0023">
        <w:t xml:space="preserve">If the form of execution is not as above, the company will need to seek the assistance of a conveyancer or lawyer to complete the conveyancing transaction and conduct VOI of </w:t>
      </w:r>
      <w:r w:rsidR="00FB2863" w:rsidRPr="008D0023">
        <w:t>the signatories</w:t>
      </w:r>
      <w:r w:rsidRPr="008D0023">
        <w:t>.</w:t>
      </w:r>
    </w:p>
    <w:p w:rsidR="008D0023" w:rsidRPr="008D0023" w:rsidRDefault="008D0023" w:rsidP="008D0023">
      <w:pPr>
        <w:pStyle w:val="BodyText"/>
      </w:pPr>
      <w:r w:rsidRPr="008D0023">
        <w:t xml:space="preserve">A current company search of a non-represented company must be provided with the conveyancing documents when lodged at Land </w:t>
      </w:r>
      <w:r w:rsidR="00681E10">
        <w:t xml:space="preserve">Use </w:t>
      </w:r>
      <w:r w:rsidRPr="008D0023">
        <w:t>Victoria.</w:t>
      </w:r>
    </w:p>
    <w:p w:rsidR="008D0023" w:rsidRPr="008D0023" w:rsidRDefault="008D0023" w:rsidP="008D0023">
      <w:pPr>
        <w:pStyle w:val="Heading2"/>
        <w:rPr>
          <w:highlight w:val="yellow"/>
        </w:rPr>
      </w:pPr>
      <w:bookmarkStart w:id="15" w:name="_Toc463861615"/>
      <w:bookmarkStart w:id="16" w:name="_Toc527104359"/>
      <w:r w:rsidRPr="008D0023">
        <w:t>A council, government body or statutory agency</w:t>
      </w:r>
      <w:bookmarkEnd w:id="15"/>
      <w:bookmarkEnd w:id="16"/>
    </w:p>
    <w:p w:rsidR="008D0023" w:rsidRPr="008D0023" w:rsidRDefault="008D0023" w:rsidP="008D0023">
      <w:pPr>
        <w:pStyle w:val="BodyText"/>
      </w:pPr>
      <w:r w:rsidRPr="008D0023">
        <w:t xml:space="preserve">If a council, government body or statutory agency is not using a conveyancer or lawyer and is a party to a </w:t>
      </w:r>
      <w:r w:rsidR="00681E10">
        <w:t>Registry instrument</w:t>
      </w:r>
      <w:r w:rsidRPr="008D0023">
        <w:t>, it must:</w:t>
      </w:r>
    </w:p>
    <w:p w:rsidR="008D0023" w:rsidRPr="008D0023" w:rsidRDefault="008D0023" w:rsidP="008D0023">
      <w:pPr>
        <w:pStyle w:val="ListBullet"/>
      </w:pPr>
      <w:r w:rsidRPr="008D0023">
        <w:t>have the identity of each signatory verified by Australia Post; and</w:t>
      </w:r>
    </w:p>
    <w:p w:rsidR="008D0023" w:rsidRPr="008D0023" w:rsidRDefault="008D0023" w:rsidP="008D0023">
      <w:pPr>
        <w:pStyle w:val="ListBullet"/>
      </w:pPr>
      <w:r w:rsidRPr="008D0023">
        <w:t xml:space="preserve">at the same time have </w:t>
      </w:r>
      <w:r w:rsidR="00681E10">
        <w:t xml:space="preserve">the </w:t>
      </w:r>
      <w:r w:rsidRPr="008D0023">
        <w:t xml:space="preserve">Australia Post </w:t>
      </w:r>
      <w:r w:rsidR="00681E10">
        <w:t xml:space="preserve">Identity Verifier </w:t>
      </w:r>
      <w:r w:rsidRPr="008D0023">
        <w:t xml:space="preserve">witness the signing of any </w:t>
      </w:r>
      <w:r w:rsidR="00681E10">
        <w:t xml:space="preserve">Registry instrument </w:t>
      </w:r>
      <w:r w:rsidRPr="008D0023">
        <w:t xml:space="preserve">and, where there is provision for a witness on the </w:t>
      </w:r>
      <w:r w:rsidR="00681E10">
        <w:t>instrument</w:t>
      </w:r>
      <w:r w:rsidRPr="008D0023">
        <w:t xml:space="preserve">, sign the </w:t>
      </w:r>
      <w:r w:rsidR="00681E10">
        <w:t xml:space="preserve">instrument </w:t>
      </w:r>
      <w:r w:rsidRPr="008D0023">
        <w:t>as a witness.</w:t>
      </w:r>
    </w:p>
    <w:p w:rsidR="008D0023" w:rsidRPr="008D0023" w:rsidRDefault="008D0023" w:rsidP="008D0023">
      <w:pPr>
        <w:pStyle w:val="BodyText"/>
      </w:pPr>
      <w:r w:rsidRPr="008D0023">
        <w:t xml:space="preserve">Signatories completing a council’s, government body’s or statutory agency’s execution may include a person who is required to sign a conveyancing document as an officer or delegate of the transacting party; or, a person who witnesses the affixing of a council’s or other body’s common seal in the usual manner. </w:t>
      </w:r>
    </w:p>
    <w:p w:rsidR="008D0023" w:rsidRPr="008D0023" w:rsidRDefault="008D0023" w:rsidP="008D0023">
      <w:pPr>
        <w:pStyle w:val="BodyText"/>
        <w:rPr>
          <w:rFonts w:cs="Tahoma"/>
          <w:b/>
        </w:rPr>
      </w:pPr>
      <w:r w:rsidRPr="008D0023">
        <w:rPr>
          <w:rFonts w:cs="Tahoma"/>
        </w:rPr>
        <w:t xml:space="preserve">A signatory who has had their identity verified by Australia Post (as above) within the previous two years need not be re-verified provided that on any subsequent </w:t>
      </w:r>
      <w:r w:rsidR="00681E10">
        <w:rPr>
          <w:rFonts w:cs="Tahoma"/>
        </w:rPr>
        <w:t xml:space="preserve">Registry instrument </w:t>
      </w:r>
      <w:r w:rsidRPr="008D0023">
        <w:rPr>
          <w:rFonts w:cs="Tahoma"/>
        </w:rPr>
        <w:t xml:space="preserve">signed by that signatory the following is provided below the execution – ‘My identity has been verified by Australia Post on &lt;date&gt; - RECEIPT No. &lt;Unique </w:t>
      </w:r>
      <w:r w:rsidR="00681E10">
        <w:rPr>
          <w:rFonts w:cs="Tahoma"/>
        </w:rPr>
        <w:t>EIS</w:t>
      </w:r>
      <w:r w:rsidRPr="008D0023">
        <w:rPr>
          <w:rFonts w:cs="Tahoma"/>
        </w:rPr>
        <w:t xml:space="preserve"> No&gt;’.</w:t>
      </w:r>
    </w:p>
    <w:p w:rsidR="00DA1BBF" w:rsidRDefault="00DA1BBF" w:rsidP="008D0023">
      <w:pPr>
        <w:pStyle w:val="Heading2"/>
      </w:pPr>
      <w:bookmarkStart w:id="17" w:name="_Toc463861616"/>
      <w:bookmarkStart w:id="18" w:name="_Toc527104360"/>
    </w:p>
    <w:p w:rsidR="008D0023" w:rsidRPr="008D0023" w:rsidRDefault="008D0023" w:rsidP="008D0023">
      <w:pPr>
        <w:pStyle w:val="Heading2"/>
      </w:pPr>
      <w:r w:rsidRPr="008D0023">
        <w:t xml:space="preserve">An </w:t>
      </w:r>
      <w:proofErr w:type="gramStart"/>
      <w:r w:rsidRPr="008D0023">
        <w:t>owners</w:t>
      </w:r>
      <w:proofErr w:type="gramEnd"/>
      <w:r w:rsidRPr="008D0023">
        <w:t xml:space="preserve"> corporation</w:t>
      </w:r>
      <w:bookmarkEnd w:id="17"/>
      <w:bookmarkEnd w:id="18"/>
    </w:p>
    <w:p w:rsidR="008D0023" w:rsidRPr="008D0023" w:rsidRDefault="008D0023" w:rsidP="008D0023">
      <w:pPr>
        <w:pStyle w:val="BodyText"/>
      </w:pPr>
      <w:r w:rsidRPr="008D0023">
        <w:t xml:space="preserve">If an </w:t>
      </w:r>
      <w:proofErr w:type="gramStart"/>
      <w:r w:rsidRPr="008D0023">
        <w:t>owners</w:t>
      </w:r>
      <w:proofErr w:type="gramEnd"/>
      <w:r w:rsidRPr="008D0023">
        <w:t xml:space="preserve"> corporation is not using a conveyancer or lawyer and is a party to a </w:t>
      </w:r>
      <w:r w:rsidR="00681E10">
        <w:t>Registry instrument</w:t>
      </w:r>
      <w:r w:rsidRPr="008D0023">
        <w:t>, it must:</w:t>
      </w:r>
    </w:p>
    <w:p w:rsidR="008D0023" w:rsidRPr="008D0023" w:rsidRDefault="008D0023" w:rsidP="008D0023">
      <w:pPr>
        <w:pStyle w:val="ListBullet"/>
        <w:rPr>
          <w:rFonts w:cs="Tahoma"/>
        </w:rPr>
      </w:pPr>
      <w:r w:rsidRPr="008D0023">
        <w:t>have the identity of each signatory verified by Australia Post; and</w:t>
      </w:r>
    </w:p>
    <w:p w:rsidR="008D0023" w:rsidRPr="008D0023" w:rsidRDefault="008D0023" w:rsidP="008D0023">
      <w:pPr>
        <w:pStyle w:val="ListBullet"/>
        <w:rPr>
          <w:rFonts w:cs="Tahoma"/>
        </w:rPr>
      </w:pPr>
      <w:r w:rsidRPr="008D0023">
        <w:t xml:space="preserve">at the same time have </w:t>
      </w:r>
      <w:r w:rsidR="00681E10">
        <w:t xml:space="preserve">the </w:t>
      </w:r>
      <w:r w:rsidRPr="008D0023">
        <w:t xml:space="preserve">Australia Post </w:t>
      </w:r>
      <w:r w:rsidR="00681E10">
        <w:t xml:space="preserve">Identity Verifier </w:t>
      </w:r>
      <w:r w:rsidRPr="008D0023">
        <w:t xml:space="preserve">witness the signing of any </w:t>
      </w:r>
      <w:r w:rsidR="00681E10">
        <w:t xml:space="preserve">Registry instrument </w:t>
      </w:r>
      <w:r w:rsidRPr="008D0023">
        <w:t xml:space="preserve">and, where there is provision for a witness on the </w:t>
      </w:r>
      <w:r w:rsidR="00681E10">
        <w:t>instrument</w:t>
      </w:r>
      <w:r w:rsidRPr="008D0023">
        <w:t xml:space="preserve">, sign the </w:t>
      </w:r>
      <w:r w:rsidR="00305025">
        <w:t xml:space="preserve">instrument </w:t>
      </w:r>
      <w:r w:rsidRPr="008D0023">
        <w:t>as a witness.</w:t>
      </w:r>
    </w:p>
    <w:p w:rsidR="008D0023" w:rsidRPr="008D0023" w:rsidRDefault="008D0023" w:rsidP="008D0023">
      <w:pPr>
        <w:pStyle w:val="BodyText"/>
        <w:rPr>
          <w:rFonts w:cs="Tahoma"/>
        </w:rPr>
      </w:pPr>
      <w:r w:rsidRPr="008D0023">
        <w:t xml:space="preserve">Signatories completing an owners corporation execution may include individual and corporate members of the owners corporation who are required to witness the affixing of the common seal; or, other individuals or corporations </w:t>
      </w:r>
      <w:r w:rsidRPr="008D0023">
        <w:rPr>
          <w:rFonts w:cs="Tahoma"/>
        </w:rPr>
        <w:t>to whom the owners corporation has delegated any signing power or function, e.g. committee members, an owners corporation manager, a lot owner or office holder of the owners corporation.</w:t>
      </w:r>
    </w:p>
    <w:p w:rsidR="008D0023" w:rsidRPr="008D0023" w:rsidRDefault="008D0023" w:rsidP="008D0023">
      <w:pPr>
        <w:pStyle w:val="BodyText"/>
        <w:rPr>
          <w:rFonts w:cs="Tahoma"/>
          <w:szCs w:val="22"/>
        </w:rPr>
      </w:pPr>
      <w:r w:rsidRPr="008D0023">
        <w:rPr>
          <w:rFonts w:cs="Tahoma"/>
          <w:szCs w:val="22"/>
        </w:rPr>
        <w:t>Any corporate signatory must follow the above requirements for companies.</w:t>
      </w:r>
    </w:p>
    <w:p w:rsidR="008D0023" w:rsidRPr="008D0023" w:rsidRDefault="008D0023" w:rsidP="008D0023">
      <w:pPr>
        <w:pStyle w:val="Heading2"/>
      </w:pPr>
      <w:bookmarkStart w:id="19" w:name="_Toc463861617"/>
      <w:bookmarkStart w:id="20" w:name="_Toc527104361"/>
      <w:r w:rsidRPr="008D0023">
        <w:t>An incorporated association</w:t>
      </w:r>
      <w:bookmarkEnd w:id="19"/>
      <w:bookmarkEnd w:id="20"/>
    </w:p>
    <w:p w:rsidR="008D0023" w:rsidRPr="008D0023" w:rsidRDefault="008D0023" w:rsidP="008D0023">
      <w:pPr>
        <w:pStyle w:val="BodyText"/>
        <w:rPr>
          <w:szCs w:val="22"/>
        </w:rPr>
      </w:pPr>
      <w:r w:rsidRPr="008D0023">
        <w:t xml:space="preserve">If an incorporated association is not using a conveyancer or lawyer and is a party to a </w:t>
      </w:r>
      <w:r w:rsidR="00305025">
        <w:t>Registry instrument</w:t>
      </w:r>
      <w:r w:rsidRPr="008D0023">
        <w:t>, it must:</w:t>
      </w:r>
    </w:p>
    <w:p w:rsidR="008D0023" w:rsidRPr="008D0023" w:rsidRDefault="008D0023" w:rsidP="008D0023">
      <w:pPr>
        <w:pStyle w:val="ListBullet"/>
        <w:rPr>
          <w:rFonts w:cs="Tahoma"/>
        </w:rPr>
      </w:pPr>
      <w:r w:rsidRPr="008D0023">
        <w:t xml:space="preserve">have the identity of each signatory verified by Australia Post; and </w:t>
      </w:r>
    </w:p>
    <w:p w:rsidR="008D0023" w:rsidRPr="008D0023" w:rsidRDefault="008D0023" w:rsidP="008D0023">
      <w:pPr>
        <w:pStyle w:val="ListBullet"/>
        <w:rPr>
          <w:rFonts w:cs="Tahoma"/>
        </w:rPr>
      </w:pPr>
      <w:r w:rsidRPr="008D0023">
        <w:t xml:space="preserve">at the same time have </w:t>
      </w:r>
      <w:r w:rsidR="00305025">
        <w:t xml:space="preserve">the </w:t>
      </w:r>
      <w:r w:rsidRPr="008D0023">
        <w:t xml:space="preserve">Australia Post </w:t>
      </w:r>
      <w:r w:rsidR="00305025">
        <w:t xml:space="preserve">Identity Verifier </w:t>
      </w:r>
      <w:r w:rsidRPr="008D0023">
        <w:t xml:space="preserve">witness the signing of any </w:t>
      </w:r>
      <w:r w:rsidR="00305025">
        <w:t xml:space="preserve">Registry instrument </w:t>
      </w:r>
      <w:r w:rsidRPr="008D0023">
        <w:t xml:space="preserve">and, where there is provision for a witness on the </w:t>
      </w:r>
      <w:r w:rsidR="00305025">
        <w:t>instrument</w:t>
      </w:r>
      <w:r w:rsidRPr="008D0023">
        <w:t xml:space="preserve">, sign the </w:t>
      </w:r>
      <w:r w:rsidR="00305025">
        <w:t>instrument</w:t>
      </w:r>
      <w:r w:rsidRPr="008D0023">
        <w:t xml:space="preserve"> as a witness.</w:t>
      </w:r>
    </w:p>
    <w:p w:rsidR="008D0023" w:rsidRPr="008D0023" w:rsidRDefault="008D0023" w:rsidP="008D0023">
      <w:pPr>
        <w:pStyle w:val="BodyText"/>
      </w:pPr>
      <w:r w:rsidRPr="008D0023">
        <w:t xml:space="preserve">Signatories completing an incorporated association’s execution may include office holders, public officers, or committee members executing with a common seal or without a common seal in accordance with the </w:t>
      </w:r>
      <w:r w:rsidRPr="008D0023">
        <w:rPr>
          <w:i/>
        </w:rPr>
        <w:t>Associations Incorporation Reform Act 2012</w:t>
      </w:r>
      <w:r w:rsidRPr="008D0023">
        <w:t xml:space="preserve"> and the rules of the incorporated association. </w:t>
      </w:r>
      <w:hyperlink r:id="rId33" w:history="1">
        <w:r w:rsidRPr="008D0023">
          <w:rPr>
            <w:color w:val="0000FF"/>
            <w:u w:val="single"/>
          </w:rPr>
          <w:t>Customer Information Bulletin Edition 141 June 2013</w:t>
        </w:r>
      </w:hyperlink>
      <w:r w:rsidRPr="008D0023">
        <w:t xml:space="preserve"> (available at </w:t>
      </w:r>
      <w:hyperlink r:id="rId34" w:history="1">
        <w:r w:rsidR="00153D62" w:rsidRPr="005B12C4">
          <w:rPr>
            <w:rStyle w:val="Hyperlink"/>
          </w:rPr>
          <w:t>www.propertyandlandtitles.vic.gov.au</w:t>
        </w:r>
      </w:hyperlink>
      <w:r w:rsidR="00153D62">
        <w:t xml:space="preserve"> </w:t>
      </w:r>
      <w:r w:rsidRPr="008D0023">
        <w:t>&gt;Customer information bulletins) contains information on acceptable forms of execution for incorporated associations).</w:t>
      </w:r>
    </w:p>
    <w:p w:rsidR="008D0023" w:rsidRPr="008D0023" w:rsidRDefault="008D0023" w:rsidP="008D0023">
      <w:pPr>
        <w:pStyle w:val="Heading1"/>
        <w:rPr>
          <w:lang w:val="en-US"/>
        </w:rPr>
      </w:pPr>
      <w:bookmarkStart w:id="21" w:name="_Toc463861618"/>
      <w:bookmarkStart w:id="22" w:name="_Toc527104362"/>
      <w:r w:rsidRPr="008D0023">
        <w:rPr>
          <w:lang w:val="en-US"/>
        </w:rPr>
        <w:t>How to have your identity verified at Australia Post</w:t>
      </w:r>
      <w:bookmarkEnd w:id="21"/>
      <w:bookmarkEnd w:id="22"/>
    </w:p>
    <w:p w:rsidR="008D0023" w:rsidRPr="008D0023" w:rsidRDefault="008D0023" w:rsidP="008D0023">
      <w:pPr>
        <w:pStyle w:val="BodyText"/>
      </w:pPr>
      <w:r w:rsidRPr="008D0023">
        <w:t xml:space="preserve">For any </w:t>
      </w:r>
      <w:r w:rsidR="0007663C">
        <w:t xml:space="preserve">Registry instrument </w:t>
      </w:r>
      <w:r w:rsidRPr="008D0023">
        <w:t>that is signed by you on or after 1 December 2015, you must do all of the following.</w:t>
      </w:r>
    </w:p>
    <w:p w:rsidR="008D0023" w:rsidRPr="008D0023" w:rsidRDefault="008D0023" w:rsidP="008D0023">
      <w:pPr>
        <w:pStyle w:val="ListBullet"/>
      </w:pPr>
      <w:r w:rsidRPr="008D0023">
        <w:t xml:space="preserve">Download and complete the </w:t>
      </w:r>
      <w:hyperlink w:history="1">
        <w:r w:rsidR="00A646DC" w:rsidRPr="00AE2FB2">
          <w:rPr>
            <w:rStyle w:val="Hyperlink"/>
          </w:rPr>
          <w:t>Non-represented party (Victoria only) Land title verification of identity form (Land Title ID Check express service post offices only)</w:t>
        </w:r>
      </w:hyperlink>
      <w:r w:rsidRPr="008D0023">
        <w:t xml:space="preserve"> available at </w:t>
      </w:r>
      <w:hyperlink r:id="rId35" w:history="1">
        <w:r w:rsidR="00153D62" w:rsidRPr="005B12C4">
          <w:rPr>
            <w:rStyle w:val="Hyperlink"/>
          </w:rPr>
          <w:t>www.propertyandlandtitles.vic.gov.au</w:t>
        </w:r>
      </w:hyperlink>
      <w:r w:rsidR="00153D62">
        <w:t xml:space="preserve"> </w:t>
      </w:r>
      <w:r w:rsidRPr="008D0023">
        <w:t xml:space="preserve">&gt;Forms, guides and fees&gt;Verification of identity. </w:t>
      </w:r>
      <w:r w:rsidRPr="008D0023">
        <w:rPr>
          <w:sz w:val="16"/>
          <w:szCs w:val="16"/>
        </w:rPr>
        <w:t xml:space="preserve"> </w:t>
      </w:r>
      <w:r w:rsidRPr="008D0023">
        <w:rPr>
          <w:szCs w:val="22"/>
        </w:rPr>
        <w:t xml:space="preserve">Do </w:t>
      </w:r>
      <w:r w:rsidRPr="008D0023">
        <w:t>not sign the form. Do not use any other identity verification form for use by a person represented by a conveyancer or lawyer, or for any mortgagee’s purposes.</w:t>
      </w:r>
    </w:p>
    <w:p w:rsidR="008D0023" w:rsidRPr="008D0023" w:rsidRDefault="008D0023" w:rsidP="008D0023">
      <w:pPr>
        <w:pStyle w:val="ListBullet"/>
        <w:rPr>
          <w:rFonts w:eastAsia="Calibri"/>
        </w:rPr>
      </w:pPr>
      <w:r w:rsidRPr="008D0023">
        <w:rPr>
          <w:rFonts w:eastAsia="Calibri"/>
        </w:rPr>
        <w:t xml:space="preserve">Choose an Australia Post </w:t>
      </w:r>
      <w:r w:rsidR="006434C1">
        <w:rPr>
          <w:rFonts w:eastAsia="Calibri"/>
        </w:rPr>
        <w:t xml:space="preserve">Land Title ID Check express service post office </w:t>
      </w:r>
      <w:r w:rsidRPr="008D0023">
        <w:rPr>
          <w:rFonts w:eastAsia="Calibri"/>
        </w:rPr>
        <w:t>outlet that provides a verification of identity service</w:t>
      </w:r>
      <w:r w:rsidR="00140CE3">
        <w:rPr>
          <w:rFonts w:eastAsia="Calibri"/>
        </w:rPr>
        <w:t xml:space="preserve"> for Land Use Victoria</w:t>
      </w:r>
      <w:r w:rsidRPr="008D0023">
        <w:rPr>
          <w:rFonts w:eastAsia="Calibri"/>
        </w:rPr>
        <w:t xml:space="preserve">. You can find your nearest </w:t>
      </w:r>
      <w:hyperlink r:id="rId36" w:history="1">
        <w:r w:rsidRPr="008D0023">
          <w:rPr>
            <w:rFonts w:eastAsia="Calibri"/>
            <w:color w:val="0082BF"/>
            <w:u w:val="single"/>
          </w:rPr>
          <w:t xml:space="preserve">Australia Post </w:t>
        </w:r>
        <w:r w:rsidR="0009332E">
          <w:rPr>
            <w:rFonts w:eastAsia="Calibri"/>
            <w:color w:val="0082BF"/>
            <w:u w:val="single"/>
          </w:rPr>
          <w:t>Land Title ID Check express service post office</w:t>
        </w:r>
        <w:r w:rsidRPr="008D0023">
          <w:rPr>
            <w:rFonts w:eastAsia="Calibri"/>
            <w:color w:val="0082BF"/>
            <w:u w:val="single"/>
          </w:rPr>
          <w:t xml:space="preserve"> outlet</w:t>
        </w:r>
      </w:hyperlink>
      <w:r w:rsidRPr="008D0023">
        <w:rPr>
          <w:rFonts w:eastAsia="Calibri"/>
        </w:rPr>
        <w:t xml:space="preserve"> at </w:t>
      </w:r>
      <w:hyperlink r:id="rId37" w:history="1">
        <w:r w:rsidRPr="008D0023">
          <w:rPr>
            <w:rFonts w:eastAsia="Calibri"/>
            <w:color w:val="0082BF"/>
            <w:u w:val="single"/>
          </w:rPr>
          <w:t>www.auspost.com.au</w:t>
        </w:r>
      </w:hyperlink>
      <w:r w:rsidRPr="008D0023">
        <w:rPr>
          <w:rFonts w:eastAsia="Calibri"/>
        </w:rPr>
        <w:t>. Enter your postcode and select ‘search’. No appointment is necessary.</w:t>
      </w:r>
    </w:p>
    <w:p w:rsidR="008D0023" w:rsidRPr="008D0023" w:rsidRDefault="008D0023" w:rsidP="008D0023">
      <w:pPr>
        <w:pStyle w:val="ListBullet"/>
      </w:pPr>
      <w:r w:rsidRPr="008D0023">
        <w:t>Attend a face-to-face interview at your chosen</w:t>
      </w:r>
      <w:r w:rsidR="00140CE3">
        <w:t xml:space="preserve"> express service </w:t>
      </w:r>
      <w:r w:rsidRPr="008D0023">
        <w:t>Australia Post outlet, where you will need to have the following with you:</w:t>
      </w:r>
    </w:p>
    <w:p w:rsidR="008D0023" w:rsidRPr="008D0023" w:rsidRDefault="008D0023" w:rsidP="008D0023">
      <w:pPr>
        <w:pStyle w:val="ListBullet2"/>
      </w:pPr>
      <w:r w:rsidRPr="008D0023">
        <w:t xml:space="preserve">your </w:t>
      </w:r>
      <w:r w:rsidR="00140CE3">
        <w:t>Registry instrument(s)</w:t>
      </w:r>
      <w:r w:rsidRPr="008D0023">
        <w:t xml:space="preserve"> – </w:t>
      </w:r>
      <w:r w:rsidRPr="008D0023">
        <w:rPr>
          <w:b/>
        </w:rPr>
        <w:t>not signed</w:t>
      </w:r>
      <w:r w:rsidRPr="008D0023">
        <w:t xml:space="preserve"> by you</w:t>
      </w:r>
    </w:p>
    <w:p w:rsidR="008D0023" w:rsidRPr="008D0023" w:rsidRDefault="008D0023" w:rsidP="008D0023">
      <w:pPr>
        <w:pStyle w:val="ListBullet2"/>
      </w:pPr>
      <w:r w:rsidRPr="008D0023">
        <w:t xml:space="preserve">the completed </w:t>
      </w:r>
      <w:r w:rsidRPr="008D0023">
        <w:rPr>
          <w:i/>
        </w:rPr>
        <w:t xml:space="preserve">Non-represented party (Victoria only) Land title </w:t>
      </w:r>
      <w:r w:rsidR="00140CE3">
        <w:rPr>
          <w:i/>
        </w:rPr>
        <w:t xml:space="preserve">verification of </w:t>
      </w:r>
      <w:r w:rsidRPr="008D0023">
        <w:rPr>
          <w:i/>
        </w:rPr>
        <w:t>identity form</w:t>
      </w:r>
      <w:r w:rsidRPr="008D0023">
        <w:t xml:space="preserve"> – not signed</w:t>
      </w:r>
    </w:p>
    <w:p w:rsidR="008D0023" w:rsidRPr="008D0023" w:rsidRDefault="008D0023" w:rsidP="008D0023">
      <w:pPr>
        <w:pStyle w:val="ListBullet2"/>
      </w:pPr>
      <w:r w:rsidRPr="008D0023">
        <w:t>your original identity documents – photocopies of identity documents will not be accepted for identification purposes.</w:t>
      </w:r>
    </w:p>
    <w:p w:rsidR="008D0023" w:rsidRPr="008D0023" w:rsidRDefault="008D0023" w:rsidP="008D0023">
      <w:pPr>
        <w:pStyle w:val="BodyText"/>
        <w:ind w:left="142"/>
        <w:rPr>
          <w:i/>
        </w:rPr>
      </w:pPr>
      <w:r w:rsidRPr="008D0023">
        <w:lastRenderedPageBreak/>
        <w:t xml:space="preserve">You must produce the minimum identity documents in one of the categories of identification documents as set out in the </w:t>
      </w:r>
      <w:r w:rsidRPr="008D0023">
        <w:rPr>
          <w:i/>
        </w:rPr>
        <w:t xml:space="preserve">Non-represented party (Victoria only) Land title </w:t>
      </w:r>
      <w:r w:rsidR="00140CE3">
        <w:rPr>
          <w:i/>
        </w:rPr>
        <w:t xml:space="preserve">verification of </w:t>
      </w:r>
      <w:r w:rsidRPr="008D0023">
        <w:rPr>
          <w:i/>
        </w:rPr>
        <w:t xml:space="preserve">identity form </w:t>
      </w:r>
      <w:r w:rsidRPr="00F25D9A">
        <w:rPr>
          <w:i/>
        </w:rPr>
        <w:t>(</w:t>
      </w:r>
      <w:r w:rsidR="00140CE3" w:rsidRPr="00F25D9A">
        <w:rPr>
          <w:i/>
        </w:rPr>
        <w:t>Land Title ID Check express service post office only</w:t>
      </w:r>
      <w:r w:rsidRPr="00F25D9A">
        <w:rPr>
          <w:i/>
        </w:rPr>
        <w:t>).</w:t>
      </w:r>
      <w:r w:rsidRPr="008D0023">
        <w:rPr>
          <w:i/>
        </w:rPr>
        <w:t xml:space="preserve"> </w:t>
      </w:r>
    </w:p>
    <w:p w:rsidR="008D0023" w:rsidRPr="008D0023" w:rsidRDefault="008D0023" w:rsidP="008D0023">
      <w:pPr>
        <w:pStyle w:val="BodyText"/>
        <w:ind w:left="142"/>
      </w:pPr>
      <w:r w:rsidRPr="008D0023">
        <w:t xml:space="preserve">If you are an Australian citizen or resident, category 1 should be used first, then 2, then 3, then 4 (category 5 is not to be used for a non-represented party). You must begin by trying to satisfy category 1. If you cannot satisfy category 1, then try to satisfy category 2, then category 3 and finally category 4. </w:t>
      </w:r>
    </w:p>
    <w:p w:rsidR="008D0023" w:rsidRPr="008D0023" w:rsidRDefault="008D0023" w:rsidP="008D0023">
      <w:pPr>
        <w:pStyle w:val="ListBullet"/>
      </w:pPr>
      <w:r w:rsidRPr="008D0023">
        <w:t xml:space="preserve">If you are not an Australian citizen or </w:t>
      </w:r>
      <w:r w:rsidR="00FB2863" w:rsidRPr="008D0023">
        <w:t>resident,</w:t>
      </w:r>
      <w:r w:rsidRPr="008D0023">
        <w:t xml:space="preserve"> then category 6 must be used.</w:t>
      </w:r>
    </w:p>
    <w:p w:rsidR="008D0023" w:rsidRPr="008D0023" w:rsidRDefault="008D0023" w:rsidP="00051FA1">
      <w:pPr>
        <w:pStyle w:val="ListBullet"/>
      </w:pPr>
      <w:r w:rsidRPr="008D0023">
        <w:t xml:space="preserve">Sign the </w:t>
      </w:r>
      <w:r w:rsidRPr="00F11E79">
        <w:rPr>
          <w:i/>
        </w:rPr>
        <w:t xml:space="preserve">Non-represented party (Victoria only) Land title </w:t>
      </w:r>
      <w:r w:rsidR="00140CE3">
        <w:rPr>
          <w:i/>
        </w:rPr>
        <w:t xml:space="preserve">verification of </w:t>
      </w:r>
      <w:r w:rsidRPr="00F11E79">
        <w:rPr>
          <w:i/>
        </w:rPr>
        <w:t xml:space="preserve">identity form </w:t>
      </w:r>
      <w:r w:rsidRPr="00140CE3">
        <w:t>(</w:t>
      </w:r>
      <w:r w:rsidR="00140CE3" w:rsidRPr="00140CE3">
        <w:t>Land Title ID Check express service post offices only</w:t>
      </w:r>
      <w:r w:rsidRPr="00140CE3">
        <w:t>)</w:t>
      </w:r>
      <w:r w:rsidRPr="00F11E79">
        <w:rPr>
          <w:i/>
        </w:rPr>
        <w:t xml:space="preserve"> </w:t>
      </w:r>
      <w:r w:rsidRPr="008D0023">
        <w:t xml:space="preserve">and your </w:t>
      </w:r>
      <w:r w:rsidR="00140CE3">
        <w:t xml:space="preserve">Registry instrument(s) </w:t>
      </w:r>
      <w:r w:rsidRPr="008D0023">
        <w:t xml:space="preserve">in front of an Australia Post </w:t>
      </w:r>
      <w:r w:rsidR="00140CE3">
        <w:t>Identity V</w:t>
      </w:r>
      <w:r w:rsidRPr="008D0023">
        <w:t>erifier.</w:t>
      </w:r>
    </w:p>
    <w:p w:rsidR="008D0023" w:rsidRPr="008D0023" w:rsidRDefault="008D0023" w:rsidP="00051FA1">
      <w:pPr>
        <w:pStyle w:val="Heading1"/>
        <w:rPr>
          <w:lang w:val="en-US"/>
        </w:rPr>
      </w:pPr>
      <w:bookmarkStart w:id="23" w:name="_Toc463861619"/>
      <w:bookmarkStart w:id="24" w:name="_Toc527104363"/>
      <w:r w:rsidRPr="008D0023">
        <w:rPr>
          <w:lang w:val="en-US"/>
        </w:rPr>
        <w:t>What Australia Post will do</w:t>
      </w:r>
      <w:bookmarkEnd w:id="23"/>
      <w:bookmarkEnd w:id="24"/>
    </w:p>
    <w:p w:rsidR="008D0023" w:rsidRPr="008D0023" w:rsidRDefault="008D0023" w:rsidP="008D0023">
      <w:pPr>
        <w:pStyle w:val="BodyText"/>
      </w:pPr>
      <w:r w:rsidRPr="008D0023">
        <w:t xml:space="preserve">Australia Post will verify your identity and will witness you signing the conveyancing document(s). Where there is provision for a witness to sign the </w:t>
      </w:r>
      <w:r w:rsidR="0009332E">
        <w:t>Registry instrument</w:t>
      </w:r>
      <w:r w:rsidR="0009332E" w:rsidRPr="008D0023" w:rsidDel="0009332E">
        <w:t xml:space="preserve"> </w:t>
      </w:r>
      <w:r w:rsidRPr="008D0023">
        <w:t xml:space="preserve">(s), Australia Post will sign the </w:t>
      </w:r>
      <w:r w:rsidR="0009332E">
        <w:t>instrument(s)</w:t>
      </w:r>
      <w:r w:rsidRPr="008D0023">
        <w:t xml:space="preserve"> as the witness.</w:t>
      </w:r>
    </w:p>
    <w:p w:rsidR="008D0023" w:rsidRPr="008D0023" w:rsidRDefault="008D0023" w:rsidP="00051FA1">
      <w:pPr>
        <w:pStyle w:val="Heading2"/>
      </w:pPr>
      <w:bookmarkStart w:id="25" w:name="_Toc463861620"/>
      <w:bookmarkStart w:id="26" w:name="_Toc527104364"/>
      <w:r w:rsidRPr="008D0023">
        <w:t>Step by step</w:t>
      </w:r>
      <w:bookmarkEnd w:id="25"/>
      <w:bookmarkEnd w:id="26"/>
    </w:p>
    <w:p w:rsidR="008D0023" w:rsidRPr="008D0023" w:rsidRDefault="008D0023" w:rsidP="008D0023">
      <w:pPr>
        <w:pStyle w:val="BodyText"/>
      </w:pPr>
      <w:r w:rsidRPr="008D0023">
        <w:t>Australia Post will:</w:t>
      </w:r>
    </w:p>
    <w:p w:rsidR="008D0023" w:rsidRPr="008D0023" w:rsidRDefault="008D0023" w:rsidP="00051FA1">
      <w:pPr>
        <w:pStyle w:val="ListBullet"/>
      </w:pPr>
      <w:r w:rsidRPr="008D0023">
        <w:t>verify your identity against the identity documents you produce</w:t>
      </w:r>
    </w:p>
    <w:p w:rsidR="008D0023" w:rsidRPr="008D0023" w:rsidRDefault="008D0023" w:rsidP="00051FA1">
      <w:pPr>
        <w:pStyle w:val="ListBullet"/>
      </w:pPr>
      <w:r w:rsidRPr="008D0023">
        <w:t xml:space="preserve">witness you signing </w:t>
      </w:r>
      <w:r w:rsidR="0009332E">
        <w:t>at least one Registry instrument</w:t>
      </w:r>
    </w:p>
    <w:p w:rsidR="008D0023" w:rsidRPr="008D0023" w:rsidRDefault="008D0023" w:rsidP="00051FA1">
      <w:pPr>
        <w:pStyle w:val="ListBullet"/>
      </w:pPr>
      <w:r w:rsidRPr="008D0023">
        <w:t xml:space="preserve">sign the </w:t>
      </w:r>
      <w:r w:rsidR="0009332E">
        <w:t>Registry instrument</w:t>
      </w:r>
      <w:r w:rsidRPr="008D0023">
        <w:t xml:space="preserve">(s) as witness, if there is provision for a witness on the </w:t>
      </w:r>
      <w:r w:rsidR="0009332E">
        <w:t>instrument(s)</w:t>
      </w:r>
      <w:r w:rsidRPr="008D0023">
        <w:t xml:space="preserve"> </w:t>
      </w:r>
    </w:p>
    <w:p w:rsidR="008D0023" w:rsidRPr="008D0023" w:rsidRDefault="008D0023" w:rsidP="00051FA1">
      <w:pPr>
        <w:pStyle w:val="ListBullet"/>
      </w:pPr>
      <w:r w:rsidRPr="008D0023">
        <w:t>take a photograph of you</w:t>
      </w:r>
    </w:p>
    <w:p w:rsidR="008D0023" w:rsidRPr="008D0023" w:rsidRDefault="008D0023" w:rsidP="00051FA1">
      <w:pPr>
        <w:pStyle w:val="ListBullet"/>
      </w:pPr>
      <w:r w:rsidRPr="008D0023">
        <w:t xml:space="preserve">scan your identity document, the signed </w:t>
      </w:r>
      <w:r w:rsidR="0009332E">
        <w:t>Registry instrument</w:t>
      </w:r>
      <w:r w:rsidR="00A646DC">
        <w:t>(</w:t>
      </w:r>
      <w:r w:rsidRPr="008D0023">
        <w:t>s) and the photograph</w:t>
      </w:r>
    </w:p>
    <w:p w:rsidR="008D0023" w:rsidRPr="008D0023" w:rsidRDefault="008D0023" w:rsidP="00051FA1">
      <w:pPr>
        <w:pStyle w:val="ListBullet"/>
      </w:pPr>
      <w:r w:rsidRPr="008D0023">
        <w:t xml:space="preserve">return </w:t>
      </w:r>
      <w:r w:rsidR="009C27B2">
        <w:t xml:space="preserve">to you </w:t>
      </w:r>
      <w:r w:rsidRPr="008D0023">
        <w:t xml:space="preserve">your identity documents and the completed </w:t>
      </w:r>
      <w:r w:rsidR="009C27B2">
        <w:t>Registry instrument(s)</w:t>
      </w:r>
      <w:r w:rsidRPr="008D0023">
        <w:t xml:space="preserve"> </w:t>
      </w:r>
    </w:p>
    <w:p w:rsidR="008D0023" w:rsidRPr="008D0023" w:rsidRDefault="008D0023" w:rsidP="00051FA1">
      <w:pPr>
        <w:pStyle w:val="ListBullet"/>
      </w:pPr>
      <w:r w:rsidRPr="008D0023">
        <w:t xml:space="preserve">witness you signing the </w:t>
      </w:r>
      <w:r w:rsidRPr="008D0023">
        <w:rPr>
          <w:i/>
        </w:rPr>
        <w:t>Non-represented party (Victoria only) Land title identity verification form)</w:t>
      </w:r>
      <w:r w:rsidRPr="008D0023">
        <w:t>, complete the Australia Post use only section of the form and return the form</w:t>
      </w:r>
    </w:p>
    <w:p w:rsidR="008D0023" w:rsidRPr="008D0023" w:rsidRDefault="008D0023" w:rsidP="00051FA1">
      <w:pPr>
        <w:pStyle w:val="ListBullet"/>
      </w:pPr>
      <w:r w:rsidRPr="008D0023">
        <w:t xml:space="preserve">provide Land </w:t>
      </w:r>
      <w:r w:rsidR="009C27B2">
        <w:t xml:space="preserve">Use </w:t>
      </w:r>
      <w:r w:rsidRPr="008D0023">
        <w:t xml:space="preserve">Victoria with the scanned image of your identity documentation, the signed </w:t>
      </w:r>
      <w:r w:rsidR="00FB2863">
        <w:t>Registry instrument</w:t>
      </w:r>
      <w:r w:rsidRPr="008D0023">
        <w:t>(s) and your photograph</w:t>
      </w:r>
    </w:p>
    <w:p w:rsidR="008D0023" w:rsidRPr="008D0023" w:rsidRDefault="008D0023" w:rsidP="00051FA1">
      <w:pPr>
        <w:pStyle w:val="ListBullet"/>
      </w:pPr>
      <w:r w:rsidRPr="008D0023">
        <w:t>charge you a fee for completing the verification of identity process and give you a Land Title</w:t>
      </w:r>
      <w:r w:rsidR="00591202">
        <w:t xml:space="preserve"> EIS</w:t>
      </w:r>
      <w:r w:rsidRPr="008D0023">
        <w:t xml:space="preserve"> ID Check</w:t>
      </w:r>
      <w:r w:rsidR="00591202">
        <w:t xml:space="preserve">/Verification of </w:t>
      </w:r>
      <w:r w:rsidR="00DF65D3">
        <w:t>I</w:t>
      </w:r>
      <w:r w:rsidR="00591202">
        <w:t>dentity Check</w:t>
      </w:r>
      <w:r w:rsidRPr="008D0023">
        <w:t xml:space="preserve"> receipt for the payment of fees.</w:t>
      </w:r>
    </w:p>
    <w:p w:rsidR="008D0023" w:rsidRPr="008D0023" w:rsidRDefault="008D0023" w:rsidP="008D0023">
      <w:pPr>
        <w:pStyle w:val="BodyText"/>
      </w:pPr>
      <w:r w:rsidRPr="008D0023">
        <w:t xml:space="preserve">Please </w:t>
      </w:r>
      <w:proofErr w:type="gramStart"/>
      <w:r w:rsidRPr="008D0023">
        <w:t>note:</w:t>
      </w:r>
      <w:proofErr w:type="gramEnd"/>
      <w:r w:rsidRPr="008D0023">
        <w:t xml:space="preserve"> Australia Post and Land </w:t>
      </w:r>
      <w:r w:rsidR="006E73EB">
        <w:t xml:space="preserve">Use </w:t>
      </w:r>
      <w:r w:rsidRPr="008D0023">
        <w:t>Victoria comply with all privacy laws relating to your personal information.</w:t>
      </w:r>
    </w:p>
    <w:p w:rsidR="008D0023" w:rsidRPr="008D0023" w:rsidRDefault="008D0023" w:rsidP="00051FA1">
      <w:pPr>
        <w:pStyle w:val="Heading1"/>
        <w:rPr>
          <w:lang w:val="en-US"/>
        </w:rPr>
      </w:pPr>
      <w:bookmarkStart w:id="27" w:name="_Toc463861621"/>
      <w:bookmarkStart w:id="28" w:name="_Toc527104365"/>
      <w:r w:rsidRPr="008D0023">
        <w:rPr>
          <w:lang w:val="en-US"/>
        </w:rPr>
        <w:t>What if Australia Post will not verify your identity?</w:t>
      </w:r>
      <w:bookmarkEnd w:id="27"/>
      <w:bookmarkEnd w:id="28"/>
    </w:p>
    <w:p w:rsidR="008D0023" w:rsidRPr="008D0023" w:rsidRDefault="008D0023" w:rsidP="008D0023">
      <w:pPr>
        <w:pStyle w:val="BodyText"/>
      </w:pPr>
      <w:r w:rsidRPr="008D0023">
        <w:rPr>
          <w:lang w:val="en-US"/>
        </w:rPr>
        <w:t>Australia Post will not verify your identity if you:</w:t>
      </w:r>
    </w:p>
    <w:p w:rsidR="008D0023" w:rsidRPr="008D0023" w:rsidRDefault="008D0023" w:rsidP="00051FA1">
      <w:pPr>
        <w:pStyle w:val="ListBullet"/>
      </w:pPr>
      <w:r w:rsidRPr="008D0023">
        <w:t xml:space="preserve">cannot meet categories 1, 2, 3, 4 or 6 of the identification documents </w:t>
      </w:r>
    </w:p>
    <w:p w:rsidR="008D0023" w:rsidRPr="008D0023" w:rsidRDefault="008D0023" w:rsidP="00051FA1">
      <w:pPr>
        <w:pStyle w:val="ListBullet"/>
      </w:pPr>
      <w:r w:rsidRPr="008D0023">
        <w:t>are outside Australia</w:t>
      </w:r>
    </w:p>
    <w:p w:rsidR="008D0023" w:rsidRPr="008D0023" w:rsidRDefault="008D0023" w:rsidP="00051FA1">
      <w:pPr>
        <w:pStyle w:val="ListBullet"/>
      </w:pPr>
      <w:r w:rsidRPr="008D0023">
        <w:t>are an attorney under a power of attorney.</w:t>
      </w:r>
    </w:p>
    <w:p w:rsidR="008D0023" w:rsidRPr="00051FA1" w:rsidRDefault="008D0023" w:rsidP="00051FA1">
      <w:pPr>
        <w:pStyle w:val="BodyText"/>
        <w:rPr>
          <w:color w:val="B3272F" w:themeColor="text2"/>
        </w:rPr>
      </w:pPr>
      <w:r w:rsidRPr="00051FA1">
        <w:rPr>
          <w:color w:val="B3272F" w:themeColor="text2"/>
        </w:rPr>
        <w:t>In these cases, you will need to seek the assistance of a conveyancer or lawyer to complete your conveyancing transaction and conduct your verification of identity.</w:t>
      </w:r>
    </w:p>
    <w:p w:rsidR="008D0023" w:rsidRPr="008D0023" w:rsidRDefault="008D0023" w:rsidP="008D0023">
      <w:pPr>
        <w:pStyle w:val="BodyText"/>
      </w:pPr>
      <w:r w:rsidRPr="008D0023">
        <w:lastRenderedPageBreak/>
        <w:t>The conveyancer or lawyer may personally verify your identity or arrange for your identity to be verified by an identity agent.</w:t>
      </w:r>
    </w:p>
    <w:p w:rsidR="008D0023" w:rsidRPr="008D0023" w:rsidRDefault="008D0023" w:rsidP="00051FA1">
      <w:pPr>
        <w:pStyle w:val="Heading1"/>
        <w:rPr>
          <w:lang w:val="en-US"/>
        </w:rPr>
      </w:pPr>
      <w:bookmarkStart w:id="29" w:name="_Toc463861622"/>
      <w:bookmarkStart w:id="30" w:name="_Toc527104366"/>
      <w:proofErr w:type="spellStart"/>
      <w:r w:rsidRPr="008D0023">
        <w:rPr>
          <w:lang w:val="en-US"/>
        </w:rPr>
        <w:t>Finalising</w:t>
      </w:r>
      <w:proofErr w:type="spellEnd"/>
      <w:r w:rsidRPr="008D0023">
        <w:rPr>
          <w:lang w:val="en-US"/>
        </w:rPr>
        <w:t xml:space="preserve"> the transaction at Land</w:t>
      </w:r>
      <w:r w:rsidR="003A75C9">
        <w:rPr>
          <w:lang w:val="en-US"/>
        </w:rPr>
        <w:t xml:space="preserve"> Use</w:t>
      </w:r>
      <w:r w:rsidRPr="008D0023">
        <w:rPr>
          <w:lang w:val="en-US"/>
        </w:rPr>
        <w:t xml:space="preserve"> Victoria</w:t>
      </w:r>
      <w:bookmarkEnd w:id="29"/>
      <w:bookmarkEnd w:id="30"/>
    </w:p>
    <w:p w:rsidR="008D0023" w:rsidRPr="00051FA1" w:rsidRDefault="008D0023" w:rsidP="00051FA1">
      <w:pPr>
        <w:pStyle w:val="BodyText"/>
      </w:pPr>
      <w:r w:rsidRPr="00051FA1">
        <w:t xml:space="preserve">You need to attach the Land Title </w:t>
      </w:r>
      <w:r w:rsidR="00BB6425">
        <w:t xml:space="preserve">EIS </w:t>
      </w:r>
      <w:r w:rsidRPr="00051FA1">
        <w:t>ID Check</w:t>
      </w:r>
      <w:r w:rsidR="00BB6425">
        <w:t>/Verification of Identity Check</w:t>
      </w:r>
      <w:r w:rsidRPr="00051FA1">
        <w:t xml:space="preserve"> receipt, or a copy of the receipt, to your </w:t>
      </w:r>
      <w:r w:rsidR="003A75C9">
        <w:t xml:space="preserve">Registry instrument(s) </w:t>
      </w:r>
      <w:r w:rsidRPr="00051FA1">
        <w:t xml:space="preserve">and then lodge your document(s) at Land </w:t>
      </w:r>
      <w:r w:rsidR="003A75C9">
        <w:t xml:space="preserve">Use </w:t>
      </w:r>
      <w:r w:rsidRPr="00051FA1">
        <w:t xml:space="preserve">Victoria. If there is more than one non-represented party required to sign a </w:t>
      </w:r>
      <w:r w:rsidR="00FB2863">
        <w:t>Registry instrument</w:t>
      </w:r>
      <w:r w:rsidRPr="00051FA1">
        <w:t xml:space="preserve"> e</w:t>
      </w:r>
      <w:r w:rsidRPr="00051FA1">
        <w:rPr>
          <w:rFonts w:eastAsiaTheme="minorHAnsi"/>
        </w:rPr>
        <w:t>ach non-represented party must separately have their identity verified and their signing of a</w:t>
      </w:r>
      <w:r w:rsidR="00FB2863">
        <w:rPr>
          <w:rFonts w:eastAsiaTheme="minorHAnsi"/>
        </w:rPr>
        <w:t>n instrument</w:t>
      </w:r>
      <w:r w:rsidRPr="00051FA1">
        <w:rPr>
          <w:rFonts w:eastAsiaTheme="minorHAnsi"/>
        </w:rPr>
        <w:t xml:space="preserve"> witnessed by Australia Post. The original or a copy of each Land Title </w:t>
      </w:r>
      <w:r w:rsidR="00591202">
        <w:rPr>
          <w:rFonts w:eastAsiaTheme="minorHAnsi"/>
        </w:rPr>
        <w:t xml:space="preserve">EIS </w:t>
      </w:r>
      <w:r w:rsidRPr="00051FA1">
        <w:rPr>
          <w:rFonts w:eastAsiaTheme="minorHAnsi"/>
        </w:rPr>
        <w:t>ID Check</w:t>
      </w:r>
      <w:r w:rsidR="00591202">
        <w:rPr>
          <w:rFonts w:eastAsiaTheme="minorHAnsi"/>
        </w:rPr>
        <w:t xml:space="preserve">/Verification of </w:t>
      </w:r>
      <w:r w:rsidR="00DF65D3">
        <w:rPr>
          <w:rFonts w:eastAsiaTheme="minorHAnsi"/>
        </w:rPr>
        <w:t>I</w:t>
      </w:r>
      <w:r w:rsidR="00591202">
        <w:rPr>
          <w:rFonts w:eastAsiaTheme="minorHAnsi"/>
        </w:rPr>
        <w:t xml:space="preserve">dentity </w:t>
      </w:r>
      <w:r w:rsidR="00DF65D3">
        <w:rPr>
          <w:rFonts w:eastAsiaTheme="minorHAnsi"/>
        </w:rPr>
        <w:t>C</w:t>
      </w:r>
      <w:r w:rsidR="00591202">
        <w:rPr>
          <w:rFonts w:eastAsiaTheme="minorHAnsi"/>
        </w:rPr>
        <w:t>heck</w:t>
      </w:r>
      <w:r w:rsidRPr="00051FA1">
        <w:rPr>
          <w:rFonts w:eastAsiaTheme="minorHAnsi"/>
        </w:rPr>
        <w:t xml:space="preserve"> receipt must be attached to the document(s) lodged at Land </w:t>
      </w:r>
      <w:r w:rsidR="003A75C9">
        <w:rPr>
          <w:rFonts w:eastAsiaTheme="minorHAnsi"/>
        </w:rPr>
        <w:t xml:space="preserve">Use </w:t>
      </w:r>
      <w:r w:rsidRPr="00051FA1">
        <w:rPr>
          <w:rFonts w:eastAsiaTheme="minorHAnsi"/>
        </w:rPr>
        <w:t>Victoria. Australia Post will provide the Registrar with evidence that the identification(s) has occurred.</w:t>
      </w:r>
    </w:p>
    <w:p w:rsidR="008D0023" w:rsidRPr="008D0023" w:rsidRDefault="008D0023" w:rsidP="008D0023">
      <w:pPr>
        <w:pStyle w:val="BodyText"/>
      </w:pPr>
      <w:r w:rsidRPr="008D0023">
        <w:t xml:space="preserve">If the transaction involves another party, it may be their role to lodge the documents. In any case, the document(s) lodged with Land </w:t>
      </w:r>
      <w:r w:rsidR="003A75C9">
        <w:t xml:space="preserve">Use </w:t>
      </w:r>
      <w:r w:rsidRPr="008D0023">
        <w:t>Victoria must have attached to them the Land Title</w:t>
      </w:r>
      <w:r w:rsidR="00591202">
        <w:t xml:space="preserve"> EIS</w:t>
      </w:r>
      <w:r w:rsidRPr="008D0023">
        <w:t xml:space="preserve"> ID Check</w:t>
      </w:r>
      <w:r w:rsidR="00591202">
        <w:t>/Verification of Ident</w:t>
      </w:r>
      <w:r w:rsidR="00DF65D3">
        <w:t>it</w:t>
      </w:r>
      <w:r w:rsidR="00591202">
        <w:t>y Check</w:t>
      </w:r>
      <w:r w:rsidRPr="008D0023">
        <w:t xml:space="preserve"> receipt(s) or a copy of the receipt(s). </w:t>
      </w:r>
    </w:p>
    <w:p w:rsidR="008D0023" w:rsidRPr="008D0023" w:rsidRDefault="008D0023" w:rsidP="008D0023">
      <w:pPr>
        <w:pStyle w:val="BodyText"/>
      </w:pPr>
      <w:r w:rsidRPr="008D0023">
        <w:t xml:space="preserve">For further information on a particular </w:t>
      </w:r>
      <w:r w:rsidR="003A75C9">
        <w:t>Registry instrument</w:t>
      </w:r>
      <w:r w:rsidRPr="008D0023">
        <w:t xml:space="preserve">, please refer to the relevant </w:t>
      </w:r>
      <w:hyperlink r:id="rId38" w:history="1">
        <w:r w:rsidRPr="008D0023">
          <w:rPr>
            <w:color w:val="0000FF"/>
            <w:u w:val="single"/>
          </w:rPr>
          <w:t>guide</w:t>
        </w:r>
      </w:hyperlink>
      <w:r w:rsidRPr="008D0023">
        <w:t xml:space="preserve"> available at </w:t>
      </w:r>
      <w:hyperlink r:id="rId39" w:history="1">
        <w:r w:rsidR="006E73EB" w:rsidRPr="005B12C4">
          <w:rPr>
            <w:rStyle w:val="Hyperlink"/>
          </w:rPr>
          <w:t>www.propertyandlandtitles.vic.gov.au/property-forms</w:t>
        </w:r>
      </w:hyperlink>
      <w:r w:rsidRPr="008D0023">
        <w:t>.</w:t>
      </w:r>
    </w:p>
    <w:p w:rsidR="008D0023" w:rsidRPr="008D0023" w:rsidRDefault="008D0023" w:rsidP="00051FA1">
      <w:pPr>
        <w:pStyle w:val="Heading1"/>
        <w:rPr>
          <w:lang w:val="en-US"/>
        </w:rPr>
      </w:pPr>
      <w:bookmarkStart w:id="31" w:name="_Toc463273768"/>
      <w:bookmarkStart w:id="32" w:name="_Toc463861623"/>
      <w:bookmarkStart w:id="33" w:name="_Toc527104367"/>
      <w:r w:rsidRPr="008D0023">
        <w:rPr>
          <w:lang w:val="en-US"/>
        </w:rPr>
        <w:t>Retaining supporting evidence</w:t>
      </w:r>
      <w:bookmarkEnd w:id="31"/>
      <w:bookmarkEnd w:id="32"/>
      <w:bookmarkEnd w:id="33"/>
    </w:p>
    <w:p w:rsidR="008D0023" w:rsidRPr="008D0023" w:rsidRDefault="008D0023" w:rsidP="008D0023">
      <w:pPr>
        <w:pStyle w:val="BodyText"/>
        <w:rPr>
          <w:rFonts w:eastAsia="Calibri" w:cs="Tahoma"/>
          <w:iCs/>
        </w:rPr>
      </w:pPr>
      <w:r w:rsidRPr="008D0023">
        <w:t xml:space="preserve">You must retain any evidence supporting a </w:t>
      </w:r>
      <w:r w:rsidR="003A75C9">
        <w:t xml:space="preserve">Registry instrument </w:t>
      </w:r>
      <w:r w:rsidRPr="008D0023">
        <w:t xml:space="preserve">for at least seven years from the date the documents are lodged at Land </w:t>
      </w:r>
      <w:r w:rsidR="003A75C9">
        <w:t xml:space="preserve">Use </w:t>
      </w:r>
      <w:r w:rsidRPr="008D0023">
        <w:t xml:space="preserve">Victoria. </w:t>
      </w:r>
      <w:r w:rsidRPr="008D0023">
        <w:rPr>
          <w:rFonts w:eastAsia="Calibri" w:cs="Tahoma"/>
          <w:iCs/>
        </w:rPr>
        <w:t>The</w:t>
      </w:r>
      <w:r w:rsidRPr="008D0023">
        <w:rPr>
          <w:rFonts w:eastAsia="Calibri"/>
        </w:rPr>
        <w:t xml:space="preserve"> medium and means in which documents supporting the conveyancing transaction are retained should be determined in light of the possible need to produce those documents as evidence to a court or when requested by the Registrar. Regardless of the way in which it is stored, evidence should be accessible, legible and secure.</w:t>
      </w:r>
    </w:p>
    <w:p w:rsidR="008D0023" w:rsidRPr="008D0023" w:rsidRDefault="008D0023" w:rsidP="008D0023">
      <w:pPr>
        <w:pStyle w:val="BodyText"/>
      </w:pPr>
      <w:r w:rsidRPr="008D0023">
        <w:t>This may include:</w:t>
      </w:r>
    </w:p>
    <w:p w:rsidR="008D0023" w:rsidRPr="008D0023" w:rsidRDefault="008D0023" w:rsidP="00051FA1">
      <w:pPr>
        <w:pStyle w:val="ListBullet"/>
      </w:pPr>
      <w:r w:rsidRPr="008D0023">
        <w:t>any contract signed by you</w:t>
      </w:r>
    </w:p>
    <w:p w:rsidR="008D0023" w:rsidRPr="008D0023" w:rsidRDefault="008D0023" w:rsidP="00051FA1">
      <w:pPr>
        <w:pStyle w:val="ListBullet"/>
      </w:pPr>
      <w:r w:rsidRPr="008D0023">
        <w:rPr>
          <w:rFonts w:eastAsia="Calibri" w:cs="Helv"/>
          <w:color w:val="000000"/>
        </w:rPr>
        <w:t xml:space="preserve">a copy of the </w:t>
      </w:r>
      <w:r w:rsidR="003A75C9">
        <w:rPr>
          <w:rFonts w:eastAsia="Calibri" w:cs="Helv"/>
          <w:color w:val="000000"/>
        </w:rPr>
        <w:t xml:space="preserve">Registry instrument(s) or other </w:t>
      </w:r>
      <w:r w:rsidRPr="008D0023">
        <w:rPr>
          <w:rFonts w:eastAsia="Calibri" w:cs="Helv"/>
          <w:color w:val="000000"/>
        </w:rPr>
        <w:t>document(s) signed by you</w:t>
      </w:r>
    </w:p>
    <w:p w:rsidR="008D0023" w:rsidRPr="008D0023" w:rsidRDefault="008D0023" w:rsidP="00051FA1">
      <w:pPr>
        <w:pStyle w:val="ListBullet"/>
      </w:pPr>
      <w:r w:rsidRPr="008D0023">
        <w:t>the original identity documents provided to Australia Post</w:t>
      </w:r>
    </w:p>
    <w:p w:rsidR="008D0023" w:rsidRPr="008D0023" w:rsidRDefault="008D0023" w:rsidP="00051FA1">
      <w:pPr>
        <w:pStyle w:val="ListBullet"/>
      </w:pPr>
      <w:r w:rsidRPr="008D0023">
        <w:t xml:space="preserve">the original Land Title </w:t>
      </w:r>
      <w:r w:rsidR="00DF65D3">
        <w:t xml:space="preserve">EIS </w:t>
      </w:r>
      <w:r w:rsidRPr="008D0023">
        <w:t>ID Check</w:t>
      </w:r>
      <w:r w:rsidR="00DF65D3">
        <w:t>/ Verification of Identity Check</w:t>
      </w:r>
      <w:r w:rsidRPr="008D0023">
        <w:t xml:space="preserve"> receipt, or a copy of a receipt</w:t>
      </w:r>
    </w:p>
    <w:p w:rsidR="008D0023" w:rsidRPr="008D0023" w:rsidRDefault="008D0023" w:rsidP="00051FA1">
      <w:pPr>
        <w:pStyle w:val="ListBullet"/>
      </w:pPr>
      <w:r w:rsidRPr="008D0023">
        <w:t xml:space="preserve">any evidence required by the State Revenue Office </w:t>
      </w:r>
    </w:p>
    <w:p w:rsidR="008D0023" w:rsidRPr="008D0023" w:rsidRDefault="008D0023" w:rsidP="00051FA1">
      <w:pPr>
        <w:pStyle w:val="ListBullet"/>
      </w:pPr>
      <w:r w:rsidRPr="008D0023">
        <w:t>any evidence supporting your or any other party’s right to enter into the conveyancing transaction.</w:t>
      </w:r>
    </w:p>
    <w:p w:rsidR="008D0023" w:rsidRPr="008D0023" w:rsidRDefault="008D0023" w:rsidP="008D0023">
      <w:pPr>
        <w:pStyle w:val="BodyText"/>
        <w:rPr>
          <w:rFonts w:eastAsia="Calibri"/>
          <w:szCs w:val="22"/>
        </w:rPr>
      </w:pPr>
      <w:r w:rsidRPr="008D0023">
        <w:rPr>
          <w:rFonts w:eastAsia="Calibri"/>
        </w:rPr>
        <w:t xml:space="preserve">The Australian Registrars’ National Electronic Conveyancing Council (ARNECC) has produced a useful guidance note </w:t>
      </w:r>
      <w:r w:rsidRPr="008D0023">
        <w:rPr>
          <w:rFonts w:eastAsia="Calibri"/>
          <w:szCs w:val="22"/>
        </w:rPr>
        <w:t>on retention of evidence. The link to this document is provided in the ‘Further information’ section below.</w:t>
      </w:r>
    </w:p>
    <w:p w:rsidR="008D0023" w:rsidRPr="008D0023" w:rsidRDefault="008D0023" w:rsidP="00051FA1">
      <w:pPr>
        <w:pStyle w:val="Heading1"/>
        <w:rPr>
          <w:lang w:val="en-US"/>
        </w:rPr>
      </w:pPr>
      <w:bookmarkStart w:id="34" w:name="_Toc463861624"/>
      <w:bookmarkStart w:id="35" w:name="_Toc527104368"/>
      <w:r w:rsidRPr="008D0023">
        <w:rPr>
          <w:lang w:val="en-US"/>
        </w:rPr>
        <w:t>Further information</w:t>
      </w:r>
      <w:bookmarkEnd w:id="34"/>
      <w:bookmarkEnd w:id="35"/>
    </w:p>
    <w:p w:rsidR="008D0023" w:rsidRPr="008D0023" w:rsidRDefault="001B7AE0" w:rsidP="008D0023">
      <w:pPr>
        <w:pStyle w:val="BodyText"/>
      </w:pPr>
      <w:hyperlink r:id="rId40" w:history="1">
        <w:r w:rsidR="008D0023" w:rsidRPr="006E73EB">
          <w:rPr>
            <w:rStyle w:val="Hyperlink"/>
            <w:i/>
          </w:rPr>
          <w:t>Registrar’s requirements for paper conveyancing transactions</w:t>
        </w:r>
      </w:hyperlink>
      <w:r w:rsidR="008D0023" w:rsidRPr="008D0023">
        <w:t xml:space="preserve"> under Section 106A of the </w:t>
      </w:r>
      <w:r w:rsidR="008D0023" w:rsidRPr="008D0023">
        <w:rPr>
          <w:i/>
        </w:rPr>
        <w:t>Transfer of Land Act 1958</w:t>
      </w:r>
      <w:r w:rsidR="008D0023" w:rsidRPr="008D0023">
        <w:t xml:space="preserve"> at </w:t>
      </w:r>
      <w:hyperlink r:id="rId41" w:history="1">
        <w:r w:rsidR="00BD1F45" w:rsidRPr="005B12C4">
          <w:rPr>
            <w:rStyle w:val="Hyperlink"/>
          </w:rPr>
          <w:t>www.propertyandlandtitles.vic.gov.au/publications</w:t>
        </w:r>
      </w:hyperlink>
      <w:r w:rsidR="008D0023" w:rsidRPr="008D0023">
        <w:t xml:space="preserve"> </w:t>
      </w:r>
    </w:p>
    <w:p w:rsidR="008D0023" w:rsidRPr="008D0023" w:rsidRDefault="001B7AE0" w:rsidP="008D0023">
      <w:pPr>
        <w:pStyle w:val="BodyText"/>
        <w:rPr>
          <w:lang w:val="en-US"/>
        </w:rPr>
      </w:pPr>
      <w:hyperlink r:id="rId42" w:history="1">
        <w:r w:rsidR="008D0023" w:rsidRPr="00BD1F45">
          <w:rPr>
            <w:rStyle w:val="Hyperlink"/>
            <w:rFonts w:eastAsia="Calibri"/>
            <w:i/>
          </w:rPr>
          <w:t>Guide to verification of identity for conveyancers, lawyers and mortgagees conducting paper conveyancing transactions</w:t>
        </w:r>
      </w:hyperlink>
      <w:r w:rsidR="008D0023" w:rsidRPr="00BD1F45">
        <w:rPr>
          <w:rFonts w:eastAsia="Calibri"/>
          <w:color w:val="auto"/>
        </w:rPr>
        <w:t xml:space="preserve"> </w:t>
      </w:r>
      <w:r w:rsidR="008D0023" w:rsidRPr="008D0023">
        <w:rPr>
          <w:rFonts w:eastAsia="Calibri"/>
        </w:rPr>
        <w:t>a</w:t>
      </w:r>
      <w:r w:rsidR="00BD1F45">
        <w:rPr>
          <w:rFonts w:eastAsia="Calibri"/>
        </w:rPr>
        <w:t xml:space="preserve">t </w:t>
      </w:r>
      <w:hyperlink r:id="rId43" w:history="1">
        <w:r w:rsidR="00FB2863" w:rsidRPr="00FB2863">
          <w:rPr>
            <w:rStyle w:val="Hyperlink"/>
            <w:rFonts w:eastAsia="Calibri"/>
          </w:rPr>
          <w:t>www.propertyandlandtitles.vic.gov.au/property-forms</w:t>
        </w:r>
        <w:r w:rsidR="00FB2863" w:rsidRPr="00E10DAD">
          <w:rPr>
            <w:rStyle w:val="Hyperlink"/>
            <w:rFonts w:eastAsia="Calibri"/>
          </w:rPr>
          <w:t>&gt;Overview</w:t>
        </w:r>
      </w:hyperlink>
      <w:r w:rsidR="00FB2863">
        <w:rPr>
          <w:rFonts w:eastAsia="Calibri"/>
        </w:rPr>
        <w:t xml:space="preserve">, under </w:t>
      </w:r>
      <w:r w:rsidR="008D0023" w:rsidRPr="008D0023">
        <w:rPr>
          <w:rFonts w:eastAsia="Calibri"/>
        </w:rPr>
        <w:t>Verification of identity</w:t>
      </w:r>
    </w:p>
    <w:p w:rsidR="008D0023" w:rsidRPr="008D0023" w:rsidRDefault="001B7AE0" w:rsidP="008D0023">
      <w:pPr>
        <w:pStyle w:val="BodyText"/>
        <w:rPr>
          <w:lang w:val="en-US"/>
        </w:rPr>
      </w:pPr>
      <w:hyperlink r:id="rId44" w:history="1">
        <w:r w:rsidR="008D0023" w:rsidRPr="00BD1F45">
          <w:rPr>
            <w:rStyle w:val="Hyperlink"/>
            <w:rFonts w:eastAsia="Calibri"/>
          </w:rPr>
          <w:t xml:space="preserve">Australian Registrars’ National Electronic Conveyancing Council’s Model Participation Rules </w:t>
        </w:r>
        <w:r w:rsidR="008D0023" w:rsidRPr="00BD1F45">
          <w:rPr>
            <w:rStyle w:val="Hyperlink"/>
            <w:rFonts w:eastAsia="Calibri"/>
            <w:i/>
          </w:rPr>
          <w:t>MPR Guidance Note 5 – Retention of Evidence</w:t>
        </w:r>
      </w:hyperlink>
      <w:r w:rsidR="008D0023" w:rsidRPr="008D0023">
        <w:rPr>
          <w:rFonts w:eastAsia="Calibri"/>
        </w:rPr>
        <w:t xml:space="preserve"> at </w:t>
      </w:r>
      <w:hyperlink r:id="rId45" w:history="1">
        <w:r w:rsidR="008D0023" w:rsidRPr="008D0023">
          <w:rPr>
            <w:rFonts w:eastAsia="Calibri"/>
            <w:color w:val="0000FF"/>
            <w:u w:val="single"/>
          </w:rPr>
          <w:t>www.arnecc.gov.au</w:t>
        </w:r>
      </w:hyperlink>
      <w:r w:rsidR="008D0023" w:rsidRPr="008D0023">
        <w:rPr>
          <w:rFonts w:eastAsia="Calibri"/>
        </w:rPr>
        <w:t>&gt;Publications&gt;MPR Guidance Notes</w:t>
      </w:r>
    </w:p>
    <w:p w:rsidR="008D0023" w:rsidRPr="008D0023" w:rsidRDefault="008D0023" w:rsidP="00051FA1">
      <w:pPr>
        <w:pStyle w:val="Heading1"/>
        <w:rPr>
          <w:rFonts w:eastAsia="Calibri"/>
          <w:lang w:val="en-US"/>
        </w:rPr>
      </w:pPr>
      <w:bookmarkStart w:id="36" w:name="_Toc463861625"/>
      <w:bookmarkStart w:id="37" w:name="_Toc527104369"/>
      <w:r w:rsidRPr="008D0023">
        <w:rPr>
          <w:rFonts w:eastAsia="Calibri"/>
          <w:lang w:val="en-US"/>
        </w:rPr>
        <w:lastRenderedPageBreak/>
        <w:t>Contact us</w:t>
      </w:r>
      <w:bookmarkEnd w:id="36"/>
      <w:bookmarkEnd w:id="37"/>
    </w:p>
    <w:p w:rsidR="008D0023" w:rsidRPr="008D0023" w:rsidRDefault="008D0023" w:rsidP="008D0023">
      <w:pPr>
        <w:pStyle w:val="BodyText"/>
        <w:rPr>
          <w:rFonts w:eastAsia="Calibri"/>
        </w:rPr>
      </w:pPr>
      <w:r w:rsidRPr="008D0023">
        <w:rPr>
          <w:rFonts w:eastAsia="Calibri"/>
        </w:rPr>
        <w:t xml:space="preserve">For </w:t>
      </w:r>
      <w:hyperlink r:id="rId46" w:history="1">
        <w:r w:rsidRPr="008D0023">
          <w:rPr>
            <w:rFonts w:eastAsia="Calibri"/>
            <w:color w:val="0000FF"/>
            <w:u w:val="single"/>
          </w:rPr>
          <w:t>location and contact details</w:t>
        </w:r>
      </w:hyperlink>
      <w:r w:rsidRPr="008D0023">
        <w:rPr>
          <w:rFonts w:eastAsia="Calibri"/>
        </w:rPr>
        <w:t xml:space="preserve"> </w:t>
      </w:r>
      <w:r w:rsidR="00605522">
        <w:rPr>
          <w:rFonts w:eastAsia="Calibri"/>
        </w:rPr>
        <w:t xml:space="preserve">go </w:t>
      </w:r>
      <w:r w:rsidRPr="008D0023">
        <w:rPr>
          <w:rFonts w:eastAsia="Calibri"/>
        </w:rPr>
        <w:t xml:space="preserve">to </w:t>
      </w:r>
      <w:hyperlink r:id="rId47" w:history="1">
        <w:r w:rsidR="00BD1F45" w:rsidRPr="005B12C4">
          <w:rPr>
            <w:rStyle w:val="Hyperlink"/>
          </w:rPr>
          <w:t>www.propertyandlandtitles.vic.gov.au</w:t>
        </w:r>
      </w:hyperlink>
      <w:r w:rsidR="00BD1F45">
        <w:rPr>
          <w:color w:val="0000FF"/>
          <w:u w:val="single"/>
        </w:rPr>
        <w:t xml:space="preserve"> </w:t>
      </w:r>
      <w:r w:rsidRPr="008D0023">
        <w:rPr>
          <w:rFonts w:eastAsia="Calibri"/>
        </w:rPr>
        <w:t xml:space="preserve">&gt;Contact </w:t>
      </w:r>
      <w:r w:rsidR="00605522">
        <w:rPr>
          <w:rFonts w:eastAsia="Calibri"/>
        </w:rPr>
        <w:t>us</w:t>
      </w:r>
      <w:r w:rsidRPr="008D0023">
        <w:rPr>
          <w:rFonts w:eastAsia="Calibri"/>
        </w:rPr>
        <w:t>.</w:t>
      </w:r>
    </w:p>
    <w:p w:rsidR="008D0023" w:rsidRPr="008D0023" w:rsidRDefault="008D0023" w:rsidP="008D0023">
      <w:pPr>
        <w:pStyle w:val="BodyText"/>
      </w:pPr>
    </w:p>
    <w:p w:rsidR="000758E3" w:rsidRDefault="000758E3" w:rsidP="008D0023">
      <w:pPr>
        <w:pStyle w:val="BodyText"/>
        <w:rPr>
          <w:lang w:eastAsia="en-AU"/>
        </w:rPr>
      </w:pPr>
    </w:p>
    <w:p w:rsidR="00DA1BBF" w:rsidRDefault="00DA1BBF">
      <w:pPr>
        <w:sectPr w:rsidR="00DA1BBF" w:rsidSect="00F25D9A">
          <w:type w:val="continuous"/>
          <w:pgSz w:w="11907" w:h="16840" w:code="9"/>
          <w:pgMar w:top="2268" w:right="1134" w:bottom="1134" w:left="1134" w:header="284" w:footer="284" w:gutter="0"/>
          <w:cols w:space="284"/>
          <w:docGrid w:linePitch="360"/>
        </w:sectPr>
      </w:pPr>
    </w:p>
    <w:p w:rsidR="0058551B" w:rsidRDefault="0058551B">
      <w:pPr>
        <w:rPr>
          <w:rFonts w:cs="Times New Roman"/>
        </w:rPr>
      </w:pPr>
      <w:r>
        <w:br w:type="page"/>
      </w:r>
    </w:p>
    <w:p w:rsidR="0058551B" w:rsidRPr="00EB042B" w:rsidRDefault="0058551B" w:rsidP="00217998">
      <w:pPr>
        <w:pStyle w:val="BodyText"/>
        <w:rPr>
          <w:lang w:eastAsia="en-AU"/>
        </w:rPr>
      </w:pPr>
      <w:r>
        <w:rPr>
          <w:noProof/>
          <w:lang w:eastAsia="en-AU"/>
        </w:rPr>
        <w:lastRenderedPageBreak/>
        <mc:AlternateContent>
          <mc:Choice Requires="wpc">
            <w:drawing>
              <wp:anchor distT="0" distB="0" distL="114300" distR="114300" simplePos="0" relativeHeight="251662848" behindDoc="0" locked="0" layoutInCell="1" allowOverlap="1" wp14:anchorId="7B5EE8B5" wp14:editId="03126E1B">
                <wp:simplePos x="0" y="0"/>
                <wp:positionH relativeFrom="page">
                  <wp:posOffset>0</wp:posOffset>
                </wp:positionH>
                <wp:positionV relativeFrom="page">
                  <wp:posOffset>0</wp:posOffset>
                </wp:positionV>
                <wp:extent cx="7562850" cy="10687050"/>
                <wp:effectExtent l="0" t="0" r="0" b="0"/>
                <wp:wrapNone/>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34A" w:rsidRPr="00CC18C6" w:rsidRDefault="0093234A"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B5EE8B5" id="BackCoverPortrait" o:spid="_x0000_s1030" editas="canvas" style="position:absolute;margin-left:0;margin-top:0;width:595.5pt;height:841.5pt;z-index:251662848;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&#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" fillcolor="#201547" stroked="f"/>
                <v:shape id="Text Box 22"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93234A" w:rsidRPr="00CC18C6" w:rsidRDefault="0093234A"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EB042B" w:rsidSect="0009332E">
      <w:type w:val="continuous"/>
      <w:pgSz w:w="11907" w:h="16840" w:code="9"/>
      <w:pgMar w:top="2268" w:right="1134" w:bottom="1134" w:left="1134"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780F" w:rsidRDefault="007A780F">
      <w:r>
        <w:separator/>
      </w:r>
    </w:p>
    <w:p w:rsidR="007A780F" w:rsidRDefault="007A780F"/>
  </w:endnote>
  <w:endnote w:type="continuationSeparator" w:id="0">
    <w:p w:rsidR="007A780F" w:rsidRDefault="007A780F">
      <w:r>
        <w:continuationSeparator/>
      </w:r>
    </w:p>
    <w:p w:rsidR="007A780F" w:rsidRDefault="007A7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93234A" w:rsidTr="00D83BD4">
      <w:trPr>
        <w:trHeight w:val="397"/>
      </w:trPr>
      <w:tc>
        <w:tcPr>
          <w:tcW w:w="340" w:type="dxa"/>
        </w:tcPr>
        <w:p w:rsidR="0093234A" w:rsidRPr="00D55628" w:rsidRDefault="0093234A"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rsidR="0093234A" w:rsidRPr="00D55628" w:rsidRDefault="0093234A" w:rsidP="00D55628">
          <w:pPr>
            <w:pStyle w:val="FooterEven"/>
          </w:pPr>
          <w:r w:rsidRPr="000A15E4">
            <w:rPr>
              <w:rStyle w:val="Bold"/>
            </w:rPr>
            <w:t>Title of document</w:t>
          </w:r>
          <w:r w:rsidRPr="00D55628">
            <w:t xml:space="preserve"> Subtitle</w:t>
          </w:r>
        </w:p>
      </w:tc>
    </w:tr>
  </w:tbl>
  <w:p w:rsidR="0093234A" w:rsidRPr="008B6D45" w:rsidRDefault="0093234A"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34A" w:rsidRDefault="0093234A">
    <w:pPr>
      <w:pStyle w:val="Footer"/>
    </w:pPr>
    <w:r w:rsidRPr="00D55628">
      <w:rPr>
        <w:noProof/>
      </w:rPr>
      <mc:AlternateContent>
        <mc:Choice Requires="wps">
          <w:drawing>
            <wp:anchor distT="0" distB="0" distL="114300" distR="114300" simplePos="0" relativeHeight="251658240" behindDoc="1" locked="1" layoutInCell="1" allowOverlap="1" wp14:anchorId="79C999FC" wp14:editId="46255168">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34A" w:rsidRPr="0001226A" w:rsidRDefault="0093234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999FC" id="_x0000_t202" coordsize="21600,21600" o:spt="202" path="m,l,21600r21600,l21600,xe">
              <v:stroke joinstyle="miter"/>
              <v:path gradientshapeok="t" o:connecttype="rect"/>
            </v:shapetype>
            <v:shape id="Text Box 224" o:spid="_x0000_s1034"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rsidR="0093234A" w:rsidRPr="0001226A" w:rsidRDefault="0093234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93234A" w:rsidRDefault="009323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34A" w:rsidRDefault="0093234A">
    <w:pPr>
      <w:pStyle w:val="Footer"/>
    </w:pPr>
    <w:r w:rsidRPr="00D55628">
      <w:rPr>
        <w:noProof/>
      </w:rPr>
      <w:drawing>
        <wp:anchor distT="0" distB="0" distL="114300" distR="114300" simplePos="0" relativeHeight="251654144" behindDoc="1" locked="0" layoutInCell="1" allowOverlap="1" wp14:anchorId="20B0DC2C" wp14:editId="3BFB5236">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2096" behindDoc="1" locked="1" layoutInCell="1" allowOverlap="1" wp14:anchorId="338DAD5F" wp14:editId="5D40E17D">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34A" w:rsidRPr="00124E8F" w:rsidRDefault="0093234A" w:rsidP="00124E8F">
    <w:pPr>
      <w:pStyle w:val="Footer"/>
    </w:pPr>
    <w:r w:rsidRPr="00D55628">
      <w:rPr>
        <w:noProof/>
      </w:rPr>
      <mc:AlternateContent>
        <mc:Choice Requires="wps">
          <w:drawing>
            <wp:anchor distT="0" distB="0" distL="114300" distR="114300" simplePos="0" relativeHeight="251664384" behindDoc="1" locked="1" layoutInCell="1" allowOverlap="1" wp14:anchorId="054730A3" wp14:editId="17218CC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34A" w:rsidRPr="0001226A" w:rsidRDefault="0093234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30A3" id="_x0000_t202" coordsize="21600,21600" o:spt="202" path="m,l,21600r21600,l21600,xe">
              <v:stroke joinstyle="miter"/>
              <v:path gradientshapeok="t" o:connecttype="rect"/>
            </v:shapetype>
            <v:shape id="Text Box 225" o:spid="_x0000_s1035" type="#_x0000_t202" style="position:absolute;margin-left:0;margin-top:0;width:595.3pt;height:141.45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93234A" w:rsidRPr="0001226A" w:rsidRDefault="0093234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34A" w:rsidRDefault="0093234A">
    <w:pPr>
      <w:pStyle w:val="Footer"/>
    </w:pPr>
    <w:r w:rsidRPr="00D55628">
      <w:rPr>
        <w:noProof/>
      </w:rPr>
      <mc:AlternateContent>
        <mc:Choice Requires="wps">
          <w:drawing>
            <wp:anchor distT="0" distB="0" distL="114300" distR="114300" simplePos="0" relativeHeight="251656192" behindDoc="1" locked="1" layoutInCell="1" allowOverlap="1" wp14:anchorId="7D232EB2" wp14:editId="49C3528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34A" w:rsidRPr="0001226A" w:rsidRDefault="0093234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32EB2"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rsidR="0093234A" w:rsidRPr="0001226A" w:rsidRDefault="0093234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93234A" w:rsidRDefault="009323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3234A" w:rsidTr="00DD7238">
      <w:trPr>
        <w:trHeight w:val="397"/>
      </w:trPr>
      <w:tc>
        <w:tcPr>
          <w:tcW w:w="340" w:type="dxa"/>
        </w:tcPr>
        <w:p w:rsidR="0093234A" w:rsidRPr="00D55628" w:rsidRDefault="0093234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B70155">
            <w:rPr>
              <w:noProof/>
            </w:rPr>
            <w:t>2</w:t>
          </w:r>
          <w:r w:rsidRPr="00D55628">
            <w:fldChar w:fldCharType="end"/>
          </w:r>
        </w:p>
      </w:tc>
      <w:tc>
        <w:tcPr>
          <w:tcW w:w="9071" w:type="dxa"/>
        </w:tcPr>
        <w:p w:rsidR="00FD1CD4" w:rsidRDefault="007F52F3" w:rsidP="00FD1CD4">
          <w:pPr>
            <w:pStyle w:val="FooterEven"/>
            <w:jc w:val="right"/>
            <w:rPr>
              <w:rStyle w:val="Bold"/>
            </w:rPr>
          </w:pPr>
          <w:r>
            <w:rPr>
              <w:rStyle w:val="Bold"/>
            </w:rPr>
            <w:fldChar w:fldCharType="begin"/>
          </w:r>
          <w:r>
            <w:rPr>
              <w:rStyle w:val="Bold"/>
            </w:rPr>
            <w:instrText xml:space="preserve"> STYLEREF  Title  \* MERGEFORMAT </w:instrText>
          </w:r>
          <w:r>
            <w:rPr>
              <w:rStyle w:val="Bold"/>
            </w:rPr>
            <w:fldChar w:fldCharType="separate"/>
          </w:r>
          <w:r w:rsidR="001B7AE0">
            <w:rPr>
              <w:rStyle w:val="Bold"/>
              <w:noProof/>
            </w:rPr>
            <w:t>Guide to verification of identity (VOI)</w:t>
          </w:r>
          <w:r>
            <w:rPr>
              <w:rStyle w:val="Bold"/>
            </w:rPr>
            <w:fldChar w:fldCharType="end"/>
          </w:r>
          <w:r>
            <w:rPr>
              <w:rStyle w:val="Bold"/>
            </w:rPr>
            <w:t xml:space="preserve"> </w:t>
          </w:r>
        </w:p>
        <w:p w:rsidR="0093234A" w:rsidRPr="00D55628" w:rsidRDefault="00FD1CD4" w:rsidP="00FD1CD4">
          <w:pPr>
            <w:pStyle w:val="FooterEven"/>
            <w:jc w:val="right"/>
          </w:pPr>
          <w:r>
            <w:rPr>
              <w:rStyle w:val="Bold"/>
            </w:rPr>
            <w:t>F</w:t>
          </w:r>
          <w:r w:rsidR="007F52F3">
            <w:rPr>
              <w:rStyle w:val="Bold"/>
            </w:rPr>
            <w:t xml:space="preserve">or people not using a conveyancer or lawyer – </w:t>
          </w:r>
          <w:r w:rsidR="007F52F3">
            <w:rPr>
              <w:rStyle w:val="Bold"/>
            </w:rPr>
            <w:fldChar w:fldCharType="begin"/>
          </w:r>
          <w:r w:rsidR="007F52F3">
            <w:rPr>
              <w:rStyle w:val="Bold"/>
            </w:rPr>
            <w:instrText xml:space="preserve"> STYLEREF  Subtitle  \* MERGEFORMAT </w:instrText>
          </w:r>
          <w:r w:rsidR="007F52F3">
            <w:rPr>
              <w:rStyle w:val="Bold"/>
            </w:rPr>
            <w:fldChar w:fldCharType="separate"/>
          </w:r>
          <w:r w:rsidR="001B7AE0">
            <w:rPr>
              <w:rStyle w:val="Bold"/>
              <w:noProof/>
            </w:rPr>
            <w:t>non-represented parties</w:t>
          </w:r>
          <w:r w:rsidR="007F52F3">
            <w:rPr>
              <w:rStyle w:val="Bold"/>
            </w:rPr>
            <w:fldChar w:fldCharType="end"/>
          </w:r>
          <w:r w:rsidR="002E328A">
            <w:rPr>
              <w:rStyle w:val="Bold"/>
            </w:rPr>
            <w:t xml:space="preserve"> </w:t>
          </w:r>
          <w:r w:rsidR="002E328A" w:rsidRPr="002E328A">
            <w:rPr>
              <w:rStyle w:val="Bold"/>
              <w:i/>
            </w:rPr>
            <w:t>v2 Oct2018</w:t>
          </w:r>
        </w:p>
      </w:tc>
    </w:tr>
  </w:tbl>
  <w:p w:rsidR="0093234A" w:rsidRDefault="0093234A" w:rsidP="005949B0">
    <w:pPr>
      <w:pStyle w:val="FooterEven"/>
    </w:pPr>
    <w:r w:rsidRPr="00D55628">
      <w:rPr>
        <w:noProof/>
      </w:rPr>
      <mc:AlternateContent>
        <mc:Choice Requires="wps">
          <w:drawing>
            <wp:anchor distT="0" distB="0" distL="114300" distR="114300" simplePos="0" relativeHeight="251662336" behindDoc="1" locked="1" layoutInCell="1" allowOverlap="1" wp14:anchorId="6D50500A" wp14:editId="3D1B752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34A" w:rsidRPr="0001226A" w:rsidRDefault="0093234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0500A"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rsidR="0093234A" w:rsidRPr="0001226A" w:rsidRDefault="0093234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93234A" w:rsidRPr="00B5221E" w:rsidRDefault="0093234A"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3234A" w:rsidTr="00DD7238">
      <w:trPr>
        <w:trHeight w:val="397"/>
      </w:trPr>
      <w:tc>
        <w:tcPr>
          <w:tcW w:w="9071" w:type="dxa"/>
        </w:tcPr>
        <w:p w:rsidR="00FD1CD4" w:rsidRDefault="0093234A" w:rsidP="007F52F3">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1B7AE0">
            <w:rPr>
              <w:rStyle w:val="Bold"/>
              <w:noProof/>
            </w:rPr>
            <w:t>Guide to verification of identity (VOI)</w:t>
          </w:r>
          <w:r>
            <w:rPr>
              <w:rStyle w:val="Bold"/>
            </w:rPr>
            <w:fldChar w:fldCharType="end"/>
          </w:r>
          <w:r w:rsidR="002E328A">
            <w:rPr>
              <w:rStyle w:val="Bold"/>
            </w:rPr>
            <w:t xml:space="preserve"> </w:t>
          </w:r>
        </w:p>
        <w:p w:rsidR="0093234A" w:rsidRPr="00CB1FB7" w:rsidRDefault="00FD1CD4" w:rsidP="007F52F3">
          <w:pPr>
            <w:pStyle w:val="FooterOdd"/>
            <w:rPr>
              <w:b/>
            </w:rPr>
          </w:pPr>
          <w:r>
            <w:rPr>
              <w:rStyle w:val="Bold"/>
            </w:rPr>
            <w:t>F</w:t>
          </w:r>
          <w:r w:rsidR="007F52F3">
            <w:rPr>
              <w:rStyle w:val="Bold"/>
            </w:rPr>
            <w:t xml:space="preserve">or people not using a conveyancer or lawyer – </w:t>
          </w:r>
          <w:r w:rsidR="0093234A">
            <w:rPr>
              <w:rStyle w:val="Bold"/>
            </w:rPr>
            <w:fldChar w:fldCharType="begin"/>
          </w:r>
          <w:r w:rsidR="0093234A">
            <w:rPr>
              <w:rStyle w:val="Bold"/>
            </w:rPr>
            <w:instrText xml:space="preserve"> STYLEREF  Subtitle  \* MERGEFORMAT </w:instrText>
          </w:r>
          <w:r w:rsidR="0093234A">
            <w:rPr>
              <w:rStyle w:val="Bold"/>
            </w:rPr>
            <w:fldChar w:fldCharType="separate"/>
          </w:r>
          <w:r w:rsidR="001B7AE0">
            <w:rPr>
              <w:rStyle w:val="Bold"/>
              <w:noProof/>
            </w:rPr>
            <w:t>non-represented parties</w:t>
          </w:r>
          <w:r w:rsidR="0093234A">
            <w:rPr>
              <w:rStyle w:val="Bold"/>
            </w:rPr>
            <w:fldChar w:fldCharType="end"/>
          </w:r>
          <w:r w:rsidR="002E328A">
            <w:rPr>
              <w:rStyle w:val="Bold"/>
            </w:rPr>
            <w:t xml:space="preserve"> </w:t>
          </w:r>
          <w:r w:rsidR="002E328A" w:rsidRPr="002E328A">
            <w:rPr>
              <w:rStyle w:val="Bold"/>
              <w:i/>
            </w:rPr>
            <w:t>v2 Oct2018</w:t>
          </w:r>
        </w:p>
      </w:tc>
      <w:tc>
        <w:tcPr>
          <w:tcW w:w="340" w:type="dxa"/>
        </w:tcPr>
        <w:p w:rsidR="0093234A" w:rsidRPr="00D55628" w:rsidRDefault="00A67D6C" w:rsidP="00D55628">
          <w:pPr>
            <w:pStyle w:val="FooterOddPageNumber"/>
          </w:pPr>
          <w:r>
            <w:t xml:space="preserve"> </w:t>
          </w:r>
          <w:r w:rsidR="0093234A" w:rsidRPr="00D55628">
            <w:fldChar w:fldCharType="begin"/>
          </w:r>
          <w:r w:rsidR="0093234A" w:rsidRPr="00D55628">
            <w:instrText xml:space="preserve"> PAGE   \* MERGEFORMAT </w:instrText>
          </w:r>
          <w:r w:rsidR="0093234A" w:rsidRPr="00D55628">
            <w:fldChar w:fldCharType="separate"/>
          </w:r>
          <w:r w:rsidR="00B70155">
            <w:rPr>
              <w:noProof/>
            </w:rPr>
            <w:t>1</w:t>
          </w:r>
          <w:r w:rsidR="0093234A" w:rsidRPr="00D55628">
            <w:fldChar w:fldCharType="end"/>
          </w:r>
        </w:p>
      </w:tc>
    </w:tr>
  </w:tbl>
  <w:p w:rsidR="0093234A" w:rsidRDefault="0093234A">
    <w:pPr>
      <w:pStyle w:val="Footer"/>
    </w:pPr>
    <w:r w:rsidRPr="00D55628">
      <w:rPr>
        <w:noProof/>
      </w:rPr>
      <mc:AlternateContent>
        <mc:Choice Requires="wps">
          <w:drawing>
            <wp:anchor distT="0" distB="0" distL="114300" distR="114300" simplePos="0" relativeHeight="251659264" behindDoc="1" locked="1" layoutInCell="1" allowOverlap="1" wp14:anchorId="55C4853F" wp14:editId="6F38A876">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34A" w:rsidRPr="0001226A" w:rsidRDefault="0093234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4853F"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rsidR="0093234A" w:rsidRPr="0001226A" w:rsidRDefault="0093234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93234A" w:rsidRDefault="00932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780F" w:rsidRPr="008F5280" w:rsidRDefault="007A780F" w:rsidP="008F5280">
      <w:pPr>
        <w:pStyle w:val="FootnoteSeparator"/>
      </w:pPr>
    </w:p>
  </w:footnote>
  <w:footnote w:type="continuationSeparator" w:id="0">
    <w:p w:rsidR="007A780F" w:rsidRDefault="007A780F" w:rsidP="008F5280">
      <w:pPr>
        <w:pStyle w:val="FootnoteSeparator"/>
      </w:pPr>
    </w:p>
    <w:p w:rsidR="007A780F" w:rsidRDefault="007A780F"/>
  </w:footnote>
  <w:footnote w:type="continuationNotice" w:id="1">
    <w:p w:rsidR="007A780F" w:rsidRDefault="007A780F" w:rsidP="00D55628"/>
    <w:p w:rsidR="007A780F" w:rsidRDefault="007A78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28A" w:rsidRDefault="002E32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34A" w:rsidRDefault="0093234A" w:rsidP="009C64FA">
    <w:pPr>
      <w:pStyle w:val="Header"/>
    </w:pPr>
  </w:p>
  <w:p w:rsidR="0093234A" w:rsidRPr="00393205" w:rsidRDefault="0093234A"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28A" w:rsidRDefault="002E32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34A" w:rsidRDefault="009323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34A" w:rsidRDefault="009323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34A" w:rsidRDefault="0093234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34A" w:rsidRDefault="0093234A" w:rsidP="009C64FA">
    <w:pPr>
      <w:pStyle w:val="Header"/>
    </w:pPr>
  </w:p>
  <w:p w:rsidR="0093234A" w:rsidRPr="00393205" w:rsidRDefault="0093234A"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119276E0"/>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81956F9"/>
    <w:multiLevelType w:val="hybridMultilevel"/>
    <w:tmpl w:val="DBB2C87A"/>
    <w:lvl w:ilvl="0" w:tplc="D11EF60A">
      <w:start w:val="1"/>
      <w:numFmt w:val="bullet"/>
      <w:pStyle w:val="Bullet"/>
      <w:lvlText w:val=""/>
      <w:lvlJc w:val="left"/>
      <w:pPr>
        <w:tabs>
          <w:tab w:val="num" w:pos="2160"/>
        </w:tabs>
        <w:ind w:left="2160" w:hanging="360"/>
      </w:pPr>
      <w:rPr>
        <w:rFonts w:ascii="Symbol" w:hAnsi="Symbol" w:hint="default"/>
      </w:rPr>
    </w:lvl>
    <w:lvl w:ilvl="1" w:tplc="CDBA1164">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C351215"/>
    <w:multiLevelType w:val="multilevel"/>
    <w:tmpl w:val="F2646C10"/>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4DE25E3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6F2ED94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839021E"/>
    <w:multiLevelType w:val="multilevel"/>
    <w:tmpl w:val="2B3022DE"/>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6"/>
  </w:num>
  <w:num w:numId="3">
    <w:abstractNumId w:val="14"/>
  </w:num>
  <w:num w:numId="4">
    <w:abstractNumId w:val="6"/>
  </w:num>
  <w:num w:numId="5">
    <w:abstractNumId w:val="3"/>
  </w:num>
  <w:num w:numId="6">
    <w:abstractNumId w:val="2"/>
  </w:num>
  <w:num w:numId="7">
    <w:abstractNumId w:val="17"/>
  </w:num>
  <w:num w:numId="8">
    <w:abstractNumId w:val="4"/>
  </w:num>
  <w:num w:numId="9">
    <w:abstractNumId w:val="7"/>
  </w:num>
  <w:num w:numId="10">
    <w:abstractNumId w:val="10"/>
  </w:num>
  <w:num w:numId="11">
    <w:abstractNumId w:val="11"/>
  </w:num>
  <w:num w:numId="12">
    <w:abstractNumId w:val="2"/>
  </w:num>
  <w:num w:numId="13">
    <w:abstractNumId w:val="18"/>
  </w:num>
  <w:num w:numId="14">
    <w:abstractNumId w:val="5"/>
  </w:num>
  <w:num w:numId="15">
    <w:abstractNumId w:val="0"/>
  </w:num>
  <w:num w:numId="1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8D0023"/>
    <w:rsid w:val="0000017F"/>
    <w:rsid w:val="00000279"/>
    <w:rsid w:val="000004BD"/>
    <w:rsid w:val="00000B7A"/>
    <w:rsid w:val="00000C89"/>
    <w:rsid w:val="00000FEB"/>
    <w:rsid w:val="000012BE"/>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FA1"/>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63C"/>
    <w:rsid w:val="00076B41"/>
    <w:rsid w:val="0008006E"/>
    <w:rsid w:val="000802A9"/>
    <w:rsid w:val="0008061A"/>
    <w:rsid w:val="00080FE0"/>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32E"/>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CE3"/>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D62"/>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544"/>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AE0"/>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465"/>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28A"/>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025"/>
    <w:rsid w:val="00305AF5"/>
    <w:rsid w:val="00306030"/>
    <w:rsid w:val="00306780"/>
    <w:rsid w:val="00306796"/>
    <w:rsid w:val="00306B0C"/>
    <w:rsid w:val="00307282"/>
    <w:rsid w:val="00307581"/>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598"/>
    <w:rsid w:val="003428F3"/>
    <w:rsid w:val="00342C49"/>
    <w:rsid w:val="00342D06"/>
    <w:rsid w:val="00343B7B"/>
    <w:rsid w:val="003440FE"/>
    <w:rsid w:val="003446A9"/>
    <w:rsid w:val="00344C80"/>
    <w:rsid w:val="00344D5B"/>
    <w:rsid w:val="00344FFD"/>
    <w:rsid w:val="0034574D"/>
    <w:rsid w:val="00345B5F"/>
    <w:rsid w:val="00346404"/>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E9"/>
    <w:rsid w:val="003A6D48"/>
    <w:rsid w:val="003A75C9"/>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202"/>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33E"/>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522"/>
    <w:rsid w:val="00605B53"/>
    <w:rsid w:val="00605F62"/>
    <w:rsid w:val="00606402"/>
    <w:rsid w:val="00606440"/>
    <w:rsid w:val="00606505"/>
    <w:rsid w:val="0060655A"/>
    <w:rsid w:val="00606818"/>
    <w:rsid w:val="00606CC0"/>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C1"/>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0"/>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3EB"/>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80F"/>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AB4"/>
    <w:rsid w:val="007C4181"/>
    <w:rsid w:val="007C472A"/>
    <w:rsid w:val="007C477E"/>
    <w:rsid w:val="007C4BCE"/>
    <w:rsid w:val="007C4EA8"/>
    <w:rsid w:val="007C518E"/>
    <w:rsid w:val="007C5400"/>
    <w:rsid w:val="007C5554"/>
    <w:rsid w:val="007C57D5"/>
    <w:rsid w:val="007C6586"/>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2F3"/>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023"/>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3CE"/>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99"/>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2E"/>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7B2"/>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6DC"/>
    <w:rsid w:val="00A64C9F"/>
    <w:rsid w:val="00A653F3"/>
    <w:rsid w:val="00A665C7"/>
    <w:rsid w:val="00A66C93"/>
    <w:rsid w:val="00A66F00"/>
    <w:rsid w:val="00A67702"/>
    <w:rsid w:val="00A67D6C"/>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C2"/>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59D"/>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155"/>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42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4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987"/>
    <w:rsid w:val="00C30AFA"/>
    <w:rsid w:val="00C30B58"/>
    <w:rsid w:val="00C30D8E"/>
    <w:rsid w:val="00C30DEB"/>
    <w:rsid w:val="00C30E89"/>
    <w:rsid w:val="00C31358"/>
    <w:rsid w:val="00C31439"/>
    <w:rsid w:val="00C31C12"/>
    <w:rsid w:val="00C31E6E"/>
    <w:rsid w:val="00C324FF"/>
    <w:rsid w:val="00C32704"/>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8F"/>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ED7"/>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BBF"/>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5D3"/>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604"/>
    <w:rsid w:val="00F11738"/>
    <w:rsid w:val="00F11892"/>
    <w:rsid w:val="00F11CCD"/>
    <w:rsid w:val="00F11E79"/>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5D9A"/>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6EAE"/>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863"/>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1CD4"/>
    <w:rsid w:val="00FD2043"/>
    <w:rsid w:val="00FD20F4"/>
    <w:rsid w:val="00FD245D"/>
    <w:rsid w:val="00FD296C"/>
    <w:rsid w:val="00FD315A"/>
    <w:rsid w:val="00FD31A5"/>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5:docId w15:val="{991F1695-6CC2-4788-8D3E-0A64A9B5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95AB8"/>
  </w:style>
  <w:style w:type="paragraph" w:styleId="Heading1">
    <w:name w:val="heading 1"/>
    <w:basedOn w:val="Normal"/>
    <w:next w:val="BodyText"/>
    <w:link w:val="Heading1Char"/>
    <w:qFormat/>
    <w:rsid w:val="008D63CE"/>
    <w:pPr>
      <w:keepNext/>
      <w:keepLines/>
      <w:numPr>
        <w:numId w:val="12"/>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8D63CE"/>
    <w:pPr>
      <w:keepNext/>
      <w:keepLines/>
      <w:numPr>
        <w:ilvl w:val="1"/>
        <w:numId w:val="12"/>
      </w:numPr>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8D63CE"/>
    <w:pPr>
      <w:keepNext/>
      <w:keepLines/>
      <w:numPr>
        <w:ilvl w:val="2"/>
        <w:numId w:val="6"/>
      </w:numPr>
      <w:spacing w:before="200" w:after="100" w:line="240" w:lineRule="exact"/>
      <w:ind w:left="567" w:hanging="567"/>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8D63CE"/>
    <w:pPr>
      <w:numPr>
        <w:numId w:val="13"/>
      </w:numPr>
      <w:spacing w:before="120" w:after="120"/>
    </w:pPr>
  </w:style>
  <w:style w:type="paragraph" w:styleId="ListNumber2">
    <w:name w:val="List Number 2"/>
    <w:basedOn w:val="Normal"/>
    <w:qFormat/>
    <w:rsid w:val="008D63CE"/>
    <w:pPr>
      <w:numPr>
        <w:ilvl w:val="1"/>
        <w:numId w:val="13"/>
      </w:numPr>
      <w:spacing w:before="120" w:after="120"/>
    </w:pPr>
  </w:style>
  <w:style w:type="paragraph" w:styleId="ListNumber3">
    <w:name w:val="List Number 3"/>
    <w:basedOn w:val="Normal"/>
    <w:qFormat/>
    <w:rsid w:val="008D63CE"/>
    <w:pPr>
      <w:numPr>
        <w:ilvl w:val="2"/>
        <w:numId w:val="1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7C6586"/>
    <w:pPr>
      <w:numPr>
        <w:numId w:val="15"/>
      </w:numPr>
      <w:spacing w:before="120" w:after="120"/>
    </w:pPr>
  </w:style>
  <w:style w:type="paragraph" w:styleId="ListBullet2">
    <w:name w:val="List Bullet 2"/>
    <w:basedOn w:val="ListBullet"/>
    <w:unhideWhenUsed/>
    <w:qFormat/>
    <w:rsid w:val="007C6586"/>
    <w:pPr>
      <w:numPr>
        <w:ilvl w:val="1"/>
      </w:numPr>
    </w:pPr>
  </w:style>
  <w:style w:type="paragraph" w:styleId="ListBullet3">
    <w:name w:val="List Bullet 3"/>
    <w:basedOn w:val="Normal"/>
    <w:unhideWhenUsed/>
    <w:rsid w:val="007C6586"/>
    <w:pPr>
      <w:numPr>
        <w:ilvl w:val="2"/>
        <w:numId w:val="15"/>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B3272F"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7C6586"/>
    <w:pPr>
      <w:numPr>
        <w:numId w:val="14"/>
      </w:numPr>
      <w:spacing w:before="120" w:after="120"/>
    </w:pPr>
  </w:style>
  <w:style w:type="paragraph" w:customStyle="1" w:styleId="ListAlpha2">
    <w:name w:val="List Alpha 2"/>
    <w:basedOn w:val="Normal"/>
    <w:qFormat/>
    <w:rsid w:val="007C6586"/>
    <w:pPr>
      <w:numPr>
        <w:ilvl w:val="1"/>
        <w:numId w:val="14"/>
      </w:numPr>
      <w:spacing w:before="120" w:after="120"/>
    </w:pPr>
  </w:style>
  <w:style w:type="paragraph" w:customStyle="1" w:styleId="ListAlpha3">
    <w:name w:val="List Alpha 3"/>
    <w:basedOn w:val="Normal"/>
    <w:qFormat/>
    <w:rsid w:val="007C6586"/>
    <w:pPr>
      <w:numPr>
        <w:ilvl w:val="2"/>
        <w:numId w:val="14"/>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8D63CE"/>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8D63CE"/>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Bullet">
    <w:name w:val="_Bullet"/>
    <w:qFormat/>
    <w:rsid w:val="008D0023"/>
    <w:pPr>
      <w:numPr>
        <w:numId w:val="16"/>
      </w:numPr>
      <w:tabs>
        <w:tab w:val="left" w:pos="170"/>
      </w:tabs>
      <w:spacing w:after="113" w:line="220" w:lineRule="atLeast"/>
      <w:ind w:left="170" w:hanging="170"/>
    </w:pPr>
    <w:rPr>
      <w:rFonts w:ascii="Calibri" w:hAnsi="Calibri"/>
      <w:color w:val="auto"/>
      <w:sz w:val="22"/>
      <w:szCs w:val="24"/>
      <w:lang w:eastAsia="en-US"/>
    </w:rPr>
  </w:style>
  <w:style w:type="character" w:styleId="UnresolvedMention">
    <w:name w:val="Unresolved Mention"/>
    <w:basedOn w:val="DefaultParagraphFont"/>
    <w:uiPriority w:val="99"/>
    <w:semiHidden/>
    <w:unhideWhenUsed/>
    <w:rsid w:val="003464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footer" Target="footer5.xml"/><Relationship Id="rId39" Type="http://schemas.openxmlformats.org/officeDocument/2006/relationships/hyperlink" Target="http://www.propertyandlandtitles.vic.gov.au/property-forms" TargetMode="External"/><Relationship Id="rId3" Type="http://schemas.openxmlformats.org/officeDocument/2006/relationships/styles" Target="styles.xml"/><Relationship Id="rId21" Type="http://schemas.openxmlformats.org/officeDocument/2006/relationships/hyperlink" Target="http://www.relayservice.com.au" TargetMode="External"/><Relationship Id="rId34" Type="http://schemas.openxmlformats.org/officeDocument/2006/relationships/hyperlink" Target="http://www.propertyandlandtitles.vic.gov.au" TargetMode="External"/><Relationship Id="rId42" Type="http://schemas.openxmlformats.org/officeDocument/2006/relationships/hyperlink" Target="https://www.propertyandlandtitles.vic.gov.au/forms-guides-and-fees/overview" TargetMode="External"/><Relationship Id="rId47" Type="http://schemas.openxmlformats.org/officeDocument/2006/relationships/hyperlink" Target="http://www.propertyandlandtitles.vic.gov.a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s://www.propertyandlandtitles.vic.gov.au/customer-information-bulletins" TargetMode="External"/><Relationship Id="rId38" Type="http://schemas.openxmlformats.org/officeDocument/2006/relationships/hyperlink" Target="https://www.propertyandlandtitles.vic.gov.au/forms-guides-and-fees/overview" TargetMode="External"/><Relationship Id="rId46" Type="http://schemas.openxmlformats.org/officeDocument/2006/relationships/hyperlink" Target="https://www.propertyandlandtitles.vic.gov.au/contact-us"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customer.service@delwp.vic.gov.au" TargetMode="External"/><Relationship Id="rId29" Type="http://schemas.openxmlformats.org/officeDocument/2006/relationships/footer" Target="footer6.xml"/><Relationship Id="rId41" Type="http://schemas.openxmlformats.org/officeDocument/2006/relationships/hyperlink" Target="http://www.propertyandlandtitles.vic.gov.au/publ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4.xml"/><Relationship Id="rId32" Type="http://schemas.openxmlformats.org/officeDocument/2006/relationships/hyperlink" Target="http://www.propertyandlandtitles.vic.gov.au/publications" TargetMode="External"/><Relationship Id="rId37" Type="http://schemas.openxmlformats.org/officeDocument/2006/relationships/hyperlink" Target="https://auspost.com.au/" TargetMode="External"/><Relationship Id="rId40" Type="http://schemas.openxmlformats.org/officeDocument/2006/relationships/hyperlink" Target="https://www.propertyandlandtitles.vic.gov.au/publications" TargetMode="External"/><Relationship Id="rId45" Type="http://schemas.openxmlformats.org/officeDocument/2006/relationships/hyperlink" Target="http://www.arnecc.gov.au"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yperlink" Target="http://auspost.com.au/pol/app/locate/post-office/land-title-id-check-express-service" TargetMode="Externa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creativecommons.org/licenses/by/4.0/" TargetMode="External"/><Relationship Id="rId31" Type="http://schemas.openxmlformats.org/officeDocument/2006/relationships/hyperlink" Target="https://www.propertyandlandtitles.vic.gov.au/publications" TargetMode="External"/><Relationship Id="rId44" Type="http://schemas.openxmlformats.org/officeDocument/2006/relationships/hyperlink" Target="https://www.arnecc.gov.au/publications/mpr_guidance_not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delwp.vic.gov.au" TargetMode="Externa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yperlink" Target="http://www.propertyandlandtitles.vic.gov.au" TargetMode="External"/><Relationship Id="rId43" Type="http://schemas.openxmlformats.org/officeDocument/2006/relationships/hyperlink" Target="http://www.propertyandlandtitles.vic.gov.au/property-forms%3eOverview" TargetMode="External"/><Relationship Id="rId48" Type="http://schemas.openxmlformats.org/officeDocument/2006/relationships/fontTable" Target="fontTable.xml"/><Relationship Id="rId8"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63\AppData\Roaming\Microsoft\Templates\DELWP%20Report%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E9754-5E82-4540-ACEB-F05266DDD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0</TotalTime>
  <Pages>10</Pages>
  <Words>2884</Words>
  <Characters>16439</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Tina Osborn</dc:creator>
  <cp:lastModifiedBy>Mark D Spence (DELWP)</cp:lastModifiedBy>
  <cp:revision>2</cp:revision>
  <cp:lastPrinted>2016-10-12T00:35:00Z</cp:lastPrinted>
  <dcterms:created xsi:type="dcterms:W3CDTF">2020-07-16T23:47:00Z</dcterms:created>
  <dcterms:modified xsi:type="dcterms:W3CDTF">2020-07-16T23:47:00Z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