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77D027" w14:textId="319935ED" w:rsidR="005A2A5D" w:rsidRDefault="0039720E" w:rsidP="002C296E">
      <w:pPr>
        <w:pStyle w:val="BodyText"/>
      </w:pPr>
      <w:r>
        <w:rPr>
          <w:noProof/>
          <w:lang w:eastAsia="en-AU"/>
        </w:rPr>
        <mc:AlternateContent>
          <mc:Choice Requires="wps">
            <w:drawing>
              <wp:anchor distT="0" distB="0" distL="114300" distR="114300" simplePos="0" relativeHeight="251648512" behindDoc="0" locked="1" layoutInCell="1" allowOverlap="1" wp14:anchorId="2D204A21" wp14:editId="5DB68A1B">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4439BD" id="LandscapeOverlayRight" o:spid="_x0000_s1026" style="position:absolute;margin-left:193.05pt;margin-top:127.6pt;width:620.5pt;height:249.45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" path="m,4989l2359,,12410,r,4989l,4989xe" fillcolor="#b3272f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64896" behindDoc="0" locked="1" layoutInCell="1" allowOverlap="1" wp14:anchorId="0FD58EC9" wp14:editId="0ED37191">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8">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69FAFB" id="LandscapePicRight" o:spid="_x0000_s1026" style="position:absolute;margin-left:193.05pt;margin-top:127.6pt;width:620.5pt;height:249.45pt;z-index:2516648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9"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63872" behindDoc="0" locked="1" layoutInCell="1" allowOverlap="1" wp14:anchorId="60B87229" wp14:editId="1F00685C">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E0F514" id="LandscapeOverlayLeft" o:spid="_x0000_s1026" style="position:absolute;margin-left:28.65pt;margin-top:127.6pt;width:163.85pt;height:249.45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B3272F" w:themeColor="text2"/>
          <w:lang w:eastAsia="en-AU"/>
        </w:rPr>
        <mc:AlternateContent>
          <mc:Choice Requires="wps">
            <w:drawing>
              <wp:anchor distT="0" distB="0" distL="114300" distR="114300" simplePos="0" relativeHeight="251682304" behindDoc="0" locked="1" layoutInCell="1" allowOverlap="1" wp14:anchorId="6DB0669D" wp14:editId="235D8308">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0">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82FC25" id="Multi2" o:spid="_x0000_s1026" style="position:absolute;margin-left:278.9pt;margin-top:185.35pt;width:4in;height:374.45pt;z-index:2516823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path="m3536,l,7483r5762,l5762,,3536,xe" stroked="f">
                <v:fill r:id="rId11"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81280" behindDoc="0" locked="1" layoutInCell="1" allowOverlap="1" wp14:anchorId="55789642" wp14:editId="0E293F57">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E64EEA" id="Multi1" o:spid="_x0000_s1026" style="position:absolute;margin-left:28.6pt;margin-top:185.35pt;width:250.6pt;height:374.45pt;z-index:2516812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path="m1747,l,,,8858r5941,l1747,xe" stroked="f">
                <v:fill r:id="rId13"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83328" behindDoc="0" locked="1" layoutInCell="1" allowOverlap="1" wp14:anchorId="5F6FAC85" wp14:editId="5A3A41D5">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84B8CA" id="OverlayLeft" o:spid="_x0000_s1026" style="position:absolute;margin-left:28.6pt;margin-top:185.35pt;width:250.6pt;height:374.4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B3272F" w:themeColor="text2"/>
          <w:lang w:eastAsia="en-AU"/>
        </w:rPr>
        <mc:AlternateContent>
          <mc:Choice Requires="wps">
            <w:drawing>
              <wp:anchor distT="0" distB="0" distL="114300" distR="114300" simplePos="0" relativeHeight="251684352" behindDoc="0" locked="1" layoutInCell="1" allowOverlap="1" wp14:anchorId="07FC6837" wp14:editId="7936C5AB">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F1F16E" id="OverlayRight" o:spid="_x0000_s1026" style="position:absolute;margin-left:278.9pt;margin-top:185.35pt;width:4in;height:374.4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" path="m3536,l,7483r5762,l5762,,3536,xe" fillcolor="#b3272f [3202]" stroked="f">
                <v:fill opacity="19789f"/>
                <v:path arrowok="t" o:connecttype="custom" o:connectlocs="2244581,0;0,4755600;3657600,4755600;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67968" behindDoc="0" locked="1" layoutInCell="1" allowOverlap="1" wp14:anchorId="454A1A18" wp14:editId="46D7F6FD">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B18189" id="TriangleBottomACIMono" o:spid="_x0000_s1026" style="position:absolute;margin-left:278.9pt;margin-top:559.55pt;width:148.8pt;height:157.05pt;z-index:251667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path="m1745,3697l,,3496,,1745,3697xe" stroked="f">
                <v:fill r:id="rId15"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72064" behindDoc="0" locked="1" layoutInCell="1" allowOverlap="1" wp14:anchorId="662B33CE" wp14:editId="226F5542">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4572C8" id="TriangleBottomSolar" o:spid="_x0000_s1026" style="position:absolute;margin-left:278.9pt;margin-top:559.55pt;width:148.8pt;height:157.05pt;z-index:2516720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SUT/2wCEAAICAgICAgIC&#10;AgIDAgICAwQDAwMDBAUEBAQEBAUFBQUFBQUFBQUHCAgIBwUJCgoKCgkMDAwMDAwMDAwMDAwMDAwB&#10;AwICAwMDBwUFBw0LCQsNDw0NDQ0PDwwMDAwMDw8MDAwMDAwPDA4ODg4ODBERERERERERERERERER&#10;EREREREREf/AABEIAdwBwg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" path="m1745,3697l,,3496,,1745,3697xe" stroked="f">
                <v:fill r:id="rId17"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79232" behindDoc="0" locked="1" layoutInCell="1" allowOverlap="1" wp14:anchorId="24267C47" wp14:editId="737A6537">
                <wp:simplePos x="0" y="0"/>
                <wp:positionH relativeFrom="page">
                  <wp:posOffset>3542030</wp:posOffset>
                </wp:positionH>
                <wp:positionV relativeFrom="page">
                  <wp:posOffset>7106285</wp:posOffset>
                </wp:positionV>
                <wp:extent cx="1890000" cy="19944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8"/>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397D74" id="TriangleBottomACI" o:spid="_x0000_s1026" style="position:absolute;margin-left:278.9pt;margin-top:559.55pt;width:148.8pt;height:157.0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HAAAAAFJnaHRsb25nAAAB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PBAAAAABAAAAmAAAAKAAAAHI&#10;AAEdAAAAO/QAG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ICAgICAgICAgIDAgICAwQDAgIDBAUEBAQEBAUGBQUFBQUFBgYHBwgHBwYJCQoKCQkMDAwMDAwM&#10;DAwMDAwMDAwBAwMDBQQFCQYGCQ0KCQoNDw4ODg4PDwwMDAwMDw8MDAwMDAwPDAwMDAwMDAwMDAwM&#10;DAwMDAwMDAwMDAwMDAwMDP/AABEIAUcBNgMBEQACEQEDEQH/3QAEAC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" path="m1745,3697l,,3496,,1745,3697xe" stroked="f">
                <v:fill r:id="rId19" o:title="" recolor="t" rotate="t" type="frame"/>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9776" behindDoc="0" locked="1" layoutInCell="1" allowOverlap="1" wp14:anchorId="3989DC60" wp14:editId="78D83034">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AF779A" id="TriangleBottom" o:spid="_x0000_s1026" style="position:absolute;margin-left:278.9pt;margin-top:559.55pt;width:148.8pt;height:157.05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" path="m1745,3697l,,3496,,1745,3697xe" fillcolor="#e1a9ac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5680" behindDoc="0" locked="1" layoutInCell="1" allowOverlap="1" wp14:anchorId="18BE3939" wp14:editId="54A5FCC6">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C76D21" id="TriangleTop" o:spid="_x0000_s1026" style="position:absolute;margin-left:28.3pt;margin-top:28.3pt;width:148.8pt;height:157.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b3272f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4656" behindDoc="0" locked="1" layoutInCell="1" allowOverlap="1" wp14:anchorId="7EDF1330" wp14:editId="4EF021C8">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9A791A" w14:textId="77777777" w:rsidR="008D4D17" w:rsidRPr="009F69FA" w:rsidRDefault="008D4D17"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DF1330" id="_x0000_t202" coordsize="21600,21600" o:spt="202" path="m,l,21600r21600,l21600,xe">
                <v:stroke joinstyle="miter"/>
                <v:path gradientshapeok="t" o:connecttype="rect"/>
              </v:shapetype>
              <v:shape id="WebAddress" o:spid="_x0000_s1026" type="#_x0000_t202" style="position:absolute;margin-left:0;margin-top:0;width:303pt;height:56.7pt;z-index:251654656;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349A791A" w14:textId="77777777" w:rsidR="008D4D17" w:rsidRPr="009F69FA" w:rsidRDefault="008D4D17"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46463" behindDoc="1" locked="1" layoutInCell="1" allowOverlap="1" wp14:anchorId="6D4CCD8B" wp14:editId="3676502C">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DA698F" w14:textId="1E53B950" w:rsidR="008D4D17" w:rsidRPr="00271B90" w:rsidRDefault="00E47EB9"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CCD8B" id="CoverStatus" o:spid="_x0000_s1027" type="#_x0000_t202" alt="Title: Watermark Document Status" style="position:absolute;margin-left:0;margin-top:674.6pt;width:437.4pt;height:29.2pt;z-index:-251670017;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0BDA698F" w14:textId="1E53B950" w:rsidR="008D4D17" w:rsidRPr="00271B90" w:rsidRDefault="00E47EB9"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76160" behindDoc="0" locked="1" layoutInCell="1" allowOverlap="1" wp14:anchorId="73EE796E" wp14:editId="1EB55BD0">
                <wp:simplePos x="0" y="0"/>
                <wp:positionH relativeFrom="page">
                  <wp:posOffset>359410</wp:posOffset>
                </wp:positionH>
                <wp:positionV relativeFrom="page">
                  <wp:posOffset>9100185</wp:posOffset>
                </wp:positionV>
                <wp:extent cx="6840001"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28A3C0" w14:textId="143F0B48" w:rsidR="008D4D17" w:rsidRPr="00455A7E" w:rsidRDefault="0044669B" w:rsidP="00455A7E">
                            <w:pPr>
                              <w:pStyle w:val="TitleBarText"/>
                            </w:pPr>
                            <w:r>
                              <w:t>Land Use Victoria</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E796E" id="CoverProjectBar" o:spid="_x0000_s1028" type="#_x0000_t202" alt="Title: Decorative Cover Shape" style="position:absolute;margin-left:28.3pt;margin-top:716.55pt;width:538.6pt;height:34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" fillcolor="#b3272f [3202]" stroked="f" strokeweight=".5pt">
                <v:textbox inset="10mm,0,10mm,0">
                  <w:txbxContent>
                    <w:p w14:paraId="6B28A3C0" w14:textId="143F0B48" w:rsidR="008D4D17" w:rsidRPr="00455A7E" w:rsidRDefault="0044669B" w:rsidP="00455A7E">
                      <w:pPr>
                        <w:pStyle w:val="TitleBarText"/>
                      </w:pPr>
                      <w:r>
                        <w:t>Land Use Victoria</w:t>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65920" behindDoc="1" locked="1" layoutInCell="1" allowOverlap="1" wp14:anchorId="2E8FEEF0" wp14:editId="62CE45C0">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0">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46349" id="LandscapePicSingle" o:spid="_x0000_s1026" alt="Title: Cover Image - Description: Cover Image" style="position:absolute;margin-left:28.35pt;margin-top:127.6pt;width:785.2pt;height:249.45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1"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80256" behindDoc="0" locked="1" layoutInCell="1" allowOverlap="1" wp14:anchorId="1E56CB6A" wp14:editId="02C6743C">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21F8D" id="PicSingle" o:spid="_x0000_s1026" alt="Title: Cover Image - Description: Cover Image" style="position:absolute;margin-left:28.35pt;margin-top:185.35pt;width:538.6pt;height:374.1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" fillcolor="white [3212]" stroked="f" strokeweight="2pt">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49536" behindDoc="1" locked="1" layoutInCell="1" allowOverlap="1" wp14:anchorId="1265C34B" wp14:editId="6501CF24">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7D33A" id="CoverRectangle" o:spid="_x0000_s1026" style="position:absolute;margin-left:28.35pt;margin-top:28.35pt;width:538.6pt;height:688.5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28796B98"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4B6D8A9A" w14:textId="77777777" w:rsidTr="0044669B">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DF6BFB75D4494A268912715910997301"/>
              </w:placeholder>
            </w:sdtPr>
            <w:sdtEndPr/>
            <w:sdtContent>
              <w:p w14:paraId="7F71BBFE" w14:textId="77777777" w:rsidR="003F589A" w:rsidRDefault="003F589A" w:rsidP="003F589A">
                <w:pPr>
                  <w:pStyle w:val="Title"/>
                </w:pPr>
                <w:r>
                  <w:t>Victorian Property Sales Report</w:t>
                </w:r>
              </w:p>
              <w:p w14:paraId="1D1080F3" w14:textId="77777777" w:rsidR="003F589A" w:rsidRDefault="003F589A" w:rsidP="003F589A">
                <w:pPr>
                  <w:pStyle w:val="Subtitle"/>
                </w:pPr>
                <w:r>
                  <w:t>June 2021 Quarter</w:t>
                </w:r>
              </w:p>
              <w:p w14:paraId="5EC1C9F4" w14:textId="4945FD3A" w:rsidR="00512DFB" w:rsidRPr="00CB1FB7" w:rsidRDefault="00D960F2" w:rsidP="00CD4964">
                <w:pPr>
                  <w:pStyle w:val="Subtitle"/>
                </w:pPr>
              </w:p>
            </w:sdtContent>
          </w:sdt>
        </w:tc>
      </w:tr>
    </w:tbl>
    <w:p w14:paraId="446B248A" w14:textId="77777777" w:rsidR="00D73B6C" w:rsidRDefault="00D73B6C"/>
    <w:p w14:paraId="5D659FDE" w14:textId="77777777" w:rsidR="00D73B6C" w:rsidRPr="00D55628" w:rsidRDefault="008F0B33">
      <w:r w:rsidRPr="00D55628">
        <w:rPr>
          <w:noProof/>
        </w:rPr>
        <mc:AlternateContent>
          <mc:Choice Requires="wps">
            <w:drawing>
              <wp:anchor distT="0" distB="0" distL="114300" distR="114300" simplePos="0" relativeHeight="251653632" behindDoc="0" locked="0" layoutInCell="1" allowOverlap="1" wp14:anchorId="11748015" wp14:editId="3D625D9A">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D4D17" w:rsidRPr="00AB780B" w14:paraId="5DC45848" w14:textId="77777777" w:rsidTr="00AA4BE4">
                              <w:trPr>
                                <w:trHeight w:hRule="exact" w:val="964"/>
                                <w:tblCellSpacing w:w="71" w:type="dxa"/>
                              </w:trPr>
                              <w:tc>
                                <w:tcPr>
                                  <w:tcW w:w="1204" w:type="dxa"/>
                                  <w:vAlign w:val="bottom"/>
                                </w:tcPr>
                                <w:p w14:paraId="6CF7AD17" w14:textId="77777777" w:rsidR="008D4D17" w:rsidRPr="00D55628" w:rsidRDefault="008D4D17" w:rsidP="00D55628">
                                  <w:r w:rsidRPr="00D55628">
                                    <w:rPr>
                                      <w:noProof/>
                                    </w:rPr>
                                    <w:drawing>
                                      <wp:inline distT="0" distB="0" distL="0" distR="0" wp14:anchorId="136EC0B8" wp14:editId="1AE3FE88">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74B84F3A" w14:textId="77777777" w:rsidR="008D4D17" w:rsidRPr="00D55628" w:rsidRDefault="008D4D17" w:rsidP="00D55628">
                                  <w:r w:rsidRPr="00D55628">
                                    <w:rPr>
                                      <w:noProof/>
                                    </w:rPr>
                                    <w:drawing>
                                      <wp:inline distT="0" distB="0" distL="0" distR="0" wp14:anchorId="37A856E9" wp14:editId="501B08A1">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07BB7DE" w14:textId="77777777" w:rsidR="008D4D17" w:rsidRDefault="008D4D17"/>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48015" id="CoverCoBranded" o:spid="_x0000_s1029" type="#_x0000_t202" alt="Title: CoBranding Logos" style="position:absolute;margin-left:0;margin-top:0;width:371.35pt;height:89pt;z-index:251653632;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D4D17" w:rsidRPr="00AB780B" w14:paraId="5DC45848" w14:textId="77777777" w:rsidTr="00AA4BE4">
                        <w:trPr>
                          <w:trHeight w:hRule="exact" w:val="964"/>
                          <w:tblCellSpacing w:w="71" w:type="dxa"/>
                        </w:trPr>
                        <w:tc>
                          <w:tcPr>
                            <w:tcW w:w="1204" w:type="dxa"/>
                            <w:vAlign w:val="bottom"/>
                          </w:tcPr>
                          <w:p w14:paraId="6CF7AD17" w14:textId="77777777" w:rsidR="008D4D17" w:rsidRPr="00D55628" w:rsidRDefault="008D4D17" w:rsidP="00D55628">
                            <w:r w:rsidRPr="00D55628">
                              <w:rPr>
                                <w:noProof/>
                              </w:rPr>
                              <w:drawing>
                                <wp:inline distT="0" distB="0" distL="0" distR="0" wp14:anchorId="136EC0B8" wp14:editId="1AE3FE88">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74B84F3A" w14:textId="77777777" w:rsidR="008D4D17" w:rsidRPr="00D55628" w:rsidRDefault="008D4D17" w:rsidP="00D55628">
                            <w:r w:rsidRPr="00D55628">
                              <w:rPr>
                                <w:noProof/>
                              </w:rPr>
                              <w:drawing>
                                <wp:inline distT="0" distB="0" distL="0" distR="0" wp14:anchorId="37A856E9" wp14:editId="501B08A1">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07BB7DE" w14:textId="77777777" w:rsidR="008D4D17" w:rsidRDefault="008D4D17"/>
                  </w:txbxContent>
                </v:textbox>
                <w10:wrap anchorx="page" anchory="page"/>
              </v:shape>
            </w:pict>
          </mc:Fallback>
        </mc:AlternateContent>
      </w:r>
    </w:p>
    <w:p w14:paraId="1EB2EA68" w14:textId="77777777" w:rsidR="00D73B6C" w:rsidRPr="00D55628" w:rsidRDefault="00D73B6C">
      <w:pPr>
        <w:sectPr w:rsidR="00D73B6C" w:rsidRPr="00D55628" w:rsidSect="00AE7377">
          <w:headerReference w:type="even" r:id="rId24"/>
          <w:headerReference w:type="default" r:id="rId25"/>
          <w:footerReference w:type="even" r:id="rId26"/>
          <w:footerReference w:type="default" r:id="rId27"/>
          <w:headerReference w:type="first" r:id="rId28"/>
          <w:footerReference w:type="first" r:id="rId29"/>
          <w:pgSz w:w="11907" w:h="16840" w:code="9"/>
          <w:pgMar w:top="2268" w:right="1134" w:bottom="1134" w:left="1134" w:header="284" w:footer="284" w:gutter="0"/>
          <w:cols w:space="708"/>
          <w:titlePg/>
          <w:docGrid w:linePitch="360"/>
        </w:sectPr>
      </w:pPr>
    </w:p>
    <w:p w14:paraId="50D75AB1" w14:textId="77777777" w:rsidR="003C4209" w:rsidRPr="006D0741" w:rsidRDefault="006D0741" w:rsidP="006D0741">
      <w:pPr>
        <w:rPr>
          <w:sz w:val="12"/>
          <w:szCs w:val="12"/>
        </w:rPr>
      </w:pPr>
      <w:r w:rsidRPr="006D0741">
        <w:rPr>
          <w:sz w:val="12"/>
          <w:szCs w:val="12"/>
        </w:rPr>
        <w:lastRenderedPageBreak/>
        <w:t xml:space="preserve">  </w:t>
      </w:r>
    </w:p>
    <w:p w14:paraId="70BF1A01" w14:textId="77777777" w:rsidR="004561E6" w:rsidRPr="00D55628" w:rsidRDefault="00AB780B" w:rsidP="006D0741">
      <w:pPr>
        <w:pStyle w:val="SmallHeading"/>
        <w:spacing w:before="0"/>
      </w:pPr>
      <w:r w:rsidRPr="00D55628">
        <w:rPr>
          <w:noProof/>
        </w:rPr>
        <mc:AlternateContent>
          <mc:Choice Requires="wps">
            <w:drawing>
              <wp:anchor distT="0" distB="0" distL="114300" distR="114300" simplePos="0" relativeHeight="251647488" behindDoc="0" locked="0" layoutInCell="1" allowOverlap="1" wp14:anchorId="01ADAABA" wp14:editId="7E7B4382">
                <wp:simplePos x="0" y="0"/>
                <wp:positionH relativeFrom="page">
                  <wp:align>left</wp:align>
                </wp:positionH>
                <wp:positionV relativeFrom="page">
                  <wp:align>top</wp:align>
                </wp:positionV>
                <wp:extent cx="7562850" cy="160972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8D4D17" w:rsidRPr="00AB780B" w14:paraId="1046AD9C" w14:textId="77777777" w:rsidTr="00DC7231">
                              <w:trPr>
                                <w:trHeight w:hRule="exact" w:val="1247"/>
                                <w:tblCellSpacing w:w="71" w:type="dxa"/>
                              </w:trPr>
                              <w:tc>
                                <w:tcPr>
                                  <w:tcW w:w="1601" w:type="dxa"/>
                                  <w:vAlign w:val="center"/>
                                </w:tcPr>
                                <w:p w14:paraId="65A02A6A" w14:textId="77777777" w:rsidR="008D4D17" w:rsidRPr="00D55628" w:rsidRDefault="008D4D17" w:rsidP="00D55628">
                                  <w:r w:rsidRPr="00D55628">
                                    <w:rPr>
                                      <w:noProof/>
                                    </w:rPr>
                                    <w:drawing>
                                      <wp:inline distT="0" distB="0" distL="0" distR="0" wp14:anchorId="3826D61D" wp14:editId="44F0F745">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C880B02" w14:textId="77777777" w:rsidR="008D4D17" w:rsidRPr="00D55628" w:rsidRDefault="008D4D17" w:rsidP="00D55628">
                                  <w:r w:rsidRPr="00D55628">
                                    <w:rPr>
                                      <w:noProof/>
                                    </w:rPr>
                                    <w:drawing>
                                      <wp:inline distT="0" distB="0" distL="0" distR="0" wp14:anchorId="6B4AD8A6" wp14:editId="31663631">
                                        <wp:extent cx="1016635" cy="52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A1B3827" w14:textId="77777777" w:rsidR="008D4D17" w:rsidRPr="00D55628" w:rsidRDefault="008D4D17" w:rsidP="00D55628">
                                  <w:r w:rsidRPr="00D55628">
                                    <w:rPr>
                                      <w:noProof/>
                                    </w:rPr>
                                    <w:drawing>
                                      <wp:inline distT="0" distB="0" distL="0" distR="0" wp14:anchorId="3939C035" wp14:editId="778F72E3">
                                        <wp:extent cx="1016635" cy="520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2145DD47" w14:textId="77777777" w:rsidR="008D4D17" w:rsidRPr="00D55628" w:rsidRDefault="008D4D17" w:rsidP="00D55628">
                                  <w:r w:rsidRPr="00D55628">
                                    <w:rPr>
                                      <w:noProof/>
                                    </w:rPr>
                                    <w:drawing>
                                      <wp:inline distT="0" distB="0" distL="0" distR="0" wp14:anchorId="55377329" wp14:editId="4B49E01C">
                                        <wp:extent cx="1016635" cy="52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027EF1B9" w14:textId="77777777" w:rsidR="008D4D17" w:rsidRPr="00D55628" w:rsidRDefault="008D4D17" w:rsidP="00D55628">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1ADAABA" id="InsideCoverCoBrand" o:spid="_x0000_s1030" type="#_x0000_t202" alt="Title: Co-Branding Logos" style="position:absolute;margin-left:0;margin-top:0;width:595.5pt;height:126.75pt;z-index:251647488;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8D4D17" w:rsidRPr="00AB780B" w14:paraId="1046AD9C" w14:textId="77777777" w:rsidTr="00DC7231">
                        <w:trPr>
                          <w:trHeight w:hRule="exact" w:val="1247"/>
                          <w:tblCellSpacing w:w="71" w:type="dxa"/>
                        </w:trPr>
                        <w:tc>
                          <w:tcPr>
                            <w:tcW w:w="1601" w:type="dxa"/>
                            <w:vAlign w:val="center"/>
                          </w:tcPr>
                          <w:p w14:paraId="65A02A6A" w14:textId="77777777" w:rsidR="008D4D17" w:rsidRPr="00D55628" w:rsidRDefault="008D4D17" w:rsidP="00D55628">
                            <w:r w:rsidRPr="00D55628">
                              <w:rPr>
                                <w:noProof/>
                              </w:rPr>
                              <w:drawing>
                                <wp:inline distT="0" distB="0" distL="0" distR="0" wp14:anchorId="3826D61D" wp14:editId="44F0F745">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C880B02" w14:textId="77777777" w:rsidR="008D4D17" w:rsidRPr="00D55628" w:rsidRDefault="008D4D17" w:rsidP="00D55628">
                            <w:r w:rsidRPr="00D55628">
                              <w:rPr>
                                <w:noProof/>
                              </w:rPr>
                              <w:drawing>
                                <wp:inline distT="0" distB="0" distL="0" distR="0" wp14:anchorId="6B4AD8A6" wp14:editId="31663631">
                                  <wp:extent cx="1016635" cy="52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A1B3827" w14:textId="77777777" w:rsidR="008D4D17" w:rsidRPr="00D55628" w:rsidRDefault="008D4D17" w:rsidP="00D55628">
                            <w:r w:rsidRPr="00D55628">
                              <w:rPr>
                                <w:noProof/>
                              </w:rPr>
                              <w:drawing>
                                <wp:inline distT="0" distB="0" distL="0" distR="0" wp14:anchorId="3939C035" wp14:editId="778F72E3">
                                  <wp:extent cx="1016635" cy="520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2145DD47" w14:textId="77777777" w:rsidR="008D4D17" w:rsidRPr="00D55628" w:rsidRDefault="008D4D17" w:rsidP="00D55628">
                            <w:r w:rsidRPr="00D55628">
                              <w:rPr>
                                <w:noProof/>
                              </w:rPr>
                              <w:drawing>
                                <wp:inline distT="0" distB="0" distL="0" distR="0" wp14:anchorId="55377329" wp14:editId="4B49E01C">
                                  <wp:extent cx="1016635" cy="52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027EF1B9" w14:textId="77777777" w:rsidR="008D4D17" w:rsidRPr="00D55628" w:rsidRDefault="008D4D17" w:rsidP="00D55628">
                      <w:pPr>
                        <w:pStyle w:val="xDisclaimerText"/>
                      </w:pPr>
                    </w:p>
                  </w:txbxContent>
                </v:textbox>
                <w10:wrap type="topAndBottom" anchorx="page" anchory="page"/>
              </v:shape>
            </w:pict>
          </mc:Fallback>
        </mc:AlternateContent>
      </w:r>
      <w:r w:rsidRPr="00D55628">
        <w:t>Acknowledgements</w:t>
      </w:r>
    </w:p>
    <w:p w14:paraId="6E55932B" w14:textId="44C9C273" w:rsidR="00AB780B" w:rsidRPr="00810C40" w:rsidRDefault="00C955D1" w:rsidP="00810C40">
      <w:pPr>
        <w:pStyle w:val="SmallBodyText"/>
      </w:pPr>
      <w:r w:rsidRPr="00810C40">
        <w:fldChar w:fldCharType="begin">
          <w:ffData>
            <w:name w:val=""/>
            <w:enabled/>
            <w:calcOnExit w:val="0"/>
            <w:textInput>
              <w:default w:val="Click here to begin typing. For text in this section please use styles Small Heading, Small Body Text and Small Bullet. Delete paragraph if not required."/>
            </w:textInput>
          </w:ffData>
        </w:fldChar>
      </w:r>
      <w:r w:rsidRPr="00810C40">
        <w:instrText xml:space="preserve"> FORMTEXT </w:instrText>
      </w:r>
      <w:r w:rsidRPr="00810C40">
        <w:fldChar w:fldCharType="separate"/>
      </w:r>
      <w:r w:rsidR="003F589A">
        <w:rPr>
          <w:noProof/>
        </w:rPr>
        <w:t>Click here to begin typing. For text in this section please use styles Small Heading, Small Body Text and Small Bullet. Delete paragraph if not required.</w:t>
      </w:r>
      <w:r w:rsidRPr="00810C40">
        <w:fldChar w:fldCharType="end"/>
      </w:r>
    </w:p>
    <w:p w14:paraId="63FBCDBB" w14:textId="77777777" w:rsidR="00AB780B" w:rsidRDefault="00AB780B" w:rsidP="00446920">
      <w:pPr>
        <w:pStyle w:val="SmallHeading"/>
      </w:pPr>
      <w:r>
        <w:t>Author</w:t>
      </w:r>
    </w:p>
    <w:p w14:paraId="4E107B8A" w14:textId="21324DCE" w:rsidR="00BF162E" w:rsidRDefault="00810C40" w:rsidP="00446920">
      <w:pPr>
        <w:pStyle w:val="SmallBodyText"/>
      </w:pPr>
      <w:r>
        <w:fldChar w:fldCharType="begin">
          <w:ffData>
            <w:name w:val=""/>
            <w:enabled/>
            <w:calcOnExit w:val="0"/>
            <w:textInput>
              <w:default w:val="Insert authors full details eg Name, address, contact details, ext, etc. For text in this section please use styles Small Heading, Small Body Text and Small Bullet available under DELWP menu tab &gt; Other Styles. Delete paragraph if not required."/>
            </w:textInput>
          </w:ffData>
        </w:fldChar>
      </w:r>
      <w:r>
        <w:instrText xml:space="preserve"> FORMTEXT </w:instrText>
      </w:r>
      <w:r>
        <w:fldChar w:fldCharType="separate"/>
      </w:r>
      <w:r w:rsidR="003F589A">
        <w:rPr>
          <w:noProof/>
        </w:rPr>
        <w:t>Insert authors full details eg Name, address, contact details, ext, etc. For text in this section please use styles Small Heading, Small Body Text and Small Bullet available under DELWP menu tab &gt; Other Styles. Delete paragraph if not required.</w:t>
      </w:r>
      <w:r>
        <w:fldChar w:fldCharType="end"/>
      </w:r>
    </w:p>
    <w:p w14:paraId="69603998" w14:textId="77777777" w:rsidR="00AB780B" w:rsidRDefault="002408BA" w:rsidP="00446920">
      <w:pPr>
        <w:pStyle w:val="SmallHeading"/>
      </w:pPr>
      <w:r>
        <w:t>Editor</w:t>
      </w:r>
    </w:p>
    <w:p w14:paraId="2B8E5B9B" w14:textId="1A7CD061" w:rsidR="00BF162E" w:rsidRDefault="00810C40" w:rsidP="00446920">
      <w:pPr>
        <w:pStyle w:val="SmallBodyText"/>
      </w:pPr>
      <w:r>
        <w:fldChar w:fldCharType="begin">
          <w:ffData>
            <w:name w:val=""/>
            <w:enabled/>
            <w:calcOnExit w:val="0"/>
            <w:textInput>
              <w:default w:val="Click here to begin typing. For text in this section please use styles Small Heading, Small Body Text and Small Bullet available under DELWP menu tab &gt; Other Styles. Delete paragraph if not required."/>
            </w:textInput>
          </w:ffData>
        </w:fldChar>
      </w:r>
      <w:r>
        <w:instrText xml:space="preserve"> FORMTEXT </w:instrText>
      </w:r>
      <w:r>
        <w:fldChar w:fldCharType="separate"/>
      </w:r>
      <w:r w:rsidR="003F589A">
        <w:rPr>
          <w:noProof/>
        </w:rPr>
        <w:t>Click here to begin typing. For text in this section please use styles Small Heading, Small Body Text and Small Bullet available under DELWP menu tab &gt; Other Styles. Delete paragraph if not required.</w:t>
      </w:r>
      <w:r>
        <w:fldChar w:fldCharType="end"/>
      </w:r>
    </w:p>
    <w:p w14:paraId="0F5D058E" w14:textId="77777777" w:rsidR="00AB780B" w:rsidRDefault="00AB780B" w:rsidP="00446920">
      <w:pPr>
        <w:pStyle w:val="SmallHeading"/>
      </w:pPr>
      <w:r>
        <w:t>Photo credit</w:t>
      </w:r>
    </w:p>
    <w:p w14:paraId="7EAACD8F" w14:textId="23FC9231" w:rsidR="00BF162E" w:rsidRDefault="00810C40" w:rsidP="00446920">
      <w:pPr>
        <w:pStyle w:val="SmallBodyText"/>
      </w:pPr>
      <w:r>
        <w:fldChar w:fldCharType="begin">
          <w:ffData>
            <w:name w:val=""/>
            <w:enabled/>
            <w:calcOnExit w:val="0"/>
            <w:textInput>
              <w:default w:val="Click here to begin typing. For text in this section please use styles Small Heading, Small Body Text and Small Bullet available under DELWP menu tab &gt; Other Styles. Delete paragraph if not required."/>
            </w:textInput>
          </w:ffData>
        </w:fldChar>
      </w:r>
      <w:r>
        <w:instrText xml:space="preserve"> FORMTEXT </w:instrText>
      </w:r>
      <w:r>
        <w:fldChar w:fldCharType="separate"/>
      </w:r>
      <w:r w:rsidR="003F589A">
        <w:rPr>
          <w:noProof/>
        </w:rPr>
        <w:t>Click here to begin typing. For text in this section please use styles Small Heading, Small Body Text and Small Bullet available under DELWP menu tab &gt; Other Styles. Delete paragraph if not required.</w:t>
      </w:r>
      <w:r>
        <w:fldChar w:fldCharType="end"/>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7A4821" w14:paraId="2CFFDECB" w14:textId="77777777" w:rsidTr="007A4821">
        <w:tc>
          <w:tcPr>
            <w:tcW w:w="5000" w:type="pct"/>
            <w:shd w:val="clear" w:color="auto" w:fill="E5F7F6"/>
            <w:tcMar>
              <w:top w:w="0" w:type="dxa"/>
              <w:right w:w="0" w:type="dxa"/>
            </w:tcMar>
            <w:vAlign w:val="bottom"/>
          </w:tcPr>
          <w:p w14:paraId="799CD0E5" w14:textId="77777777" w:rsidR="007A4821" w:rsidRPr="00035BAD" w:rsidRDefault="007A4821" w:rsidP="007A4821">
            <w:pPr>
              <w:pStyle w:val="xDisclaimertext6"/>
              <w:framePr w:hSpace="0" w:wrap="auto" w:hAnchor="text" w:yAlign="inline"/>
              <w:suppressOverlap w:val="0"/>
            </w:pPr>
            <w:bookmarkStart w:id="0" w:name="_AboriginalAcknowledgement"/>
            <w:bookmarkEnd w:id="0"/>
            <w:r w:rsidRPr="00035BAD">
              <w:rPr>
                <w:noProof/>
              </w:rPr>
              <w:drawing>
                <wp:anchor distT="0" distB="0" distL="114300" distR="114300" simplePos="0" relativeHeight="251674112" behindDoc="0" locked="1" layoutInCell="1" allowOverlap="1" wp14:anchorId="59D9DD4B" wp14:editId="160B7BF6">
                  <wp:simplePos x="0" y="0"/>
                  <wp:positionH relativeFrom="margin">
                    <wp:align>right</wp:align>
                  </wp:positionH>
                  <wp:positionV relativeFrom="margin">
                    <wp:align>bottom</wp:align>
                  </wp:positionV>
                  <wp:extent cx="2408129" cy="1603387"/>
                  <wp:effectExtent l="0" t="0" r="0" b="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0">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1006DB67" w14:textId="77777777" w:rsidR="007A4821" w:rsidRDefault="007A4821" w:rsidP="007A4821">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721BBBC8" w14:textId="77777777" w:rsidR="007A4821" w:rsidRDefault="007A4821" w:rsidP="007A4821">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7FE1191F" w14:textId="77777777" w:rsidTr="00F12357">
        <w:tc>
          <w:tcPr>
            <w:tcW w:w="5000" w:type="pct"/>
            <w:tcMar>
              <w:top w:w="227" w:type="dxa"/>
            </w:tcMar>
            <w:vAlign w:val="bottom"/>
          </w:tcPr>
          <w:p w14:paraId="6F12E464" w14:textId="77777777" w:rsidR="009E7150" w:rsidRPr="00D55628" w:rsidRDefault="009E7150" w:rsidP="00DF7CB7">
            <w:pPr>
              <w:pStyle w:val="xDisclaimertext3"/>
            </w:pPr>
            <w:r>
              <w:t xml:space="preserve">© The State of Victoria Department of Environment, Land, Water and Planning </w:t>
            </w:r>
            <w:r w:rsidR="0044669B">
              <w:t>2021</w:t>
            </w:r>
          </w:p>
          <w:p w14:paraId="42D0B794" w14:textId="2B8133C6" w:rsidR="009E7150" w:rsidRPr="00D55628" w:rsidRDefault="009E7150" w:rsidP="00DF7CB7">
            <w:pPr>
              <w:pStyle w:val="xDisclaimertext3"/>
            </w:pPr>
            <w:bookmarkStart w:id="1" w:name="_CreativeCommonsMarker"/>
            <w:bookmarkEnd w:id="1"/>
            <w:r w:rsidRPr="00D55628">
              <w:rPr>
                <w:noProof/>
              </w:rPr>
              <w:drawing>
                <wp:anchor distT="0" distB="0" distL="114300" distR="114300" simplePos="0" relativeHeight="251656704" behindDoc="0" locked="1" layoutInCell="1" allowOverlap="1" wp14:anchorId="519F4D8E" wp14:editId="676F1B79">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1">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32" w:history="1">
              <w:r w:rsidRPr="00D55628">
                <w:t>http://creativecommons.org/licenses/by/4.0/</w:t>
              </w:r>
            </w:hyperlink>
            <w:r w:rsidRPr="00D55628">
              <w:t xml:space="preserve"> </w:t>
            </w:r>
          </w:p>
          <w:p w14:paraId="2D15C043" w14:textId="77777777" w:rsidR="009E7150" w:rsidRPr="00D55628" w:rsidRDefault="009E7150" w:rsidP="00DF7CB7">
            <w:pPr>
              <w:pStyle w:val="xDisclaimerHeading"/>
            </w:pPr>
            <w:r>
              <w:t>Disclaimer</w:t>
            </w:r>
          </w:p>
          <w:p w14:paraId="367D89CE" w14:textId="77777777" w:rsidR="009E7150" w:rsidRPr="00D55628" w:rsidRDefault="009E7150" w:rsidP="00DF7CB7">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91C77E9" w14:textId="77777777" w:rsidR="009E7150" w:rsidRPr="00D55628" w:rsidRDefault="009E7150" w:rsidP="00DF7CB7">
            <w:pPr>
              <w:pStyle w:val="xAccessibilityHeading"/>
            </w:pPr>
            <w:r w:rsidRPr="0084503F">
              <w:t>Accessibility</w:t>
            </w:r>
          </w:p>
          <w:p w14:paraId="2430D17B" w14:textId="242AA084" w:rsidR="004D2591" w:rsidRPr="00D55628" w:rsidRDefault="007A4821" w:rsidP="00DF7CB7">
            <w:pPr>
              <w:pStyle w:val="xAccessibilityText"/>
            </w:pPr>
            <w:r>
              <w:t>If you would like to receive this publication in an alternative format, please teleph</w:t>
            </w:r>
            <w:r w:rsidRPr="00D55628">
              <w:t>one the DELWP Customer Service Centre on 136186, email </w:t>
            </w:r>
            <w:hyperlink r:id="rId33" w:history="1">
              <w:r w:rsidRPr="00D55628">
                <w:t>customer.service@delwp.vic.gov.au</w:t>
              </w:r>
            </w:hyperlink>
            <w:r w:rsidRPr="00D55628">
              <w:t xml:space="preserve">, or via the National Relay Service on 133 677 </w:t>
            </w:r>
            <w:hyperlink r:id="rId34" w:history="1">
              <w:r w:rsidRPr="00D55628">
                <w:t>www.relayservice.com.au</w:t>
              </w:r>
            </w:hyperlink>
            <w:r w:rsidRPr="00D55628">
              <w:t xml:space="preserve">. This document is also available on the internet at </w:t>
            </w:r>
            <w:hyperlink r:id="rId35" w:history="1">
              <w:r w:rsidRPr="00D55628">
                <w:t>www.delwp.vic.gov.au</w:t>
              </w:r>
            </w:hyperlink>
            <w:r w:rsidRPr="00D55628">
              <w:t>.</w:t>
            </w:r>
          </w:p>
        </w:tc>
      </w:tr>
    </w:tbl>
    <w:p w14:paraId="798DB85D" w14:textId="77777777" w:rsidR="00AB780B" w:rsidRDefault="00AB780B"/>
    <w:p w14:paraId="4CE6BC99" w14:textId="77777777" w:rsidR="004561E6" w:rsidRDefault="004561E6">
      <w:pPr>
        <w:sectPr w:rsidR="004561E6" w:rsidSect="005E59CF">
          <w:headerReference w:type="even" r:id="rId36"/>
          <w:footerReference w:type="even" r:id="rId37"/>
          <w:headerReference w:type="first" r:id="rId38"/>
          <w:footerReference w:type="first" r:id="rId39"/>
          <w:pgSz w:w="11907" w:h="16840" w:code="9"/>
          <w:pgMar w:top="2268" w:right="1134" w:bottom="1134" w:left="1134" w:header="284" w:footer="284" w:gutter="0"/>
          <w:cols w:space="708"/>
          <w:titlePg/>
          <w:docGrid w:linePitch="360"/>
        </w:sectPr>
      </w:pPr>
    </w:p>
    <w:p w14:paraId="5A89A98B" w14:textId="77777777" w:rsidR="0044669B" w:rsidRPr="00870D03" w:rsidRDefault="0044669B" w:rsidP="0044669B">
      <w:pPr>
        <w:pStyle w:val="TOCHeading"/>
        <w:framePr w:wrap="around"/>
      </w:pPr>
      <w:r w:rsidRPr="00870D03">
        <w:lastRenderedPageBreak/>
        <w:t>Contents</w:t>
      </w:r>
      <w:bookmarkStart w:id="2" w:name="_TOCMarker"/>
      <w:bookmarkEnd w:id="2"/>
    </w:p>
    <w:p w14:paraId="6E3A1CB3" w14:textId="77777777" w:rsidR="0044669B" w:rsidRPr="00870D03" w:rsidRDefault="0044669B" w:rsidP="0044669B">
      <w:pPr>
        <w:pStyle w:val="BodyText"/>
        <w:tabs>
          <w:tab w:val="decimal" w:pos="9356"/>
        </w:tabs>
        <w:rPr>
          <w:b/>
          <w:color w:val="B3272F" w:themeColor="text2"/>
        </w:rPr>
      </w:pPr>
      <w:r w:rsidRPr="00870D03">
        <w:rPr>
          <w:b/>
          <w:color w:val="B3272F" w:themeColor="text2"/>
        </w:rPr>
        <w:t>Explanatory notes</w:t>
      </w:r>
      <w:r w:rsidRPr="00870D03">
        <w:rPr>
          <w:b/>
          <w:color w:val="B3272F" w:themeColor="text2"/>
        </w:rPr>
        <w:tab/>
        <w:t>2</w:t>
      </w:r>
    </w:p>
    <w:p w14:paraId="466BEBC0" w14:textId="77777777" w:rsidR="0044669B" w:rsidRPr="00870D03" w:rsidRDefault="0044669B" w:rsidP="0044669B">
      <w:pPr>
        <w:pStyle w:val="BodyText"/>
        <w:tabs>
          <w:tab w:val="decimal" w:pos="9356"/>
        </w:tabs>
        <w:rPr>
          <w:b/>
          <w:color w:val="B3272F" w:themeColor="text2"/>
        </w:rPr>
      </w:pPr>
      <w:r w:rsidRPr="00870D03">
        <w:rPr>
          <w:b/>
          <w:color w:val="B3272F" w:themeColor="text2"/>
        </w:rPr>
        <w:t>Quarterly sales statistics – overall observations</w:t>
      </w:r>
      <w:r w:rsidRPr="00870D03">
        <w:rPr>
          <w:b/>
          <w:color w:val="B3272F" w:themeColor="text2"/>
        </w:rPr>
        <w:tab/>
        <w:t>3</w:t>
      </w:r>
    </w:p>
    <w:p w14:paraId="353FEDCE" w14:textId="77777777" w:rsidR="0044669B" w:rsidRPr="00870D03" w:rsidRDefault="0044669B" w:rsidP="0044669B">
      <w:pPr>
        <w:pStyle w:val="BodyText"/>
        <w:tabs>
          <w:tab w:val="decimal" w:pos="9356"/>
        </w:tabs>
        <w:rPr>
          <w:b/>
          <w:color w:val="B3272F" w:themeColor="text2"/>
        </w:rPr>
      </w:pPr>
      <w:r w:rsidRPr="00870D03">
        <w:rPr>
          <w:b/>
          <w:color w:val="B3272F" w:themeColor="text2"/>
        </w:rPr>
        <w:t>Quarterly update – median house prices</w:t>
      </w:r>
      <w:r w:rsidRPr="00870D03">
        <w:rPr>
          <w:b/>
          <w:color w:val="B3272F" w:themeColor="text2"/>
        </w:rPr>
        <w:tab/>
        <w:t>4</w:t>
      </w:r>
    </w:p>
    <w:p w14:paraId="7092D57E" w14:textId="77777777" w:rsidR="0044669B" w:rsidRPr="00870D03" w:rsidRDefault="0044669B" w:rsidP="0044669B">
      <w:pPr>
        <w:pStyle w:val="BodyText"/>
        <w:tabs>
          <w:tab w:val="decimal" w:pos="9356"/>
        </w:tabs>
        <w:rPr>
          <w:b/>
        </w:rPr>
      </w:pPr>
      <w:r w:rsidRPr="00870D03">
        <w:rPr>
          <w:b/>
        </w:rPr>
        <w:t>Metropolitan Melbourne</w:t>
      </w:r>
      <w:r w:rsidRPr="00870D03">
        <w:rPr>
          <w:b/>
        </w:rPr>
        <w:tab/>
        <w:t>4</w:t>
      </w:r>
    </w:p>
    <w:p w14:paraId="4C1544EC" w14:textId="77777777" w:rsidR="0044669B" w:rsidRPr="00870D03" w:rsidRDefault="0044669B" w:rsidP="0044669B">
      <w:pPr>
        <w:pStyle w:val="BodyText"/>
        <w:tabs>
          <w:tab w:val="decimal" w:pos="9356"/>
        </w:tabs>
        <w:rPr>
          <w:b/>
        </w:rPr>
      </w:pPr>
      <w:r w:rsidRPr="00870D03">
        <w:rPr>
          <w:b/>
        </w:rPr>
        <w:t>Country Victoria</w:t>
      </w:r>
      <w:r w:rsidRPr="00870D03">
        <w:rPr>
          <w:b/>
        </w:rPr>
        <w:tab/>
        <w:t>8</w:t>
      </w:r>
    </w:p>
    <w:p w14:paraId="6701FF34" w14:textId="77777777" w:rsidR="0044669B" w:rsidRPr="00870D03" w:rsidRDefault="0044669B" w:rsidP="0044669B">
      <w:pPr>
        <w:pStyle w:val="BodyText"/>
        <w:tabs>
          <w:tab w:val="decimal" w:pos="9356"/>
        </w:tabs>
        <w:rPr>
          <w:highlight w:val="yellow"/>
        </w:rPr>
      </w:pPr>
    </w:p>
    <w:p w14:paraId="52A85631" w14:textId="77777777" w:rsidR="0044669B" w:rsidRPr="00870D03" w:rsidRDefault="0044669B" w:rsidP="0044669B">
      <w:pPr>
        <w:pStyle w:val="BodyText"/>
        <w:tabs>
          <w:tab w:val="decimal" w:pos="9356"/>
        </w:tabs>
        <w:rPr>
          <w:highlight w:val="yellow"/>
        </w:rPr>
      </w:pPr>
    </w:p>
    <w:p w14:paraId="1EFF69A6" w14:textId="77777777" w:rsidR="0044669B" w:rsidRPr="00870D03" w:rsidRDefault="0044669B" w:rsidP="0044669B">
      <w:pPr>
        <w:pStyle w:val="BodyText"/>
        <w:tabs>
          <w:tab w:val="decimal" w:pos="9356"/>
        </w:tabs>
        <w:rPr>
          <w:highlight w:val="yellow"/>
        </w:rPr>
      </w:pPr>
    </w:p>
    <w:p w14:paraId="4784C299" w14:textId="77777777" w:rsidR="0044669B" w:rsidRPr="00870D03" w:rsidRDefault="0044669B" w:rsidP="0044669B">
      <w:pPr>
        <w:pStyle w:val="BodyText"/>
        <w:tabs>
          <w:tab w:val="decimal" w:pos="9356"/>
        </w:tabs>
        <w:rPr>
          <w:highlight w:val="yellow"/>
        </w:rPr>
      </w:pPr>
    </w:p>
    <w:p w14:paraId="4B2A3163" w14:textId="77777777" w:rsidR="0044669B" w:rsidRPr="00870D03" w:rsidRDefault="0044669B" w:rsidP="0044669B">
      <w:pPr>
        <w:pStyle w:val="BodyText"/>
        <w:tabs>
          <w:tab w:val="decimal" w:pos="9356"/>
        </w:tabs>
        <w:rPr>
          <w:highlight w:val="yellow"/>
        </w:rPr>
      </w:pPr>
    </w:p>
    <w:p w14:paraId="2CB57995" w14:textId="77777777" w:rsidR="0044669B" w:rsidRPr="00870D03" w:rsidRDefault="0044669B" w:rsidP="0044669B">
      <w:pPr>
        <w:pStyle w:val="BodyText"/>
        <w:tabs>
          <w:tab w:val="decimal" w:pos="9356"/>
        </w:tabs>
        <w:rPr>
          <w:highlight w:val="yellow"/>
        </w:rPr>
      </w:pPr>
    </w:p>
    <w:p w14:paraId="49062212" w14:textId="77777777" w:rsidR="0044669B" w:rsidRPr="00870D03" w:rsidRDefault="0044669B" w:rsidP="0044669B">
      <w:pPr>
        <w:pStyle w:val="BodyText"/>
        <w:tabs>
          <w:tab w:val="decimal" w:pos="9356"/>
        </w:tabs>
        <w:rPr>
          <w:highlight w:val="yellow"/>
        </w:rPr>
      </w:pPr>
    </w:p>
    <w:p w14:paraId="0B55D752" w14:textId="77777777" w:rsidR="0044669B" w:rsidRPr="00870D03" w:rsidRDefault="0044669B" w:rsidP="0044669B">
      <w:pPr>
        <w:pStyle w:val="BodyText"/>
        <w:tabs>
          <w:tab w:val="decimal" w:pos="9356"/>
        </w:tabs>
        <w:rPr>
          <w:highlight w:val="yellow"/>
        </w:rPr>
      </w:pPr>
    </w:p>
    <w:p w14:paraId="773222E7" w14:textId="77777777" w:rsidR="0044669B" w:rsidRPr="00870D03" w:rsidRDefault="0044669B" w:rsidP="0044669B">
      <w:pPr>
        <w:pStyle w:val="BodyText"/>
        <w:tabs>
          <w:tab w:val="decimal" w:pos="9356"/>
        </w:tabs>
        <w:rPr>
          <w:highlight w:val="yellow"/>
        </w:rPr>
      </w:pPr>
    </w:p>
    <w:p w14:paraId="5971E802" w14:textId="77777777" w:rsidR="0044669B" w:rsidRPr="00870D03" w:rsidRDefault="0044669B" w:rsidP="0044669B">
      <w:pPr>
        <w:pStyle w:val="BodyText"/>
        <w:tabs>
          <w:tab w:val="decimal" w:pos="9356"/>
        </w:tabs>
        <w:rPr>
          <w:highlight w:val="yellow"/>
        </w:rPr>
      </w:pPr>
    </w:p>
    <w:p w14:paraId="01DE8ABE" w14:textId="77777777" w:rsidR="0044669B" w:rsidRPr="00870D03" w:rsidRDefault="0044669B" w:rsidP="0044669B">
      <w:pPr>
        <w:pStyle w:val="BodyText"/>
        <w:tabs>
          <w:tab w:val="decimal" w:pos="9356"/>
        </w:tabs>
        <w:rPr>
          <w:highlight w:val="yellow"/>
        </w:rPr>
      </w:pPr>
    </w:p>
    <w:p w14:paraId="517D51B8" w14:textId="77777777" w:rsidR="0044669B" w:rsidRPr="00870D03" w:rsidRDefault="0044669B" w:rsidP="0044669B">
      <w:pPr>
        <w:pStyle w:val="BodyText"/>
        <w:tabs>
          <w:tab w:val="decimal" w:pos="9356"/>
        </w:tabs>
        <w:rPr>
          <w:highlight w:val="yellow"/>
        </w:rPr>
      </w:pPr>
    </w:p>
    <w:p w14:paraId="4FB4F09D" w14:textId="77777777" w:rsidR="0044669B" w:rsidRPr="00870D03" w:rsidRDefault="0044669B" w:rsidP="0044669B">
      <w:pPr>
        <w:pStyle w:val="BodyText"/>
        <w:rPr>
          <w:highlight w:val="yellow"/>
        </w:rPr>
      </w:pPr>
    </w:p>
    <w:p w14:paraId="6B7F8FAC" w14:textId="77777777" w:rsidR="0044669B" w:rsidRPr="00870D03" w:rsidRDefault="0044669B" w:rsidP="0044669B">
      <w:pPr>
        <w:pStyle w:val="BodyText"/>
        <w:rPr>
          <w:highlight w:val="yellow"/>
        </w:rPr>
      </w:pPr>
    </w:p>
    <w:p w14:paraId="17B7B51E" w14:textId="77777777" w:rsidR="0044669B" w:rsidRPr="00870D03" w:rsidRDefault="0044669B" w:rsidP="0044669B">
      <w:pPr>
        <w:pStyle w:val="BodyText"/>
        <w:rPr>
          <w:highlight w:val="yellow"/>
        </w:rPr>
      </w:pPr>
    </w:p>
    <w:p w14:paraId="7DAC0EA5" w14:textId="77777777" w:rsidR="0044669B" w:rsidRPr="00870D03" w:rsidRDefault="0044669B" w:rsidP="0044669B">
      <w:pPr>
        <w:pStyle w:val="BodyText"/>
        <w:rPr>
          <w:highlight w:val="yellow"/>
        </w:rPr>
      </w:pPr>
    </w:p>
    <w:p w14:paraId="4CBACC79" w14:textId="77777777" w:rsidR="0044669B" w:rsidRPr="00870D03" w:rsidRDefault="0044669B" w:rsidP="0044669B">
      <w:pPr>
        <w:pStyle w:val="BodyText"/>
        <w:rPr>
          <w:highlight w:val="yellow"/>
        </w:rPr>
      </w:pPr>
    </w:p>
    <w:p w14:paraId="3543139A" w14:textId="77777777" w:rsidR="0044669B" w:rsidRPr="00870D03" w:rsidRDefault="0044669B" w:rsidP="0044669B">
      <w:pPr>
        <w:rPr>
          <w:highlight w:val="yellow"/>
        </w:rPr>
        <w:sectPr w:rsidR="0044669B" w:rsidRPr="00870D03" w:rsidSect="003F589A">
          <w:headerReference w:type="even" r:id="rId40"/>
          <w:headerReference w:type="default" r:id="rId41"/>
          <w:footerReference w:type="even" r:id="rId42"/>
          <w:footerReference w:type="default" r:id="rId43"/>
          <w:pgSz w:w="11907" w:h="16840" w:code="9"/>
          <w:pgMar w:top="2268" w:right="1134" w:bottom="1134" w:left="1134" w:header="284" w:footer="284" w:gutter="0"/>
          <w:pgNumType w:start="1"/>
          <w:cols w:space="708"/>
          <w:docGrid w:linePitch="360"/>
        </w:sectPr>
      </w:pPr>
      <w:r w:rsidRPr="00870D03">
        <w:rPr>
          <w:highlight w:val="yellow"/>
        </w:rPr>
        <w:t xml:space="preserve"> </w:t>
      </w:r>
    </w:p>
    <w:p w14:paraId="6953C605" w14:textId="77777777" w:rsidR="0044669B" w:rsidRPr="000A0278" w:rsidRDefault="0044669B" w:rsidP="0044669B">
      <w:pPr>
        <w:pStyle w:val="Heading1TopofPage"/>
        <w:framePr w:wrap="around"/>
        <w:numPr>
          <w:ilvl w:val="0"/>
          <w:numId w:val="7"/>
        </w:numPr>
        <w:ind w:left="1134"/>
      </w:pPr>
      <w:bookmarkStart w:id="3" w:name="_Toc464739419"/>
      <w:r w:rsidRPr="000A0278">
        <w:lastRenderedPageBreak/>
        <w:t>Explanatory notes</w:t>
      </w:r>
      <w:bookmarkEnd w:id="3"/>
    </w:p>
    <w:p w14:paraId="4DE0AE2B" w14:textId="77777777" w:rsidR="0044669B" w:rsidRPr="007302D3" w:rsidRDefault="0044669B" w:rsidP="0044669B">
      <w:pPr>
        <w:pStyle w:val="IntroFeatureText"/>
      </w:pPr>
      <w:r w:rsidRPr="007302D3">
        <w:t xml:space="preserve">The aim of the </w:t>
      </w:r>
      <w:r w:rsidRPr="007302D3">
        <w:rPr>
          <w:i/>
        </w:rPr>
        <w:t>Victorian Property Sales Report</w:t>
      </w:r>
      <w:r w:rsidRPr="007302D3">
        <w:t xml:space="preserve"> is to present factual information relating to property sales occurring throughout Victoria over a period of 15 months.  </w:t>
      </w:r>
    </w:p>
    <w:p w14:paraId="3F86873B" w14:textId="77777777" w:rsidR="0044669B" w:rsidRPr="007302D3" w:rsidRDefault="0044669B" w:rsidP="0044669B">
      <w:pPr>
        <w:pStyle w:val="BodyText"/>
      </w:pPr>
      <w:r w:rsidRPr="007302D3">
        <w:t>The suburb medians are presented in three-month segments, commonly referred to as quarters.</w:t>
      </w:r>
    </w:p>
    <w:p w14:paraId="26FEB395" w14:textId="77777777" w:rsidR="0044669B" w:rsidRPr="007302D3" w:rsidRDefault="0044669B" w:rsidP="0044669B">
      <w:pPr>
        <w:pStyle w:val="BodyText"/>
      </w:pPr>
      <w:r w:rsidRPr="007302D3">
        <w:t>Medians for metropolitan Melbourne, country Victoria and the state as a whole are also included for the same time period.</w:t>
      </w:r>
    </w:p>
    <w:p w14:paraId="143C2A1B" w14:textId="77777777" w:rsidR="0044669B" w:rsidRPr="007302D3" w:rsidRDefault="0044669B" w:rsidP="0044669B">
      <w:pPr>
        <w:pStyle w:val="BodyText"/>
      </w:pPr>
      <w:bookmarkStart w:id="4" w:name="_Hlk16070848"/>
      <w:r w:rsidRPr="007302D3">
        <w:t>The figures for the most recent quarter are preliminary and represent 93 per cent of the settled sales expected for the quarter. This is due to the extended settlement period for off the plan sales. These adjustments are not expected to significantly alter the median prices listed in this guide.</w:t>
      </w:r>
      <w:bookmarkEnd w:id="4"/>
    </w:p>
    <w:p w14:paraId="63281284" w14:textId="77777777" w:rsidR="0044669B" w:rsidRPr="007302D3" w:rsidRDefault="0044669B" w:rsidP="0044669B">
      <w:pPr>
        <w:pStyle w:val="BodyText"/>
      </w:pPr>
      <w:r w:rsidRPr="007302D3">
        <w:t>This is because the information used to compile the report is obtained from Notices of Acquisition (NOA), which are required to be completed by each purchaser within one month of the acquisition of any real estate in Victoria.</w:t>
      </w:r>
    </w:p>
    <w:p w14:paraId="135B4173" w14:textId="77777777" w:rsidR="0044669B" w:rsidRPr="007302D3" w:rsidRDefault="0044669B" w:rsidP="0044669B">
      <w:pPr>
        <w:pStyle w:val="BodyText"/>
      </w:pPr>
      <w:r w:rsidRPr="007302D3">
        <w:t xml:space="preserve">The State Revenue Office supplies the Valuer-General a copy of the completed NOA for each transaction under the provisions of the </w:t>
      </w:r>
      <w:r w:rsidRPr="007302D3">
        <w:rPr>
          <w:i/>
        </w:rPr>
        <w:t>Land Tax Act 1958</w:t>
      </w:r>
      <w:r w:rsidRPr="007302D3">
        <w:t>. The information is collated and loaded onto a master property file. The table and charts presented in this report are derived from analysis of sales data.</w:t>
      </w:r>
    </w:p>
    <w:p w14:paraId="2EEA970B" w14:textId="77777777" w:rsidR="0044669B" w:rsidRPr="007302D3" w:rsidRDefault="0044669B" w:rsidP="0044669B">
      <w:pPr>
        <w:pStyle w:val="BodyText"/>
      </w:pPr>
      <w:r w:rsidRPr="007302D3">
        <w:t>Some property settlements can take up to 120 days or longer, which means total data for a particular quarter may not be received by the Valuer-General until well after the end of the quarter.</w:t>
      </w:r>
    </w:p>
    <w:p w14:paraId="78B158A9" w14:textId="77777777" w:rsidR="0044669B" w:rsidRPr="007302D3" w:rsidRDefault="0044669B" w:rsidP="0044669B">
      <w:pPr>
        <w:pStyle w:val="BodyText"/>
      </w:pPr>
      <w:r w:rsidRPr="007302D3">
        <w:t>The reader should note that limited sales recorded in a quarter may cause statistics for that quarter to be skewed. Similarly, small numbers of sales in rural areas can distort sales trends.</w:t>
      </w:r>
    </w:p>
    <w:p w14:paraId="46A3392A" w14:textId="77777777" w:rsidR="0044669B" w:rsidRPr="007302D3" w:rsidRDefault="0044669B" w:rsidP="0044669B">
      <w:pPr>
        <w:pStyle w:val="BodyText"/>
      </w:pPr>
      <w:r w:rsidRPr="007302D3">
        <w:br w:type="column"/>
      </w:r>
      <w:r w:rsidRPr="007302D3">
        <w:t xml:space="preserve">The median sale price, as used throughout the report, is the value of the middle item when all sale prices are arranged in ascending order. Valuer-General Victoria does not allow for changes in the composition of sales over time – i.e. the types of dwellings sold in one period may be different to those sold in another period. </w:t>
      </w:r>
    </w:p>
    <w:p w14:paraId="7ED4DE24" w14:textId="77777777" w:rsidR="0044669B" w:rsidRPr="007302D3" w:rsidRDefault="0044669B" w:rsidP="0044669B">
      <w:pPr>
        <w:pStyle w:val="BodyText"/>
      </w:pPr>
      <w:r w:rsidRPr="007302D3">
        <w:t>The number of sales comprises the total number of properties changing ownership. These sales statistics do not include transfers of titles that relate to legacies and gifts.</w:t>
      </w:r>
    </w:p>
    <w:p w14:paraId="475AFBC5" w14:textId="77777777" w:rsidR="0044669B" w:rsidRPr="007302D3" w:rsidRDefault="0044669B" w:rsidP="0044669B">
      <w:pPr>
        <w:pStyle w:val="BodyText"/>
      </w:pPr>
      <w:r w:rsidRPr="007302D3">
        <w:t>Considerable care has been taken to ensure the accuracy and quality of information and computer programs used to derive these tables and charts. However, the Department of Environment, Land, Water and Planning accepts no responsibility for the accuracy of the results obtained or minor percentage differences that may occur due to rounding of median prices to assist readability. People using this information are strongly advised to seek confirmation of any statistical information.</w:t>
      </w:r>
    </w:p>
    <w:p w14:paraId="0879959A" w14:textId="77777777" w:rsidR="0044669B" w:rsidRPr="00746FE3" w:rsidRDefault="0044669B" w:rsidP="0044669B">
      <w:pPr>
        <w:pStyle w:val="BodyText"/>
        <w:rPr>
          <w:highlight w:val="yellow"/>
        </w:rPr>
      </w:pPr>
    </w:p>
    <w:p w14:paraId="3B6CF10A" w14:textId="77777777" w:rsidR="0044669B" w:rsidRPr="00746FE3" w:rsidRDefault="0044669B" w:rsidP="0044669B">
      <w:pPr>
        <w:pStyle w:val="BodyText"/>
        <w:keepNext/>
        <w:rPr>
          <w:highlight w:val="yellow"/>
        </w:rPr>
      </w:pPr>
    </w:p>
    <w:p w14:paraId="5D67DA08" w14:textId="77777777" w:rsidR="0044669B" w:rsidRPr="00746FE3" w:rsidRDefault="0044669B" w:rsidP="0044669B">
      <w:pPr>
        <w:rPr>
          <w:rFonts w:cs="Times New Roman"/>
          <w:highlight w:val="yellow"/>
          <w:lang w:eastAsia="en-US"/>
        </w:rPr>
      </w:pPr>
      <w:r w:rsidRPr="00746FE3">
        <w:rPr>
          <w:highlight w:val="yellow"/>
        </w:rPr>
        <w:br w:type="page"/>
      </w:r>
    </w:p>
    <w:p w14:paraId="74245718" w14:textId="77777777" w:rsidR="0044669B" w:rsidRPr="007302D3" w:rsidRDefault="0044669B" w:rsidP="0044669B">
      <w:pPr>
        <w:pStyle w:val="Heading1TopofPage"/>
        <w:framePr w:wrap="around"/>
        <w:numPr>
          <w:ilvl w:val="0"/>
          <w:numId w:val="7"/>
        </w:numPr>
        <w:ind w:left="1134"/>
      </w:pPr>
      <w:bookmarkStart w:id="5" w:name="_Toc464739420"/>
      <w:r w:rsidRPr="007302D3">
        <w:lastRenderedPageBreak/>
        <w:t>Quarterly sales statistics – overall observations</w:t>
      </w:r>
      <w:bookmarkEnd w:id="5"/>
      <w:r w:rsidRPr="007302D3">
        <w:t xml:space="preserve"> </w:t>
      </w:r>
    </w:p>
    <w:p w14:paraId="312E2D07" w14:textId="77777777" w:rsidR="0044669B" w:rsidRPr="00AF5666" w:rsidRDefault="0044669B" w:rsidP="0044669B">
      <w:pPr>
        <w:pStyle w:val="BodyText"/>
      </w:pPr>
      <w:r w:rsidRPr="00AF5666">
        <w:t>The median house price in Victoria increased by 3.7 per cent from $695,000 to $721,000 in the June 2021 quarter, having increased by 5.3 per cent in the previous quarter (December 2020 to March 2021). For the 12 months from June 2020 to June 2021, the median house price in Victoria increased 16.3 per cent, from $620,000 to $721,000.</w:t>
      </w:r>
    </w:p>
    <w:p w14:paraId="53824261" w14:textId="77777777" w:rsidR="0044669B" w:rsidRPr="00AF5666" w:rsidRDefault="0044669B" w:rsidP="0044669B">
      <w:pPr>
        <w:pStyle w:val="BodyText"/>
      </w:pPr>
      <w:r w:rsidRPr="00AF5666">
        <w:t>The median price of units in Victoria increased by 1.7 per cent from $590,000 in the March 2021 quarter to $600,000 in the June 2021 quarter, having increased by 1.5 per cent in the previous quarter. The median price of units in Victoria for the June 2021 quarter was lower than the median price of houses. For the 12 months from June 2020 to June 2021, the median unit price increased by 6.2 per cent from $565,000 to $600,000.</w:t>
      </w:r>
    </w:p>
    <w:p w14:paraId="47395F1A" w14:textId="77777777" w:rsidR="0044669B" w:rsidRPr="00AF5666" w:rsidRDefault="0044669B" w:rsidP="0044669B">
      <w:pPr>
        <w:pStyle w:val="BodyText"/>
      </w:pPr>
      <w:r w:rsidRPr="00AF5666">
        <w:t xml:space="preserve">The metropolitan Melbourne median house price increased by 3.7 per cent to $850,000 in the June 2021 quarter and the median unit price increased by 2 per cent to $625,000. For the 12 months to June 2021, median sales prices in metropolitan Melbourne increased by 15.6 per cent for houses and 5.9 per cent for units. </w:t>
      </w:r>
    </w:p>
    <w:p w14:paraId="7F023671" w14:textId="77777777" w:rsidR="0044669B" w:rsidRPr="002520E8" w:rsidRDefault="0044669B" w:rsidP="0044669B">
      <w:pPr>
        <w:pStyle w:val="BodyText"/>
      </w:pPr>
      <w:r w:rsidRPr="00AF5666">
        <w:t xml:space="preserve">In the June 2021 quarter, the median house price in country Victoria increased by 4 per cent to $489,000 and units decreased by 1.7 per cent to $355,000. Over the 12 months to June 2021, median sale prices in country Victoria increased by 22.3 per cent </w:t>
      </w:r>
      <w:r w:rsidRPr="002520E8">
        <w:t xml:space="preserve">for houses and by 9.2 per cent for units. </w:t>
      </w:r>
    </w:p>
    <w:p w14:paraId="12EF90A1" w14:textId="77777777" w:rsidR="0044669B" w:rsidRPr="002520E8" w:rsidRDefault="0044669B" w:rsidP="0044669B">
      <w:pPr>
        <w:pStyle w:val="BodyText"/>
      </w:pPr>
      <w:r w:rsidRPr="002520E8">
        <w:t xml:space="preserve">Of the 791 listed Victorian locations, 408 had median house price increases for the June 2021 quarter compared to 458 in the March 2021 quarter. Five localities recorded no change, 143 showed a decrease and 235 had insufficient sales. </w:t>
      </w:r>
    </w:p>
    <w:p w14:paraId="0B8C2278" w14:textId="77777777" w:rsidR="0044669B" w:rsidRPr="003C4CC8" w:rsidRDefault="0044669B" w:rsidP="0044669B">
      <w:pPr>
        <w:pStyle w:val="BodyText"/>
        <w:rPr>
          <w:highlight w:val="yellow"/>
        </w:rPr>
      </w:pPr>
      <w:r w:rsidRPr="002520E8">
        <w:t>The maximum number of house sales for the quarter was 386 in Pakenham and there were 49 locations with 100 or more sales in the June 2021 quarter.</w:t>
      </w:r>
      <w:r w:rsidRPr="003C4CC8">
        <w:rPr>
          <w:highlight w:val="yellow"/>
        </w:rPr>
        <w:br w:type="column"/>
      </w:r>
    </w:p>
    <w:tbl>
      <w:tblPr>
        <w:tblStyle w:val="HighlightTable"/>
        <w:tblpPr w:leftFromText="180" w:rightFromText="180" w:vertAnchor="text" w:horzAnchor="margin" w:tblpXSpec="right" w:tblpY="-3"/>
        <w:tblW w:w="0" w:type="auto"/>
        <w:tblLook w:val="04A0" w:firstRow="1" w:lastRow="0" w:firstColumn="1" w:lastColumn="0" w:noHBand="0" w:noVBand="1"/>
      </w:tblPr>
      <w:tblGrid>
        <w:gridCol w:w="4677"/>
      </w:tblGrid>
      <w:tr w:rsidR="0044669B" w:rsidRPr="003C4CC8" w14:paraId="6832DEFE" w14:textId="77777777" w:rsidTr="00520606">
        <w:tc>
          <w:tcPr>
            <w:tcW w:w="4677" w:type="dxa"/>
          </w:tcPr>
          <w:p w14:paraId="1A130EFE" w14:textId="77777777" w:rsidR="0044669B" w:rsidRPr="003C4CC8" w:rsidRDefault="0044669B" w:rsidP="00520606">
            <w:pPr>
              <w:pStyle w:val="HighlightBoxText"/>
              <w:rPr>
                <w:highlight w:val="yellow"/>
              </w:rPr>
            </w:pPr>
            <w:r w:rsidRPr="00AF5666">
              <w:t>‘The Victorian Property Sales Report provides the most comprehensive quarterly property data available. It represents 93 per cent of settled sales across the state and is based on official Notices of Acquisition.’</w:t>
            </w:r>
          </w:p>
        </w:tc>
      </w:tr>
    </w:tbl>
    <w:p w14:paraId="02A1A360" w14:textId="77777777" w:rsidR="0044669B" w:rsidRPr="002520E8" w:rsidRDefault="0044669B" w:rsidP="0044669B">
      <w:pPr>
        <w:pStyle w:val="BodyText"/>
      </w:pPr>
      <w:r w:rsidRPr="002520E8">
        <w:rPr>
          <w:noProof/>
          <w:lang w:eastAsia="en-AU"/>
        </w:rPr>
        <w:drawing>
          <wp:inline distT="0" distB="0" distL="0" distR="0" wp14:anchorId="51768E28" wp14:editId="4C3878EF">
            <wp:extent cx="2965711" cy="4451350"/>
            <wp:effectExtent l="0" t="0" r="635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301.jpg"/>
                    <pic:cNvPicPr/>
                  </pic:nvPicPr>
                  <pic:blipFill>
                    <a:blip r:embed="rId44">
                      <a:extLst>
                        <a:ext uri="{28A0092B-C50C-407E-A947-70E740481C1C}">
                          <a14:useLocalDpi xmlns:a14="http://schemas.microsoft.com/office/drawing/2010/main" val="0"/>
                        </a:ext>
                      </a:extLst>
                    </a:blip>
                    <a:stretch>
                      <a:fillRect/>
                    </a:stretch>
                  </pic:blipFill>
                  <pic:spPr>
                    <a:xfrm>
                      <a:off x="0" y="0"/>
                      <a:ext cx="2965711" cy="4451350"/>
                    </a:xfrm>
                    <a:prstGeom prst="rect">
                      <a:avLst/>
                    </a:prstGeom>
                  </pic:spPr>
                </pic:pic>
              </a:graphicData>
            </a:graphic>
          </wp:inline>
        </w:drawing>
      </w:r>
    </w:p>
    <w:p w14:paraId="0E0538F9" w14:textId="77777777" w:rsidR="0044669B" w:rsidRPr="002520E8" w:rsidRDefault="0044669B" w:rsidP="0044669B">
      <w:pPr>
        <w:pStyle w:val="CaptionImageorFigure"/>
      </w:pPr>
      <w:r w:rsidRPr="002520E8">
        <w:t>Victorian Valuer-General, Robert Marsh</w:t>
      </w:r>
    </w:p>
    <w:p w14:paraId="79676A8B" w14:textId="77777777" w:rsidR="0044669B" w:rsidRPr="002520E8" w:rsidRDefault="0044669B" w:rsidP="0044669B">
      <w:pPr>
        <w:pStyle w:val="BodyText"/>
      </w:pPr>
    </w:p>
    <w:p w14:paraId="0F6F4F49" w14:textId="77777777" w:rsidR="0044669B" w:rsidRPr="003C4CC8" w:rsidRDefault="0044669B" w:rsidP="0044669B">
      <w:pPr>
        <w:pStyle w:val="BodyText"/>
        <w:rPr>
          <w:highlight w:val="yellow"/>
        </w:rPr>
        <w:sectPr w:rsidR="0044669B" w:rsidRPr="003C4CC8" w:rsidSect="003F589A">
          <w:pgSz w:w="11907" w:h="16840" w:code="9"/>
          <w:pgMar w:top="2268" w:right="1134" w:bottom="1134" w:left="1134" w:header="284" w:footer="284" w:gutter="0"/>
          <w:pgNumType w:start="2"/>
          <w:cols w:num="2" w:space="283"/>
          <w:docGrid w:linePitch="360"/>
        </w:sectPr>
      </w:pPr>
    </w:p>
    <w:p w14:paraId="3C414F81" w14:textId="77777777" w:rsidR="0044669B" w:rsidRPr="002520E8" w:rsidRDefault="0044669B" w:rsidP="0044669B">
      <w:pPr>
        <w:pStyle w:val="Heading1TopofPage"/>
        <w:framePr w:wrap="around"/>
        <w:numPr>
          <w:ilvl w:val="0"/>
          <w:numId w:val="7"/>
        </w:numPr>
        <w:ind w:left="1134"/>
      </w:pPr>
      <w:bookmarkStart w:id="6" w:name="_Toc464739421"/>
      <w:r w:rsidRPr="002520E8">
        <w:lastRenderedPageBreak/>
        <w:t>Quarterly update – median house prices</w:t>
      </w:r>
      <w:bookmarkEnd w:id="6"/>
    </w:p>
    <w:p w14:paraId="3093D33E" w14:textId="77777777" w:rsidR="0044669B" w:rsidRPr="001C1F92" w:rsidRDefault="0044669B" w:rsidP="0044669B">
      <w:pPr>
        <w:pStyle w:val="BodyText"/>
      </w:pPr>
      <w:r w:rsidRPr="001C1F92">
        <w:t>House sales data for the whole of Victoria for the quarter ending June 2021 indicates that the median house sale price increased by 3.7 per cent from $695,000 to $721,000. Metropolitan house prices increased by 3.7 per cent to $850,000 and country Victoria house prices increased by 4 per cent to $489,000.</w:t>
      </w:r>
    </w:p>
    <w:p w14:paraId="321BC106" w14:textId="77777777" w:rsidR="0044669B" w:rsidRPr="000B113E" w:rsidRDefault="0044669B" w:rsidP="0044669B">
      <w:pPr>
        <w:pStyle w:val="BodyText"/>
      </w:pPr>
      <w:r w:rsidRPr="001C1F92">
        <w:t xml:space="preserve">Quoting the highest and lowest increases and decreases for the quarter does not necessarily provide a definitive indication of the property market. However, the examples of sub-market groupings provided – defined by regional suburb location and township size – may be useful for analysis and comparison. The use of simple comparisons – increases and decreases in median prices between similar suburbs or towns – disregards the number of sales comprising the median and can be misleading in some instances. It should be remembered that </w:t>
      </w:r>
      <w:r w:rsidRPr="000B113E">
        <w:t>suburbs and towns with higher numbers of sales provide the best guide to trends.</w:t>
      </w:r>
    </w:p>
    <w:p w14:paraId="6DC8D24D" w14:textId="77777777" w:rsidR="0044669B" w:rsidRPr="000B113E" w:rsidRDefault="0044669B" w:rsidP="0044669B">
      <w:pPr>
        <w:pStyle w:val="BodyText"/>
      </w:pPr>
      <w:r w:rsidRPr="000B113E">
        <w:t>Property analysts will be able to define and explain various locations’ trends using their knowledge of individual locations and their associated sub-market anomalies. This is the purpose of publishing a comprehensive set of data for the whole of Victoria, as reported to Land Use Victoria over the 15 months to June 2021. A sub-market group is a set of properties grouped by land values and other market characteristics or attributes common to the group, such as land use or building construction.</w:t>
      </w:r>
    </w:p>
    <w:p w14:paraId="4C38CCFB" w14:textId="77777777" w:rsidR="0044669B" w:rsidRPr="00A9709C" w:rsidRDefault="0044669B" w:rsidP="0044669B">
      <w:pPr>
        <w:pStyle w:val="BodyText"/>
      </w:pPr>
      <w:r w:rsidRPr="000B113E">
        <w:t xml:space="preserve">It is estimated that almost 93 per cent of sales for the June quarter of 2021 and 98 per cent for the March quarter of 2021 are included in the data, making it the most comprehensive and authoritative property information available. By allowing extra time for data collection, the </w:t>
      </w:r>
      <w:r w:rsidRPr="000B113E">
        <w:rPr>
          <w:i/>
        </w:rPr>
        <w:t>Victorian Property Sales Report</w:t>
      </w:r>
      <w:r w:rsidRPr="000B113E">
        <w:t xml:space="preserve"> provides an accurate picture of the property market, which offers certainty to government, the </w:t>
      </w:r>
      <w:r w:rsidRPr="00A9709C">
        <w:t>property industry, purchasers and sellers.</w:t>
      </w:r>
    </w:p>
    <w:p w14:paraId="3A1CA083" w14:textId="77777777" w:rsidR="0044669B" w:rsidRPr="00A9709C" w:rsidRDefault="0044669B" w:rsidP="0044669B">
      <w:pPr>
        <w:pStyle w:val="BodyText"/>
      </w:pPr>
      <w:r w:rsidRPr="00A9709C">
        <w:t>The number of Victorian house sales so far recorded for the June 2021 quarter is 25,687. Using the above percentage, it is anticipated that the number of sales for the June 2021 quarter will be approximately 27,620. This is a 9.7 per cent increase from the number of sales in the March 2021 quarter and a 86.8 per cent increase on the same quarter the previous year (June 2020).</w:t>
      </w:r>
    </w:p>
    <w:p w14:paraId="77468792" w14:textId="77777777" w:rsidR="0044669B" w:rsidRPr="00A9709C" w:rsidRDefault="0044669B" w:rsidP="0044669B">
      <w:pPr>
        <w:pStyle w:val="Heading2"/>
        <w:numPr>
          <w:ilvl w:val="0"/>
          <w:numId w:val="7"/>
        </w:numPr>
      </w:pPr>
      <w:bookmarkStart w:id="7" w:name="_Toc464739422"/>
      <w:r w:rsidRPr="00A9709C">
        <w:t>Metropolitan Melbourne</w:t>
      </w:r>
      <w:bookmarkEnd w:id="7"/>
    </w:p>
    <w:p w14:paraId="67CBDEE7" w14:textId="77777777" w:rsidR="0044669B" w:rsidRPr="00B515B2" w:rsidRDefault="0044669B" w:rsidP="0044669B">
      <w:pPr>
        <w:pStyle w:val="BodyText"/>
      </w:pPr>
      <w:r w:rsidRPr="00A9709C">
        <w:t xml:space="preserve">The median house price in metropolitan Melbourne increased from $820,000 in the March 2021 </w:t>
      </w:r>
      <w:r w:rsidRPr="00B515B2">
        <w:t xml:space="preserve">quarter to $850,000 in the June 2021 quarter. This follows a 5.1 per cent increase in the previous quarter. The </w:t>
      </w:r>
      <w:r w:rsidRPr="00B515B2">
        <w:t>number of metropolitan sales for the quarter is expected to culminate at 18,767, which is 12.4 per cent higher than the March 2021 quarter and 90.3 per cent higher than the June 2020 quarter.</w:t>
      </w:r>
    </w:p>
    <w:p w14:paraId="13332F4B" w14:textId="77777777" w:rsidR="0044669B" w:rsidRPr="00B515B2" w:rsidRDefault="0044669B" w:rsidP="0044669B">
      <w:pPr>
        <w:pStyle w:val="BodyText"/>
      </w:pPr>
      <w:r w:rsidRPr="00B515B2">
        <w:t xml:space="preserve">The data indicates that the driving factor in the metropolitan Melbourne housing values were localities within 20 km of Melbourne, predominately the inner-eastern suburbs. </w:t>
      </w:r>
    </w:p>
    <w:p w14:paraId="2DAA0EE3" w14:textId="77777777" w:rsidR="0044669B" w:rsidRPr="00B515B2" w:rsidRDefault="0044669B" w:rsidP="0044669B">
      <w:pPr>
        <w:pStyle w:val="BodyText"/>
      </w:pPr>
      <w:r w:rsidRPr="00B515B2">
        <w:t xml:space="preserve">The data demonstrates the volatility in median house price changes and indicates the need for data analysts to undertake their own detailed research. It has been observed that fewer suburbs showed an increase in median house price in the June 2021 quarter compared to the March 2021 quarter (259 metropolitan suburbs with 10 or more sales show an increase in median house price for this quarter compared to 292 suburbs for the March 2021 quarter). </w:t>
      </w:r>
    </w:p>
    <w:p w14:paraId="7009EE9B" w14:textId="77777777" w:rsidR="0044669B" w:rsidRPr="00B515B2" w:rsidRDefault="0044669B" w:rsidP="0044669B">
      <w:pPr>
        <w:pStyle w:val="BodyText"/>
      </w:pPr>
      <w:r w:rsidRPr="00B515B2">
        <w:t>Of the metropolitan suburbs with 10 or more sales in both of the last two quarters, 72 shifted from showing a median price increase for the March 2021 quarter to a median price decrease for the June 2021 quarter. For example, Malvern East increased by 4.8 per cent in the March 2021 quarter, while it decreased by 1.5 per cent in the June 2021 quarter. This compares to 30 metropolitan suburbs shifting from an increase in the December 2020 quarter to a decrease in the March 2021 quarter.</w:t>
      </w:r>
    </w:p>
    <w:p w14:paraId="4813AFD6" w14:textId="77777777" w:rsidR="0044669B" w:rsidRPr="00B515B2" w:rsidRDefault="0044669B" w:rsidP="0044669B">
      <w:pPr>
        <w:pStyle w:val="BodyText"/>
      </w:pPr>
      <w:r w:rsidRPr="00B515B2">
        <w:t>Conversely, 36 metropolitan suburbs with 10 or more sales shifted from showing a median price decrease in the March 2021 quarter to a median price increase in the June 2021 quarter. This compares to 69 metropolitan suburbs shifting from a decrease in the December 2020 quarter to an increase in the March 2021 quarter.</w:t>
      </w:r>
    </w:p>
    <w:p w14:paraId="364D8494" w14:textId="77777777" w:rsidR="0044669B" w:rsidRPr="00B515B2" w:rsidRDefault="0044669B" w:rsidP="0044669B">
      <w:pPr>
        <w:pStyle w:val="BodyText"/>
      </w:pPr>
      <w:r w:rsidRPr="00B515B2">
        <w:t>Five metropolitan suburbs with 10 or more sales showed decreases for both the March 2021 and June 2021 quarters. Significant examples include Armadale and Elwood. This compares to 9 metropolitan suburbs in the previous quarter.</w:t>
      </w:r>
    </w:p>
    <w:p w14:paraId="56E3E174" w14:textId="77777777" w:rsidR="0044669B" w:rsidRPr="00B515B2" w:rsidRDefault="0044669B" w:rsidP="0044669B">
      <w:pPr>
        <w:pStyle w:val="BodyText"/>
      </w:pPr>
      <w:r w:rsidRPr="00B515B2">
        <w:t xml:space="preserve">The largest median price increase for the quarter in a suburb with 10 or more sales occurred in Hawthorn East, which had 41 sales and rose by 36.6 per cent ($2,050,000 to $2,800,000). </w:t>
      </w:r>
    </w:p>
    <w:p w14:paraId="7F4D081D" w14:textId="77777777" w:rsidR="0044669B" w:rsidRPr="00B515B2" w:rsidRDefault="0044669B" w:rsidP="0044669B">
      <w:pPr>
        <w:pStyle w:val="BodyText"/>
      </w:pPr>
      <w:r w:rsidRPr="00B515B2">
        <w:t>The next biggest increase for the quarter in the Melbourne metropolitan area occurred in Bon Beach, which had 14 sales and rose by 30.6 per cent to $1,185,000.</w:t>
      </w:r>
    </w:p>
    <w:p w14:paraId="493D2CBB" w14:textId="77777777" w:rsidR="0044669B" w:rsidRPr="00B515B2" w:rsidRDefault="0044669B" w:rsidP="0044669B">
      <w:pPr>
        <w:pStyle w:val="BodyText"/>
      </w:pPr>
      <w:r w:rsidRPr="00B515B2">
        <w:t xml:space="preserve">For the quarter, Hawthorn had the largest median house price decrease in a metropolitan suburb with 10 or more sales. It had 45 house sales and its </w:t>
      </w:r>
      <w:r w:rsidRPr="00B515B2">
        <w:lastRenderedPageBreak/>
        <w:t xml:space="preserve">median house price decreased by 30.4 per cent, from </w:t>
      </w:r>
      <w:r>
        <w:t>$</w:t>
      </w:r>
      <w:r w:rsidRPr="00B515B2">
        <w:t>3,425,000 to $2,385,500. Windsor experienced the second highest median price decrease in metropolitan Melbourne. It had 19 sales and its median price decreased by 24.4 per cent from $1,857,500 to $1,404,000.</w:t>
      </w:r>
    </w:p>
    <w:p w14:paraId="4AE9E6DD" w14:textId="77777777" w:rsidR="0044669B" w:rsidRPr="00B515B2" w:rsidRDefault="0044669B" w:rsidP="0044669B">
      <w:pPr>
        <w:pStyle w:val="BodyText"/>
      </w:pPr>
      <w:r w:rsidRPr="00B515B2">
        <w:t>Melton’s median price of $445,000 was the lowest for metropolitan suburbs in the June 2021 quarter. It had 40 sales and its median price increased by 3.5 per cent from the March 2021 quarter.</w:t>
      </w:r>
    </w:p>
    <w:p w14:paraId="0A4A7977" w14:textId="77777777" w:rsidR="0044669B" w:rsidRPr="003C4CC8" w:rsidRDefault="0044669B" w:rsidP="0044669B">
      <w:pPr>
        <w:pStyle w:val="BodyText"/>
        <w:rPr>
          <w:highlight w:val="yellow"/>
        </w:rPr>
      </w:pPr>
    </w:p>
    <w:p w14:paraId="66228127" w14:textId="77777777" w:rsidR="0044669B" w:rsidRPr="003C4CC8" w:rsidRDefault="0044669B" w:rsidP="0044669B">
      <w:pPr>
        <w:pStyle w:val="BodyText"/>
        <w:rPr>
          <w:highlight w:val="yellow"/>
        </w:rPr>
        <w:sectPr w:rsidR="0044669B" w:rsidRPr="003C4CC8" w:rsidSect="00A93C37">
          <w:pgSz w:w="11907" w:h="16840" w:code="9"/>
          <w:pgMar w:top="2268" w:right="1134" w:bottom="1134" w:left="1134" w:header="284" w:footer="284" w:gutter="0"/>
          <w:cols w:num="2" w:space="284"/>
          <w:docGrid w:linePitch="360"/>
        </w:sectPr>
      </w:pPr>
    </w:p>
    <w:p w14:paraId="54C1947A" w14:textId="77777777" w:rsidR="0044669B" w:rsidRPr="003C4CC8" w:rsidRDefault="0044669B" w:rsidP="0044669B">
      <w:pPr>
        <w:pStyle w:val="BodyText"/>
        <w:rPr>
          <w:highlight w:val="yellow"/>
        </w:rPr>
      </w:pPr>
    </w:p>
    <w:p w14:paraId="2169E7F6" w14:textId="77777777" w:rsidR="0044669B" w:rsidRPr="00B515B2" w:rsidRDefault="0044669B" w:rsidP="0044669B">
      <w:pPr>
        <w:pStyle w:val="Heading4"/>
      </w:pPr>
      <w:r w:rsidRPr="00B515B2">
        <w:t>Inner suburbs (within 10 km of Melbourne CBD)</w:t>
      </w:r>
    </w:p>
    <w:tbl>
      <w:tblPr>
        <w:tblStyle w:val="TableGrid"/>
        <w:tblW w:w="9784" w:type="dxa"/>
        <w:tblLook w:val="00A0" w:firstRow="1" w:lastRow="0" w:firstColumn="1" w:lastColumn="0" w:noHBand="0" w:noVBand="0"/>
      </w:tblPr>
      <w:tblGrid>
        <w:gridCol w:w="2694"/>
        <w:gridCol w:w="1418"/>
        <w:gridCol w:w="1418"/>
        <w:gridCol w:w="1418"/>
        <w:gridCol w:w="1418"/>
        <w:gridCol w:w="1418"/>
      </w:tblGrid>
      <w:tr w:rsidR="0044669B" w:rsidRPr="003C4CC8" w14:paraId="7B3FC34A" w14:textId="77777777" w:rsidTr="0052060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4" w:type="dxa"/>
            <w:shd w:val="clear" w:color="auto" w:fill="888583" w:themeFill="text1" w:themeFillTint="99"/>
          </w:tcPr>
          <w:p w14:paraId="76F48176" w14:textId="77777777" w:rsidR="0044669B" w:rsidRPr="00B515B2" w:rsidRDefault="0044669B" w:rsidP="00520606">
            <w:pPr>
              <w:pStyle w:val="TableHeadingLeft"/>
            </w:pPr>
            <w:r w:rsidRPr="00B515B2">
              <w:rPr>
                <w:color w:val="FFFFFF" w:themeColor="background1"/>
              </w:rPr>
              <w:t>Suburb</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1D177572" w14:textId="77777777" w:rsidR="0044669B" w:rsidRPr="00B515B2" w:rsidRDefault="0044669B" w:rsidP="00520606">
            <w:pPr>
              <w:pStyle w:val="TableHeadingLeft"/>
              <w:jc w:val="right"/>
            </w:pPr>
            <w:r w:rsidRPr="00B515B2">
              <w:rPr>
                <w:color w:val="FFFFFF" w:themeColor="background1"/>
              </w:rPr>
              <w:t>June</w:t>
            </w:r>
            <w:r w:rsidRPr="00B515B2">
              <w:rPr>
                <w:color w:val="FFFFFF" w:themeColor="background1"/>
              </w:rPr>
              <w:br/>
              <w:t xml:space="preserve">quarter </w:t>
            </w:r>
            <w:r w:rsidRPr="00B515B2">
              <w:rPr>
                <w:color w:val="FFFFFF" w:themeColor="background1"/>
              </w:rPr>
              <w:br/>
              <w:t>2020 $</w:t>
            </w:r>
          </w:p>
        </w:tc>
        <w:tc>
          <w:tcPr>
            <w:tcW w:w="1418" w:type="dxa"/>
            <w:shd w:val="clear" w:color="auto" w:fill="888583" w:themeFill="text1" w:themeFillTint="99"/>
          </w:tcPr>
          <w:p w14:paraId="28014758" w14:textId="77777777" w:rsidR="0044669B" w:rsidRPr="00B515B2" w:rsidRDefault="0044669B" w:rsidP="00520606">
            <w:pPr>
              <w:pStyle w:val="TableHeadingLeft"/>
              <w:jc w:val="right"/>
              <w:cnfStyle w:val="100000000000" w:firstRow="1" w:lastRow="0" w:firstColumn="0" w:lastColumn="0" w:oddVBand="0" w:evenVBand="0" w:oddHBand="0" w:evenHBand="0" w:firstRowFirstColumn="0" w:firstRowLastColumn="0" w:lastRowFirstColumn="0" w:lastRowLastColumn="0"/>
            </w:pPr>
            <w:r w:rsidRPr="00B515B2">
              <w:rPr>
                <w:color w:val="FFFFFF" w:themeColor="background1"/>
              </w:rPr>
              <w:t>March</w:t>
            </w:r>
            <w:r w:rsidRPr="00B515B2">
              <w:rPr>
                <w:color w:val="FFFFFF" w:themeColor="background1"/>
              </w:rPr>
              <w:br/>
              <w:t xml:space="preserve">quarter </w:t>
            </w:r>
            <w:r w:rsidRPr="00B515B2">
              <w:rPr>
                <w:color w:val="FFFFFF" w:themeColor="background1"/>
              </w:rPr>
              <w:br/>
              <w:t>2021 $</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541AC5E5" w14:textId="77777777" w:rsidR="0044669B" w:rsidRPr="00B515B2" w:rsidRDefault="0044669B" w:rsidP="00520606">
            <w:pPr>
              <w:pStyle w:val="TableHeadingLeft"/>
              <w:jc w:val="right"/>
            </w:pPr>
            <w:r w:rsidRPr="00B515B2">
              <w:rPr>
                <w:color w:val="FFFFFF" w:themeColor="background1"/>
              </w:rPr>
              <w:t>June</w:t>
            </w:r>
            <w:r w:rsidRPr="00B515B2">
              <w:rPr>
                <w:color w:val="FFFFFF" w:themeColor="background1"/>
              </w:rPr>
              <w:br/>
              <w:t xml:space="preserve">quarter </w:t>
            </w:r>
            <w:r w:rsidRPr="00B515B2">
              <w:rPr>
                <w:color w:val="FFFFFF" w:themeColor="background1"/>
              </w:rPr>
              <w:br/>
              <w:t>2021 $</w:t>
            </w:r>
          </w:p>
        </w:tc>
        <w:tc>
          <w:tcPr>
            <w:tcW w:w="1418" w:type="dxa"/>
            <w:shd w:val="clear" w:color="auto" w:fill="888583" w:themeFill="text1" w:themeFillTint="99"/>
          </w:tcPr>
          <w:p w14:paraId="2226D49C" w14:textId="77777777" w:rsidR="0044669B" w:rsidRPr="00B515B2" w:rsidRDefault="0044669B" w:rsidP="00520606">
            <w:pPr>
              <w:pStyle w:val="TableHeadingLeft"/>
              <w:jc w:val="right"/>
              <w:cnfStyle w:val="100000000000" w:firstRow="1" w:lastRow="0" w:firstColumn="0" w:lastColumn="0" w:oddVBand="0" w:evenVBand="0" w:oddHBand="0" w:evenHBand="0" w:firstRowFirstColumn="0" w:firstRowLastColumn="0" w:lastRowFirstColumn="0" w:lastRowLastColumn="0"/>
            </w:pPr>
            <w:r w:rsidRPr="00B515B2">
              <w:rPr>
                <w:color w:val="FFFFFF" w:themeColor="background1"/>
              </w:rPr>
              <w:t>% change Jun 2020- Jun 2021</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46B72629" w14:textId="77777777" w:rsidR="0044669B" w:rsidRPr="00B515B2" w:rsidRDefault="0044669B" w:rsidP="00520606">
            <w:pPr>
              <w:pStyle w:val="TableHeadingLeft"/>
              <w:jc w:val="right"/>
            </w:pPr>
            <w:r w:rsidRPr="00B515B2">
              <w:rPr>
                <w:color w:val="FFFFFF" w:themeColor="background1"/>
              </w:rPr>
              <w:t>% change Mar 2021– Jun 2021</w:t>
            </w:r>
          </w:p>
        </w:tc>
      </w:tr>
      <w:tr w:rsidR="0044669B" w:rsidRPr="00B515B2" w14:paraId="2EA2E085" w14:textId="77777777" w:rsidTr="00520606">
        <w:tc>
          <w:tcPr>
            <w:tcW w:w="2694" w:type="dxa"/>
            <w:tcBorders>
              <w:bottom w:val="single" w:sz="8" w:space="0" w:color="B3272F" w:themeColor="text2"/>
            </w:tcBorders>
            <w:shd w:val="clear" w:color="auto" w:fill="auto"/>
          </w:tcPr>
          <w:p w14:paraId="5833EA43" w14:textId="77777777" w:rsidR="0044669B" w:rsidRPr="00B515B2" w:rsidRDefault="0044669B" w:rsidP="00520606">
            <w:pPr>
              <w:rPr>
                <w:rFonts w:cstheme="minorHAnsi"/>
                <w:szCs w:val="18"/>
              </w:rPr>
            </w:pPr>
            <w:r w:rsidRPr="00B515B2">
              <w:t>Ascot Vale</w:t>
            </w:r>
          </w:p>
        </w:tc>
        <w:tc>
          <w:tcPr>
            <w:cnfStyle w:val="000010000000" w:firstRow="0" w:lastRow="0" w:firstColumn="0" w:lastColumn="0" w:oddVBand="1" w:evenVBand="0" w:oddHBand="0" w:evenHBand="0" w:firstRowFirstColumn="0" w:firstRowLastColumn="0" w:lastRowFirstColumn="0" w:lastRowLastColumn="0"/>
            <w:tcW w:w="1418" w:type="dxa"/>
            <w:tcBorders>
              <w:bottom w:val="single" w:sz="8" w:space="0" w:color="B3272F" w:themeColor="text2"/>
            </w:tcBorders>
            <w:shd w:val="clear" w:color="auto" w:fill="auto"/>
          </w:tcPr>
          <w:p w14:paraId="5AAEFA42" w14:textId="77777777" w:rsidR="0044669B" w:rsidRPr="00B515B2" w:rsidRDefault="0044669B" w:rsidP="00520606">
            <w:pPr>
              <w:jc w:val="right"/>
              <w:rPr>
                <w:rFonts w:cstheme="minorHAnsi"/>
                <w:szCs w:val="18"/>
              </w:rPr>
            </w:pPr>
            <w:r w:rsidRPr="00B515B2">
              <w:t>1285000</w:t>
            </w:r>
          </w:p>
        </w:tc>
        <w:tc>
          <w:tcPr>
            <w:tcW w:w="1418" w:type="dxa"/>
            <w:tcBorders>
              <w:bottom w:val="single" w:sz="8" w:space="0" w:color="B3272F" w:themeColor="text2"/>
            </w:tcBorders>
            <w:shd w:val="clear" w:color="auto" w:fill="auto"/>
          </w:tcPr>
          <w:p w14:paraId="05C3A1BA"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B515B2">
              <w:t>1210000</w:t>
            </w:r>
          </w:p>
        </w:tc>
        <w:tc>
          <w:tcPr>
            <w:cnfStyle w:val="000010000000" w:firstRow="0" w:lastRow="0" w:firstColumn="0" w:lastColumn="0" w:oddVBand="1" w:evenVBand="0" w:oddHBand="0" w:evenHBand="0" w:firstRowFirstColumn="0" w:firstRowLastColumn="0" w:lastRowFirstColumn="0" w:lastRowLastColumn="0"/>
            <w:tcW w:w="1418" w:type="dxa"/>
            <w:tcBorders>
              <w:bottom w:val="single" w:sz="8" w:space="0" w:color="B3272F" w:themeColor="text2"/>
            </w:tcBorders>
            <w:shd w:val="clear" w:color="auto" w:fill="auto"/>
          </w:tcPr>
          <w:p w14:paraId="3D2017B0" w14:textId="77777777" w:rsidR="0044669B" w:rsidRPr="00B515B2" w:rsidRDefault="0044669B" w:rsidP="00520606">
            <w:pPr>
              <w:jc w:val="right"/>
              <w:rPr>
                <w:rFonts w:cstheme="minorHAnsi"/>
                <w:szCs w:val="18"/>
              </w:rPr>
            </w:pPr>
            <w:r w:rsidRPr="00B515B2">
              <w:t>1257500</w:t>
            </w:r>
          </w:p>
        </w:tc>
        <w:tc>
          <w:tcPr>
            <w:tcW w:w="1418" w:type="dxa"/>
            <w:tcBorders>
              <w:bottom w:val="single" w:sz="8" w:space="0" w:color="B3272F" w:themeColor="text2"/>
            </w:tcBorders>
            <w:shd w:val="clear" w:color="auto" w:fill="auto"/>
          </w:tcPr>
          <w:p w14:paraId="1339A0D8"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B515B2">
              <w:t>-2.1</w:t>
            </w:r>
          </w:p>
        </w:tc>
        <w:tc>
          <w:tcPr>
            <w:cnfStyle w:val="000010000000" w:firstRow="0" w:lastRow="0" w:firstColumn="0" w:lastColumn="0" w:oddVBand="1" w:evenVBand="0" w:oddHBand="0" w:evenHBand="0" w:firstRowFirstColumn="0" w:firstRowLastColumn="0" w:lastRowFirstColumn="0" w:lastRowLastColumn="0"/>
            <w:tcW w:w="1418" w:type="dxa"/>
            <w:tcBorders>
              <w:bottom w:val="single" w:sz="8" w:space="0" w:color="B3272F" w:themeColor="text2"/>
            </w:tcBorders>
            <w:shd w:val="clear" w:color="auto" w:fill="auto"/>
          </w:tcPr>
          <w:p w14:paraId="24DC3325" w14:textId="77777777" w:rsidR="0044669B" w:rsidRPr="00B515B2" w:rsidRDefault="0044669B" w:rsidP="00520606">
            <w:pPr>
              <w:jc w:val="right"/>
              <w:rPr>
                <w:rFonts w:cstheme="minorHAnsi"/>
                <w:szCs w:val="18"/>
              </w:rPr>
            </w:pPr>
            <w:r w:rsidRPr="00B515B2">
              <w:t>3.9</w:t>
            </w:r>
          </w:p>
        </w:tc>
      </w:tr>
      <w:tr w:rsidR="0044669B" w:rsidRPr="00B515B2" w14:paraId="179ABA63" w14:textId="77777777" w:rsidTr="00520606">
        <w:tc>
          <w:tcPr>
            <w:tcW w:w="2694" w:type="dxa"/>
            <w:shd w:val="clear" w:color="auto" w:fill="auto"/>
          </w:tcPr>
          <w:p w14:paraId="398C0C22" w14:textId="77777777" w:rsidR="0044669B" w:rsidRPr="00B515B2" w:rsidRDefault="0044669B" w:rsidP="00520606">
            <w:pPr>
              <w:rPr>
                <w:rFonts w:cstheme="minorHAnsi"/>
                <w:szCs w:val="18"/>
              </w:rPr>
            </w:pPr>
            <w:r w:rsidRPr="00B515B2">
              <w:t>Bentleigh</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4CBA4892" w14:textId="77777777" w:rsidR="0044669B" w:rsidRPr="00B515B2" w:rsidRDefault="0044669B" w:rsidP="00520606">
            <w:pPr>
              <w:jc w:val="right"/>
              <w:rPr>
                <w:rFonts w:cstheme="minorHAnsi"/>
                <w:szCs w:val="18"/>
              </w:rPr>
            </w:pPr>
            <w:r w:rsidRPr="00B515B2">
              <w:t>1450000</w:t>
            </w:r>
          </w:p>
        </w:tc>
        <w:tc>
          <w:tcPr>
            <w:tcW w:w="1418" w:type="dxa"/>
            <w:shd w:val="clear" w:color="auto" w:fill="auto"/>
          </w:tcPr>
          <w:p w14:paraId="217EE92D"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B515B2">
              <w:t>1600000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1CC4188D" w14:textId="77777777" w:rsidR="0044669B" w:rsidRPr="00B515B2" w:rsidRDefault="0044669B" w:rsidP="00520606">
            <w:pPr>
              <w:jc w:val="right"/>
              <w:rPr>
                <w:rFonts w:cstheme="minorHAnsi"/>
                <w:szCs w:val="18"/>
              </w:rPr>
            </w:pPr>
            <w:r w:rsidRPr="00B515B2">
              <w:t>1650000</w:t>
            </w:r>
          </w:p>
        </w:tc>
        <w:tc>
          <w:tcPr>
            <w:tcW w:w="1418" w:type="dxa"/>
            <w:shd w:val="clear" w:color="auto" w:fill="auto"/>
          </w:tcPr>
          <w:p w14:paraId="29EE8B5A"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B515B2">
              <w:t>13.8</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3F64C307" w14:textId="77777777" w:rsidR="0044669B" w:rsidRPr="00B515B2" w:rsidRDefault="0044669B" w:rsidP="00520606">
            <w:pPr>
              <w:jc w:val="right"/>
              <w:rPr>
                <w:rFonts w:cstheme="minorHAnsi"/>
                <w:szCs w:val="18"/>
              </w:rPr>
            </w:pPr>
            <w:r w:rsidRPr="00B515B2">
              <w:t>3.1</w:t>
            </w:r>
          </w:p>
        </w:tc>
      </w:tr>
      <w:tr w:rsidR="0044669B" w:rsidRPr="00B515B2" w14:paraId="329FEF86" w14:textId="77777777" w:rsidTr="00520606">
        <w:tc>
          <w:tcPr>
            <w:tcW w:w="2694" w:type="dxa"/>
            <w:shd w:val="clear" w:color="auto" w:fill="auto"/>
          </w:tcPr>
          <w:p w14:paraId="25ED2F73" w14:textId="77777777" w:rsidR="0044669B" w:rsidRPr="00B515B2" w:rsidRDefault="0044669B" w:rsidP="00520606">
            <w:pPr>
              <w:rPr>
                <w:rFonts w:cstheme="minorHAnsi"/>
                <w:szCs w:val="18"/>
              </w:rPr>
            </w:pPr>
            <w:r w:rsidRPr="00B515B2">
              <w:t>Bentleigh East</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17420D32" w14:textId="77777777" w:rsidR="0044669B" w:rsidRPr="00B515B2" w:rsidRDefault="0044669B" w:rsidP="00520606">
            <w:pPr>
              <w:jc w:val="right"/>
              <w:rPr>
                <w:rFonts w:cstheme="minorHAnsi"/>
                <w:szCs w:val="18"/>
              </w:rPr>
            </w:pPr>
            <w:r w:rsidRPr="00B515B2">
              <w:t>1155000</w:t>
            </w:r>
          </w:p>
        </w:tc>
        <w:tc>
          <w:tcPr>
            <w:tcW w:w="1418" w:type="dxa"/>
            <w:shd w:val="clear" w:color="auto" w:fill="auto"/>
          </w:tcPr>
          <w:p w14:paraId="5C00F667"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B515B2">
              <w:t>1367000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2BF9B2F3" w14:textId="77777777" w:rsidR="0044669B" w:rsidRPr="00B515B2" w:rsidRDefault="0044669B" w:rsidP="00520606">
            <w:pPr>
              <w:jc w:val="right"/>
              <w:rPr>
                <w:rFonts w:cstheme="minorHAnsi"/>
                <w:szCs w:val="18"/>
              </w:rPr>
            </w:pPr>
            <w:r w:rsidRPr="00B515B2">
              <w:t>1450000</w:t>
            </w:r>
          </w:p>
        </w:tc>
        <w:tc>
          <w:tcPr>
            <w:tcW w:w="1418" w:type="dxa"/>
            <w:shd w:val="clear" w:color="auto" w:fill="auto"/>
          </w:tcPr>
          <w:p w14:paraId="2552CC7A"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B515B2">
              <w:t>25.5</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747B20A2" w14:textId="77777777" w:rsidR="0044669B" w:rsidRPr="00B515B2" w:rsidRDefault="0044669B" w:rsidP="00520606">
            <w:pPr>
              <w:jc w:val="right"/>
              <w:rPr>
                <w:rFonts w:cstheme="minorHAnsi"/>
                <w:szCs w:val="18"/>
              </w:rPr>
            </w:pPr>
            <w:r w:rsidRPr="00B515B2">
              <w:t>6.1</w:t>
            </w:r>
          </w:p>
        </w:tc>
      </w:tr>
      <w:tr w:rsidR="0044669B" w:rsidRPr="00B515B2" w14:paraId="43931811" w14:textId="77777777" w:rsidTr="00520606">
        <w:tc>
          <w:tcPr>
            <w:tcW w:w="2694" w:type="dxa"/>
            <w:shd w:val="clear" w:color="auto" w:fill="auto"/>
          </w:tcPr>
          <w:p w14:paraId="3CB4A725" w14:textId="77777777" w:rsidR="0044669B" w:rsidRPr="00B515B2" w:rsidRDefault="0044669B" w:rsidP="00520606">
            <w:r w:rsidRPr="00B515B2">
              <w:t>Brighton</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797D0A82" w14:textId="77777777" w:rsidR="0044669B" w:rsidRPr="00B515B2" w:rsidRDefault="0044669B" w:rsidP="00520606">
            <w:pPr>
              <w:jc w:val="right"/>
            </w:pPr>
            <w:r w:rsidRPr="00B515B2">
              <w:t>2925000</w:t>
            </w:r>
          </w:p>
        </w:tc>
        <w:tc>
          <w:tcPr>
            <w:tcW w:w="1418" w:type="dxa"/>
            <w:shd w:val="clear" w:color="auto" w:fill="auto"/>
          </w:tcPr>
          <w:p w14:paraId="4D0915C9"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3435000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7095A3E5" w14:textId="77777777" w:rsidR="0044669B" w:rsidRPr="00B515B2" w:rsidRDefault="0044669B" w:rsidP="00520606">
            <w:pPr>
              <w:jc w:val="right"/>
            </w:pPr>
            <w:r w:rsidRPr="00B515B2">
              <w:t>3390000</w:t>
            </w:r>
          </w:p>
        </w:tc>
        <w:tc>
          <w:tcPr>
            <w:tcW w:w="1418" w:type="dxa"/>
            <w:shd w:val="clear" w:color="auto" w:fill="auto"/>
          </w:tcPr>
          <w:p w14:paraId="37BD8D44"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15.9</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7DE133F4" w14:textId="77777777" w:rsidR="0044669B" w:rsidRPr="00B515B2" w:rsidRDefault="0044669B" w:rsidP="00520606">
            <w:pPr>
              <w:jc w:val="right"/>
            </w:pPr>
            <w:r w:rsidRPr="00B515B2">
              <w:t>-1.3</w:t>
            </w:r>
          </w:p>
        </w:tc>
      </w:tr>
      <w:tr w:rsidR="0044669B" w:rsidRPr="00B515B2" w14:paraId="31F6FFF1" w14:textId="77777777" w:rsidTr="00520606">
        <w:tc>
          <w:tcPr>
            <w:tcW w:w="2694" w:type="dxa"/>
            <w:shd w:val="clear" w:color="auto" w:fill="auto"/>
          </w:tcPr>
          <w:p w14:paraId="7D0F2AE6" w14:textId="77777777" w:rsidR="0044669B" w:rsidRPr="00B515B2" w:rsidRDefault="0044669B" w:rsidP="00520606">
            <w:pPr>
              <w:rPr>
                <w:rFonts w:cstheme="minorHAnsi"/>
                <w:szCs w:val="18"/>
              </w:rPr>
            </w:pPr>
            <w:r w:rsidRPr="00B515B2">
              <w:t>Brunswick</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49EDBAE1" w14:textId="77777777" w:rsidR="0044669B" w:rsidRPr="00B515B2" w:rsidRDefault="0044669B" w:rsidP="00520606">
            <w:pPr>
              <w:jc w:val="right"/>
              <w:rPr>
                <w:rFonts w:cstheme="minorHAnsi"/>
                <w:szCs w:val="18"/>
              </w:rPr>
            </w:pPr>
            <w:r w:rsidRPr="00B515B2">
              <w:t>1097500</w:t>
            </w:r>
          </w:p>
        </w:tc>
        <w:tc>
          <w:tcPr>
            <w:tcW w:w="1418" w:type="dxa"/>
            <w:shd w:val="clear" w:color="auto" w:fill="auto"/>
          </w:tcPr>
          <w:p w14:paraId="4027375C"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B515B2">
              <w:t>1300000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3B83944C" w14:textId="77777777" w:rsidR="0044669B" w:rsidRPr="00B515B2" w:rsidRDefault="0044669B" w:rsidP="00520606">
            <w:pPr>
              <w:jc w:val="right"/>
              <w:rPr>
                <w:rFonts w:cstheme="minorHAnsi"/>
                <w:szCs w:val="18"/>
              </w:rPr>
            </w:pPr>
            <w:r w:rsidRPr="00B515B2">
              <w:t>1328000</w:t>
            </w:r>
          </w:p>
        </w:tc>
        <w:tc>
          <w:tcPr>
            <w:tcW w:w="1418" w:type="dxa"/>
            <w:shd w:val="clear" w:color="auto" w:fill="auto"/>
          </w:tcPr>
          <w:p w14:paraId="41DCF336"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B515B2">
              <w:t>21.0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546B4305" w14:textId="77777777" w:rsidR="0044669B" w:rsidRPr="00B515B2" w:rsidRDefault="0044669B" w:rsidP="00520606">
            <w:pPr>
              <w:jc w:val="right"/>
              <w:rPr>
                <w:rFonts w:cstheme="minorHAnsi"/>
                <w:szCs w:val="18"/>
              </w:rPr>
            </w:pPr>
            <w:r w:rsidRPr="00B515B2">
              <w:t>2.2</w:t>
            </w:r>
          </w:p>
        </w:tc>
      </w:tr>
      <w:tr w:rsidR="0044669B" w:rsidRPr="00B515B2" w14:paraId="3A9466DF" w14:textId="77777777" w:rsidTr="00520606">
        <w:tc>
          <w:tcPr>
            <w:tcW w:w="2694" w:type="dxa"/>
            <w:shd w:val="clear" w:color="auto" w:fill="auto"/>
          </w:tcPr>
          <w:p w14:paraId="6BC59451" w14:textId="77777777" w:rsidR="0044669B" w:rsidRPr="00B515B2" w:rsidRDefault="0044669B" w:rsidP="00520606">
            <w:pPr>
              <w:rPr>
                <w:rFonts w:cstheme="minorHAnsi"/>
                <w:szCs w:val="18"/>
              </w:rPr>
            </w:pPr>
            <w:r w:rsidRPr="00B515B2">
              <w:t>Caulfield South</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15D7EA7A" w14:textId="77777777" w:rsidR="0044669B" w:rsidRPr="00B515B2" w:rsidRDefault="0044669B" w:rsidP="00520606">
            <w:pPr>
              <w:jc w:val="right"/>
              <w:rPr>
                <w:rFonts w:cstheme="minorHAnsi"/>
                <w:szCs w:val="18"/>
              </w:rPr>
            </w:pPr>
            <w:r w:rsidRPr="00B515B2">
              <w:t>1727500</w:t>
            </w:r>
          </w:p>
        </w:tc>
        <w:tc>
          <w:tcPr>
            <w:tcW w:w="1418" w:type="dxa"/>
            <w:shd w:val="clear" w:color="auto" w:fill="auto"/>
          </w:tcPr>
          <w:p w14:paraId="174B1853"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B515B2">
              <w:t>1670000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36F0DF00" w14:textId="77777777" w:rsidR="0044669B" w:rsidRPr="00B515B2" w:rsidRDefault="0044669B" w:rsidP="00520606">
            <w:pPr>
              <w:jc w:val="right"/>
              <w:rPr>
                <w:rFonts w:cstheme="minorHAnsi"/>
                <w:szCs w:val="18"/>
              </w:rPr>
            </w:pPr>
            <w:r w:rsidRPr="00B515B2">
              <w:t>2102000</w:t>
            </w:r>
          </w:p>
        </w:tc>
        <w:tc>
          <w:tcPr>
            <w:tcW w:w="1418" w:type="dxa"/>
            <w:shd w:val="clear" w:color="auto" w:fill="auto"/>
          </w:tcPr>
          <w:p w14:paraId="51A7DB57"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B515B2">
              <w:t>21.7</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2F96785D" w14:textId="77777777" w:rsidR="0044669B" w:rsidRPr="00B515B2" w:rsidRDefault="0044669B" w:rsidP="00520606">
            <w:pPr>
              <w:jc w:val="right"/>
              <w:rPr>
                <w:rFonts w:cstheme="minorHAnsi"/>
                <w:szCs w:val="18"/>
              </w:rPr>
            </w:pPr>
            <w:r w:rsidRPr="00B515B2">
              <w:t>25.9</w:t>
            </w:r>
          </w:p>
        </w:tc>
      </w:tr>
      <w:tr w:rsidR="0044669B" w:rsidRPr="00B515B2" w14:paraId="6F24384B" w14:textId="77777777" w:rsidTr="00520606">
        <w:tc>
          <w:tcPr>
            <w:tcW w:w="2694" w:type="dxa"/>
            <w:shd w:val="clear" w:color="auto" w:fill="auto"/>
          </w:tcPr>
          <w:p w14:paraId="6A3B3FBE" w14:textId="77777777" w:rsidR="0044669B" w:rsidRPr="00B515B2" w:rsidRDefault="0044669B" w:rsidP="00520606">
            <w:pPr>
              <w:rPr>
                <w:rFonts w:cstheme="minorHAnsi"/>
                <w:szCs w:val="18"/>
              </w:rPr>
            </w:pPr>
            <w:r w:rsidRPr="00B515B2">
              <w:t>Elwood</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7E0947D7" w14:textId="77777777" w:rsidR="0044669B" w:rsidRPr="00B515B2" w:rsidRDefault="0044669B" w:rsidP="00520606">
            <w:pPr>
              <w:jc w:val="right"/>
              <w:rPr>
                <w:rFonts w:cstheme="minorHAnsi"/>
                <w:szCs w:val="18"/>
              </w:rPr>
            </w:pPr>
            <w:r w:rsidRPr="00B515B2">
              <w:t>2100000</w:t>
            </w:r>
          </w:p>
        </w:tc>
        <w:tc>
          <w:tcPr>
            <w:tcW w:w="1418" w:type="dxa"/>
            <w:shd w:val="clear" w:color="auto" w:fill="auto"/>
          </w:tcPr>
          <w:p w14:paraId="451611EB"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B515B2">
              <w:t>2100000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7ABA464D" w14:textId="77777777" w:rsidR="0044669B" w:rsidRPr="00B515B2" w:rsidRDefault="0044669B" w:rsidP="00520606">
            <w:pPr>
              <w:jc w:val="right"/>
              <w:rPr>
                <w:rFonts w:cstheme="minorHAnsi"/>
                <w:szCs w:val="18"/>
              </w:rPr>
            </w:pPr>
            <w:r w:rsidRPr="00B515B2">
              <w:t>1995000</w:t>
            </w:r>
          </w:p>
        </w:tc>
        <w:tc>
          <w:tcPr>
            <w:tcW w:w="1418" w:type="dxa"/>
            <w:shd w:val="clear" w:color="auto" w:fill="auto"/>
          </w:tcPr>
          <w:p w14:paraId="5727E152"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B515B2">
              <w:t>-5.0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2FFBEF9D" w14:textId="77777777" w:rsidR="0044669B" w:rsidRPr="00B515B2" w:rsidRDefault="0044669B" w:rsidP="00520606">
            <w:pPr>
              <w:jc w:val="right"/>
              <w:rPr>
                <w:rFonts w:cstheme="minorHAnsi"/>
                <w:szCs w:val="18"/>
              </w:rPr>
            </w:pPr>
            <w:r w:rsidRPr="00B515B2">
              <w:t>-5.0</w:t>
            </w:r>
          </w:p>
        </w:tc>
      </w:tr>
      <w:tr w:rsidR="0044669B" w:rsidRPr="00B515B2" w14:paraId="08EDAC27" w14:textId="77777777" w:rsidTr="00520606">
        <w:tc>
          <w:tcPr>
            <w:tcW w:w="2694" w:type="dxa"/>
            <w:shd w:val="clear" w:color="auto" w:fill="auto"/>
          </w:tcPr>
          <w:p w14:paraId="5B90826A" w14:textId="77777777" w:rsidR="0044669B" w:rsidRPr="00B515B2" w:rsidRDefault="0044669B" w:rsidP="00520606">
            <w:pPr>
              <w:rPr>
                <w:rFonts w:cstheme="minorHAnsi"/>
                <w:szCs w:val="18"/>
              </w:rPr>
            </w:pPr>
            <w:r w:rsidRPr="00B515B2">
              <w:t>Footscray</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51E80F5F" w14:textId="77777777" w:rsidR="0044669B" w:rsidRPr="00B515B2" w:rsidRDefault="0044669B" w:rsidP="00520606">
            <w:pPr>
              <w:jc w:val="right"/>
              <w:rPr>
                <w:rFonts w:cstheme="minorHAnsi"/>
                <w:szCs w:val="18"/>
              </w:rPr>
            </w:pPr>
            <w:r w:rsidRPr="00B515B2">
              <w:t>810000</w:t>
            </w:r>
          </w:p>
        </w:tc>
        <w:tc>
          <w:tcPr>
            <w:tcW w:w="1418" w:type="dxa"/>
            <w:shd w:val="clear" w:color="auto" w:fill="auto"/>
          </w:tcPr>
          <w:p w14:paraId="4EA29ACF"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B515B2">
              <w:t>857000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4F19D53C" w14:textId="77777777" w:rsidR="0044669B" w:rsidRPr="00B515B2" w:rsidRDefault="0044669B" w:rsidP="00520606">
            <w:pPr>
              <w:jc w:val="right"/>
              <w:rPr>
                <w:rFonts w:cstheme="minorHAnsi"/>
                <w:szCs w:val="18"/>
              </w:rPr>
            </w:pPr>
            <w:r w:rsidRPr="00B515B2">
              <w:t>950000</w:t>
            </w:r>
          </w:p>
        </w:tc>
        <w:tc>
          <w:tcPr>
            <w:tcW w:w="1418" w:type="dxa"/>
            <w:shd w:val="clear" w:color="auto" w:fill="auto"/>
          </w:tcPr>
          <w:p w14:paraId="2D163710"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B515B2">
              <w:t>17.3</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484B399A" w14:textId="77777777" w:rsidR="0044669B" w:rsidRPr="00B515B2" w:rsidRDefault="0044669B" w:rsidP="00520606">
            <w:pPr>
              <w:jc w:val="right"/>
              <w:rPr>
                <w:rFonts w:cstheme="minorHAnsi"/>
                <w:szCs w:val="18"/>
              </w:rPr>
            </w:pPr>
            <w:r w:rsidRPr="00B515B2">
              <w:t>10.9</w:t>
            </w:r>
          </w:p>
        </w:tc>
      </w:tr>
      <w:tr w:rsidR="0044669B" w:rsidRPr="00B515B2" w14:paraId="6542FAB7" w14:textId="77777777" w:rsidTr="00520606">
        <w:tc>
          <w:tcPr>
            <w:tcW w:w="2694" w:type="dxa"/>
            <w:shd w:val="clear" w:color="auto" w:fill="auto"/>
          </w:tcPr>
          <w:p w14:paraId="20F21A87" w14:textId="77777777" w:rsidR="0044669B" w:rsidRPr="00B515B2" w:rsidRDefault="0044669B" w:rsidP="00520606">
            <w:pPr>
              <w:rPr>
                <w:rFonts w:cstheme="minorHAnsi"/>
                <w:szCs w:val="18"/>
              </w:rPr>
            </w:pPr>
            <w:r w:rsidRPr="00B515B2">
              <w:t>Hawthorn</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02F07607" w14:textId="77777777" w:rsidR="0044669B" w:rsidRPr="00B515B2" w:rsidRDefault="0044669B" w:rsidP="00520606">
            <w:pPr>
              <w:jc w:val="right"/>
              <w:rPr>
                <w:rFonts w:cstheme="minorHAnsi"/>
                <w:szCs w:val="18"/>
              </w:rPr>
            </w:pPr>
            <w:r w:rsidRPr="00B515B2">
              <w:t>2450000</w:t>
            </w:r>
          </w:p>
        </w:tc>
        <w:tc>
          <w:tcPr>
            <w:tcW w:w="1418" w:type="dxa"/>
            <w:shd w:val="clear" w:color="auto" w:fill="auto"/>
          </w:tcPr>
          <w:p w14:paraId="5DEC9ADF"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B515B2">
              <w:t>3425000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58FE3CEC" w14:textId="77777777" w:rsidR="0044669B" w:rsidRPr="00B515B2" w:rsidRDefault="0044669B" w:rsidP="00520606">
            <w:pPr>
              <w:jc w:val="right"/>
              <w:rPr>
                <w:rFonts w:cstheme="minorHAnsi"/>
                <w:szCs w:val="18"/>
              </w:rPr>
            </w:pPr>
            <w:r w:rsidRPr="00B515B2">
              <w:t>2385500</w:t>
            </w:r>
          </w:p>
        </w:tc>
        <w:tc>
          <w:tcPr>
            <w:tcW w:w="1418" w:type="dxa"/>
            <w:shd w:val="clear" w:color="auto" w:fill="auto"/>
          </w:tcPr>
          <w:p w14:paraId="2C740765"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B515B2">
              <w:t>-2.6</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7A4C897A" w14:textId="77777777" w:rsidR="0044669B" w:rsidRPr="00B515B2" w:rsidRDefault="0044669B" w:rsidP="00520606">
            <w:pPr>
              <w:jc w:val="right"/>
              <w:rPr>
                <w:rFonts w:cstheme="minorHAnsi"/>
                <w:szCs w:val="18"/>
              </w:rPr>
            </w:pPr>
            <w:r w:rsidRPr="00B515B2">
              <w:t>-30.4</w:t>
            </w:r>
          </w:p>
        </w:tc>
      </w:tr>
      <w:tr w:rsidR="0044669B" w:rsidRPr="00B515B2" w14:paraId="7D8A67E6" w14:textId="77777777" w:rsidTr="00520606">
        <w:tc>
          <w:tcPr>
            <w:tcW w:w="2694" w:type="dxa"/>
            <w:shd w:val="clear" w:color="auto" w:fill="auto"/>
          </w:tcPr>
          <w:p w14:paraId="55991FD0" w14:textId="77777777" w:rsidR="0044669B" w:rsidRPr="00B515B2" w:rsidRDefault="0044669B" w:rsidP="00520606">
            <w:pPr>
              <w:rPr>
                <w:rFonts w:cstheme="minorHAnsi"/>
                <w:szCs w:val="18"/>
              </w:rPr>
            </w:pPr>
            <w:r w:rsidRPr="00B515B2">
              <w:t>Kensington</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6E664687" w14:textId="77777777" w:rsidR="0044669B" w:rsidRPr="00B515B2" w:rsidRDefault="0044669B" w:rsidP="00520606">
            <w:pPr>
              <w:jc w:val="right"/>
              <w:rPr>
                <w:rFonts w:cstheme="minorHAnsi"/>
                <w:szCs w:val="18"/>
              </w:rPr>
            </w:pPr>
            <w:r w:rsidRPr="00B515B2">
              <w:t>985000</w:t>
            </w:r>
          </w:p>
        </w:tc>
        <w:tc>
          <w:tcPr>
            <w:tcW w:w="1418" w:type="dxa"/>
            <w:shd w:val="clear" w:color="auto" w:fill="auto"/>
          </w:tcPr>
          <w:p w14:paraId="64AC8C52"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B515B2">
              <w:t>1017000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4A90198E" w14:textId="77777777" w:rsidR="0044669B" w:rsidRPr="00B515B2" w:rsidRDefault="0044669B" w:rsidP="00520606">
            <w:pPr>
              <w:jc w:val="right"/>
              <w:rPr>
                <w:rFonts w:cstheme="minorHAnsi"/>
                <w:szCs w:val="18"/>
              </w:rPr>
            </w:pPr>
            <w:r w:rsidRPr="00B515B2">
              <w:t>1190000</w:t>
            </w:r>
          </w:p>
        </w:tc>
        <w:tc>
          <w:tcPr>
            <w:tcW w:w="1418" w:type="dxa"/>
            <w:shd w:val="clear" w:color="auto" w:fill="auto"/>
          </w:tcPr>
          <w:p w14:paraId="1531286B"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B515B2">
              <w:t>20.8</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19E83D75" w14:textId="77777777" w:rsidR="0044669B" w:rsidRPr="00B515B2" w:rsidRDefault="0044669B" w:rsidP="00520606">
            <w:pPr>
              <w:jc w:val="right"/>
              <w:rPr>
                <w:rFonts w:cstheme="minorHAnsi"/>
                <w:szCs w:val="18"/>
              </w:rPr>
            </w:pPr>
            <w:r w:rsidRPr="00B515B2">
              <w:t>17.0</w:t>
            </w:r>
          </w:p>
        </w:tc>
      </w:tr>
      <w:tr w:rsidR="0044669B" w:rsidRPr="00B515B2" w14:paraId="43BD85E7" w14:textId="77777777" w:rsidTr="00520606">
        <w:tc>
          <w:tcPr>
            <w:tcW w:w="2694" w:type="dxa"/>
            <w:shd w:val="clear" w:color="auto" w:fill="auto"/>
          </w:tcPr>
          <w:p w14:paraId="41C0DDD0" w14:textId="77777777" w:rsidR="0044669B" w:rsidRPr="00B515B2" w:rsidRDefault="0044669B" w:rsidP="00520606">
            <w:r w:rsidRPr="00B515B2">
              <w:t>Malvern</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1F0A46C3" w14:textId="77777777" w:rsidR="0044669B" w:rsidRPr="00B515B2" w:rsidRDefault="0044669B" w:rsidP="00520606">
            <w:pPr>
              <w:jc w:val="right"/>
            </w:pPr>
            <w:r w:rsidRPr="00B515B2">
              <w:t>2300000</w:t>
            </w:r>
          </w:p>
        </w:tc>
        <w:tc>
          <w:tcPr>
            <w:tcW w:w="1418" w:type="dxa"/>
            <w:shd w:val="clear" w:color="auto" w:fill="auto"/>
          </w:tcPr>
          <w:p w14:paraId="68496447"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2627500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6298F5E5" w14:textId="77777777" w:rsidR="0044669B" w:rsidRPr="00B515B2" w:rsidRDefault="0044669B" w:rsidP="00520606">
            <w:pPr>
              <w:jc w:val="right"/>
            </w:pPr>
            <w:r w:rsidRPr="00B515B2">
              <w:t>2819000</w:t>
            </w:r>
          </w:p>
        </w:tc>
        <w:tc>
          <w:tcPr>
            <w:tcW w:w="1418" w:type="dxa"/>
            <w:shd w:val="clear" w:color="auto" w:fill="auto"/>
          </w:tcPr>
          <w:p w14:paraId="211E46EF"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22.6</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2193F227" w14:textId="77777777" w:rsidR="0044669B" w:rsidRPr="00B515B2" w:rsidRDefault="0044669B" w:rsidP="00520606">
            <w:pPr>
              <w:jc w:val="right"/>
            </w:pPr>
            <w:r w:rsidRPr="00B515B2">
              <w:t>7.3</w:t>
            </w:r>
          </w:p>
        </w:tc>
      </w:tr>
      <w:tr w:rsidR="0044669B" w:rsidRPr="00B515B2" w14:paraId="3F925368" w14:textId="77777777" w:rsidTr="00520606">
        <w:tc>
          <w:tcPr>
            <w:tcW w:w="2694" w:type="dxa"/>
            <w:shd w:val="clear" w:color="auto" w:fill="auto"/>
          </w:tcPr>
          <w:p w14:paraId="58C6D08C" w14:textId="77777777" w:rsidR="0044669B" w:rsidRPr="00B515B2" w:rsidRDefault="0044669B" w:rsidP="00520606">
            <w:r w:rsidRPr="00B515B2">
              <w:t>Northcote</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5E3B7EB2" w14:textId="77777777" w:rsidR="0044669B" w:rsidRPr="00B515B2" w:rsidRDefault="0044669B" w:rsidP="00520606">
            <w:pPr>
              <w:jc w:val="right"/>
            </w:pPr>
            <w:r w:rsidRPr="00B515B2">
              <w:t>1460500</w:t>
            </w:r>
          </w:p>
        </w:tc>
        <w:tc>
          <w:tcPr>
            <w:tcW w:w="1418" w:type="dxa"/>
            <w:shd w:val="clear" w:color="auto" w:fill="auto"/>
          </w:tcPr>
          <w:p w14:paraId="2B786BD3"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1572500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45CD4C7A" w14:textId="77777777" w:rsidR="0044669B" w:rsidRPr="00B515B2" w:rsidRDefault="0044669B" w:rsidP="00520606">
            <w:pPr>
              <w:jc w:val="right"/>
            </w:pPr>
            <w:r w:rsidRPr="00B515B2">
              <w:t>1652500</w:t>
            </w:r>
          </w:p>
        </w:tc>
        <w:tc>
          <w:tcPr>
            <w:tcW w:w="1418" w:type="dxa"/>
            <w:shd w:val="clear" w:color="auto" w:fill="auto"/>
          </w:tcPr>
          <w:p w14:paraId="6FFBC174"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13.1</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283976E1" w14:textId="77777777" w:rsidR="0044669B" w:rsidRPr="00B515B2" w:rsidRDefault="0044669B" w:rsidP="00520606">
            <w:pPr>
              <w:jc w:val="right"/>
            </w:pPr>
            <w:r w:rsidRPr="00B515B2">
              <w:t>5.1</w:t>
            </w:r>
          </w:p>
        </w:tc>
      </w:tr>
      <w:tr w:rsidR="0044669B" w:rsidRPr="00B515B2" w14:paraId="06FCDCD5" w14:textId="77777777" w:rsidTr="00520606">
        <w:tc>
          <w:tcPr>
            <w:tcW w:w="2694" w:type="dxa"/>
            <w:shd w:val="clear" w:color="auto" w:fill="auto"/>
          </w:tcPr>
          <w:p w14:paraId="6B968310" w14:textId="77777777" w:rsidR="0044669B" w:rsidRPr="00B515B2" w:rsidRDefault="0044669B" w:rsidP="00520606">
            <w:r w:rsidRPr="00B515B2">
              <w:t>Preston</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082EE531" w14:textId="77777777" w:rsidR="0044669B" w:rsidRPr="00B515B2" w:rsidRDefault="0044669B" w:rsidP="00520606">
            <w:pPr>
              <w:jc w:val="right"/>
            </w:pPr>
            <w:r w:rsidRPr="00B515B2">
              <w:t>987000</w:t>
            </w:r>
          </w:p>
        </w:tc>
        <w:tc>
          <w:tcPr>
            <w:tcW w:w="1418" w:type="dxa"/>
            <w:shd w:val="clear" w:color="auto" w:fill="auto"/>
          </w:tcPr>
          <w:p w14:paraId="0A1B3D54"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1155000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520C7FA7" w14:textId="77777777" w:rsidR="0044669B" w:rsidRPr="00B515B2" w:rsidRDefault="0044669B" w:rsidP="00520606">
            <w:pPr>
              <w:jc w:val="right"/>
            </w:pPr>
            <w:r w:rsidRPr="00B515B2">
              <w:t>1216000</w:t>
            </w:r>
          </w:p>
        </w:tc>
        <w:tc>
          <w:tcPr>
            <w:tcW w:w="1418" w:type="dxa"/>
            <w:shd w:val="clear" w:color="auto" w:fill="auto"/>
          </w:tcPr>
          <w:p w14:paraId="448A1617"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23.2</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007E43D4" w14:textId="77777777" w:rsidR="0044669B" w:rsidRPr="00B515B2" w:rsidRDefault="0044669B" w:rsidP="00520606">
            <w:pPr>
              <w:jc w:val="right"/>
            </w:pPr>
            <w:r w:rsidRPr="00B515B2">
              <w:t>5.3</w:t>
            </w:r>
          </w:p>
        </w:tc>
      </w:tr>
      <w:tr w:rsidR="0044669B" w:rsidRPr="00B515B2" w14:paraId="36464718" w14:textId="77777777" w:rsidTr="00520606">
        <w:tc>
          <w:tcPr>
            <w:tcW w:w="2694" w:type="dxa"/>
            <w:shd w:val="clear" w:color="auto" w:fill="auto"/>
          </w:tcPr>
          <w:p w14:paraId="2DB08F6E" w14:textId="77777777" w:rsidR="0044669B" w:rsidRPr="00B515B2" w:rsidRDefault="0044669B" w:rsidP="00520606">
            <w:r w:rsidRPr="00B515B2">
              <w:t>Richmond</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697B28D7" w14:textId="77777777" w:rsidR="0044669B" w:rsidRPr="00B515B2" w:rsidRDefault="0044669B" w:rsidP="00520606">
            <w:pPr>
              <w:jc w:val="right"/>
            </w:pPr>
            <w:r w:rsidRPr="00B515B2">
              <w:t>1341000</w:t>
            </w:r>
          </w:p>
        </w:tc>
        <w:tc>
          <w:tcPr>
            <w:tcW w:w="1418" w:type="dxa"/>
            <w:shd w:val="clear" w:color="auto" w:fill="auto"/>
          </w:tcPr>
          <w:p w14:paraId="34DAB94E"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1372500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4603A46D" w14:textId="77777777" w:rsidR="0044669B" w:rsidRPr="00B515B2" w:rsidRDefault="0044669B" w:rsidP="00520606">
            <w:pPr>
              <w:jc w:val="right"/>
            </w:pPr>
            <w:r w:rsidRPr="00B515B2">
              <w:t>1443000</w:t>
            </w:r>
          </w:p>
        </w:tc>
        <w:tc>
          <w:tcPr>
            <w:tcW w:w="1418" w:type="dxa"/>
            <w:shd w:val="clear" w:color="auto" w:fill="auto"/>
          </w:tcPr>
          <w:p w14:paraId="14C7C131"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7.6</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4E4B353D" w14:textId="77777777" w:rsidR="0044669B" w:rsidRPr="00B515B2" w:rsidRDefault="0044669B" w:rsidP="00520606">
            <w:pPr>
              <w:jc w:val="right"/>
            </w:pPr>
            <w:r w:rsidRPr="00B515B2">
              <w:t>5.1</w:t>
            </w:r>
          </w:p>
        </w:tc>
      </w:tr>
      <w:tr w:rsidR="0044669B" w:rsidRPr="00B515B2" w14:paraId="25C14C1A" w14:textId="77777777" w:rsidTr="00520606">
        <w:tc>
          <w:tcPr>
            <w:tcW w:w="2694" w:type="dxa"/>
            <w:shd w:val="clear" w:color="auto" w:fill="auto"/>
          </w:tcPr>
          <w:p w14:paraId="412226B4" w14:textId="77777777" w:rsidR="0044669B" w:rsidRPr="00B515B2" w:rsidRDefault="0044669B" w:rsidP="00520606">
            <w:r w:rsidRPr="00B515B2">
              <w:t>South Melbourne</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5633B010" w14:textId="77777777" w:rsidR="0044669B" w:rsidRPr="00B515B2" w:rsidRDefault="0044669B" w:rsidP="00520606">
            <w:pPr>
              <w:jc w:val="right"/>
            </w:pPr>
            <w:r w:rsidRPr="00B515B2">
              <w:t>1337500</w:t>
            </w:r>
          </w:p>
        </w:tc>
        <w:tc>
          <w:tcPr>
            <w:tcW w:w="1418" w:type="dxa"/>
            <w:shd w:val="clear" w:color="auto" w:fill="auto"/>
          </w:tcPr>
          <w:p w14:paraId="17F64C80"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1635000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5EE1998C" w14:textId="77777777" w:rsidR="0044669B" w:rsidRPr="00B515B2" w:rsidRDefault="0044669B" w:rsidP="00520606">
            <w:pPr>
              <w:jc w:val="right"/>
            </w:pPr>
            <w:r w:rsidRPr="00B515B2">
              <w:t>1680000</w:t>
            </w:r>
          </w:p>
        </w:tc>
        <w:tc>
          <w:tcPr>
            <w:tcW w:w="1418" w:type="dxa"/>
            <w:shd w:val="clear" w:color="auto" w:fill="auto"/>
          </w:tcPr>
          <w:p w14:paraId="0FCC81E7"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25.6</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33A03FEE" w14:textId="77777777" w:rsidR="0044669B" w:rsidRPr="00B515B2" w:rsidRDefault="0044669B" w:rsidP="00520606">
            <w:pPr>
              <w:jc w:val="right"/>
            </w:pPr>
            <w:r w:rsidRPr="00B515B2">
              <w:t>2.8</w:t>
            </w:r>
          </w:p>
        </w:tc>
      </w:tr>
      <w:tr w:rsidR="0044669B" w:rsidRPr="00B515B2" w14:paraId="314086EA" w14:textId="77777777" w:rsidTr="00520606">
        <w:tc>
          <w:tcPr>
            <w:tcW w:w="2694" w:type="dxa"/>
            <w:shd w:val="clear" w:color="auto" w:fill="auto"/>
          </w:tcPr>
          <w:p w14:paraId="03915598" w14:textId="77777777" w:rsidR="0044669B" w:rsidRPr="00B515B2" w:rsidRDefault="0044669B" w:rsidP="00520606">
            <w:r w:rsidRPr="00B515B2">
              <w:t>South Yarra</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798D5B04" w14:textId="77777777" w:rsidR="0044669B" w:rsidRPr="00B515B2" w:rsidRDefault="0044669B" w:rsidP="00520606">
            <w:pPr>
              <w:jc w:val="right"/>
            </w:pPr>
            <w:r w:rsidRPr="00B515B2">
              <w:t>1655000</w:t>
            </w:r>
          </w:p>
        </w:tc>
        <w:tc>
          <w:tcPr>
            <w:tcW w:w="1418" w:type="dxa"/>
            <w:shd w:val="clear" w:color="auto" w:fill="auto"/>
          </w:tcPr>
          <w:p w14:paraId="3EE9AE80"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2142500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25D83CB1" w14:textId="77777777" w:rsidR="0044669B" w:rsidRPr="00B515B2" w:rsidRDefault="0044669B" w:rsidP="00520606">
            <w:pPr>
              <w:jc w:val="right"/>
            </w:pPr>
            <w:r w:rsidRPr="00B515B2">
              <w:t>1869000</w:t>
            </w:r>
          </w:p>
        </w:tc>
        <w:tc>
          <w:tcPr>
            <w:tcW w:w="1418" w:type="dxa"/>
            <w:shd w:val="clear" w:color="auto" w:fill="auto"/>
          </w:tcPr>
          <w:p w14:paraId="739D241F"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12.9</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6E7FA096" w14:textId="77777777" w:rsidR="0044669B" w:rsidRPr="00B515B2" w:rsidRDefault="0044669B" w:rsidP="00520606">
            <w:pPr>
              <w:jc w:val="right"/>
            </w:pPr>
            <w:r w:rsidRPr="00B515B2">
              <w:t>-12.8</w:t>
            </w:r>
          </w:p>
        </w:tc>
      </w:tr>
      <w:tr w:rsidR="0044669B" w:rsidRPr="00B515B2" w14:paraId="41E43876" w14:textId="77777777" w:rsidTr="00520606">
        <w:tc>
          <w:tcPr>
            <w:tcW w:w="2694" w:type="dxa"/>
            <w:shd w:val="clear" w:color="auto" w:fill="auto"/>
          </w:tcPr>
          <w:p w14:paraId="1384928E" w14:textId="77777777" w:rsidR="0044669B" w:rsidRPr="00B515B2" w:rsidRDefault="0044669B" w:rsidP="00520606">
            <w:r w:rsidRPr="00B515B2">
              <w:t>Toorak</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5FF7195E" w14:textId="77777777" w:rsidR="0044669B" w:rsidRPr="00B515B2" w:rsidRDefault="0044669B" w:rsidP="00520606">
            <w:pPr>
              <w:jc w:val="right"/>
            </w:pPr>
            <w:r w:rsidRPr="00B515B2">
              <w:t>6250000</w:t>
            </w:r>
          </w:p>
        </w:tc>
        <w:tc>
          <w:tcPr>
            <w:tcW w:w="1418" w:type="dxa"/>
            <w:shd w:val="clear" w:color="auto" w:fill="auto"/>
          </w:tcPr>
          <w:p w14:paraId="25950570"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6260000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60FE6ECE" w14:textId="77777777" w:rsidR="0044669B" w:rsidRPr="00B515B2" w:rsidRDefault="0044669B" w:rsidP="00520606">
            <w:pPr>
              <w:jc w:val="right"/>
            </w:pPr>
            <w:r w:rsidRPr="00B515B2">
              <w:t>5225000</w:t>
            </w:r>
          </w:p>
        </w:tc>
        <w:tc>
          <w:tcPr>
            <w:tcW w:w="1418" w:type="dxa"/>
            <w:shd w:val="clear" w:color="auto" w:fill="auto"/>
          </w:tcPr>
          <w:p w14:paraId="1BEDBBDD"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-16.4</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0A4CDDC3" w14:textId="77777777" w:rsidR="0044669B" w:rsidRPr="00B515B2" w:rsidRDefault="0044669B" w:rsidP="00520606">
            <w:pPr>
              <w:jc w:val="right"/>
            </w:pPr>
            <w:r w:rsidRPr="00B515B2">
              <w:t>-16.5</w:t>
            </w:r>
          </w:p>
        </w:tc>
      </w:tr>
      <w:tr w:rsidR="0044669B" w:rsidRPr="00B515B2" w14:paraId="4609B057" w14:textId="77777777" w:rsidTr="00520606">
        <w:tc>
          <w:tcPr>
            <w:tcW w:w="2694" w:type="dxa"/>
            <w:shd w:val="clear" w:color="auto" w:fill="auto"/>
          </w:tcPr>
          <w:p w14:paraId="6B56F0AA" w14:textId="77777777" w:rsidR="0044669B" w:rsidRPr="00B515B2" w:rsidRDefault="0044669B" w:rsidP="00520606">
            <w:r w:rsidRPr="00B515B2">
              <w:t>Williamstown</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015B95E2" w14:textId="77777777" w:rsidR="0044669B" w:rsidRPr="00B515B2" w:rsidRDefault="0044669B" w:rsidP="00520606">
            <w:pPr>
              <w:jc w:val="right"/>
            </w:pPr>
            <w:r w:rsidRPr="00B515B2">
              <w:t>1325000</w:t>
            </w:r>
          </w:p>
        </w:tc>
        <w:tc>
          <w:tcPr>
            <w:tcW w:w="1418" w:type="dxa"/>
            <w:shd w:val="clear" w:color="auto" w:fill="auto"/>
          </w:tcPr>
          <w:p w14:paraId="3191B6C6"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1539000</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3E1DA232" w14:textId="77777777" w:rsidR="0044669B" w:rsidRPr="00B515B2" w:rsidRDefault="0044669B" w:rsidP="00520606">
            <w:pPr>
              <w:jc w:val="right"/>
            </w:pPr>
            <w:r w:rsidRPr="00B515B2">
              <w:t>1657500</w:t>
            </w:r>
          </w:p>
        </w:tc>
        <w:tc>
          <w:tcPr>
            <w:tcW w:w="1418" w:type="dxa"/>
            <w:shd w:val="clear" w:color="auto" w:fill="auto"/>
          </w:tcPr>
          <w:p w14:paraId="11E43C75"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25.1</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auto"/>
          </w:tcPr>
          <w:p w14:paraId="7BF02007" w14:textId="77777777" w:rsidR="0044669B" w:rsidRPr="00B515B2" w:rsidRDefault="0044669B" w:rsidP="00520606">
            <w:pPr>
              <w:jc w:val="right"/>
            </w:pPr>
            <w:r w:rsidRPr="00B515B2">
              <w:t>7.7</w:t>
            </w:r>
          </w:p>
        </w:tc>
      </w:tr>
    </w:tbl>
    <w:p w14:paraId="7CBEE6EC" w14:textId="77777777" w:rsidR="0044669B" w:rsidRPr="003C4CC8" w:rsidRDefault="0044669B" w:rsidP="0044669B">
      <w:pPr>
        <w:spacing w:before="60" w:after="60" w:line="220" w:lineRule="atLeast"/>
        <w:ind w:left="113" w:right="113"/>
        <w:rPr>
          <w:rFonts w:asciiTheme="majorHAnsi" w:eastAsiaTheme="majorEastAsia" w:hAnsiTheme="majorHAnsi" w:cstheme="majorBidi"/>
          <w:b/>
          <w:bCs/>
          <w:i/>
          <w:iCs/>
          <w:color w:val="494847"/>
          <w:highlight w:val="yellow"/>
        </w:rPr>
      </w:pPr>
      <w:r w:rsidRPr="003C4CC8">
        <w:rPr>
          <w:highlight w:val="yellow"/>
        </w:rPr>
        <w:br w:type="page"/>
      </w:r>
    </w:p>
    <w:p w14:paraId="42ADEC76" w14:textId="77777777" w:rsidR="0044669B" w:rsidRPr="00B515B2" w:rsidRDefault="0044669B" w:rsidP="0044669B">
      <w:pPr>
        <w:pStyle w:val="Heading4"/>
      </w:pPr>
      <w:r w:rsidRPr="00B515B2">
        <w:lastRenderedPageBreak/>
        <w:t>Eastern suburbs (10–20 km from Melbourne CBD)</w:t>
      </w:r>
    </w:p>
    <w:tbl>
      <w:tblPr>
        <w:tblStyle w:val="TableGrid"/>
        <w:tblW w:w="9784" w:type="dxa"/>
        <w:tblLook w:val="00A0" w:firstRow="1" w:lastRow="0" w:firstColumn="1" w:lastColumn="0" w:noHBand="0" w:noVBand="0"/>
      </w:tblPr>
      <w:tblGrid>
        <w:gridCol w:w="2694"/>
        <w:gridCol w:w="1418"/>
        <w:gridCol w:w="1418"/>
        <w:gridCol w:w="1418"/>
        <w:gridCol w:w="1418"/>
        <w:gridCol w:w="1418"/>
      </w:tblGrid>
      <w:tr w:rsidR="0044669B" w:rsidRPr="003C4CC8" w14:paraId="699AD2DD" w14:textId="77777777" w:rsidTr="0052060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4" w:type="dxa"/>
            <w:shd w:val="clear" w:color="auto" w:fill="888583" w:themeFill="text1" w:themeFillTint="99"/>
          </w:tcPr>
          <w:p w14:paraId="2555471B" w14:textId="77777777" w:rsidR="0044669B" w:rsidRPr="00B515B2" w:rsidRDefault="0044669B" w:rsidP="00520606">
            <w:pPr>
              <w:pStyle w:val="TableHeadingLeft"/>
            </w:pPr>
            <w:bookmarkStart w:id="8" w:name="_Hlk15976592"/>
            <w:r w:rsidRPr="00B515B2">
              <w:rPr>
                <w:color w:val="FFFFFF" w:themeColor="background1"/>
              </w:rPr>
              <w:t>Suburb</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5395A149" w14:textId="77777777" w:rsidR="0044669B" w:rsidRPr="00B515B2" w:rsidRDefault="0044669B" w:rsidP="00520606">
            <w:pPr>
              <w:pStyle w:val="TableHeadingLeft"/>
              <w:jc w:val="right"/>
            </w:pPr>
            <w:r w:rsidRPr="00B515B2">
              <w:rPr>
                <w:color w:val="FFFFFF" w:themeColor="background1"/>
              </w:rPr>
              <w:t>June</w:t>
            </w:r>
            <w:r w:rsidRPr="00B515B2">
              <w:rPr>
                <w:color w:val="FFFFFF" w:themeColor="background1"/>
              </w:rPr>
              <w:br/>
              <w:t xml:space="preserve">quarter </w:t>
            </w:r>
            <w:r w:rsidRPr="00B515B2">
              <w:rPr>
                <w:color w:val="FFFFFF" w:themeColor="background1"/>
              </w:rPr>
              <w:br/>
              <w:t>2020 $</w:t>
            </w:r>
          </w:p>
        </w:tc>
        <w:tc>
          <w:tcPr>
            <w:tcW w:w="1418" w:type="dxa"/>
            <w:shd w:val="clear" w:color="auto" w:fill="888583" w:themeFill="text1" w:themeFillTint="99"/>
          </w:tcPr>
          <w:p w14:paraId="2E595C7D" w14:textId="77777777" w:rsidR="0044669B" w:rsidRPr="00B515B2" w:rsidRDefault="0044669B" w:rsidP="00520606">
            <w:pPr>
              <w:pStyle w:val="TableHeadingLeft"/>
              <w:jc w:val="right"/>
              <w:cnfStyle w:val="100000000000" w:firstRow="1" w:lastRow="0" w:firstColumn="0" w:lastColumn="0" w:oddVBand="0" w:evenVBand="0" w:oddHBand="0" w:evenHBand="0" w:firstRowFirstColumn="0" w:firstRowLastColumn="0" w:lastRowFirstColumn="0" w:lastRowLastColumn="0"/>
            </w:pPr>
            <w:r w:rsidRPr="00B515B2">
              <w:rPr>
                <w:color w:val="FFFFFF" w:themeColor="background1"/>
              </w:rPr>
              <w:t>March</w:t>
            </w:r>
            <w:r w:rsidRPr="00B515B2">
              <w:rPr>
                <w:color w:val="FFFFFF" w:themeColor="background1"/>
              </w:rPr>
              <w:br/>
              <w:t xml:space="preserve">quarter </w:t>
            </w:r>
            <w:r w:rsidRPr="00B515B2">
              <w:rPr>
                <w:color w:val="FFFFFF" w:themeColor="background1"/>
              </w:rPr>
              <w:br/>
              <w:t>2021 $</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353E01A0" w14:textId="77777777" w:rsidR="0044669B" w:rsidRPr="00B515B2" w:rsidRDefault="0044669B" w:rsidP="00520606">
            <w:pPr>
              <w:pStyle w:val="TableHeadingLeft"/>
              <w:jc w:val="right"/>
            </w:pPr>
            <w:r w:rsidRPr="00B515B2">
              <w:rPr>
                <w:color w:val="FFFFFF" w:themeColor="background1"/>
              </w:rPr>
              <w:t>June</w:t>
            </w:r>
            <w:r w:rsidRPr="00B515B2">
              <w:rPr>
                <w:color w:val="FFFFFF" w:themeColor="background1"/>
              </w:rPr>
              <w:br/>
              <w:t xml:space="preserve">quarter </w:t>
            </w:r>
            <w:r w:rsidRPr="00B515B2">
              <w:rPr>
                <w:color w:val="FFFFFF" w:themeColor="background1"/>
              </w:rPr>
              <w:br/>
              <w:t>2021 $</w:t>
            </w:r>
          </w:p>
        </w:tc>
        <w:tc>
          <w:tcPr>
            <w:tcW w:w="1418" w:type="dxa"/>
            <w:shd w:val="clear" w:color="auto" w:fill="888583" w:themeFill="text1" w:themeFillTint="99"/>
          </w:tcPr>
          <w:p w14:paraId="26D12547" w14:textId="77777777" w:rsidR="0044669B" w:rsidRPr="00B515B2" w:rsidRDefault="0044669B" w:rsidP="00520606">
            <w:pPr>
              <w:pStyle w:val="TableHeadingLeft"/>
              <w:jc w:val="right"/>
              <w:cnfStyle w:val="100000000000" w:firstRow="1" w:lastRow="0" w:firstColumn="0" w:lastColumn="0" w:oddVBand="0" w:evenVBand="0" w:oddHBand="0" w:evenHBand="0" w:firstRowFirstColumn="0" w:firstRowLastColumn="0" w:lastRowFirstColumn="0" w:lastRowLastColumn="0"/>
            </w:pPr>
            <w:r w:rsidRPr="00B515B2">
              <w:rPr>
                <w:color w:val="FFFFFF" w:themeColor="background1"/>
              </w:rPr>
              <w:t>% change Jun 2020- Jun 2021</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408FD994" w14:textId="77777777" w:rsidR="0044669B" w:rsidRPr="00B515B2" w:rsidRDefault="0044669B" w:rsidP="00520606">
            <w:pPr>
              <w:pStyle w:val="TableHeadingLeft"/>
              <w:jc w:val="right"/>
            </w:pPr>
            <w:r w:rsidRPr="00B515B2">
              <w:rPr>
                <w:color w:val="FFFFFF" w:themeColor="background1"/>
              </w:rPr>
              <w:t>% change Mar 2021– Jun 2021</w:t>
            </w:r>
          </w:p>
        </w:tc>
      </w:tr>
      <w:tr w:rsidR="0044669B" w:rsidRPr="00B515B2" w14:paraId="56E3227C" w14:textId="77777777" w:rsidTr="00520606">
        <w:tc>
          <w:tcPr>
            <w:tcW w:w="2694" w:type="dxa"/>
            <w:tcBorders>
              <w:bottom w:val="single" w:sz="8" w:space="0" w:color="B3272F" w:themeColor="text2"/>
            </w:tcBorders>
          </w:tcPr>
          <w:p w14:paraId="739848CA" w14:textId="77777777" w:rsidR="0044669B" w:rsidRPr="00B515B2" w:rsidRDefault="0044669B" w:rsidP="00520606">
            <w:pPr>
              <w:rPr>
                <w:rFonts w:cstheme="minorHAnsi"/>
                <w:szCs w:val="18"/>
              </w:rPr>
            </w:pPr>
            <w:r w:rsidRPr="00B515B2">
              <w:t>Balwyn</w:t>
            </w:r>
          </w:p>
        </w:tc>
        <w:tc>
          <w:tcPr>
            <w:cnfStyle w:val="000010000000" w:firstRow="0" w:lastRow="0" w:firstColumn="0" w:lastColumn="0" w:oddVBand="1" w:evenVBand="0" w:oddHBand="0" w:evenHBand="0" w:firstRowFirstColumn="0" w:firstRowLastColumn="0" w:lastRowFirstColumn="0" w:lastRowLastColumn="0"/>
            <w:tcW w:w="1418" w:type="dxa"/>
            <w:tcBorders>
              <w:bottom w:val="single" w:sz="8" w:space="0" w:color="B3272F" w:themeColor="text2"/>
            </w:tcBorders>
          </w:tcPr>
          <w:p w14:paraId="342D6BCA" w14:textId="77777777" w:rsidR="0044669B" w:rsidRPr="00B515B2" w:rsidRDefault="0044669B" w:rsidP="00520606">
            <w:pPr>
              <w:jc w:val="right"/>
              <w:rPr>
                <w:rFonts w:cstheme="minorHAnsi"/>
                <w:szCs w:val="18"/>
              </w:rPr>
            </w:pPr>
            <w:r w:rsidRPr="00B515B2">
              <w:t>2200000</w:t>
            </w:r>
          </w:p>
        </w:tc>
        <w:tc>
          <w:tcPr>
            <w:tcW w:w="1418" w:type="dxa"/>
            <w:tcBorders>
              <w:bottom w:val="single" w:sz="8" w:space="0" w:color="B3272F" w:themeColor="text2"/>
            </w:tcBorders>
          </w:tcPr>
          <w:p w14:paraId="4D8CE858"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B515B2">
              <w:t>2636500</w:t>
            </w:r>
          </w:p>
        </w:tc>
        <w:tc>
          <w:tcPr>
            <w:cnfStyle w:val="000010000000" w:firstRow="0" w:lastRow="0" w:firstColumn="0" w:lastColumn="0" w:oddVBand="1" w:evenVBand="0" w:oddHBand="0" w:evenHBand="0" w:firstRowFirstColumn="0" w:firstRowLastColumn="0" w:lastRowFirstColumn="0" w:lastRowLastColumn="0"/>
            <w:tcW w:w="1418" w:type="dxa"/>
            <w:tcBorders>
              <w:bottom w:val="single" w:sz="8" w:space="0" w:color="B3272F" w:themeColor="text2"/>
            </w:tcBorders>
          </w:tcPr>
          <w:p w14:paraId="31BA4825" w14:textId="77777777" w:rsidR="0044669B" w:rsidRPr="00B515B2" w:rsidRDefault="0044669B" w:rsidP="00520606">
            <w:pPr>
              <w:jc w:val="right"/>
              <w:rPr>
                <w:rFonts w:cstheme="minorHAnsi"/>
                <w:szCs w:val="18"/>
              </w:rPr>
            </w:pPr>
            <w:r w:rsidRPr="00B515B2">
              <w:t>2700000</w:t>
            </w:r>
          </w:p>
        </w:tc>
        <w:tc>
          <w:tcPr>
            <w:tcW w:w="1418" w:type="dxa"/>
            <w:tcBorders>
              <w:bottom w:val="single" w:sz="8" w:space="0" w:color="B3272F" w:themeColor="text2"/>
            </w:tcBorders>
          </w:tcPr>
          <w:p w14:paraId="526E748E"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B515B2">
              <w:t>22.7</w:t>
            </w:r>
          </w:p>
        </w:tc>
        <w:tc>
          <w:tcPr>
            <w:cnfStyle w:val="000010000000" w:firstRow="0" w:lastRow="0" w:firstColumn="0" w:lastColumn="0" w:oddVBand="1" w:evenVBand="0" w:oddHBand="0" w:evenHBand="0" w:firstRowFirstColumn="0" w:firstRowLastColumn="0" w:lastRowFirstColumn="0" w:lastRowLastColumn="0"/>
            <w:tcW w:w="1418" w:type="dxa"/>
            <w:tcBorders>
              <w:bottom w:val="single" w:sz="8" w:space="0" w:color="B3272F" w:themeColor="text2"/>
            </w:tcBorders>
          </w:tcPr>
          <w:p w14:paraId="727A3F81" w14:textId="77777777" w:rsidR="0044669B" w:rsidRPr="00B515B2" w:rsidRDefault="0044669B" w:rsidP="00520606">
            <w:pPr>
              <w:jc w:val="right"/>
              <w:rPr>
                <w:rFonts w:cstheme="minorHAnsi"/>
                <w:szCs w:val="18"/>
              </w:rPr>
            </w:pPr>
            <w:r w:rsidRPr="00B515B2">
              <w:t>2.4</w:t>
            </w:r>
          </w:p>
        </w:tc>
      </w:tr>
      <w:tr w:rsidR="0044669B" w:rsidRPr="00B515B2" w14:paraId="63D33C19" w14:textId="77777777" w:rsidTr="00520606">
        <w:tc>
          <w:tcPr>
            <w:tcW w:w="2694" w:type="dxa"/>
          </w:tcPr>
          <w:p w14:paraId="62AEDB2B" w14:textId="77777777" w:rsidR="0044669B" w:rsidRPr="00B515B2" w:rsidRDefault="0044669B" w:rsidP="00520606">
            <w:pPr>
              <w:rPr>
                <w:rFonts w:cstheme="minorHAnsi"/>
                <w:szCs w:val="18"/>
              </w:rPr>
            </w:pPr>
            <w:r w:rsidRPr="00B515B2">
              <w:t>Blackburn</w:t>
            </w:r>
          </w:p>
        </w:tc>
        <w:tc>
          <w:tcPr>
            <w:cnfStyle w:val="000010000000" w:firstRow="0" w:lastRow="0" w:firstColumn="0" w:lastColumn="0" w:oddVBand="1" w:evenVBand="0" w:oddHBand="0" w:evenHBand="0" w:firstRowFirstColumn="0" w:firstRowLastColumn="0" w:lastRowFirstColumn="0" w:lastRowLastColumn="0"/>
            <w:tcW w:w="1418" w:type="dxa"/>
          </w:tcPr>
          <w:p w14:paraId="691ADE94" w14:textId="77777777" w:rsidR="0044669B" w:rsidRPr="00B515B2" w:rsidRDefault="0044669B" w:rsidP="00520606">
            <w:pPr>
              <w:jc w:val="right"/>
              <w:rPr>
                <w:rFonts w:cstheme="minorHAnsi"/>
                <w:szCs w:val="18"/>
              </w:rPr>
            </w:pPr>
            <w:r w:rsidRPr="00B515B2">
              <w:t>1350000</w:t>
            </w:r>
          </w:p>
        </w:tc>
        <w:tc>
          <w:tcPr>
            <w:tcW w:w="1418" w:type="dxa"/>
          </w:tcPr>
          <w:p w14:paraId="46D9CB6D"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B515B2">
              <w:t>1577500</w:t>
            </w:r>
          </w:p>
        </w:tc>
        <w:tc>
          <w:tcPr>
            <w:cnfStyle w:val="000010000000" w:firstRow="0" w:lastRow="0" w:firstColumn="0" w:lastColumn="0" w:oddVBand="1" w:evenVBand="0" w:oddHBand="0" w:evenHBand="0" w:firstRowFirstColumn="0" w:firstRowLastColumn="0" w:lastRowFirstColumn="0" w:lastRowLastColumn="0"/>
            <w:tcW w:w="1418" w:type="dxa"/>
          </w:tcPr>
          <w:p w14:paraId="2C5DF183" w14:textId="77777777" w:rsidR="0044669B" w:rsidRPr="00B515B2" w:rsidRDefault="0044669B" w:rsidP="00520606">
            <w:pPr>
              <w:jc w:val="right"/>
              <w:rPr>
                <w:rFonts w:cstheme="minorHAnsi"/>
                <w:szCs w:val="18"/>
              </w:rPr>
            </w:pPr>
            <w:r w:rsidRPr="00B515B2">
              <w:t>1560000</w:t>
            </w:r>
          </w:p>
        </w:tc>
        <w:tc>
          <w:tcPr>
            <w:tcW w:w="1418" w:type="dxa"/>
          </w:tcPr>
          <w:p w14:paraId="2B06EB0F"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B515B2">
              <w:t>15.6</w:t>
            </w:r>
          </w:p>
        </w:tc>
        <w:tc>
          <w:tcPr>
            <w:cnfStyle w:val="000010000000" w:firstRow="0" w:lastRow="0" w:firstColumn="0" w:lastColumn="0" w:oddVBand="1" w:evenVBand="0" w:oddHBand="0" w:evenHBand="0" w:firstRowFirstColumn="0" w:firstRowLastColumn="0" w:lastRowFirstColumn="0" w:lastRowLastColumn="0"/>
            <w:tcW w:w="1418" w:type="dxa"/>
          </w:tcPr>
          <w:p w14:paraId="43746854" w14:textId="77777777" w:rsidR="0044669B" w:rsidRPr="00B515B2" w:rsidRDefault="0044669B" w:rsidP="00520606">
            <w:pPr>
              <w:jc w:val="right"/>
              <w:rPr>
                <w:rFonts w:cstheme="minorHAnsi"/>
                <w:szCs w:val="18"/>
              </w:rPr>
            </w:pPr>
            <w:r w:rsidRPr="00B515B2">
              <w:t>-1.1</w:t>
            </w:r>
          </w:p>
        </w:tc>
      </w:tr>
      <w:tr w:rsidR="0044669B" w:rsidRPr="00B515B2" w14:paraId="2237A81A" w14:textId="77777777" w:rsidTr="00520606">
        <w:tc>
          <w:tcPr>
            <w:tcW w:w="2694" w:type="dxa"/>
          </w:tcPr>
          <w:p w14:paraId="39B58644" w14:textId="77777777" w:rsidR="0044669B" w:rsidRPr="00B515B2" w:rsidRDefault="0044669B" w:rsidP="00520606">
            <w:pPr>
              <w:rPr>
                <w:rFonts w:cstheme="minorHAnsi"/>
                <w:szCs w:val="18"/>
              </w:rPr>
            </w:pPr>
            <w:r w:rsidRPr="00B515B2">
              <w:t>Box Hill North</w:t>
            </w:r>
          </w:p>
        </w:tc>
        <w:tc>
          <w:tcPr>
            <w:cnfStyle w:val="000010000000" w:firstRow="0" w:lastRow="0" w:firstColumn="0" w:lastColumn="0" w:oddVBand="1" w:evenVBand="0" w:oddHBand="0" w:evenHBand="0" w:firstRowFirstColumn="0" w:firstRowLastColumn="0" w:lastRowFirstColumn="0" w:lastRowLastColumn="0"/>
            <w:tcW w:w="1418" w:type="dxa"/>
          </w:tcPr>
          <w:p w14:paraId="03ECA9DC" w14:textId="77777777" w:rsidR="0044669B" w:rsidRPr="00B515B2" w:rsidRDefault="0044669B" w:rsidP="00520606">
            <w:pPr>
              <w:jc w:val="right"/>
              <w:rPr>
                <w:rFonts w:cstheme="minorHAnsi"/>
                <w:szCs w:val="18"/>
              </w:rPr>
            </w:pPr>
            <w:r w:rsidRPr="00B515B2">
              <w:t>1210000</w:t>
            </w:r>
          </w:p>
        </w:tc>
        <w:tc>
          <w:tcPr>
            <w:tcW w:w="1418" w:type="dxa"/>
          </w:tcPr>
          <w:p w14:paraId="293D1784"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B515B2">
              <w:t>1290000</w:t>
            </w:r>
          </w:p>
        </w:tc>
        <w:tc>
          <w:tcPr>
            <w:cnfStyle w:val="000010000000" w:firstRow="0" w:lastRow="0" w:firstColumn="0" w:lastColumn="0" w:oddVBand="1" w:evenVBand="0" w:oddHBand="0" w:evenHBand="0" w:firstRowFirstColumn="0" w:firstRowLastColumn="0" w:lastRowFirstColumn="0" w:lastRowLastColumn="0"/>
            <w:tcW w:w="1418" w:type="dxa"/>
          </w:tcPr>
          <w:p w14:paraId="27BBFE71" w14:textId="77777777" w:rsidR="0044669B" w:rsidRPr="00B515B2" w:rsidRDefault="0044669B" w:rsidP="00520606">
            <w:pPr>
              <w:jc w:val="right"/>
              <w:rPr>
                <w:rFonts w:cstheme="minorHAnsi"/>
                <w:szCs w:val="18"/>
              </w:rPr>
            </w:pPr>
            <w:r w:rsidRPr="00B515B2">
              <w:t>1220000</w:t>
            </w:r>
          </w:p>
        </w:tc>
        <w:tc>
          <w:tcPr>
            <w:tcW w:w="1418" w:type="dxa"/>
          </w:tcPr>
          <w:p w14:paraId="721D0692"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B515B2">
              <w:t>0.8</w:t>
            </w:r>
          </w:p>
        </w:tc>
        <w:tc>
          <w:tcPr>
            <w:cnfStyle w:val="000010000000" w:firstRow="0" w:lastRow="0" w:firstColumn="0" w:lastColumn="0" w:oddVBand="1" w:evenVBand="0" w:oddHBand="0" w:evenHBand="0" w:firstRowFirstColumn="0" w:firstRowLastColumn="0" w:lastRowFirstColumn="0" w:lastRowLastColumn="0"/>
            <w:tcW w:w="1418" w:type="dxa"/>
          </w:tcPr>
          <w:p w14:paraId="5E9200DB" w14:textId="77777777" w:rsidR="0044669B" w:rsidRPr="00B515B2" w:rsidRDefault="0044669B" w:rsidP="00520606">
            <w:pPr>
              <w:jc w:val="right"/>
              <w:rPr>
                <w:rFonts w:cstheme="minorHAnsi"/>
                <w:szCs w:val="18"/>
              </w:rPr>
            </w:pPr>
            <w:r w:rsidRPr="00B515B2">
              <w:t>-5.4</w:t>
            </w:r>
          </w:p>
        </w:tc>
      </w:tr>
      <w:tr w:rsidR="0044669B" w:rsidRPr="00B515B2" w14:paraId="66FA7F0C" w14:textId="77777777" w:rsidTr="00520606">
        <w:tc>
          <w:tcPr>
            <w:tcW w:w="2694" w:type="dxa"/>
          </w:tcPr>
          <w:p w14:paraId="4C38BF6B" w14:textId="77777777" w:rsidR="0044669B" w:rsidRPr="00B515B2" w:rsidRDefault="0044669B" w:rsidP="00520606">
            <w:pPr>
              <w:rPr>
                <w:rFonts w:cstheme="minorHAnsi"/>
                <w:szCs w:val="18"/>
              </w:rPr>
            </w:pPr>
            <w:r w:rsidRPr="00B515B2">
              <w:t>Box Hill South</w:t>
            </w:r>
          </w:p>
        </w:tc>
        <w:tc>
          <w:tcPr>
            <w:cnfStyle w:val="000010000000" w:firstRow="0" w:lastRow="0" w:firstColumn="0" w:lastColumn="0" w:oddVBand="1" w:evenVBand="0" w:oddHBand="0" w:evenHBand="0" w:firstRowFirstColumn="0" w:firstRowLastColumn="0" w:lastRowFirstColumn="0" w:lastRowLastColumn="0"/>
            <w:tcW w:w="1418" w:type="dxa"/>
          </w:tcPr>
          <w:p w14:paraId="38143AC5" w14:textId="77777777" w:rsidR="0044669B" w:rsidRPr="00B515B2" w:rsidRDefault="0044669B" w:rsidP="00520606">
            <w:pPr>
              <w:jc w:val="right"/>
              <w:rPr>
                <w:rFonts w:cstheme="minorHAnsi"/>
                <w:szCs w:val="18"/>
              </w:rPr>
            </w:pPr>
            <w:r w:rsidRPr="00B515B2">
              <w:t>1196400</w:t>
            </w:r>
          </w:p>
        </w:tc>
        <w:tc>
          <w:tcPr>
            <w:tcW w:w="1418" w:type="dxa"/>
          </w:tcPr>
          <w:p w14:paraId="7B1F7BAB"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B515B2">
              <w:t>1385000</w:t>
            </w:r>
          </w:p>
        </w:tc>
        <w:tc>
          <w:tcPr>
            <w:cnfStyle w:val="000010000000" w:firstRow="0" w:lastRow="0" w:firstColumn="0" w:lastColumn="0" w:oddVBand="1" w:evenVBand="0" w:oddHBand="0" w:evenHBand="0" w:firstRowFirstColumn="0" w:firstRowLastColumn="0" w:lastRowFirstColumn="0" w:lastRowLastColumn="0"/>
            <w:tcW w:w="1418" w:type="dxa"/>
          </w:tcPr>
          <w:p w14:paraId="01D842BD" w14:textId="77777777" w:rsidR="0044669B" w:rsidRPr="00B515B2" w:rsidRDefault="0044669B" w:rsidP="00520606">
            <w:pPr>
              <w:jc w:val="right"/>
              <w:rPr>
                <w:rFonts w:cstheme="minorHAnsi"/>
                <w:szCs w:val="18"/>
              </w:rPr>
            </w:pPr>
            <w:r w:rsidRPr="00B515B2">
              <w:t>1515000</w:t>
            </w:r>
          </w:p>
        </w:tc>
        <w:tc>
          <w:tcPr>
            <w:tcW w:w="1418" w:type="dxa"/>
          </w:tcPr>
          <w:p w14:paraId="60850AA0"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B515B2">
              <w:t>26.6</w:t>
            </w:r>
          </w:p>
        </w:tc>
        <w:tc>
          <w:tcPr>
            <w:cnfStyle w:val="000010000000" w:firstRow="0" w:lastRow="0" w:firstColumn="0" w:lastColumn="0" w:oddVBand="1" w:evenVBand="0" w:oddHBand="0" w:evenHBand="0" w:firstRowFirstColumn="0" w:firstRowLastColumn="0" w:lastRowFirstColumn="0" w:lastRowLastColumn="0"/>
            <w:tcW w:w="1418" w:type="dxa"/>
          </w:tcPr>
          <w:p w14:paraId="6AF57E48" w14:textId="77777777" w:rsidR="0044669B" w:rsidRPr="00B515B2" w:rsidRDefault="0044669B" w:rsidP="00520606">
            <w:pPr>
              <w:jc w:val="right"/>
              <w:rPr>
                <w:rFonts w:cstheme="minorHAnsi"/>
                <w:szCs w:val="18"/>
              </w:rPr>
            </w:pPr>
            <w:r w:rsidRPr="00B515B2">
              <w:t>9.4</w:t>
            </w:r>
          </w:p>
        </w:tc>
      </w:tr>
      <w:tr w:rsidR="0044669B" w:rsidRPr="00B515B2" w14:paraId="4DE55FB7" w14:textId="77777777" w:rsidTr="00520606">
        <w:tc>
          <w:tcPr>
            <w:tcW w:w="2694" w:type="dxa"/>
          </w:tcPr>
          <w:p w14:paraId="32E8E8F8" w14:textId="77777777" w:rsidR="0044669B" w:rsidRPr="00B515B2" w:rsidRDefault="0044669B" w:rsidP="00520606">
            <w:pPr>
              <w:rPr>
                <w:rFonts w:cstheme="minorHAnsi"/>
                <w:szCs w:val="18"/>
              </w:rPr>
            </w:pPr>
            <w:r w:rsidRPr="00B515B2">
              <w:t>Burwood East</w:t>
            </w:r>
          </w:p>
        </w:tc>
        <w:tc>
          <w:tcPr>
            <w:cnfStyle w:val="000010000000" w:firstRow="0" w:lastRow="0" w:firstColumn="0" w:lastColumn="0" w:oddVBand="1" w:evenVBand="0" w:oddHBand="0" w:evenHBand="0" w:firstRowFirstColumn="0" w:firstRowLastColumn="0" w:lastRowFirstColumn="0" w:lastRowLastColumn="0"/>
            <w:tcW w:w="1418" w:type="dxa"/>
          </w:tcPr>
          <w:p w14:paraId="2C3E445E" w14:textId="77777777" w:rsidR="0044669B" w:rsidRPr="00B515B2" w:rsidRDefault="0044669B" w:rsidP="00520606">
            <w:pPr>
              <w:jc w:val="right"/>
              <w:rPr>
                <w:rFonts w:cstheme="minorHAnsi"/>
                <w:szCs w:val="18"/>
              </w:rPr>
            </w:pPr>
            <w:r w:rsidRPr="00B515B2">
              <w:t>1000500</w:t>
            </w:r>
          </w:p>
        </w:tc>
        <w:tc>
          <w:tcPr>
            <w:tcW w:w="1418" w:type="dxa"/>
          </w:tcPr>
          <w:p w14:paraId="6BD18E8E"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B515B2">
              <w:t>1191000</w:t>
            </w:r>
          </w:p>
        </w:tc>
        <w:tc>
          <w:tcPr>
            <w:cnfStyle w:val="000010000000" w:firstRow="0" w:lastRow="0" w:firstColumn="0" w:lastColumn="0" w:oddVBand="1" w:evenVBand="0" w:oddHBand="0" w:evenHBand="0" w:firstRowFirstColumn="0" w:firstRowLastColumn="0" w:lastRowFirstColumn="0" w:lastRowLastColumn="0"/>
            <w:tcW w:w="1418" w:type="dxa"/>
          </w:tcPr>
          <w:p w14:paraId="6156D791" w14:textId="77777777" w:rsidR="0044669B" w:rsidRPr="00B515B2" w:rsidRDefault="0044669B" w:rsidP="00520606">
            <w:pPr>
              <w:jc w:val="right"/>
              <w:rPr>
                <w:rFonts w:cstheme="minorHAnsi"/>
                <w:szCs w:val="18"/>
              </w:rPr>
            </w:pPr>
            <w:r w:rsidRPr="00B515B2">
              <w:t>1301000</w:t>
            </w:r>
          </w:p>
        </w:tc>
        <w:tc>
          <w:tcPr>
            <w:tcW w:w="1418" w:type="dxa"/>
          </w:tcPr>
          <w:p w14:paraId="5B98CACA"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B515B2">
              <w:t>30.0</w:t>
            </w:r>
          </w:p>
        </w:tc>
        <w:tc>
          <w:tcPr>
            <w:cnfStyle w:val="000010000000" w:firstRow="0" w:lastRow="0" w:firstColumn="0" w:lastColumn="0" w:oddVBand="1" w:evenVBand="0" w:oddHBand="0" w:evenHBand="0" w:firstRowFirstColumn="0" w:firstRowLastColumn="0" w:lastRowFirstColumn="0" w:lastRowLastColumn="0"/>
            <w:tcW w:w="1418" w:type="dxa"/>
          </w:tcPr>
          <w:p w14:paraId="0FA87D8E" w14:textId="77777777" w:rsidR="0044669B" w:rsidRPr="00B515B2" w:rsidRDefault="0044669B" w:rsidP="00520606">
            <w:pPr>
              <w:jc w:val="right"/>
              <w:rPr>
                <w:rFonts w:cstheme="minorHAnsi"/>
                <w:szCs w:val="18"/>
              </w:rPr>
            </w:pPr>
            <w:r w:rsidRPr="00B515B2">
              <w:t>9.2</w:t>
            </w:r>
          </w:p>
        </w:tc>
      </w:tr>
      <w:tr w:rsidR="0044669B" w:rsidRPr="00B515B2" w14:paraId="24B5FC8D" w14:textId="77777777" w:rsidTr="00520606">
        <w:tc>
          <w:tcPr>
            <w:tcW w:w="2694" w:type="dxa"/>
          </w:tcPr>
          <w:p w14:paraId="7395D2FB" w14:textId="77777777" w:rsidR="0044669B" w:rsidRPr="00B515B2" w:rsidRDefault="0044669B" w:rsidP="00520606">
            <w:pPr>
              <w:rPr>
                <w:rFonts w:cstheme="minorHAnsi"/>
                <w:szCs w:val="18"/>
              </w:rPr>
            </w:pPr>
            <w:r w:rsidRPr="00B515B2">
              <w:t>Camberwell</w:t>
            </w:r>
          </w:p>
        </w:tc>
        <w:tc>
          <w:tcPr>
            <w:cnfStyle w:val="000010000000" w:firstRow="0" w:lastRow="0" w:firstColumn="0" w:lastColumn="0" w:oddVBand="1" w:evenVBand="0" w:oddHBand="0" w:evenHBand="0" w:firstRowFirstColumn="0" w:firstRowLastColumn="0" w:lastRowFirstColumn="0" w:lastRowLastColumn="0"/>
            <w:tcW w:w="1418" w:type="dxa"/>
          </w:tcPr>
          <w:p w14:paraId="55CBEFC7" w14:textId="77777777" w:rsidR="0044669B" w:rsidRPr="00B515B2" w:rsidRDefault="0044669B" w:rsidP="00520606">
            <w:pPr>
              <w:jc w:val="right"/>
              <w:rPr>
                <w:rFonts w:cstheme="minorHAnsi"/>
                <w:szCs w:val="18"/>
              </w:rPr>
            </w:pPr>
            <w:r w:rsidRPr="00B515B2">
              <w:t>2254400</w:t>
            </w:r>
          </w:p>
        </w:tc>
        <w:tc>
          <w:tcPr>
            <w:tcW w:w="1418" w:type="dxa"/>
          </w:tcPr>
          <w:p w14:paraId="0BBA843B"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B515B2">
              <w:t>2405500</w:t>
            </w:r>
          </w:p>
        </w:tc>
        <w:tc>
          <w:tcPr>
            <w:cnfStyle w:val="000010000000" w:firstRow="0" w:lastRow="0" w:firstColumn="0" w:lastColumn="0" w:oddVBand="1" w:evenVBand="0" w:oddHBand="0" w:evenHBand="0" w:firstRowFirstColumn="0" w:firstRowLastColumn="0" w:lastRowFirstColumn="0" w:lastRowLastColumn="0"/>
            <w:tcW w:w="1418" w:type="dxa"/>
          </w:tcPr>
          <w:p w14:paraId="0D6F843C" w14:textId="77777777" w:rsidR="0044669B" w:rsidRPr="00B515B2" w:rsidRDefault="0044669B" w:rsidP="00520606">
            <w:pPr>
              <w:jc w:val="right"/>
              <w:rPr>
                <w:rFonts w:cstheme="minorHAnsi"/>
                <w:szCs w:val="18"/>
              </w:rPr>
            </w:pPr>
            <w:r w:rsidRPr="00B515B2">
              <w:t>2470000</w:t>
            </w:r>
          </w:p>
        </w:tc>
        <w:tc>
          <w:tcPr>
            <w:tcW w:w="1418" w:type="dxa"/>
          </w:tcPr>
          <w:p w14:paraId="0A309923"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B515B2">
              <w:t>9.6</w:t>
            </w:r>
          </w:p>
        </w:tc>
        <w:tc>
          <w:tcPr>
            <w:cnfStyle w:val="000010000000" w:firstRow="0" w:lastRow="0" w:firstColumn="0" w:lastColumn="0" w:oddVBand="1" w:evenVBand="0" w:oddHBand="0" w:evenHBand="0" w:firstRowFirstColumn="0" w:firstRowLastColumn="0" w:lastRowFirstColumn="0" w:lastRowLastColumn="0"/>
            <w:tcW w:w="1418" w:type="dxa"/>
          </w:tcPr>
          <w:p w14:paraId="056F950E" w14:textId="77777777" w:rsidR="0044669B" w:rsidRPr="00B515B2" w:rsidRDefault="0044669B" w:rsidP="00520606">
            <w:pPr>
              <w:jc w:val="right"/>
              <w:rPr>
                <w:rFonts w:cstheme="minorHAnsi"/>
                <w:szCs w:val="18"/>
              </w:rPr>
            </w:pPr>
            <w:r w:rsidRPr="00B515B2">
              <w:t>2.7</w:t>
            </w:r>
          </w:p>
        </w:tc>
      </w:tr>
      <w:tr w:rsidR="0044669B" w:rsidRPr="00B515B2" w14:paraId="040EEA28" w14:textId="77777777" w:rsidTr="00520606">
        <w:tc>
          <w:tcPr>
            <w:tcW w:w="2694" w:type="dxa"/>
          </w:tcPr>
          <w:p w14:paraId="74A6651E" w14:textId="77777777" w:rsidR="0044669B" w:rsidRPr="00B515B2" w:rsidRDefault="0044669B" w:rsidP="00520606">
            <w:pPr>
              <w:rPr>
                <w:rFonts w:cstheme="minorHAnsi"/>
                <w:szCs w:val="18"/>
              </w:rPr>
            </w:pPr>
            <w:r w:rsidRPr="00B515B2">
              <w:t>Glen Iris</w:t>
            </w:r>
          </w:p>
        </w:tc>
        <w:tc>
          <w:tcPr>
            <w:cnfStyle w:val="000010000000" w:firstRow="0" w:lastRow="0" w:firstColumn="0" w:lastColumn="0" w:oddVBand="1" w:evenVBand="0" w:oddHBand="0" w:evenHBand="0" w:firstRowFirstColumn="0" w:firstRowLastColumn="0" w:lastRowFirstColumn="0" w:lastRowLastColumn="0"/>
            <w:tcW w:w="1418" w:type="dxa"/>
          </w:tcPr>
          <w:p w14:paraId="2E821D12" w14:textId="77777777" w:rsidR="0044669B" w:rsidRPr="00B515B2" w:rsidRDefault="0044669B" w:rsidP="00520606">
            <w:pPr>
              <w:jc w:val="right"/>
              <w:rPr>
                <w:rFonts w:cstheme="minorHAnsi"/>
                <w:szCs w:val="18"/>
              </w:rPr>
            </w:pPr>
            <w:r w:rsidRPr="00B515B2">
              <w:t>2100000</w:t>
            </w:r>
          </w:p>
        </w:tc>
        <w:tc>
          <w:tcPr>
            <w:tcW w:w="1418" w:type="dxa"/>
          </w:tcPr>
          <w:p w14:paraId="50A2080A"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B515B2">
              <w:t>2290000</w:t>
            </w:r>
          </w:p>
        </w:tc>
        <w:tc>
          <w:tcPr>
            <w:cnfStyle w:val="000010000000" w:firstRow="0" w:lastRow="0" w:firstColumn="0" w:lastColumn="0" w:oddVBand="1" w:evenVBand="0" w:oddHBand="0" w:evenHBand="0" w:firstRowFirstColumn="0" w:firstRowLastColumn="0" w:lastRowFirstColumn="0" w:lastRowLastColumn="0"/>
            <w:tcW w:w="1418" w:type="dxa"/>
          </w:tcPr>
          <w:p w14:paraId="731B52ED" w14:textId="77777777" w:rsidR="0044669B" w:rsidRPr="00B515B2" w:rsidRDefault="0044669B" w:rsidP="00520606">
            <w:pPr>
              <w:jc w:val="right"/>
              <w:rPr>
                <w:rFonts w:cstheme="minorHAnsi"/>
                <w:szCs w:val="18"/>
              </w:rPr>
            </w:pPr>
            <w:r w:rsidRPr="00B515B2">
              <w:t>2620000</w:t>
            </w:r>
          </w:p>
        </w:tc>
        <w:tc>
          <w:tcPr>
            <w:tcW w:w="1418" w:type="dxa"/>
          </w:tcPr>
          <w:p w14:paraId="7A49527E"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B515B2">
              <w:t>24.8</w:t>
            </w:r>
          </w:p>
        </w:tc>
        <w:tc>
          <w:tcPr>
            <w:cnfStyle w:val="000010000000" w:firstRow="0" w:lastRow="0" w:firstColumn="0" w:lastColumn="0" w:oddVBand="1" w:evenVBand="0" w:oddHBand="0" w:evenHBand="0" w:firstRowFirstColumn="0" w:firstRowLastColumn="0" w:lastRowFirstColumn="0" w:lastRowLastColumn="0"/>
            <w:tcW w:w="1418" w:type="dxa"/>
          </w:tcPr>
          <w:p w14:paraId="69EEAA7A" w14:textId="77777777" w:rsidR="0044669B" w:rsidRPr="00B515B2" w:rsidRDefault="0044669B" w:rsidP="00520606">
            <w:pPr>
              <w:jc w:val="right"/>
              <w:rPr>
                <w:rFonts w:cstheme="minorHAnsi"/>
                <w:szCs w:val="18"/>
              </w:rPr>
            </w:pPr>
            <w:r w:rsidRPr="00B515B2">
              <w:t>14.4</w:t>
            </w:r>
          </w:p>
        </w:tc>
      </w:tr>
      <w:tr w:rsidR="0044669B" w:rsidRPr="00B515B2" w14:paraId="013183C6" w14:textId="77777777" w:rsidTr="00520606">
        <w:tc>
          <w:tcPr>
            <w:tcW w:w="2694" w:type="dxa"/>
          </w:tcPr>
          <w:p w14:paraId="4B39C038" w14:textId="77777777" w:rsidR="0044669B" w:rsidRPr="00B515B2" w:rsidRDefault="0044669B" w:rsidP="00520606">
            <w:pPr>
              <w:rPr>
                <w:rFonts w:cstheme="minorHAnsi"/>
                <w:szCs w:val="18"/>
              </w:rPr>
            </w:pPr>
            <w:r w:rsidRPr="00B515B2">
              <w:t>Oakleigh South</w:t>
            </w:r>
          </w:p>
        </w:tc>
        <w:tc>
          <w:tcPr>
            <w:cnfStyle w:val="000010000000" w:firstRow="0" w:lastRow="0" w:firstColumn="0" w:lastColumn="0" w:oddVBand="1" w:evenVBand="0" w:oddHBand="0" w:evenHBand="0" w:firstRowFirstColumn="0" w:firstRowLastColumn="0" w:lastRowFirstColumn="0" w:lastRowLastColumn="0"/>
            <w:tcW w:w="1418" w:type="dxa"/>
          </w:tcPr>
          <w:p w14:paraId="01900D53" w14:textId="77777777" w:rsidR="0044669B" w:rsidRPr="00B515B2" w:rsidRDefault="0044669B" w:rsidP="00520606">
            <w:pPr>
              <w:jc w:val="right"/>
              <w:rPr>
                <w:rFonts w:cstheme="minorHAnsi"/>
                <w:szCs w:val="18"/>
              </w:rPr>
            </w:pPr>
            <w:r w:rsidRPr="00B515B2">
              <w:t>970100</w:t>
            </w:r>
          </w:p>
        </w:tc>
        <w:tc>
          <w:tcPr>
            <w:tcW w:w="1418" w:type="dxa"/>
          </w:tcPr>
          <w:p w14:paraId="0E5BC8A0"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B515B2">
              <w:t>1160000</w:t>
            </w:r>
          </w:p>
        </w:tc>
        <w:tc>
          <w:tcPr>
            <w:cnfStyle w:val="000010000000" w:firstRow="0" w:lastRow="0" w:firstColumn="0" w:lastColumn="0" w:oddVBand="1" w:evenVBand="0" w:oddHBand="0" w:evenHBand="0" w:firstRowFirstColumn="0" w:firstRowLastColumn="0" w:lastRowFirstColumn="0" w:lastRowLastColumn="0"/>
            <w:tcW w:w="1418" w:type="dxa"/>
          </w:tcPr>
          <w:p w14:paraId="722C60B0" w14:textId="77777777" w:rsidR="0044669B" w:rsidRPr="00B515B2" w:rsidRDefault="0044669B" w:rsidP="00520606">
            <w:pPr>
              <w:jc w:val="right"/>
              <w:rPr>
                <w:rFonts w:cstheme="minorHAnsi"/>
                <w:szCs w:val="18"/>
              </w:rPr>
            </w:pPr>
            <w:r w:rsidRPr="00B515B2">
              <w:t>1100000</w:t>
            </w:r>
          </w:p>
        </w:tc>
        <w:tc>
          <w:tcPr>
            <w:tcW w:w="1418" w:type="dxa"/>
          </w:tcPr>
          <w:p w14:paraId="2B863EFB"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B515B2">
              <w:t>13.4</w:t>
            </w:r>
          </w:p>
        </w:tc>
        <w:tc>
          <w:tcPr>
            <w:cnfStyle w:val="000010000000" w:firstRow="0" w:lastRow="0" w:firstColumn="0" w:lastColumn="0" w:oddVBand="1" w:evenVBand="0" w:oddHBand="0" w:evenHBand="0" w:firstRowFirstColumn="0" w:firstRowLastColumn="0" w:lastRowFirstColumn="0" w:lastRowLastColumn="0"/>
            <w:tcW w:w="1418" w:type="dxa"/>
          </w:tcPr>
          <w:p w14:paraId="582AE8CA" w14:textId="77777777" w:rsidR="0044669B" w:rsidRPr="00B515B2" w:rsidRDefault="0044669B" w:rsidP="00520606">
            <w:pPr>
              <w:jc w:val="right"/>
              <w:rPr>
                <w:rFonts w:cstheme="minorHAnsi"/>
                <w:szCs w:val="18"/>
              </w:rPr>
            </w:pPr>
            <w:r w:rsidRPr="00B515B2">
              <w:t>-5.2</w:t>
            </w:r>
          </w:p>
        </w:tc>
      </w:tr>
      <w:tr w:rsidR="0044669B" w:rsidRPr="00B515B2" w14:paraId="2265EFA6" w14:textId="77777777" w:rsidTr="00520606">
        <w:tc>
          <w:tcPr>
            <w:tcW w:w="2694" w:type="dxa"/>
          </w:tcPr>
          <w:p w14:paraId="6398F61B" w14:textId="77777777" w:rsidR="0044669B" w:rsidRPr="00B515B2" w:rsidRDefault="0044669B" w:rsidP="00520606">
            <w:pPr>
              <w:rPr>
                <w:rFonts w:cstheme="minorHAnsi"/>
                <w:szCs w:val="18"/>
              </w:rPr>
            </w:pPr>
            <w:r w:rsidRPr="00B515B2">
              <w:t>Surrey Hills</w:t>
            </w:r>
          </w:p>
        </w:tc>
        <w:tc>
          <w:tcPr>
            <w:cnfStyle w:val="000010000000" w:firstRow="0" w:lastRow="0" w:firstColumn="0" w:lastColumn="0" w:oddVBand="1" w:evenVBand="0" w:oddHBand="0" w:evenHBand="0" w:firstRowFirstColumn="0" w:firstRowLastColumn="0" w:lastRowFirstColumn="0" w:lastRowLastColumn="0"/>
            <w:tcW w:w="1418" w:type="dxa"/>
          </w:tcPr>
          <w:p w14:paraId="7E2645F8" w14:textId="77777777" w:rsidR="0044669B" w:rsidRPr="00B515B2" w:rsidRDefault="0044669B" w:rsidP="00520606">
            <w:pPr>
              <w:jc w:val="right"/>
              <w:rPr>
                <w:rFonts w:cstheme="minorHAnsi"/>
                <w:szCs w:val="18"/>
              </w:rPr>
            </w:pPr>
            <w:r w:rsidRPr="00B515B2">
              <w:t>1650000</w:t>
            </w:r>
          </w:p>
        </w:tc>
        <w:tc>
          <w:tcPr>
            <w:tcW w:w="1418" w:type="dxa"/>
          </w:tcPr>
          <w:p w14:paraId="1D57306F"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B515B2">
              <w:t>2152500</w:t>
            </w:r>
          </w:p>
        </w:tc>
        <w:tc>
          <w:tcPr>
            <w:cnfStyle w:val="000010000000" w:firstRow="0" w:lastRow="0" w:firstColumn="0" w:lastColumn="0" w:oddVBand="1" w:evenVBand="0" w:oddHBand="0" w:evenHBand="0" w:firstRowFirstColumn="0" w:firstRowLastColumn="0" w:lastRowFirstColumn="0" w:lastRowLastColumn="0"/>
            <w:tcW w:w="1418" w:type="dxa"/>
          </w:tcPr>
          <w:p w14:paraId="34E9D72F" w14:textId="77777777" w:rsidR="0044669B" w:rsidRPr="00B515B2" w:rsidRDefault="0044669B" w:rsidP="00520606">
            <w:pPr>
              <w:jc w:val="right"/>
              <w:rPr>
                <w:rFonts w:cstheme="minorHAnsi"/>
                <w:szCs w:val="18"/>
              </w:rPr>
            </w:pPr>
            <w:r w:rsidRPr="00B515B2">
              <w:t>2100000</w:t>
            </w:r>
          </w:p>
        </w:tc>
        <w:tc>
          <w:tcPr>
            <w:tcW w:w="1418" w:type="dxa"/>
          </w:tcPr>
          <w:p w14:paraId="09F0FD25"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szCs w:val="18"/>
              </w:rPr>
            </w:pPr>
            <w:r w:rsidRPr="00B515B2">
              <w:t>27.3</w:t>
            </w:r>
          </w:p>
        </w:tc>
        <w:tc>
          <w:tcPr>
            <w:cnfStyle w:val="000010000000" w:firstRow="0" w:lastRow="0" w:firstColumn="0" w:lastColumn="0" w:oddVBand="1" w:evenVBand="0" w:oddHBand="0" w:evenHBand="0" w:firstRowFirstColumn="0" w:firstRowLastColumn="0" w:lastRowFirstColumn="0" w:lastRowLastColumn="0"/>
            <w:tcW w:w="1418" w:type="dxa"/>
          </w:tcPr>
          <w:p w14:paraId="7D2C2A76" w14:textId="77777777" w:rsidR="0044669B" w:rsidRPr="00B515B2" w:rsidRDefault="0044669B" w:rsidP="00520606">
            <w:pPr>
              <w:jc w:val="right"/>
              <w:rPr>
                <w:rFonts w:cstheme="minorHAnsi"/>
                <w:szCs w:val="18"/>
              </w:rPr>
            </w:pPr>
            <w:r w:rsidRPr="00B515B2">
              <w:t>-2.4</w:t>
            </w:r>
          </w:p>
        </w:tc>
      </w:tr>
    </w:tbl>
    <w:bookmarkEnd w:id="8"/>
    <w:p w14:paraId="3BA773AB" w14:textId="77777777" w:rsidR="0044669B" w:rsidRPr="00B515B2" w:rsidRDefault="0044669B" w:rsidP="0044669B">
      <w:pPr>
        <w:pStyle w:val="Heading4"/>
      </w:pPr>
      <w:r w:rsidRPr="00B515B2">
        <w:t>Western suburbs (10–20 km from Melbourne CBD)</w:t>
      </w:r>
    </w:p>
    <w:tbl>
      <w:tblPr>
        <w:tblStyle w:val="TableGrid"/>
        <w:tblW w:w="9784" w:type="dxa"/>
        <w:tblLook w:val="00A0" w:firstRow="1" w:lastRow="0" w:firstColumn="1" w:lastColumn="0" w:noHBand="0" w:noVBand="0"/>
      </w:tblPr>
      <w:tblGrid>
        <w:gridCol w:w="2694"/>
        <w:gridCol w:w="1418"/>
        <w:gridCol w:w="1418"/>
        <w:gridCol w:w="1418"/>
        <w:gridCol w:w="1418"/>
        <w:gridCol w:w="1418"/>
      </w:tblGrid>
      <w:tr w:rsidR="0044669B" w:rsidRPr="003C4CC8" w14:paraId="41EB8296" w14:textId="77777777" w:rsidTr="0052060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4" w:type="dxa"/>
            <w:shd w:val="clear" w:color="auto" w:fill="888583" w:themeFill="text1" w:themeFillTint="99"/>
          </w:tcPr>
          <w:p w14:paraId="220D4216" w14:textId="77777777" w:rsidR="0044669B" w:rsidRPr="00B515B2" w:rsidRDefault="0044669B" w:rsidP="00520606">
            <w:pPr>
              <w:pStyle w:val="TableHeadingLeft"/>
            </w:pPr>
            <w:r w:rsidRPr="00B515B2">
              <w:rPr>
                <w:color w:val="FFFFFF" w:themeColor="background1"/>
              </w:rPr>
              <w:t>Suburb</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71AD0D19" w14:textId="77777777" w:rsidR="0044669B" w:rsidRPr="00B515B2" w:rsidRDefault="0044669B" w:rsidP="00520606">
            <w:pPr>
              <w:pStyle w:val="TableHeadingLeft"/>
              <w:jc w:val="right"/>
            </w:pPr>
            <w:r w:rsidRPr="00B515B2">
              <w:rPr>
                <w:color w:val="FFFFFF" w:themeColor="background1"/>
              </w:rPr>
              <w:t>June</w:t>
            </w:r>
            <w:r w:rsidRPr="00B515B2">
              <w:rPr>
                <w:color w:val="FFFFFF" w:themeColor="background1"/>
              </w:rPr>
              <w:br/>
              <w:t xml:space="preserve">quarter </w:t>
            </w:r>
            <w:r w:rsidRPr="00B515B2">
              <w:rPr>
                <w:color w:val="FFFFFF" w:themeColor="background1"/>
              </w:rPr>
              <w:br/>
              <w:t>2020 $</w:t>
            </w:r>
          </w:p>
        </w:tc>
        <w:tc>
          <w:tcPr>
            <w:tcW w:w="1418" w:type="dxa"/>
            <w:shd w:val="clear" w:color="auto" w:fill="888583" w:themeFill="text1" w:themeFillTint="99"/>
          </w:tcPr>
          <w:p w14:paraId="16DC6063" w14:textId="77777777" w:rsidR="0044669B" w:rsidRPr="00B515B2" w:rsidRDefault="0044669B" w:rsidP="00520606">
            <w:pPr>
              <w:pStyle w:val="TableHeadingLeft"/>
              <w:jc w:val="right"/>
              <w:cnfStyle w:val="100000000000" w:firstRow="1" w:lastRow="0" w:firstColumn="0" w:lastColumn="0" w:oddVBand="0" w:evenVBand="0" w:oddHBand="0" w:evenHBand="0" w:firstRowFirstColumn="0" w:firstRowLastColumn="0" w:lastRowFirstColumn="0" w:lastRowLastColumn="0"/>
            </w:pPr>
            <w:r w:rsidRPr="00B515B2">
              <w:rPr>
                <w:color w:val="FFFFFF" w:themeColor="background1"/>
              </w:rPr>
              <w:t>March</w:t>
            </w:r>
            <w:r w:rsidRPr="00B515B2">
              <w:rPr>
                <w:color w:val="FFFFFF" w:themeColor="background1"/>
              </w:rPr>
              <w:br/>
              <w:t xml:space="preserve">quarter </w:t>
            </w:r>
            <w:r w:rsidRPr="00B515B2">
              <w:rPr>
                <w:color w:val="FFFFFF" w:themeColor="background1"/>
              </w:rPr>
              <w:br/>
              <w:t>2021 $</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1F6A6373" w14:textId="77777777" w:rsidR="0044669B" w:rsidRPr="00B515B2" w:rsidRDefault="0044669B" w:rsidP="00520606">
            <w:pPr>
              <w:pStyle w:val="TableHeadingLeft"/>
              <w:jc w:val="right"/>
            </w:pPr>
            <w:r w:rsidRPr="00B515B2">
              <w:rPr>
                <w:color w:val="FFFFFF" w:themeColor="background1"/>
              </w:rPr>
              <w:t>June</w:t>
            </w:r>
            <w:r w:rsidRPr="00B515B2">
              <w:rPr>
                <w:color w:val="FFFFFF" w:themeColor="background1"/>
              </w:rPr>
              <w:br/>
              <w:t xml:space="preserve">quarter </w:t>
            </w:r>
            <w:r w:rsidRPr="00B515B2">
              <w:rPr>
                <w:color w:val="FFFFFF" w:themeColor="background1"/>
              </w:rPr>
              <w:br/>
              <w:t>2021 $</w:t>
            </w:r>
          </w:p>
        </w:tc>
        <w:tc>
          <w:tcPr>
            <w:tcW w:w="1418" w:type="dxa"/>
            <w:shd w:val="clear" w:color="auto" w:fill="888583" w:themeFill="text1" w:themeFillTint="99"/>
          </w:tcPr>
          <w:p w14:paraId="4F75F011" w14:textId="77777777" w:rsidR="0044669B" w:rsidRPr="00B515B2" w:rsidRDefault="0044669B" w:rsidP="00520606">
            <w:pPr>
              <w:pStyle w:val="TableHeadingLeft"/>
              <w:jc w:val="right"/>
              <w:cnfStyle w:val="100000000000" w:firstRow="1" w:lastRow="0" w:firstColumn="0" w:lastColumn="0" w:oddVBand="0" w:evenVBand="0" w:oddHBand="0" w:evenHBand="0" w:firstRowFirstColumn="0" w:firstRowLastColumn="0" w:lastRowFirstColumn="0" w:lastRowLastColumn="0"/>
            </w:pPr>
            <w:r w:rsidRPr="00B515B2">
              <w:rPr>
                <w:color w:val="FFFFFF" w:themeColor="background1"/>
              </w:rPr>
              <w:t>% change Jun 2020- Jun 2021</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7A87AC57" w14:textId="77777777" w:rsidR="0044669B" w:rsidRPr="00B515B2" w:rsidRDefault="0044669B" w:rsidP="00520606">
            <w:pPr>
              <w:pStyle w:val="TableHeadingLeft"/>
              <w:jc w:val="right"/>
            </w:pPr>
            <w:r w:rsidRPr="00B515B2">
              <w:rPr>
                <w:color w:val="FFFFFF" w:themeColor="background1"/>
              </w:rPr>
              <w:t>% change Mar 2021– Jun 2021</w:t>
            </w:r>
          </w:p>
        </w:tc>
      </w:tr>
      <w:tr w:rsidR="0044669B" w:rsidRPr="00B515B2" w14:paraId="57EF2AF1" w14:textId="77777777" w:rsidTr="00520606">
        <w:tc>
          <w:tcPr>
            <w:tcW w:w="2694" w:type="dxa"/>
          </w:tcPr>
          <w:p w14:paraId="02FD8D70" w14:textId="77777777" w:rsidR="0044669B" w:rsidRPr="00B515B2" w:rsidRDefault="0044669B" w:rsidP="00520606">
            <w:pPr>
              <w:rPr>
                <w:szCs w:val="18"/>
              </w:rPr>
            </w:pPr>
            <w:r w:rsidRPr="00B515B2">
              <w:t>Altona</w:t>
            </w:r>
          </w:p>
        </w:tc>
        <w:tc>
          <w:tcPr>
            <w:cnfStyle w:val="000010000000" w:firstRow="0" w:lastRow="0" w:firstColumn="0" w:lastColumn="0" w:oddVBand="1" w:evenVBand="0" w:oddHBand="0" w:evenHBand="0" w:firstRowFirstColumn="0" w:firstRowLastColumn="0" w:lastRowFirstColumn="0" w:lastRowLastColumn="0"/>
            <w:tcW w:w="1418" w:type="dxa"/>
          </w:tcPr>
          <w:p w14:paraId="5427A61A" w14:textId="77777777" w:rsidR="0044669B" w:rsidRPr="00B515B2" w:rsidRDefault="0044669B" w:rsidP="00520606">
            <w:pPr>
              <w:jc w:val="right"/>
              <w:rPr>
                <w:rFonts w:cstheme="minorHAnsi"/>
                <w:color w:val="000000"/>
                <w:szCs w:val="18"/>
              </w:rPr>
            </w:pPr>
            <w:r w:rsidRPr="00B515B2">
              <w:t>925000</w:t>
            </w:r>
          </w:p>
        </w:tc>
        <w:tc>
          <w:tcPr>
            <w:tcW w:w="1418" w:type="dxa"/>
          </w:tcPr>
          <w:p w14:paraId="101C17EE"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B515B2">
              <w:t>1130000</w:t>
            </w:r>
          </w:p>
        </w:tc>
        <w:tc>
          <w:tcPr>
            <w:cnfStyle w:val="000010000000" w:firstRow="0" w:lastRow="0" w:firstColumn="0" w:lastColumn="0" w:oddVBand="1" w:evenVBand="0" w:oddHBand="0" w:evenHBand="0" w:firstRowFirstColumn="0" w:firstRowLastColumn="0" w:lastRowFirstColumn="0" w:lastRowLastColumn="0"/>
            <w:tcW w:w="1418" w:type="dxa"/>
          </w:tcPr>
          <w:p w14:paraId="20CEBFD5" w14:textId="77777777" w:rsidR="0044669B" w:rsidRPr="00B515B2" w:rsidRDefault="0044669B" w:rsidP="00520606">
            <w:pPr>
              <w:jc w:val="right"/>
              <w:rPr>
                <w:rFonts w:cstheme="minorHAnsi"/>
                <w:color w:val="000000"/>
                <w:szCs w:val="18"/>
              </w:rPr>
            </w:pPr>
            <w:r w:rsidRPr="00B515B2">
              <w:t>1075000</w:t>
            </w:r>
          </w:p>
        </w:tc>
        <w:tc>
          <w:tcPr>
            <w:tcW w:w="1418" w:type="dxa"/>
          </w:tcPr>
          <w:p w14:paraId="36A214F6"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B515B2">
              <w:t>16.2</w:t>
            </w:r>
          </w:p>
        </w:tc>
        <w:tc>
          <w:tcPr>
            <w:cnfStyle w:val="000010000000" w:firstRow="0" w:lastRow="0" w:firstColumn="0" w:lastColumn="0" w:oddVBand="1" w:evenVBand="0" w:oddHBand="0" w:evenHBand="0" w:firstRowFirstColumn="0" w:firstRowLastColumn="0" w:lastRowFirstColumn="0" w:lastRowLastColumn="0"/>
            <w:tcW w:w="1418" w:type="dxa"/>
          </w:tcPr>
          <w:p w14:paraId="030AFF42" w14:textId="77777777" w:rsidR="0044669B" w:rsidRPr="00B515B2" w:rsidRDefault="0044669B" w:rsidP="00520606">
            <w:pPr>
              <w:jc w:val="right"/>
              <w:rPr>
                <w:rFonts w:cstheme="minorHAnsi"/>
                <w:color w:val="000000"/>
                <w:szCs w:val="18"/>
              </w:rPr>
            </w:pPr>
            <w:r w:rsidRPr="00B515B2">
              <w:t>-4.9</w:t>
            </w:r>
          </w:p>
        </w:tc>
      </w:tr>
      <w:tr w:rsidR="0044669B" w:rsidRPr="00B515B2" w14:paraId="5294EDDB" w14:textId="77777777" w:rsidTr="00520606">
        <w:tc>
          <w:tcPr>
            <w:tcW w:w="2694" w:type="dxa"/>
          </w:tcPr>
          <w:p w14:paraId="0D4F4097" w14:textId="77777777" w:rsidR="0044669B" w:rsidRPr="00B515B2" w:rsidRDefault="0044669B" w:rsidP="00520606">
            <w:pPr>
              <w:rPr>
                <w:szCs w:val="18"/>
              </w:rPr>
            </w:pPr>
            <w:r w:rsidRPr="00B515B2">
              <w:t>Braybrook</w:t>
            </w:r>
          </w:p>
        </w:tc>
        <w:tc>
          <w:tcPr>
            <w:cnfStyle w:val="000010000000" w:firstRow="0" w:lastRow="0" w:firstColumn="0" w:lastColumn="0" w:oddVBand="1" w:evenVBand="0" w:oddHBand="0" w:evenHBand="0" w:firstRowFirstColumn="0" w:firstRowLastColumn="0" w:lastRowFirstColumn="0" w:lastRowLastColumn="0"/>
            <w:tcW w:w="1418" w:type="dxa"/>
          </w:tcPr>
          <w:p w14:paraId="346D8D97" w14:textId="77777777" w:rsidR="0044669B" w:rsidRPr="00B515B2" w:rsidRDefault="0044669B" w:rsidP="00520606">
            <w:pPr>
              <w:jc w:val="right"/>
              <w:rPr>
                <w:rFonts w:cstheme="minorHAnsi"/>
                <w:color w:val="000000"/>
                <w:szCs w:val="18"/>
              </w:rPr>
            </w:pPr>
            <w:r w:rsidRPr="00B515B2">
              <w:t>681500</w:t>
            </w:r>
          </w:p>
        </w:tc>
        <w:tc>
          <w:tcPr>
            <w:tcW w:w="1418" w:type="dxa"/>
          </w:tcPr>
          <w:p w14:paraId="69DD9E30"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B515B2">
              <w:t>727000</w:t>
            </w:r>
          </w:p>
        </w:tc>
        <w:tc>
          <w:tcPr>
            <w:cnfStyle w:val="000010000000" w:firstRow="0" w:lastRow="0" w:firstColumn="0" w:lastColumn="0" w:oddVBand="1" w:evenVBand="0" w:oddHBand="0" w:evenHBand="0" w:firstRowFirstColumn="0" w:firstRowLastColumn="0" w:lastRowFirstColumn="0" w:lastRowLastColumn="0"/>
            <w:tcW w:w="1418" w:type="dxa"/>
          </w:tcPr>
          <w:p w14:paraId="760A8A73" w14:textId="77777777" w:rsidR="0044669B" w:rsidRPr="00B515B2" w:rsidRDefault="0044669B" w:rsidP="00520606">
            <w:pPr>
              <w:jc w:val="right"/>
              <w:rPr>
                <w:rFonts w:cstheme="minorHAnsi"/>
                <w:color w:val="000000"/>
                <w:szCs w:val="18"/>
              </w:rPr>
            </w:pPr>
            <w:r w:rsidRPr="00B515B2">
              <w:t>765000</w:t>
            </w:r>
          </w:p>
        </w:tc>
        <w:tc>
          <w:tcPr>
            <w:tcW w:w="1418" w:type="dxa"/>
          </w:tcPr>
          <w:p w14:paraId="0D6E5704"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B515B2">
              <w:t>12.3</w:t>
            </w:r>
          </w:p>
        </w:tc>
        <w:tc>
          <w:tcPr>
            <w:cnfStyle w:val="000010000000" w:firstRow="0" w:lastRow="0" w:firstColumn="0" w:lastColumn="0" w:oddVBand="1" w:evenVBand="0" w:oddHBand="0" w:evenHBand="0" w:firstRowFirstColumn="0" w:firstRowLastColumn="0" w:lastRowFirstColumn="0" w:lastRowLastColumn="0"/>
            <w:tcW w:w="1418" w:type="dxa"/>
          </w:tcPr>
          <w:p w14:paraId="5D0CE408" w14:textId="77777777" w:rsidR="0044669B" w:rsidRPr="00B515B2" w:rsidRDefault="0044669B" w:rsidP="00520606">
            <w:pPr>
              <w:jc w:val="right"/>
              <w:rPr>
                <w:rFonts w:cstheme="minorHAnsi"/>
                <w:color w:val="000000"/>
                <w:szCs w:val="18"/>
              </w:rPr>
            </w:pPr>
            <w:r w:rsidRPr="00B515B2">
              <w:t>5.2</w:t>
            </w:r>
          </w:p>
        </w:tc>
      </w:tr>
      <w:tr w:rsidR="0044669B" w:rsidRPr="00B515B2" w14:paraId="57B8C39E" w14:textId="77777777" w:rsidTr="00520606">
        <w:tc>
          <w:tcPr>
            <w:tcW w:w="2694" w:type="dxa"/>
          </w:tcPr>
          <w:p w14:paraId="3675DA6D" w14:textId="77777777" w:rsidR="0044669B" w:rsidRPr="00B515B2" w:rsidRDefault="0044669B" w:rsidP="00520606">
            <w:pPr>
              <w:rPr>
                <w:szCs w:val="18"/>
              </w:rPr>
            </w:pPr>
            <w:r w:rsidRPr="00B515B2">
              <w:t>Deer Park</w:t>
            </w:r>
          </w:p>
        </w:tc>
        <w:tc>
          <w:tcPr>
            <w:cnfStyle w:val="000010000000" w:firstRow="0" w:lastRow="0" w:firstColumn="0" w:lastColumn="0" w:oddVBand="1" w:evenVBand="0" w:oddHBand="0" w:evenHBand="0" w:firstRowFirstColumn="0" w:firstRowLastColumn="0" w:lastRowFirstColumn="0" w:lastRowLastColumn="0"/>
            <w:tcW w:w="1418" w:type="dxa"/>
          </w:tcPr>
          <w:p w14:paraId="624968B4" w14:textId="77777777" w:rsidR="0044669B" w:rsidRPr="00B515B2" w:rsidRDefault="0044669B" w:rsidP="00520606">
            <w:pPr>
              <w:jc w:val="right"/>
              <w:rPr>
                <w:rFonts w:cstheme="minorHAnsi"/>
                <w:color w:val="000000"/>
                <w:szCs w:val="18"/>
              </w:rPr>
            </w:pPr>
            <w:r w:rsidRPr="00B515B2">
              <w:t>560000</w:t>
            </w:r>
          </w:p>
        </w:tc>
        <w:tc>
          <w:tcPr>
            <w:tcW w:w="1418" w:type="dxa"/>
          </w:tcPr>
          <w:p w14:paraId="3542AAD1"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B515B2">
              <w:t>620000</w:t>
            </w:r>
          </w:p>
        </w:tc>
        <w:tc>
          <w:tcPr>
            <w:cnfStyle w:val="000010000000" w:firstRow="0" w:lastRow="0" w:firstColumn="0" w:lastColumn="0" w:oddVBand="1" w:evenVBand="0" w:oddHBand="0" w:evenHBand="0" w:firstRowFirstColumn="0" w:firstRowLastColumn="0" w:lastRowFirstColumn="0" w:lastRowLastColumn="0"/>
            <w:tcW w:w="1418" w:type="dxa"/>
          </w:tcPr>
          <w:p w14:paraId="599FDD34" w14:textId="77777777" w:rsidR="0044669B" w:rsidRPr="00B515B2" w:rsidRDefault="0044669B" w:rsidP="00520606">
            <w:pPr>
              <w:jc w:val="right"/>
              <w:rPr>
                <w:rFonts w:cstheme="minorHAnsi"/>
                <w:color w:val="000000"/>
                <w:szCs w:val="18"/>
              </w:rPr>
            </w:pPr>
            <w:r w:rsidRPr="00B515B2">
              <w:t>623000</w:t>
            </w:r>
          </w:p>
        </w:tc>
        <w:tc>
          <w:tcPr>
            <w:tcW w:w="1418" w:type="dxa"/>
          </w:tcPr>
          <w:p w14:paraId="64F60674"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B515B2">
              <w:t>11.3</w:t>
            </w:r>
          </w:p>
        </w:tc>
        <w:tc>
          <w:tcPr>
            <w:cnfStyle w:val="000010000000" w:firstRow="0" w:lastRow="0" w:firstColumn="0" w:lastColumn="0" w:oddVBand="1" w:evenVBand="0" w:oddHBand="0" w:evenHBand="0" w:firstRowFirstColumn="0" w:firstRowLastColumn="0" w:lastRowFirstColumn="0" w:lastRowLastColumn="0"/>
            <w:tcW w:w="1418" w:type="dxa"/>
          </w:tcPr>
          <w:p w14:paraId="4D6285ED" w14:textId="77777777" w:rsidR="0044669B" w:rsidRPr="00B515B2" w:rsidRDefault="0044669B" w:rsidP="00520606">
            <w:pPr>
              <w:jc w:val="right"/>
              <w:rPr>
                <w:rFonts w:cstheme="minorHAnsi"/>
                <w:color w:val="000000"/>
                <w:szCs w:val="18"/>
              </w:rPr>
            </w:pPr>
            <w:r w:rsidRPr="00B515B2">
              <w:t>0.5</w:t>
            </w:r>
          </w:p>
        </w:tc>
      </w:tr>
      <w:tr w:rsidR="0044669B" w:rsidRPr="00B515B2" w14:paraId="5EF905DE" w14:textId="77777777" w:rsidTr="00520606">
        <w:tc>
          <w:tcPr>
            <w:tcW w:w="2694" w:type="dxa"/>
          </w:tcPr>
          <w:p w14:paraId="66355B2A" w14:textId="77777777" w:rsidR="0044669B" w:rsidRPr="00B515B2" w:rsidRDefault="0044669B" w:rsidP="00520606">
            <w:pPr>
              <w:rPr>
                <w:szCs w:val="18"/>
              </w:rPr>
            </w:pPr>
            <w:r w:rsidRPr="00B515B2">
              <w:t>Keilor Downs</w:t>
            </w:r>
          </w:p>
        </w:tc>
        <w:tc>
          <w:tcPr>
            <w:cnfStyle w:val="000010000000" w:firstRow="0" w:lastRow="0" w:firstColumn="0" w:lastColumn="0" w:oddVBand="1" w:evenVBand="0" w:oddHBand="0" w:evenHBand="0" w:firstRowFirstColumn="0" w:firstRowLastColumn="0" w:lastRowFirstColumn="0" w:lastRowLastColumn="0"/>
            <w:tcW w:w="1418" w:type="dxa"/>
          </w:tcPr>
          <w:p w14:paraId="27F74123" w14:textId="77777777" w:rsidR="0044669B" w:rsidRPr="00B515B2" w:rsidRDefault="0044669B" w:rsidP="00520606">
            <w:pPr>
              <w:jc w:val="right"/>
              <w:rPr>
                <w:rFonts w:cstheme="minorHAnsi"/>
                <w:color w:val="000000"/>
                <w:szCs w:val="18"/>
              </w:rPr>
            </w:pPr>
            <w:r w:rsidRPr="00B515B2">
              <w:t>680600</w:t>
            </w:r>
          </w:p>
        </w:tc>
        <w:tc>
          <w:tcPr>
            <w:tcW w:w="1418" w:type="dxa"/>
          </w:tcPr>
          <w:p w14:paraId="538A9E40"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B515B2">
              <w:t>754000</w:t>
            </w:r>
          </w:p>
        </w:tc>
        <w:tc>
          <w:tcPr>
            <w:cnfStyle w:val="000010000000" w:firstRow="0" w:lastRow="0" w:firstColumn="0" w:lastColumn="0" w:oddVBand="1" w:evenVBand="0" w:oddHBand="0" w:evenHBand="0" w:firstRowFirstColumn="0" w:firstRowLastColumn="0" w:lastRowFirstColumn="0" w:lastRowLastColumn="0"/>
            <w:tcW w:w="1418" w:type="dxa"/>
          </w:tcPr>
          <w:p w14:paraId="07E5E27B" w14:textId="77777777" w:rsidR="0044669B" w:rsidRPr="00B515B2" w:rsidRDefault="0044669B" w:rsidP="00520606">
            <w:pPr>
              <w:jc w:val="right"/>
              <w:rPr>
                <w:rFonts w:cstheme="minorHAnsi"/>
                <w:color w:val="000000"/>
                <w:szCs w:val="18"/>
              </w:rPr>
            </w:pPr>
            <w:r w:rsidRPr="00B515B2">
              <w:t>730000</w:t>
            </w:r>
          </w:p>
        </w:tc>
        <w:tc>
          <w:tcPr>
            <w:tcW w:w="1418" w:type="dxa"/>
          </w:tcPr>
          <w:p w14:paraId="192E4B5F"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B515B2">
              <w:t>7.3</w:t>
            </w:r>
          </w:p>
        </w:tc>
        <w:tc>
          <w:tcPr>
            <w:cnfStyle w:val="000010000000" w:firstRow="0" w:lastRow="0" w:firstColumn="0" w:lastColumn="0" w:oddVBand="1" w:evenVBand="0" w:oddHBand="0" w:evenHBand="0" w:firstRowFirstColumn="0" w:firstRowLastColumn="0" w:lastRowFirstColumn="0" w:lastRowLastColumn="0"/>
            <w:tcW w:w="1418" w:type="dxa"/>
          </w:tcPr>
          <w:p w14:paraId="200E4851" w14:textId="77777777" w:rsidR="0044669B" w:rsidRPr="00B515B2" w:rsidRDefault="0044669B" w:rsidP="00520606">
            <w:pPr>
              <w:jc w:val="right"/>
              <w:rPr>
                <w:rFonts w:cstheme="minorHAnsi"/>
                <w:color w:val="000000"/>
                <w:szCs w:val="18"/>
              </w:rPr>
            </w:pPr>
            <w:r w:rsidRPr="00B515B2">
              <w:t>-3.2</w:t>
            </w:r>
          </w:p>
        </w:tc>
      </w:tr>
      <w:tr w:rsidR="0044669B" w:rsidRPr="00B515B2" w14:paraId="35848168" w14:textId="77777777" w:rsidTr="00520606">
        <w:tc>
          <w:tcPr>
            <w:tcW w:w="2694" w:type="dxa"/>
          </w:tcPr>
          <w:p w14:paraId="12630991" w14:textId="77777777" w:rsidR="0044669B" w:rsidRPr="00B515B2" w:rsidRDefault="0044669B" w:rsidP="00520606">
            <w:pPr>
              <w:rPr>
                <w:szCs w:val="18"/>
              </w:rPr>
            </w:pPr>
            <w:r w:rsidRPr="00B515B2">
              <w:t>Keilor East</w:t>
            </w:r>
          </w:p>
        </w:tc>
        <w:tc>
          <w:tcPr>
            <w:cnfStyle w:val="000010000000" w:firstRow="0" w:lastRow="0" w:firstColumn="0" w:lastColumn="0" w:oddVBand="1" w:evenVBand="0" w:oddHBand="0" w:evenHBand="0" w:firstRowFirstColumn="0" w:firstRowLastColumn="0" w:lastRowFirstColumn="0" w:lastRowLastColumn="0"/>
            <w:tcW w:w="1418" w:type="dxa"/>
          </w:tcPr>
          <w:p w14:paraId="7C72B313" w14:textId="77777777" w:rsidR="0044669B" w:rsidRPr="00B515B2" w:rsidRDefault="0044669B" w:rsidP="00520606">
            <w:pPr>
              <w:jc w:val="right"/>
              <w:rPr>
                <w:rFonts w:cstheme="minorHAnsi"/>
                <w:color w:val="000000"/>
                <w:szCs w:val="18"/>
              </w:rPr>
            </w:pPr>
            <w:r w:rsidRPr="00B515B2">
              <w:t>850000</w:t>
            </w:r>
          </w:p>
        </w:tc>
        <w:tc>
          <w:tcPr>
            <w:tcW w:w="1418" w:type="dxa"/>
          </w:tcPr>
          <w:p w14:paraId="574CD0F8"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B515B2">
              <w:t>920000</w:t>
            </w:r>
          </w:p>
        </w:tc>
        <w:tc>
          <w:tcPr>
            <w:cnfStyle w:val="000010000000" w:firstRow="0" w:lastRow="0" w:firstColumn="0" w:lastColumn="0" w:oddVBand="1" w:evenVBand="0" w:oddHBand="0" w:evenHBand="0" w:firstRowFirstColumn="0" w:firstRowLastColumn="0" w:lastRowFirstColumn="0" w:lastRowLastColumn="0"/>
            <w:tcW w:w="1418" w:type="dxa"/>
          </w:tcPr>
          <w:p w14:paraId="38F997AE" w14:textId="77777777" w:rsidR="0044669B" w:rsidRPr="00B515B2" w:rsidRDefault="0044669B" w:rsidP="00520606">
            <w:pPr>
              <w:jc w:val="right"/>
              <w:rPr>
                <w:rFonts w:cstheme="minorHAnsi"/>
                <w:color w:val="000000"/>
                <w:szCs w:val="18"/>
              </w:rPr>
            </w:pPr>
            <w:r w:rsidRPr="00B515B2">
              <w:t>889000</w:t>
            </w:r>
          </w:p>
        </w:tc>
        <w:tc>
          <w:tcPr>
            <w:tcW w:w="1418" w:type="dxa"/>
          </w:tcPr>
          <w:p w14:paraId="5A3CC307"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B515B2">
              <w:t>4.6</w:t>
            </w:r>
          </w:p>
        </w:tc>
        <w:tc>
          <w:tcPr>
            <w:cnfStyle w:val="000010000000" w:firstRow="0" w:lastRow="0" w:firstColumn="0" w:lastColumn="0" w:oddVBand="1" w:evenVBand="0" w:oddHBand="0" w:evenHBand="0" w:firstRowFirstColumn="0" w:firstRowLastColumn="0" w:lastRowFirstColumn="0" w:lastRowLastColumn="0"/>
            <w:tcW w:w="1418" w:type="dxa"/>
          </w:tcPr>
          <w:p w14:paraId="6812D50F" w14:textId="77777777" w:rsidR="0044669B" w:rsidRPr="00B515B2" w:rsidRDefault="0044669B" w:rsidP="00520606">
            <w:pPr>
              <w:jc w:val="right"/>
              <w:rPr>
                <w:rFonts w:cstheme="minorHAnsi"/>
                <w:color w:val="000000"/>
                <w:szCs w:val="18"/>
              </w:rPr>
            </w:pPr>
            <w:r w:rsidRPr="00B515B2">
              <w:t>-3.4</w:t>
            </w:r>
          </w:p>
        </w:tc>
      </w:tr>
      <w:tr w:rsidR="0044669B" w:rsidRPr="00B515B2" w14:paraId="795F171D" w14:textId="77777777" w:rsidTr="00520606">
        <w:tc>
          <w:tcPr>
            <w:tcW w:w="2694" w:type="dxa"/>
          </w:tcPr>
          <w:p w14:paraId="37654E45" w14:textId="77777777" w:rsidR="0044669B" w:rsidRPr="00B515B2" w:rsidRDefault="0044669B" w:rsidP="00520606">
            <w:pPr>
              <w:rPr>
                <w:szCs w:val="18"/>
              </w:rPr>
            </w:pPr>
            <w:r w:rsidRPr="00B515B2">
              <w:t>St Albans</w:t>
            </w:r>
          </w:p>
        </w:tc>
        <w:tc>
          <w:tcPr>
            <w:cnfStyle w:val="000010000000" w:firstRow="0" w:lastRow="0" w:firstColumn="0" w:lastColumn="0" w:oddVBand="1" w:evenVBand="0" w:oddHBand="0" w:evenHBand="0" w:firstRowFirstColumn="0" w:firstRowLastColumn="0" w:lastRowFirstColumn="0" w:lastRowLastColumn="0"/>
            <w:tcW w:w="1418" w:type="dxa"/>
          </w:tcPr>
          <w:p w14:paraId="44787E97" w14:textId="77777777" w:rsidR="0044669B" w:rsidRPr="00B515B2" w:rsidRDefault="0044669B" w:rsidP="00520606">
            <w:pPr>
              <w:jc w:val="right"/>
              <w:rPr>
                <w:rFonts w:cstheme="minorHAnsi"/>
                <w:color w:val="000000"/>
                <w:szCs w:val="18"/>
              </w:rPr>
            </w:pPr>
            <w:r w:rsidRPr="00B515B2">
              <w:t>590000</w:t>
            </w:r>
          </w:p>
        </w:tc>
        <w:tc>
          <w:tcPr>
            <w:tcW w:w="1418" w:type="dxa"/>
          </w:tcPr>
          <w:p w14:paraId="5D9D324F"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B515B2">
              <w:t>640500</w:t>
            </w:r>
          </w:p>
        </w:tc>
        <w:tc>
          <w:tcPr>
            <w:cnfStyle w:val="000010000000" w:firstRow="0" w:lastRow="0" w:firstColumn="0" w:lastColumn="0" w:oddVBand="1" w:evenVBand="0" w:oddHBand="0" w:evenHBand="0" w:firstRowFirstColumn="0" w:firstRowLastColumn="0" w:lastRowFirstColumn="0" w:lastRowLastColumn="0"/>
            <w:tcW w:w="1418" w:type="dxa"/>
          </w:tcPr>
          <w:p w14:paraId="729FD72A" w14:textId="77777777" w:rsidR="0044669B" w:rsidRPr="00B515B2" w:rsidRDefault="0044669B" w:rsidP="00520606">
            <w:pPr>
              <w:jc w:val="right"/>
              <w:rPr>
                <w:rFonts w:cstheme="minorHAnsi"/>
                <w:color w:val="000000"/>
                <w:szCs w:val="18"/>
              </w:rPr>
            </w:pPr>
            <w:r w:rsidRPr="00B515B2">
              <w:t>676500</w:t>
            </w:r>
          </w:p>
        </w:tc>
        <w:tc>
          <w:tcPr>
            <w:tcW w:w="1418" w:type="dxa"/>
          </w:tcPr>
          <w:p w14:paraId="790E579F"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B515B2">
              <w:t>14.7</w:t>
            </w:r>
          </w:p>
        </w:tc>
        <w:tc>
          <w:tcPr>
            <w:cnfStyle w:val="000010000000" w:firstRow="0" w:lastRow="0" w:firstColumn="0" w:lastColumn="0" w:oddVBand="1" w:evenVBand="0" w:oddHBand="0" w:evenHBand="0" w:firstRowFirstColumn="0" w:firstRowLastColumn="0" w:lastRowFirstColumn="0" w:lastRowLastColumn="0"/>
            <w:tcW w:w="1418" w:type="dxa"/>
          </w:tcPr>
          <w:p w14:paraId="36446839" w14:textId="77777777" w:rsidR="0044669B" w:rsidRPr="00B515B2" w:rsidRDefault="0044669B" w:rsidP="00520606">
            <w:pPr>
              <w:jc w:val="right"/>
              <w:rPr>
                <w:rFonts w:cstheme="minorHAnsi"/>
                <w:color w:val="000000"/>
                <w:szCs w:val="18"/>
              </w:rPr>
            </w:pPr>
            <w:r w:rsidRPr="00B515B2">
              <w:t>5.6</w:t>
            </w:r>
          </w:p>
        </w:tc>
      </w:tr>
      <w:tr w:rsidR="0044669B" w:rsidRPr="00B515B2" w14:paraId="03FAD8E3" w14:textId="77777777" w:rsidTr="00520606">
        <w:tc>
          <w:tcPr>
            <w:tcW w:w="2694" w:type="dxa"/>
          </w:tcPr>
          <w:p w14:paraId="5006AD85" w14:textId="77777777" w:rsidR="0044669B" w:rsidRPr="00B515B2" w:rsidRDefault="0044669B" w:rsidP="00520606">
            <w:pPr>
              <w:rPr>
                <w:szCs w:val="18"/>
              </w:rPr>
            </w:pPr>
            <w:r w:rsidRPr="00B515B2">
              <w:t>Sunshine North</w:t>
            </w:r>
          </w:p>
        </w:tc>
        <w:tc>
          <w:tcPr>
            <w:cnfStyle w:val="000010000000" w:firstRow="0" w:lastRow="0" w:firstColumn="0" w:lastColumn="0" w:oddVBand="1" w:evenVBand="0" w:oddHBand="0" w:evenHBand="0" w:firstRowFirstColumn="0" w:firstRowLastColumn="0" w:lastRowFirstColumn="0" w:lastRowLastColumn="0"/>
            <w:tcW w:w="1418" w:type="dxa"/>
          </w:tcPr>
          <w:p w14:paraId="2B3B9611" w14:textId="77777777" w:rsidR="0044669B" w:rsidRPr="00B515B2" w:rsidRDefault="0044669B" w:rsidP="00520606">
            <w:pPr>
              <w:jc w:val="right"/>
              <w:rPr>
                <w:rFonts w:cstheme="minorHAnsi"/>
                <w:color w:val="000000"/>
                <w:szCs w:val="18"/>
              </w:rPr>
            </w:pPr>
            <w:r w:rsidRPr="00B515B2">
              <w:t>653500</w:t>
            </w:r>
          </w:p>
        </w:tc>
        <w:tc>
          <w:tcPr>
            <w:tcW w:w="1418" w:type="dxa"/>
          </w:tcPr>
          <w:p w14:paraId="27F8E058"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B515B2">
              <w:t>703000</w:t>
            </w:r>
          </w:p>
        </w:tc>
        <w:tc>
          <w:tcPr>
            <w:cnfStyle w:val="000010000000" w:firstRow="0" w:lastRow="0" w:firstColumn="0" w:lastColumn="0" w:oddVBand="1" w:evenVBand="0" w:oddHBand="0" w:evenHBand="0" w:firstRowFirstColumn="0" w:firstRowLastColumn="0" w:lastRowFirstColumn="0" w:lastRowLastColumn="0"/>
            <w:tcW w:w="1418" w:type="dxa"/>
          </w:tcPr>
          <w:p w14:paraId="11C36577" w14:textId="77777777" w:rsidR="0044669B" w:rsidRPr="00B515B2" w:rsidRDefault="0044669B" w:rsidP="00520606">
            <w:pPr>
              <w:jc w:val="right"/>
              <w:rPr>
                <w:rFonts w:cstheme="minorHAnsi"/>
                <w:color w:val="000000"/>
                <w:szCs w:val="18"/>
              </w:rPr>
            </w:pPr>
            <w:r w:rsidRPr="00B515B2">
              <w:t>731500</w:t>
            </w:r>
          </w:p>
        </w:tc>
        <w:tc>
          <w:tcPr>
            <w:tcW w:w="1418" w:type="dxa"/>
          </w:tcPr>
          <w:p w14:paraId="10184360"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B515B2">
              <w:t>11.9</w:t>
            </w:r>
          </w:p>
        </w:tc>
        <w:tc>
          <w:tcPr>
            <w:cnfStyle w:val="000010000000" w:firstRow="0" w:lastRow="0" w:firstColumn="0" w:lastColumn="0" w:oddVBand="1" w:evenVBand="0" w:oddHBand="0" w:evenHBand="0" w:firstRowFirstColumn="0" w:firstRowLastColumn="0" w:lastRowFirstColumn="0" w:lastRowLastColumn="0"/>
            <w:tcW w:w="1418" w:type="dxa"/>
          </w:tcPr>
          <w:p w14:paraId="0DDD75BF" w14:textId="77777777" w:rsidR="0044669B" w:rsidRPr="00B515B2" w:rsidRDefault="0044669B" w:rsidP="00520606">
            <w:pPr>
              <w:jc w:val="right"/>
              <w:rPr>
                <w:rFonts w:cstheme="minorHAnsi"/>
                <w:color w:val="000000"/>
                <w:szCs w:val="18"/>
              </w:rPr>
            </w:pPr>
            <w:r w:rsidRPr="00B515B2">
              <w:t>4.1</w:t>
            </w:r>
          </w:p>
        </w:tc>
      </w:tr>
      <w:tr w:rsidR="0044669B" w:rsidRPr="00B515B2" w14:paraId="0D7F0363" w14:textId="77777777" w:rsidTr="00520606">
        <w:tc>
          <w:tcPr>
            <w:tcW w:w="2694" w:type="dxa"/>
          </w:tcPr>
          <w:p w14:paraId="495F2E4B" w14:textId="77777777" w:rsidR="0044669B" w:rsidRPr="00B515B2" w:rsidRDefault="0044669B" w:rsidP="00520606">
            <w:pPr>
              <w:rPr>
                <w:szCs w:val="18"/>
              </w:rPr>
            </w:pPr>
            <w:r w:rsidRPr="00B515B2">
              <w:t>Sunshine West</w:t>
            </w:r>
          </w:p>
        </w:tc>
        <w:tc>
          <w:tcPr>
            <w:cnfStyle w:val="000010000000" w:firstRow="0" w:lastRow="0" w:firstColumn="0" w:lastColumn="0" w:oddVBand="1" w:evenVBand="0" w:oddHBand="0" w:evenHBand="0" w:firstRowFirstColumn="0" w:firstRowLastColumn="0" w:lastRowFirstColumn="0" w:lastRowLastColumn="0"/>
            <w:tcW w:w="1418" w:type="dxa"/>
          </w:tcPr>
          <w:p w14:paraId="637FC511" w14:textId="77777777" w:rsidR="0044669B" w:rsidRPr="00B515B2" w:rsidRDefault="0044669B" w:rsidP="00520606">
            <w:pPr>
              <w:jc w:val="right"/>
              <w:rPr>
                <w:rFonts w:cstheme="minorHAnsi"/>
                <w:color w:val="000000"/>
                <w:szCs w:val="18"/>
              </w:rPr>
            </w:pPr>
            <w:r w:rsidRPr="00B515B2">
              <w:t>647500</w:t>
            </w:r>
          </w:p>
        </w:tc>
        <w:tc>
          <w:tcPr>
            <w:tcW w:w="1418" w:type="dxa"/>
          </w:tcPr>
          <w:p w14:paraId="37B80481"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B515B2">
              <w:t>672800</w:t>
            </w:r>
          </w:p>
        </w:tc>
        <w:tc>
          <w:tcPr>
            <w:cnfStyle w:val="000010000000" w:firstRow="0" w:lastRow="0" w:firstColumn="0" w:lastColumn="0" w:oddVBand="1" w:evenVBand="0" w:oddHBand="0" w:evenHBand="0" w:firstRowFirstColumn="0" w:firstRowLastColumn="0" w:lastRowFirstColumn="0" w:lastRowLastColumn="0"/>
            <w:tcW w:w="1418" w:type="dxa"/>
          </w:tcPr>
          <w:p w14:paraId="29918ED9" w14:textId="77777777" w:rsidR="0044669B" w:rsidRPr="00B515B2" w:rsidRDefault="0044669B" w:rsidP="00520606">
            <w:pPr>
              <w:jc w:val="right"/>
              <w:rPr>
                <w:rFonts w:cstheme="minorHAnsi"/>
                <w:color w:val="000000"/>
                <w:szCs w:val="18"/>
              </w:rPr>
            </w:pPr>
            <w:r w:rsidRPr="00B515B2">
              <w:t>765500</w:t>
            </w:r>
          </w:p>
        </w:tc>
        <w:tc>
          <w:tcPr>
            <w:tcW w:w="1418" w:type="dxa"/>
          </w:tcPr>
          <w:p w14:paraId="5021E755"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B515B2">
              <w:t>18.2</w:t>
            </w:r>
          </w:p>
        </w:tc>
        <w:tc>
          <w:tcPr>
            <w:cnfStyle w:val="000010000000" w:firstRow="0" w:lastRow="0" w:firstColumn="0" w:lastColumn="0" w:oddVBand="1" w:evenVBand="0" w:oddHBand="0" w:evenHBand="0" w:firstRowFirstColumn="0" w:firstRowLastColumn="0" w:lastRowFirstColumn="0" w:lastRowLastColumn="0"/>
            <w:tcW w:w="1418" w:type="dxa"/>
          </w:tcPr>
          <w:p w14:paraId="3FB4932D" w14:textId="77777777" w:rsidR="0044669B" w:rsidRPr="00B515B2" w:rsidRDefault="0044669B" w:rsidP="00520606">
            <w:pPr>
              <w:jc w:val="right"/>
              <w:rPr>
                <w:rFonts w:cstheme="minorHAnsi"/>
                <w:color w:val="000000"/>
                <w:szCs w:val="18"/>
              </w:rPr>
            </w:pPr>
            <w:r w:rsidRPr="00B515B2">
              <w:t>13.8</w:t>
            </w:r>
          </w:p>
        </w:tc>
      </w:tr>
    </w:tbl>
    <w:p w14:paraId="5CB19EDE" w14:textId="77777777" w:rsidR="0044669B" w:rsidRPr="00B515B2" w:rsidRDefault="0044669B" w:rsidP="0044669B">
      <w:pPr>
        <w:pStyle w:val="Heading4"/>
      </w:pPr>
      <w:r w:rsidRPr="00B515B2">
        <w:t>Outer-western suburbs (20+ km from Melbourne CBD)</w:t>
      </w:r>
    </w:p>
    <w:tbl>
      <w:tblPr>
        <w:tblStyle w:val="TableGrid"/>
        <w:tblW w:w="9784" w:type="dxa"/>
        <w:tblLook w:val="00A0" w:firstRow="1" w:lastRow="0" w:firstColumn="1" w:lastColumn="0" w:noHBand="0" w:noVBand="0"/>
      </w:tblPr>
      <w:tblGrid>
        <w:gridCol w:w="2694"/>
        <w:gridCol w:w="1418"/>
        <w:gridCol w:w="1418"/>
        <w:gridCol w:w="1418"/>
        <w:gridCol w:w="1418"/>
        <w:gridCol w:w="1418"/>
      </w:tblGrid>
      <w:tr w:rsidR="0044669B" w:rsidRPr="003C4CC8" w14:paraId="6E3C064A" w14:textId="77777777" w:rsidTr="0052060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4" w:type="dxa"/>
            <w:shd w:val="clear" w:color="auto" w:fill="888583" w:themeFill="text1" w:themeFillTint="99"/>
          </w:tcPr>
          <w:p w14:paraId="25288371" w14:textId="77777777" w:rsidR="0044669B" w:rsidRPr="00B515B2" w:rsidRDefault="0044669B" w:rsidP="00520606">
            <w:pPr>
              <w:pStyle w:val="TableHeadingLeft"/>
            </w:pPr>
            <w:r w:rsidRPr="00B515B2">
              <w:rPr>
                <w:color w:val="FFFFFF" w:themeColor="background1"/>
              </w:rPr>
              <w:t>Suburb</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1E4742E5" w14:textId="77777777" w:rsidR="0044669B" w:rsidRPr="00B515B2" w:rsidRDefault="0044669B" w:rsidP="00520606">
            <w:pPr>
              <w:pStyle w:val="TableHeadingLeft"/>
              <w:jc w:val="right"/>
            </w:pPr>
            <w:r w:rsidRPr="00B515B2">
              <w:rPr>
                <w:color w:val="FFFFFF" w:themeColor="background1"/>
              </w:rPr>
              <w:t>June</w:t>
            </w:r>
            <w:r w:rsidRPr="00B515B2">
              <w:rPr>
                <w:color w:val="FFFFFF" w:themeColor="background1"/>
              </w:rPr>
              <w:br/>
              <w:t xml:space="preserve">quarter </w:t>
            </w:r>
            <w:r w:rsidRPr="00B515B2">
              <w:rPr>
                <w:color w:val="FFFFFF" w:themeColor="background1"/>
              </w:rPr>
              <w:br/>
              <w:t>2020 $</w:t>
            </w:r>
          </w:p>
        </w:tc>
        <w:tc>
          <w:tcPr>
            <w:tcW w:w="1418" w:type="dxa"/>
            <w:shd w:val="clear" w:color="auto" w:fill="888583" w:themeFill="text1" w:themeFillTint="99"/>
          </w:tcPr>
          <w:p w14:paraId="2EDE118D" w14:textId="77777777" w:rsidR="0044669B" w:rsidRPr="00B515B2" w:rsidRDefault="0044669B" w:rsidP="00520606">
            <w:pPr>
              <w:pStyle w:val="TableHeadingLeft"/>
              <w:jc w:val="right"/>
              <w:cnfStyle w:val="100000000000" w:firstRow="1" w:lastRow="0" w:firstColumn="0" w:lastColumn="0" w:oddVBand="0" w:evenVBand="0" w:oddHBand="0" w:evenHBand="0" w:firstRowFirstColumn="0" w:firstRowLastColumn="0" w:lastRowFirstColumn="0" w:lastRowLastColumn="0"/>
            </w:pPr>
            <w:r w:rsidRPr="00B515B2">
              <w:rPr>
                <w:color w:val="FFFFFF" w:themeColor="background1"/>
              </w:rPr>
              <w:t>March</w:t>
            </w:r>
            <w:r w:rsidRPr="00B515B2">
              <w:rPr>
                <w:color w:val="FFFFFF" w:themeColor="background1"/>
              </w:rPr>
              <w:br/>
              <w:t xml:space="preserve">quarter </w:t>
            </w:r>
            <w:r w:rsidRPr="00B515B2">
              <w:rPr>
                <w:color w:val="FFFFFF" w:themeColor="background1"/>
              </w:rPr>
              <w:br/>
              <w:t>2021 $</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18541735" w14:textId="77777777" w:rsidR="0044669B" w:rsidRPr="00B515B2" w:rsidRDefault="0044669B" w:rsidP="00520606">
            <w:pPr>
              <w:pStyle w:val="TableHeadingLeft"/>
              <w:jc w:val="right"/>
            </w:pPr>
            <w:r w:rsidRPr="00B515B2">
              <w:rPr>
                <w:color w:val="FFFFFF" w:themeColor="background1"/>
              </w:rPr>
              <w:t>June</w:t>
            </w:r>
            <w:r w:rsidRPr="00B515B2">
              <w:rPr>
                <w:color w:val="FFFFFF" w:themeColor="background1"/>
              </w:rPr>
              <w:br/>
              <w:t xml:space="preserve">quarter </w:t>
            </w:r>
            <w:r w:rsidRPr="00B515B2">
              <w:rPr>
                <w:color w:val="FFFFFF" w:themeColor="background1"/>
              </w:rPr>
              <w:br/>
              <w:t>2021 $</w:t>
            </w:r>
          </w:p>
        </w:tc>
        <w:tc>
          <w:tcPr>
            <w:tcW w:w="1418" w:type="dxa"/>
            <w:shd w:val="clear" w:color="auto" w:fill="888583" w:themeFill="text1" w:themeFillTint="99"/>
          </w:tcPr>
          <w:p w14:paraId="6D0AFC95" w14:textId="77777777" w:rsidR="0044669B" w:rsidRPr="00B515B2" w:rsidRDefault="0044669B" w:rsidP="00520606">
            <w:pPr>
              <w:pStyle w:val="TableHeadingLeft"/>
              <w:jc w:val="right"/>
              <w:cnfStyle w:val="100000000000" w:firstRow="1" w:lastRow="0" w:firstColumn="0" w:lastColumn="0" w:oddVBand="0" w:evenVBand="0" w:oddHBand="0" w:evenHBand="0" w:firstRowFirstColumn="0" w:firstRowLastColumn="0" w:lastRowFirstColumn="0" w:lastRowLastColumn="0"/>
            </w:pPr>
            <w:r w:rsidRPr="00B515B2">
              <w:rPr>
                <w:color w:val="FFFFFF" w:themeColor="background1"/>
              </w:rPr>
              <w:t>% change Jun 2020- Jun 2021</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5988C009" w14:textId="77777777" w:rsidR="0044669B" w:rsidRPr="00B515B2" w:rsidRDefault="0044669B" w:rsidP="00520606">
            <w:pPr>
              <w:pStyle w:val="TableHeadingLeft"/>
              <w:jc w:val="right"/>
            </w:pPr>
            <w:r w:rsidRPr="00B515B2">
              <w:rPr>
                <w:color w:val="FFFFFF" w:themeColor="background1"/>
              </w:rPr>
              <w:t>% change Mar 2021– Jun 2021</w:t>
            </w:r>
          </w:p>
        </w:tc>
      </w:tr>
      <w:tr w:rsidR="0044669B" w:rsidRPr="00B515B2" w14:paraId="0F5A34D5" w14:textId="77777777" w:rsidTr="00520606">
        <w:tc>
          <w:tcPr>
            <w:tcW w:w="2694" w:type="dxa"/>
          </w:tcPr>
          <w:p w14:paraId="0FCA29BD" w14:textId="77777777" w:rsidR="0044669B" w:rsidRPr="00B515B2" w:rsidRDefault="0044669B" w:rsidP="00520606">
            <w:r w:rsidRPr="00B515B2">
              <w:t>Burnside Heights</w:t>
            </w:r>
          </w:p>
        </w:tc>
        <w:tc>
          <w:tcPr>
            <w:cnfStyle w:val="000010000000" w:firstRow="0" w:lastRow="0" w:firstColumn="0" w:lastColumn="0" w:oddVBand="1" w:evenVBand="0" w:oddHBand="0" w:evenHBand="0" w:firstRowFirstColumn="0" w:firstRowLastColumn="0" w:lastRowFirstColumn="0" w:lastRowLastColumn="0"/>
            <w:tcW w:w="1418" w:type="dxa"/>
          </w:tcPr>
          <w:p w14:paraId="59AFFE04" w14:textId="77777777" w:rsidR="0044669B" w:rsidRPr="00B515B2" w:rsidRDefault="0044669B" w:rsidP="00520606">
            <w:pPr>
              <w:jc w:val="right"/>
            </w:pPr>
            <w:r w:rsidRPr="00B515B2">
              <w:t>640000</w:t>
            </w:r>
          </w:p>
        </w:tc>
        <w:tc>
          <w:tcPr>
            <w:tcW w:w="1418" w:type="dxa"/>
          </w:tcPr>
          <w:p w14:paraId="4FB0CECC"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686000</w:t>
            </w:r>
          </w:p>
        </w:tc>
        <w:tc>
          <w:tcPr>
            <w:cnfStyle w:val="000010000000" w:firstRow="0" w:lastRow="0" w:firstColumn="0" w:lastColumn="0" w:oddVBand="1" w:evenVBand="0" w:oddHBand="0" w:evenHBand="0" w:firstRowFirstColumn="0" w:firstRowLastColumn="0" w:lastRowFirstColumn="0" w:lastRowLastColumn="0"/>
            <w:tcW w:w="1418" w:type="dxa"/>
          </w:tcPr>
          <w:p w14:paraId="4CFA3ECD" w14:textId="77777777" w:rsidR="0044669B" w:rsidRPr="00B515B2" w:rsidRDefault="0044669B" w:rsidP="00520606">
            <w:pPr>
              <w:jc w:val="right"/>
            </w:pPr>
            <w:r w:rsidRPr="00B515B2">
              <w:t>685000</w:t>
            </w:r>
          </w:p>
        </w:tc>
        <w:tc>
          <w:tcPr>
            <w:tcW w:w="1418" w:type="dxa"/>
          </w:tcPr>
          <w:p w14:paraId="37481E62"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7.0</w:t>
            </w:r>
          </w:p>
        </w:tc>
        <w:tc>
          <w:tcPr>
            <w:cnfStyle w:val="000010000000" w:firstRow="0" w:lastRow="0" w:firstColumn="0" w:lastColumn="0" w:oddVBand="1" w:evenVBand="0" w:oddHBand="0" w:evenHBand="0" w:firstRowFirstColumn="0" w:firstRowLastColumn="0" w:lastRowFirstColumn="0" w:lastRowLastColumn="0"/>
            <w:tcW w:w="1418" w:type="dxa"/>
          </w:tcPr>
          <w:p w14:paraId="64C25C42" w14:textId="77777777" w:rsidR="0044669B" w:rsidRPr="00B515B2" w:rsidRDefault="0044669B" w:rsidP="00520606">
            <w:pPr>
              <w:jc w:val="right"/>
            </w:pPr>
            <w:r w:rsidRPr="00B515B2">
              <w:t>-0.1</w:t>
            </w:r>
          </w:p>
        </w:tc>
      </w:tr>
      <w:tr w:rsidR="0044669B" w:rsidRPr="00B515B2" w14:paraId="6AC0461D" w14:textId="77777777" w:rsidTr="00520606">
        <w:tc>
          <w:tcPr>
            <w:tcW w:w="2694" w:type="dxa"/>
          </w:tcPr>
          <w:p w14:paraId="12A99597" w14:textId="77777777" w:rsidR="0044669B" w:rsidRPr="00B515B2" w:rsidRDefault="0044669B" w:rsidP="00520606">
            <w:r w:rsidRPr="00B515B2">
              <w:t>Caroline Springs</w:t>
            </w:r>
          </w:p>
        </w:tc>
        <w:tc>
          <w:tcPr>
            <w:cnfStyle w:val="000010000000" w:firstRow="0" w:lastRow="0" w:firstColumn="0" w:lastColumn="0" w:oddVBand="1" w:evenVBand="0" w:oddHBand="0" w:evenHBand="0" w:firstRowFirstColumn="0" w:firstRowLastColumn="0" w:lastRowFirstColumn="0" w:lastRowLastColumn="0"/>
            <w:tcW w:w="1418" w:type="dxa"/>
          </w:tcPr>
          <w:p w14:paraId="0EDC7CE7" w14:textId="77777777" w:rsidR="0044669B" w:rsidRPr="00B515B2" w:rsidRDefault="0044669B" w:rsidP="00520606">
            <w:pPr>
              <w:jc w:val="right"/>
            </w:pPr>
            <w:r w:rsidRPr="00B515B2">
              <w:t>680500</w:t>
            </w:r>
          </w:p>
        </w:tc>
        <w:tc>
          <w:tcPr>
            <w:tcW w:w="1418" w:type="dxa"/>
          </w:tcPr>
          <w:p w14:paraId="3BB0627D"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672500</w:t>
            </w:r>
          </w:p>
        </w:tc>
        <w:tc>
          <w:tcPr>
            <w:cnfStyle w:val="000010000000" w:firstRow="0" w:lastRow="0" w:firstColumn="0" w:lastColumn="0" w:oddVBand="1" w:evenVBand="0" w:oddHBand="0" w:evenHBand="0" w:firstRowFirstColumn="0" w:firstRowLastColumn="0" w:lastRowFirstColumn="0" w:lastRowLastColumn="0"/>
            <w:tcW w:w="1418" w:type="dxa"/>
          </w:tcPr>
          <w:p w14:paraId="78BF3491" w14:textId="77777777" w:rsidR="0044669B" w:rsidRPr="00B515B2" w:rsidRDefault="0044669B" w:rsidP="00520606">
            <w:pPr>
              <w:jc w:val="right"/>
            </w:pPr>
            <w:r w:rsidRPr="00B515B2">
              <w:t>715000</w:t>
            </w:r>
          </w:p>
        </w:tc>
        <w:tc>
          <w:tcPr>
            <w:tcW w:w="1418" w:type="dxa"/>
          </w:tcPr>
          <w:p w14:paraId="5A5092BD"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5.1</w:t>
            </w:r>
          </w:p>
        </w:tc>
        <w:tc>
          <w:tcPr>
            <w:cnfStyle w:val="000010000000" w:firstRow="0" w:lastRow="0" w:firstColumn="0" w:lastColumn="0" w:oddVBand="1" w:evenVBand="0" w:oddHBand="0" w:evenHBand="0" w:firstRowFirstColumn="0" w:firstRowLastColumn="0" w:lastRowFirstColumn="0" w:lastRowLastColumn="0"/>
            <w:tcW w:w="1418" w:type="dxa"/>
          </w:tcPr>
          <w:p w14:paraId="601A446F" w14:textId="77777777" w:rsidR="0044669B" w:rsidRPr="00B515B2" w:rsidRDefault="0044669B" w:rsidP="00520606">
            <w:pPr>
              <w:jc w:val="right"/>
            </w:pPr>
            <w:r w:rsidRPr="00B515B2">
              <w:t>6.3</w:t>
            </w:r>
          </w:p>
        </w:tc>
      </w:tr>
      <w:tr w:rsidR="0044669B" w:rsidRPr="00B515B2" w14:paraId="674FBBF9" w14:textId="77777777" w:rsidTr="00520606">
        <w:tc>
          <w:tcPr>
            <w:tcW w:w="2694" w:type="dxa"/>
          </w:tcPr>
          <w:p w14:paraId="6D4EC709" w14:textId="77777777" w:rsidR="0044669B" w:rsidRPr="00B515B2" w:rsidRDefault="0044669B" w:rsidP="00520606">
            <w:r w:rsidRPr="00B515B2">
              <w:t>Hoppers Crossing</w:t>
            </w:r>
          </w:p>
        </w:tc>
        <w:tc>
          <w:tcPr>
            <w:cnfStyle w:val="000010000000" w:firstRow="0" w:lastRow="0" w:firstColumn="0" w:lastColumn="0" w:oddVBand="1" w:evenVBand="0" w:oddHBand="0" w:evenHBand="0" w:firstRowFirstColumn="0" w:firstRowLastColumn="0" w:lastRowFirstColumn="0" w:lastRowLastColumn="0"/>
            <w:tcW w:w="1418" w:type="dxa"/>
          </w:tcPr>
          <w:p w14:paraId="023691D2" w14:textId="77777777" w:rsidR="0044669B" w:rsidRPr="00B515B2" w:rsidRDefault="0044669B" w:rsidP="00520606">
            <w:pPr>
              <w:jc w:val="right"/>
            </w:pPr>
            <w:r w:rsidRPr="00B515B2">
              <w:t>551300</w:t>
            </w:r>
          </w:p>
        </w:tc>
        <w:tc>
          <w:tcPr>
            <w:tcW w:w="1418" w:type="dxa"/>
          </w:tcPr>
          <w:p w14:paraId="0284C7FC"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545000</w:t>
            </w:r>
          </w:p>
        </w:tc>
        <w:tc>
          <w:tcPr>
            <w:cnfStyle w:val="000010000000" w:firstRow="0" w:lastRow="0" w:firstColumn="0" w:lastColumn="0" w:oddVBand="1" w:evenVBand="0" w:oddHBand="0" w:evenHBand="0" w:firstRowFirstColumn="0" w:firstRowLastColumn="0" w:lastRowFirstColumn="0" w:lastRowLastColumn="0"/>
            <w:tcW w:w="1418" w:type="dxa"/>
          </w:tcPr>
          <w:p w14:paraId="3AF8C5D9" w14:textId="77777777" w:rsidR="0044669B" w:rsidRPr="00B515B2" w:rsidRDefault="0044669B" w:rsidP="00520606">
            <w:pPr>
              <w:jc w:val="right"/>
            </w:pPr>
            <w:r w:rsidRPr="00B515B2">
              <w:t>580000</w:t>
            </w:r>
          </w:p>
        </w:tc>
        <w:tc>
          <w:tcPr>
            <w:tcW w:w="1418" w:type="dxa"/>
          </w:tcPr>
          <w:p w14:paraId="74CAE240"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5.2</w:t>
            </w:r>
          </w:p>
        </w:tc>
        <w:tc>
          <w:tcPr>
            <w:cnfStyle w:val="000010000000" w:firstRow="0" w:lastRow="0" w:firstColumn="0" w:lastColumn="0" w:oddVBand="1" w:evenVBand="0" w:oddHBand="0" w:evenHBand="0" w:firstRowFirstColumn="0" w:firstRowLastColumn="0" w:lastRowFirstColumn="0" w:lastRowLastColumn="0"/>
            <w:tcW w:w="1418" w:type="dxa"/>
          </w:tcPr>
          <w:p w14:paraId="2656B44D" w14:textId="77777777" w:rsidR="0044669B" w:rsidRPr="00B515B2" w:rsidRDefault="0044669B" w:rsidP="00520606">
            <w:pPr>
              <w:jc w:val="right"/>
            </w:pPr>
            <w:r w:rsidRPr="00B515B2">
              <w:t>6.4</w:t>
            </w:r>
          </w:p>
        </w:tc>
      </w:tr>
      <w:tr w:rsidR="0044669B" w:rsidRPr="00B515B2" w14:paraId="60652F43" w14:textId="77777777" w:rsidTr="00520606">
        <w:tc>
          <w:tcPr>
            <w:tcW w:w="2694" w:type="dxa"/>
          </w:tcPr>
          <w:p w14:paraId="78EB1CAA" w14:textId="77777777" w:rsidR="0044669B" w:rsidRPr="00B515B2" w:rsidRDefault="0044669B" w:rsidP="00520606">
            <w:r w:rsidRPr="00B515B2">
              <w:t>Point Cook</w:t>
            </w:r>
          </w:p>
        </w:tc>
        <w:tc>
          <w:tcPr>
            <w:cnfStyle w:val="000010000000" w:firstRow="0" w:lastRow="0" w:firstColumn="0" w:lastColumn="0" w:oddVBand="1" w:evenVBand="0" w:oddHBand="0" w:evenHBand="0" w:firstRowFirstColumn="0" w:firstRowLastColumn="0" w:lastRowFirstColumn="0" w:lastRowLastColumn="0"/>
            <w:tcW w:w="1418" w:type="dxa"/>
          </w:tcPr>
          <w:p w14:paraId="6EB7A476" w14:textId="77777777" w:rsidR="0044669B" w:rsidRPr="00B515B2" w:rsidRDefault="0044669B" w:rsidP="00520606">
            <w:pPr>
              <w:jc w:val="right"/>
            </w:pPr>
            <w:r w:rsidRPr="00B515B2">
              <w:t>657500</w:t>
            </w:r>
          </w:p>
        </w:tc>
        <w:tc>
          <w:tcPr>
            <w:tcW w:w="1418" w:type="dxa"/>
          </w:tcPr>
          <w:p w14:paraId="162D22B4"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710000</w:t>
            </w:r>
          </w:p>
        </w:tc>
        <w:tc>
          <w:tcPr>
            <w:cnfStyle w:val="000010000000" w:firstRow="0" w:lastRow="0" w:firstColumn="0" w:lastColumn="0" w:oddVBand="1" w:evenVBand="0" w:oddHBand="0" w:evenHBand="0" w:firstRowFirstColumn="0" w:firstRowLastColumn="0" w:lastRowFirstColumn="0" w:lastRowLastColumn="0"/>
            <w:tcW w:w="1418" w:type="dxa"/>
          </w:tcPr>
          <w:p w14:paraId="5C991327" w14:textId="77777777" w:rsidR="0044669B" w:rsidRPr="00B515B2" w:rsidRDefault="0044669B" w:rsidP="00520606">
            <w:pPr>
              <w:jc w:val="right"/>
            </w:pPr>
            <w:r w:rsidRPr="00B515B2">
              <w:t>728000</w:t>
            </w:r>
          </w:p>
        </w:tc>
        <w:tc>
          <w:tcPr>
            <w:tcW w:w="1418" w:type="dxa"/>
          </w:tcPr>
          <w:p w14:paraId="7780AF1C"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10.7</w:t>
            </w:r>
          </w:p>
        </w:tc>
        <w:tc>
          <w:tcPr>
            <w:cnfStyle w:val="000010000000" w:firstRow="0" w:lastRow="0" w:firstColumn="0" w:lastColumn="0" w:oddVBand="1" w:evenVBand="0" w:oddHBand="0" w:evenHBand="0" w:firstRowFirstColumn="0" w:firstRowLastColumn="0" w:lastRowFirstColumn="0" w:lastRowLastColumn="0"/>
            <w:tcW w:w="1418" w:type="dxa"/>
          </w:tcPr>
          <w:p w14:paraId="1ECAAD40" w14:textId="77777777" w:rsidR="0044669B" w:rsidRPr="00B515B2" w:rsidRDefault="0044669B" w:rsidP="00520606">
            <w:pPr>
              <w:jc w:val="right"/>
            </w:pPr>
            <w:r w:rsidRPr="00B515B2">
              <w:t>2.5</w:t>
            </w:r>
          </w:p>
        </w:tc>
      </w:tr>
      <w:tr w:rsidR="0044669B" w:rsidRPr="00B515B2" w14:paraId="46B087E5" w14:textId="77777777" w:rsidTr="00520606">
        <w:tc>
          <w:tcPr>
            <w:tcW w:w="2694" w:type="dxa"/>
          </w:tcPr>
          <w:p w14:paraId="24D31454" w14:textId="77777777" w:rsidR="0044669B" w:rsidRPr="00B515B2" w:rsidRDefault="0044669B" w:rsidP="00520606">
            <w:r w:rsidRPr="00B515B2">
              <w:t>Sydenham</w:t>
            </w:r>
          </w:p>
        </w:tc>
        <w:tc>
          <w:tcPr>
            <w:cnfStyle w:val="000010000000" w:firstRow="0" w:lastRow="0" w:firstColumn="0" w:lastColumn="0" w:oddVBand="1" w:evenVBand="0" w:oddHBand="0" w:evenHBand="0" w:firstRowFirstColumn="0" w:firstRowLastColumn="0" w:lastRowFirstColumn="0" w:lastRowLastColumn="0"/>
            <w:tcW w:w="1418" w:type="dxa"/>
          </w:tcPr>
          <w:p w14:paraId="50BF9F13" w14:textId="77777777" w:rsidR="0044669B" w:rsidRPr="00B515B2" w:rsidRDefault="0044669B" w:rsidP="00520606">
            <w:pPr>
              <w:jc w:val="right"/>
            </w:pPr>
            <w:r w:rsidRPr="00B515B2">
              <w:t>635000</w:t>
            </w:r>
          </w:p>
        </w:tc>
        <w:tc>
          <w:tcPr>
            <w:tcW w:w="1418" w:type="dxa"/>
          </w:tcPr>
          <w:p w14:paraId="62467D75"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592500</w:t>
            </w:r>
          </w:p>
        </w:tc>
        <w:tc>
          <w:tcPr>
            <w:cnfStyle w:val="000010000000" w:firstRow="0" w:lastRow="0" w:firstColumn="0" w:lastColumn="0" w:oddVBand="1" w:evenVBand="0" w:oddHBand="0" w:evenHBand="0" w:firstRowFirstColumn="0" w:firstRowLastColumn="0" w:lastRowFirstColumn="0" w:lastRowLastColumn="0"/>
            <w:tcW w:w="1418" w:type="dxa"/>
          </w:tcPr>
          <w:p w14:paraId="4547DE60" w14:textId="77777777" w:rsidR="0044669B" w:rsidRPr="00B515B2" w:rsidRDefault="0044669B" w:rsidP="00520606">
            <w:pPr>
              <w:jc w:val="right"/>
            </w:pPr>
            <w:r w:rsidRPr="00B515B2">
              <w:t>720000</w:t>
            </w:r>
          </w:p>
        </w:tc>
        <w:tc>
          <w:tcPr>
            <w:tcW w:w="1418" w:type="dxa"/>
          </w:tcPr>
          <w:p w14:paraId="712ADFCA"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13.4</w:t>
            </w:r>
          </w:p>
        </w:tc>
        <w:tc>
          <w:tcPr>
            <w:cnfStyle w:val="000010000000" w:firstRow="0" w:lastRow="0" w:firstColumn="0" w:lastColumn="0" w:oddVBand="1" w:evenVBand="0" w:oddHBand="0" w:evenHBand="0" w:firstRowFirstColumn="0" w:firstRowLastColumn="0" w:lastRowFirstColumn="0" w:lastRowLastColumn="0"/>
            <w:tcW w:w="1418" w:type="dxa"/>
          </w:tcPr>
          <w:p w14:paraId="14D83D33" w14:textId="77777777" w:rsidR="0044669B" w:rsidRPr="00B515B2" w:rsidRDefault="0044669B" w:rsidP="00520606">
            <w:pPr>
              <w:jc w:val="right"/>
            </w:pPr>
            <w:r w:rsidRPr="00B515B2">
              <w:t>21.5</w:t>
            </w:r>
          </w:p>
        </w:tc>
      </w:tr>
      <w:tr w:rsidR="0044669B" w:rsidRPr="00B515B2" w14:paraId="47FFEDA7" w14:textId="77777777" w:rsidTr="00520606">
        <w:tc>
          <w:tcPr>
            <w:tcW w:w="2694" w:type="dxa"/>
          </w:tcPr>
          <w:p w14:paraId="7D5A4922" w14:textId="77777777" w:rsidR="0044669B" w:rsidRPr="00B515B2" w:rsidRDefault="0044669B" w:rsidP="00520606">
            <w:r w:rsidRPr="00B515B2">
              <w:t>Tarneit</w:t>
            </w:r>
          </w:p>
        </w:tc>
        <w:tc>
          <w:tcPr>
            <w:cnfStyle w:val="000010000000" w:firstRow="0" w:lastRow="0" w:firstColumn="0" w:lastColumn="0" w:oddVBand="1" w:evenVBand="0" w:oddHBand="0" w:evenHBand="0" w:firstRowFirstColumn="0" w:firstRowLastColumn="0" w:lastRowFirstColumn="0" w:lastRowLastColumn="0"/>
            <w:tcW w:w="1418" w:type="dxa"/>
          </w:tcPr>
          <w:p w14:paraId="0BB4A19B" w14:textId="77777777" w:rsidR="0044669B" w:rsidRPr="00B515B2" w:rsidRDefault="0044669B" w:rsidP="00520606">
            <w:pPr>
              <w:jc w:val="right"/>
            </w:pPr>
            <w:r w:rsidRPr="00B515B2">
              <w:t>573500</w:t>
            </w:r>
          </w:p>
        </w:tc>
        <w:tc>
          <w:tcPr>
            <w:tcW w:w="1418" w:type="dxa"/>
          </w:tcPr>
          <w:p w14:paraId="2BA85B5A"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580000</w:t>
            </w:r>
          </w:p>
        </w:tc>
        <w:tc>
          <w:tcPr>
            <w:cnfStyle w:val="000010000000" w:firstRow="0" w:lastRow="0" w:firstColumn="0" w:lastColumn="0" w:oddVBand="1" w:evenVBand="0" w:oddHBand="0" w:evenHBand="0" w:firstRowFirstColumn="0" w:firstRowLastColumn="0" w:lastRowFirstColumn="0" w:lastRowLastColumn="0"/>
            <w:tcW w:w="1418" w:type="dxa"/>
          </w:tcPr>
          <w:p w14:paraId="74C54D54" w14:textId="77777777" w:rsidR="0044669B" w:rsidRPr="00B515B2" w:rsidRDefault="0044669B" w:rsidP="00520606">
            <w:pPr>
              <w:jc w:val="right"/>
            </w:pPr>
            <w:r w:rsidRPr="00B515B2">
              <w:t>590000</w:t>
            </w:r>
          </w:p>
        </w:tc>
        <w:tc>
          <w:tcPr>
            <w:tcW w:w="1418" w:type="dxa"/>
          </w:tcPr>
          <w:p w14:paraId="50349437"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2.9</w:t>
            </w:r>
          </w:p>
        </w:tc>
        <w:tc>
          <w:tcPr>
            <w:cnfStyle w:val="000010000000" w:firstRow="0" w:lastRow="0" w:firstColumn="0" w:lastColumn="0" w:oddVBand="1" w:evenVBand="0" w:oddHBand="0" w:evenHBand="0" w:firstRowFirstColumn="0" w:firstRowLastColumn="0" w:lastRowFirstColumn="0" w:lastRowLastColumn="0"/>
            <w:tcW w:w="1418" w:type="dxa"/>
          </w:tcPr>
          <w:p w14:paraId="0C26CFD6" w14:textId="77777777" w:rsidR="0044669B" w:rsidRPr="00B515B2" w:rsidRDefault="0044669B" w:rsidP="00520606">
            <w:pPr>
              <w:jc w:val="right"/>
            </w:pPr>
            <w:r w:rsidRPr="00B515B2">
              <w:t>1.7</w:t>
            </w:r>
          </w:p>
        </w:tc>
      </w:tr>
      <w:tr w:rsidR="0044669B" w:rsidRPr="00B515B2" w14:paraId="7BE693D7" w14:textId="77777777" w:rsidTr="00520606">
        <w:tc>
          <w:tcPr>
            <w:tcW w:w="2694" w:type="dxa"/>
          </w:tcPr>
          <w:p w14:paraId="404D0040" w14:textId="77777777" w:rsidR="0044669B" w:rsidRPr="00B515B2" w:rsidRDefault="0044669B" w:rsidP="00520606">
            <w:r w:rsidRPr="00B515B2">
              <w:t>Taylors Hill</w:t>
            </w:r>
          </w:p>
        </w:tc>
        <w:tc>
          <w:tcPr>
            <w:cnfStyle w:val="000010000000" w:firstRow="0" w:lastRow="0" w:firstColumn="0" w:lastColumn="0" w:oddVBand="1" w:evenVBand="0" w:oddHBand="0" w:evenHBand="0" w:firstRowFirstColumn="0" w:firstRowLastColumn="0" w:lastRowFirstColumn="0" w:lastRowLastColumn="0"/>
            <w:tcW w:w="1418" w:type="dxa"/>
          </w:tcPr>
          <w:p w14:paraId="650F7642" w14:textId="77777777" w:rsidR="0044669B" w:rsidRPr="00B515B2" w:rsidRDefault="0044669B" w:rsidP="00520606">
            <w:pPr>
              <w:jc w:val="right"/>
            </w:pPr>
            <w:r w:rsidRPr="00B515B2">
              <w:t>705000</w:t>
            </w:r>
          </w:p>
        </w:tc>
        <w:tc>
          <w:tcPr>
            <w:tcW w:w="1418" w:type="dxa"/>
          </w:tcPr>
          <w:p w14:paraId="1D38A81B"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817000</w:t>
            </w:r>
          </w:p>
        </w:tc>
        <w:tc>
          <w:tcPr>
            <w:cnfStyle w:val="000010000000" w:firstRow="0" w:lastRow="0" w:firstColumn="0" w:lastColumn="0" w:oddVBand="1" w:evenVBand="0" w:oddHBand="0" w:evenHBand="0" w:firstRowFirstColumn="0" w:firstRowLastColumn="0" w:lastRowFirstColumn="0" w:lastRowLastColumn="0"/>
            <w:tcW w:w="1418" w:type="dxa"/>
          </w:tcPr>
          <w:p w14:paraId="2195DD64" w14:textId="77777777" w:rsidR="0044669B" w:rsidRPr="00B515B2" w:rsidRDefault="0044669B" w:rsidP="00520606">
            <w:pPr>
              <w:jc w:val="right"/>
            </w:pPr>
            <w:r w:rsidRPr="00B515B2">
              <w:t>782800</w:t>
            </w:r>
          </w:p>
        </w:tc>
        <w:tc>
          <w:tcPr>
            <w:tcW w:w="1418" w:type="dxa"/>
          </w:tcPr>
          <w:p w14:paraId="0D5B070B"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11.0</w:t>
            </w:r>
          </w:p>
        </w:tc>
        <w:tc>
          <w:tcPr>
            <w:cnfStyle w:val="000010000000" w:firstRow="0" w:lastRow="0" w:firstColumn="0" w:lastColumn="0" w:oddVBand="1" w:evenVBand="0" w:oddHBand="0" w:evenHBand="0" w:firstRowFirstColumn="0" w:firstRowLastColumn="0" w:lastRowFirstColumn="0" w:lastRowLastColumn="0"/>
            <w:tcW w:w="1418" w:type="dxa"/>
          </w:tcPr>
          <w:p w14:paraId="7829EFEF" w14:textId="77777777" w:rsidR="0044669B" w:rsidRPr="00B515B2" w:rsidRDefault="0044669B" w:rsidP="00520606">
            <w:pPr>
              <w:jc w:val="right"/>
            </w:pPr>
            <w:r w:rsidRPr="00B515B2">
              <w:t>-4.2</w:t>
            </w:r>
          </w:p>
        </w:tc>
      </w:tr>
      <w:tr w:rsidR="0044669B" w:rsidRPr="003C4CC8" w14:paraId="413AE6A7" w14:textId="77777777" w:rsidTr="00520606">
        <w:tc>
          <w:tcPr>
            <w:tcW w:w="2694" w:type="dxa"/>
          </w:tcPr>
          <w:p w14:paraId="57C28E39" w14:textId="77777777" w:rsidR="0044669B" w:rsidRPr="00B515B2" w:rsidRDefault="0044669B" w:rsidP="00520606">
            <w:r w:rsidRPr="00B515B2">
              <w:t>Werribee</w:t>
            </w:r>
          </w:p>
        </w:tc>
        <w:tc>
          <w:tcPr>
            <w:cnfStyle w:val="000010000000" w:firstRow="0" w:lastRow="0" w:firstColumn="0" w:lastColumn="0" w:oddVBand="1" w:evenVBand="0" w:oddHBand="0" w:evenHBand="0" w:firstRowFirstColumn="0" w:firstRowLastColumn="0" w:lastRowFirstColumn="0" w:lastRowLastColumn="0"/>
            <w:tcW w:w="1418" w:type="dxa"/>
          </w:tcPr>
          <w:p w14:paraId="5DD708EE" w14:textId="77777777" w:rsidR="0044669B" w:rsidRPr="00B515B2" w:rsidRDefault="0044669B" w:rsidP="00520606">
            <w:pPr>
              <w:jc w:val="right"/>
            </w:pPr>
            <w:r w:rsidRPr="00B515B2">
              <w:t>512500</w:t>
            </w:r>
          </w:p>
        </w:tc>
        <w:tc>
          <w:tcPr>
            <w:tcW w:w="1418" w:type="dxa"/>
          </w:tcPr>
          <w:p w14:paraId="1D7E85B4"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545000</w:t>
            </w:r>
          </w:p>
        </w:tc>
        <w:tc>
          <w:tcPr>
            <w:cnfStyle w:val="000010000000" w:firstRow="0" w:lastRow="0" w:firstColumn="0" w:lastColumn="0" w:oddVBand="1" w:evenVBand="0" w:oddHBand="0" w:evenHBand="0" w:firstRowFirstColumn="0" w:firstRowLastColumn="0" w:lastRowFirstColumn="0" w:lastRowLastColumn="0"/>
            <w:tcW w:w="1418" w:type="dxa"/>
          </w:tcPr>
          <w:p w14:paraId="19DC0BCE" w14:textId="77777777" w:rsidR="0044669B" w:rsidRPr="00B515B2" w:rsidRDefault="0044669B" w:rsidP="00520606">
            <w:pPr>
              <w:jc w:val="right"/>
            </w:pPr>
            <w:r w:rsidRPr="00B515B2">
              <w:t>560000</w:t>
            </w:r>
          </w:p>
        </w:tc>
        <w:tc>
          <w:tcPr>
            <w:tcW w:w="1418" w:type="dxa"/>
          </w:tcPr>
          <w:p w14:paraId="29BDA744"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9.3</w:t>
            </w:r>
          </w:p>
        </w:tc>
        <w:tc>
          <w:tcPr>
            <w:cnfStyle w:val="000010000000" w:firstRow="0" w:lastRow="0" w:firstColumn="0" w:lastColumn="0" w:oddVBand="1" w:evenVBand="0" w:oddHBand="0" w:evenHBand="0" w:firstRowFirstColumn="0" w:firstRowLastColumn="0" w:lastRowFirstColumn="0" w:lastRowLastColumn="0"/>
            <w:tcW w:w="1418" w:type="dxa"/>
          </w:tcPr>
          <w:p w14:paraId="6BC6B5D7" w14:textId="77777777" w:rsidR="0044669B" w:rsidRPr="00B515B2" w:rsidRDefault="0044669B" w:rsidP="00520606">
            <w:pPr>
              <w:jc w:val="right"/>
            </w:pPr>
            <w:r w:rsidRPr="00B515B2">
              <w:t>2.8</w:t>
            </w:r>
          </w:p>
        </w:tc>
      </w:tr>
    </w:tbl>
    <w:p w14:paraId="0BAF5DBA" w14:textId="77777777" w:rsidR="0044669B" w:rsidRPr="003C4CC8" w:rsidRDefault="0044669B" w:rsidP="0044669B">
      <w:pPr>
        <w:rPr>
          <w:rFonts w:asciiTheme="majorHAnsi" w:eastAsiaTheme="majorEastAsia" w:hAnsiTheme="majorHAnsi" w:cstheme="majorBidi"/>
          <w:b/>
          <w:bCs/>
          <w:i/>
          <w:iCs/>
          <w:color w:val="494847"/>
          <w:highlight w:val="yellow"/>
        </w:rPr>
      </w:pPr>
      <w:r w:rsidRPr="003C4CC8">
        <w:rPr>
          <w:highlight w:val="yellow"/>
        </w:rPr>
        <w:br w:type="page"/>
      </w:r>
    </w:p>
    <w:p w14:paraId="61AB5FDE" w14:textId="77777777" w:rsidR="0044669B" w:rsidRPr="00B515B2" w:rsidRDefault="0044669B" w:rsidP="0044669B">
      <w:pPr>
        <w:pStyle w:val="Heading4"/>
      </w:pPr>
      <w:r w:rsidRPr="00B515B2">
        <w:lastRenderedPageBreak/>
        <w:t>Outer-eastern suburbs (20+ km from Melbourne CBD)</w:t>
      </w:r>
    </w:p>
    <w:tbl>
      <w:tblPr>
        <w:tblStyle w:val="TableGrid"/>
        <w:tblW w:w="9784" w:type="dxa"/>
        <w:tblLook w:val="00A0" w:firstRow="1" w:lastRow="0" w:firstColumn="1" w:lastColumn="0" w:noHBand="0" w:noVBand="0"/>
      </w:tblPr>
      <w:tblGrid>
        <w:gridCol w:w="2694"/>
        <w:gridCol w:w="1418"/>
        <w:gridCol w:w="1418"/>
        <w:gridCol w:w="1418"/>
        <w:gridCol w:w="1418"/>
        <w:gridCol w:w="1418"/>
      </w:tblGrid>
      <w:tr w:rsidR="0044669B" w:rsidRPr="003C4CC8" w14:paraId="2485E178" w14:textId="77777777" w:rsidTr="0052060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4" w:type="dxa"/>
            <w:shd w:val="clear" w:color="auto" w:fill="888583" w:themeFill="text1" w:themeFillTint="99"/>
          </w:tcPr>
          <w:p w14:paraId="0689A370" w14:textId="77777777" w:rsidR="0044669B" w:rsidRPr="00B515B2" w:rsidRDefault="0044669B" w:rsidP="00520606">
            <w:pPr>
              <w:pStyle w:val="TableHeadingLeft"/>
            </w:pPr>
            <w:r w:rsidRPr="00B515B2">
              <w:rPr>
                <w:color w:val="FFFFFF" w:themeColor="background1"/>
              </w:rPr>
              <w:t>Suburb</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694FC6B8" w14:textId="77777777" w:rsidR="0044669B" w:rsidRPr="00B515B2" w:rsidRDefault="0044669B" w:rsidP="00520606">
            <w:pPr>
              <w:pStyle w:val="TableHeadingLeft"/>
              <w:jc w:val="right"/>
            </w:pPr>
            <w:r w:rsidRPr="00B515B2">
              <w:rPr>
                <w:color w:val="FFFFFF" w:themeColor="background1"/>
              </w:rPr>
              <w:t>June</w:t>
            </w:r>
            <w:r w:rsidRPr="00B515B2">
              <w:rPr>
                <w:color w:val="FFFFFF" w:themeColor="background1"/>
              </w:rPr>
              <w:br/>
              <w:t xml:space="preserve">quarter </w:t>
            </w:r>
            <w:r w:rsidRPr="00B515B2">
              <w:rPr>
                <w:color w:val="FFFFFF" w:themeColor="background1"/>
              </w:rPr>
              <w:br/>
              <w:t>2020 $</w:t>
            </w:r>
          </w:p>
        </w:tc>
        <w:tc>
          <w:tcPr>
            <w:tcW w:w="1418" w:type="dxa"/>
            <w:shd w:val="clear" w:color="auto" w:fill="888583" w:themeFill="text1" w:themeFillTint="99"/>
          </w:tcPr>
          <w:p w14:paraId="3487622D" w14:textId="77777777" w:rsidR="0044669B" w:rsidRPr="00B515B2" w:rsidRDefault="0044669B" w:rsidP="00520606">
            <w:pPr>
              <w:pStyle w:val="TableHeadingLeft"/>
              <w:jc w:val="right"/>
              <w:cnfStyle w:val="100000000000" w:firstRow="1" w:lastRow="0" w:firstColumn="0" w:lastColumn="0" w:oddVBand="0" w:evenVBand="0" w:oddHBand="0" w:evenHBand="0" w:firstRowFirstColumn="0" w:firstRowLastColumn="0" w:lastRowFirstColumn="0" w:lastRowLastColumn="0"/>
            </w:pPr>
            <w:r w:rsidRPr="00B515B2">
              <w:rPr>
                <w:color w:val="FFFFFF" w:themeColor="background1"/>
              </w:rPr>
              <w:t>March</w:t>
            </w:r>
            <w:r w:rsidRPr="00B515B2">
              <w:rPr>
                <w:color w:val="FFFFFF" w:themeColor="background1"/>
              </w:rPr>
              <w:br/>
              <w:t xml:space="preserve">quarter </w:t>
            </w:r>
            <w:r w:rsidRPr="00B515B2">
              <w:rPr>
                <w:color w:val="FFFFFF" w:themeColor="background1"/>
              </w:rPr>
              <w:br/>
              <w:t>2021 $</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48CE3050" w14:textId="77777777" w:rsidR="0044669B" w:rsidRPr="00B515B2" w:rsidRDefault="0044669B" w:rsidP="00520606">
            <w:pPr>
              <w:pStyle w:val="TableHeadingLeft"/>
              <w:jc w:val="right"/>
            </w:pPr>
            <w:r w:rsidRPr="00B515B2">
              <w:rPr>
                <w:color w:val="FFFFFF" w:themeColor="background1"/>
              </w:rPr>
              <w:t>June</w:t>
            </w:r>
            <w:r w:rsidRPr="00B515B2">
              <w:rPr>
                <w:color w:val="FFFFFF" w:themeColor="background1"/>
              </w:rPr>
              <w:br/>
              <w:t xml:space="preserve">quarter </w:t>
            </w:r>
            <w:r w:rsidRPr="00B515B2">
              <w:rPr>
                <w:color w:val="FFFFFF" w:themeColor="background1"/>
              </w:rPr>
              <w:br/>
              <w:t>2021 $</w:t>
            </w:r>
          </w:p>
        </w:tc>
        <w:tc>
          <w:tcPr>
            <w:tcW w:w="1418" w:type="dxa"/>
            <w:shd w:val="clear" w:color="auto" w:fill="888583" w:themeFill="text1" w:themeFillTint="99"/>
          </w:tcPr>
          <w:p w14:paraId="29205058" w14:textId="77777777" w:rsidR="0044669B" w:rsidRPr="00B515B2" w:rsidRDefault="0044669B" w:rsidP="00520606">
            <w:pPr>
              <w:pStyle w:val="TableHeadingLeft"/>
              <w:jc w:val="right"/>
              <w:cnfStyle w:val="100000000000" w:firstRow="1" w:lastRow="0" w:firstColumn="0" w:lastColumn="0" w:oddVBand="0" w:evenVBand="0" w:oddHBand="0" w:evenHBand="0" w:firstRowFirstColumn="0" w:firstRowLastColumn="0" w:lastRowFirstColumn="0" w:lastRowLastColumn="0"/>
            </w:pPr>
            <w:r w:rsidRPr="00B515B2">
              <w:rPr>
                <w:color w:val="FFFFFF" w:themeColor="background1"/>
              </w:rPr>
              <w:t>% change Jun 2020- Jun 2021</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57B70D4B" w14:textId="77777777" w:rsidR="0044669B" w:rsidRPr="00B515B2" w:rsidRDefault="0044669B" w:rsidP="00520606">
            <w:pPr>
              <w:pStyle w:val="TableHeadingLeft"/>
              <w:jc w:val="right"/>
            </w:pPr>
            <w:r w:rsidRPr="00B515B2">
              <w:rPr>
                <w:color w:val="FFFFFF" w:themeColor="background1"/>
              </w:rPr>
              <w:t>% change Mar 2021– Jun 2021</w:t>
            </w:r>
          </w:p>
        </w:tc>
      </w:tr>
      <w:tr w:rsidR="0044669B" w:rsidRPr="00B515B2" w14:paraId="3B55BF5F" w14:textId="77777777" w:rsidTr="00520606">
        <w:tc>
          <w:tcPr>
            <w:tcW w:w="2694" w:type="dxa"/>
          </w:tcPr>
          <w:p w14:paraId="3F278FA9" w14:textId="77777777" w:rsidR="0044669B" w:rsidRPr="00B515B2" w:rsidRDefault="0044669B" w:rsidP="00520606">
            <w:r w:rsidRPr="00B515B2">
              <w:t>Bayswater</w:t>
            </w:r>
          </w:p>
        </w:tc>
        <w:tc>
          <w:tcPr>
            <w:cnfStyle w:val="000010000000" w:firstRow="0" w:lastRow="0" w:firstColumn="0" w:lastColumn="0" w:oddVBand="1" w:evenVBand="0" w:oddHBand="0" w:evenHBand="0" w:firstRowFirstColumn="0" w:firstRowLastColumn="0" w:lastRowFirstColumn="0" w:lastRowLastColumn="0"/>
            <w:tcW w:w="1418" w:type="dxa"/>
          </w:tcPr>
          <w:p w14:paraId="6BBF22C7" w14:textId="77777777" w:rsidR="0044669B" w:rsidRPr="00B515B2" w:rsidRDefault="0044669B" w:rsidP="00520606">
            <w:pPr>
              <w:jc w:val="right"/>
            </w:pPr>
            <w:r w:rsidRPr="00B515B2">
              <w:t>747000</w:t>
            </w:r>
          </w:p>
        </w:tc>
        <w:tc>
          <w:tcPr>
            <w:tcW w:w="1418" w:type="dxa"/>
          </w:tcPr>
          <w:p w14:paraId="1EA62B13"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850800</w:t>
            </w:r>
          </w:p>
        </w:tc>
        <w:tc>
          <w:tcPr>
            <w:cnfStyle w:val="000010000000" w:firstRow="0" w:lastRow="0" w:firstColumn="0" w:lastColumn="0" w:oddVBand="1" w:evenVBand="0" w:oddHBand="0" w:evenHBand="0" w:firstRowFirstColumn="0" w:firstRowLastColumn="0" w:lastRowFirstColumn="0" w:lastRowLastColumn="0"/>
            <w:tcW w:w="1418" w:type="dxa"/>
          </w:tcPr>
          <w:p w14:paraId="67CF3843" w14:textId="77777777" w:rsidR="0044669B" w:rsidRPr="00B515B2" w:rsidRDefault="0044669B" w:rsidP="00520606">
            <w:pPr>
              <w:jc w:val="right"/>
            </w:pPr>
            <w:r w:rsidRPr="00B515B2">
              <w:t>870000</w:t>
            </w:r>
          </w:p>
        </w:tc>
        <w:tc>
          <w:tcPr>
            <w:tcW w:w="1418" w:type="dxa"/>
          </w:tcPr>
          <w:p w14:paraId="13AE63AB"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16.5</w:t>
            </w:r>
          </w:p>
        </w:tc>
        <w:tc>
          <w:tcPr>
            <w:cnfStyle w:val="000010000000" w:firstRow="0" w:lastRow="0" w:firstColumn="0" w:lastColumn="0" w:oddVBand="1" w:evenVBand="0" w:oddHBand="0" w:evenHBand="0" w:firstRowFirstColumn="0" w:firstRowLastColumn="0" w:lastRowFirstColumn="0" w:lastRowLastColumn="0"/>
            <w:tcW w:w="1418" w:type="dxa"/>
          </w:tcPr>
          <w:p w14:paraId="24325E3B" w14:textId="77777777" w:rsidR="0044669B" w:rsidRPr="00B515B2" w:rsidRDefault="0044669B" w:rsidP="00520606">
            <w:pPr>
              <w:jc w:val="right"/>
            </w:pPr>
            <w:r w:rsidRPr="00B515B2">
              <w:t>2.3</w:t>
            </w:r>
          </w:p>
        </w:tc>
      </w:tr>
      <w:tr w:rsidR="0044669B" w:rsidRPr="00B515B2" w14:paraId="05E3D58D" w14:textId="77777777" w:rsidTr="00520606">
        <w:tc>
          <w:tcPr>
            <w:tcW w:w="2694" w:type="dxa"/>
          </w:tcPr>
          <w:p w14:paraId="639B735B" w14:textId="77777777" w:rsidR="0044669B" w:rsidRPr="00B515B2" w:rsidRDefault="0044669B" w:rsidP="00520606">
            <w:r w:rsidRPr="00B515B2">
              <w:t>Bayswater North</w:t>
            </w:r>
          </w:p>
        </w:tc>
        <w:tc>
          <w:tcPr>
            <w:cnfStyle w:val="000010000000" w:firstRow="0" w:lastRow="0" w:firstColumn="0" w:lastColumn="0" w:oddVBand="1" w:evenVBand="0" w:oddHBand="0" w:evenHBand="0" w:firstRowFirstColumn="0" w:firstRowLastColumn="0" w:lastRowFirstColumn="0" w:lastRowLastColumn="0"/>
            <w:tcW w:w="1418" w:type="dxa"/>
          </w:tcPr>
          <w:p w14:paraId="5DA54DB6" w14:textId="77777777" w:rsidR="0044669B" w:rsidRPr="00B515B2" w:rsidRDefault="0044669B" w:rsidP="00520606">
            <w:pPr>
              <w:jc w:val="right"/>
            </w:pPr>
            <w:r w:rsidRPr="00B515B2">
              <w:t>690000</w:t>
            </w:r>
          </w:p>
        </w:tc>
        <w:tc>
          <w:tcPr>
            <w:tcW w:w="1418" w:type="dxa"/>
          </w:tcPr>
          <w:p w14:paraId="29A32F49"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830000</w:t>
            </w:r>
          </w:p>
        </w:tc>
        <w:tc>
          <w:tcPr>
            <w:cnfStyle w:val="000010000000" w:firstRow="0" w:lastRow="0" w:firstColumn="0" w:lastColumn="0" w:oddVBand="1" w:evenVBand="0" w:oddHBand="0" w:evenHBand="0" w:firstRowFirstColumn="0" w:firstRowLastColumn="0" w:lastRowFirstColumn="0" w:lastRowLastColumn="0"/>
            <w:tcW w:w="1418" w:type="dxa"/>
          </w:tcPr>
          <w:p w14:paraId="7459DA22" w14:textId="77777777" w:rsidR="0044669B" w:rsidRPr="00B515B2" w:rsidRDefault="0044669B" w:rsidP="00520606">
            <w:pPr>
              <w:jc w:val="right"/>
            </w:pPr>
            <w:r w:rsidRPr="00B515B2">
              <w:t>812000</w:t>
            </w:r>
          </w:p>
        </w:tc>
        <w:tc>
          <w:tcPr>
            <w:tcW w:w="1418" w:type="dxa"/>
          </w:tcPr>
          <w:p w14:paraId="361249A8"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17.7</w:t>
            </w:r>
          </w:p>
        </w:tc>
        <w:tc>
          <w:tcPr>
            <w:cnfStyle w:val="000010000000" w:firstRow="0" w:lastRow="0" w:firstColumn="0" w:lastColumn="0" w:oddVBand="1" w:evenVBand="0" w:oddHBand="0" w:evenHBand="0" w:firstRowFirstColumn="0" w:firstRowLastColumn="0" w:lastRowFirstColumn="0" w:lastRowLastColumn="0"/>
            <w:tcW w:w="1418" w:type="dxa"/>
          </w:tcPr>
          <w:p w14:paraId="76A07CE2" w14:textId="77777777" w:rsidR="0044669B" w:rsidRPr="00B515B2" w:rsidRDefault="0044669B" w:rsidP="00520606">
            <w:pPr>
              <w:jc w:val="right"/>
            </w:pPr>
            <w:r w:rsidRPr="00B515B2">
              <w:t>-2.2</w:t>
            </w:r>
          </w:p>
        </w:tc>
      </w:tr>
      <w:tr w:rsidR="0044669B" w:rsidRPr="00B515B2" w14:paraId="0E23DC91" w14:textId="77777777" w:rsidTr="00520606">
        <w:tc>
          <w:tcPr>
            <w:tcW w:w="2694" w:type="dxa"/>
          </w:tcPr>
          <w:p w14:paraId="108447FC" w14:textId="77777777" w:rsidR="0044669B" w:rsidRPr="00B515B2" w:rsidRDefault="0044669B" w:rsidP="00520606">
            <w:r w:rsidRPr="00B515B2">
              <w:t>Boronia</w:t>
            </w:r>
          </w:p>
        </w:tc>
        <w:tc>
          <w:tcPr>
            <w:cnfStyle w:val="000010000000" w:firstRow="0" w:lastRow="0" w:firstColumn="0" w:lastColumn="0" w:oddVBand="1" w:evenVBand="0" w:oddHBand="0" w:evenHBand="0" w:firstRowFirstColumn="0" w:firstRowLastColumn="0" w:lastRowFirstColumn="0" w:lastRowLastColumn="0"/>
            <w:tcW w:w="1418" w:type="dxa"/>
          </w:tcPr>
          <w:p w14:paraId="3DCA4625" w14:textId="77777777" w:rsidR="0044669B" w:rsidRPr="00B515B2" w:rsidRDefault="0044669B" w:rsidP="00520606">
            <w:pPr>
              <w:jc w:val="right"/>
            </w:pPr>
            <w:r w:rsidRPr="00B515B2">
              <w:t>697500</w:t>
            </w:r>
          </w:p>
        </w:tc>
        <w:tc>
          <w:tcPr>
            <w:tcW w:w="1418" w:type="dxa"/>
          </w:tcPr>
          <w:p w14:paraId="13F1CABE"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785000</w:t>
            </w:r>
          </w:p>
        </w:tc>
        <w:tc>
          <w:tcPr>
            <w:cnfStyle w:val="000010000000" w:firstRow="0" w:lastRow="0" w:firstColumn="0" w:lastColumn="0" w:oddVBand="1" w:evenVBand="0" w:oddHBand="0" w:evenHBand="0" w:firstRowFirstColumn="0" w:firstRowLastColumn="0" w:lastRowFirstColumn="0" w:lastRowLastColumn="0"/>
            <w:tcW w:w="1418" w:type="dxa"/>
          </w:tcPr>
          <w:p w14:paraId="3DFB9192" w14:textId="77777777" w:rsidR="0044669B" w:rsidRPr="00B515B2" w:rsidRDefault="0044669B" w:rsidP="00520606">
            <w:pPr>
              <w:jc w:val="right"/>
            </w:pPr>
            <w:r w:rsidRPr="00B515B2">
              <w:t>822600</w:t>
            </w:r>
          </w:p>
        </w:tc>
        <w:tc>
          <w:tcPr>
            <w:tcW w:w="1418" w:type="dxa"/>
          </w:tcPr>
          <w:p w14:paraId="770C70DE"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17.9</w:t>
            </w:r>
          </w:p>
        </w:tc>
        <w:tc>
          <w:tcPr>
            <w:cnfStyle w:val="000010000000" w:firstRow="0" w:lastRow="0" w:firstColumn="0" w:lastColumn="0" w:oddVBand="1" w:evenVBand="0" w:oddHBand="0" w:evenHBand="0" w:firstRowFirstColumn="0" w:firstRowLastColumn="0" w:lastRowFirstColumn="0" w:lastRowLastColumn="0"/>
            <w:tcW w:w="1418" w:type="dxa"/>
          </w:tcPr>
          <w:p w14:paraId="3352E4E4" w14:textId="77777777" w:rsidR="0044669B" w:rsidRPr="00B515B2" w:rsidRDefault="0044669B" w:rsidP="00520606">
            <w:pPr>
              <w:jc w:val="right"/>
            </w:pPr>
            <w:r w:rsidRPr="00B515B2">
              <w:t>4.8</w:t>
            </w:r>
          </w:p>
        </w:tc>
      </w:tr>
      <w:tr w:rsidR="0044669B" w:rsidRPr="00B515B2" w14:paraId="0A6CD870" w14:textId="77777777" w:rsidTr="00520606">
        <w:tc>
          <w:tcPr>
            <w:tcW w:w="2694" w:type="dxa"/>
          </w:tcPr>
          <w:p w14:paraId="10D16312" w14:textId="77777777" w:rsidR="0044669B" w:rsidRPr="00B515B2" w:rsidRDefault="0044669B" w:rsidP="00520606">
            <w:r w:rsidRPr="00B515B2">
              <w:t>Ferntree Gully</w:t>
            </w:r>
          </w:p>
        </w:tc>
        <w:tc>
          <w:tcPr>
            <w:cnfStyle w:val="000010000000" w:firstRow="0" w:lastRow="0" w:firstColumn="0" w:lastColumn="0" w:oddVBand="1" w:evenVBand="0" w:oddHBand="0" w:evenHBand="0" w:firstRowFirstColumn="0" w:firstRowLastColumn="0" w:lastRowFirstColumn="0" w:lastRowLastColumn="0"/>
            <w:tcW w:w="1418" w:type="dxa"/>
          </w:tcPr>
          <w:p w14:paraId="4BD26C73" w14:textId="77777777" w:rsidR="0044669B" w:rsidRPr="00B515B2" w:rsidRDefault="0044669B" w:rsidP="00520606">
            <w:pPr>
              <w:jc w:val="right"/>
            </w:pPr>
            <w:r w:rsidRPr="00B515B2">
              <w:t>725600</w:t>
            </w:r>
          </w:p>
        </w:tc>
        <w:tc>
          <w:tcPr>
            <w:tcW w:w="1418" w:type="dxa"/>
          </w:tcPr>
          <w:p w14:paraId="6297597B"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818500</w:t>
            </w:r>
          </w:p>
        </w:tc>
        <w:tc>
          <w:tcPr>
            <w:cnfStyle w:val="000010000000" w:firstRow="0" w:lastRow="0" w:firstColumn="0" w:lastColumn="0" w:oddVBand="1" w:evenVBand="0" w:oddHBand="0" w:evenHBand="0" w:firstRowFirstColumn="0" w:firstRowLastColumn="0" w:lastRowFirstColumn="0" w:lastRowLastColumn="0"/>
            <w:tcW w:w="1418" w:type="dxa"/>
          </w:tcPr>
          <w:p w14:paraId="6350BE7D" w14:textId="77777777" w:rsidR="0044669B" w:rsidRPr="00B515B2" w:rsidRDefault="0044669B" w:rsidP="00520606">
            <w:pPr>
              <w:jc w:val="right"/>
            </w:pPr>
            <w:r w:rsidRPr="00B515B2">
              <w:t>833000</w:t>
            </w:r>
          </w:p>
        </w:tc>
        <w:tc>
          <w:tcPr>
            <w:tcW w:w="1418" w:type="dxa"/>
          </w:tcPr>
          <w:p w14:paraId="2BA8B673"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14.8</w:t>
            </w:r>
          </w:p>
        </w:tc>
        <w:tc>
          <w:tcPr>
            <w:cnfStyle w:val="000010000000" w:firstRow="0" w:lastRow="0" w:firstColumn="0" w:lastColumn="0" w:oddVBand="1" w:evenVBand="0" w:oddHBand="0" w:evenHBand="0" w:firstRowFirstColumn="0" w:firstRowLastColumn="0" w:lastRowFirstColumn="0" w:lastRowLastColumn="0"/>
            <w:tcW w:w="1418" w:type="dxa"/>
          </w:tcPr>
          <w:p w14:paraId="026C28FB" w14:textId="77777777" w:rsidR="0044669B" w:rsidRPr="00B515B2" w:rsidRDefault="0044669B" w:rsidP="00520606">
            <w:pPr>
              <w:jc w:val="right"/>
            </w:pPr>
            <w:r w:rsidRPr="00B515B2">
              <w:t>1.8</w:t>
            </w:r>
          </w:p>
        </w:tc>
      </w:tr>
      <w:tr w:rsidR="0044669B" w:rsidRPr="00B515B2" w14:paraId="79A0E365" w14:textId="77777777" w:rsidTr="00520606">
        <w:tc>
          <w:tcPr>
            <w:tcW w:w="2694" w:type="dxa"/>
          </w:tcPr>
          <w:p w14:paraId="0CB7FD76" w14:textId="77777777" w:rsidR="0044669B" w:rsidRPr="00B515B2" w:rsidRDefault="0044669B" w:rsidP="00520606">
            <w:r w:rsidRPr="00B515B2">
              <w:t>Heathmont</w:t>
            </w:r>
          </w:p>
        </w:tc>
        <w:tc>
          <w:tcPr>
            <w:cnfStyle w:val="000010000000" w:firstRow="0" w:lastRow="0" w:firstColumn="0" w:lastColumn="0" w:oddVBand="1" w:evenVBand="0" w:oddHBand="0" w:evenHBand="0" w:firstRowFirstColumn="0" w:firstRowLastColumn="0" w:lastRowFirstColumn="0" w:lastRowLastColumn="0"/>
            <w:tcW w:w="1418" w:type="dxa"/>
          </w:tcPr>
          <w:p w14:paraId="098347E4" w14:textId="77777777" w:rsidR="0044669B" w:rsidRPr="00B515B2" w:rsidRDefault="0044669B" w:rsidP="00520606">
            <w:pPr>
              <w:jc w:val="right"/>
            </w:pPr>
            <w:r w:rsidRPr="00B515B2">
              <w:t>940000</w:t>
            </w:r>
          </w:p>
        </w:tc>
        <w:tc>
          <w:tcPr>
            <w:tcW w:w="1418" w:type="dxa"/>
          </w:tcPr>
          <w:p w14:paraId="0C69AA9C"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1030000</w:t>
            </w:r>
          </w:p>
        </w:tc>
        <w:tc>
          <w:tcPr>
            <w:cnfStyle w:val="000010000000" w:firstRow="0" w:lastRow="0" w:firstColumn="0" w:lastColumn="0" w:oddVBand="1" w:evenVBand="0" w:oddHBand="0" w:evenHBand="0" w:firstRowFirstColumn="0" w:firstRowLastColumn="0" w:lastRowFirstColumn="0" w:lastRowLastColumn="0"/>
            <w:tcW w:w="1418" w:type="dxa"/>
          </w:tcPr>
          <w:p w14:paraId="4CC2D8C3" w14:textId="77777777" w:rsidR="0044669B" w:rsidRPr="00B515B2" w:rsidRDefault="0044669B" w:rsidP="00520606">
            <w:pPr>
              <w:jc w:val="right"/>
            </w:pPr>
            <w:r w:rsidRPr="00B515B2">
              <w:t>1061000</w:t>
            </w:r>
          </w:p>
        </w:tc>
        <w:tc>
          <w:tcPr>
            <w:tcW w:w="1418" w:type="dxa"/>
          </w:tcPr>
          <w:p w14:paraId="6A0280F7"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12.9</w:t>
            </w:r>
          </w:p>
        </w:tc>
        <w:tc>
          <w:tcPr>
            <w:cnfStyle w:val="000010000000" w:firstRow="0" w:lastRow="0" w:firstColumn="0" w:lastColumn="0" w:oddVBand="1" w:evenVBand="0" w:oddHBand="0" w:evenHBand="0" w:firstRowFirstColumn="0" w:firstRowLastColumn="0" w:lastRowFirstColumn="0" w:lastRowLastColumn="0"/>
            <w:tcW w:w="1418" w:type="dxa"/>
          </w:tcPr>
          <w:p w14:paraId="7D1A6BA7" w14:textId="77777777" w:rsidR="0044669B" w:rsidRPr="00B515B2" w:rsidRDefault="0044669B" w:rsidP="00520606">
            <w:pPr>
              <w:jc w:val="right"/>
            </w:pPr>
            <w:r w:rsidRPr="00B515B2">
              <w:t>3.0</w:t>
            </w:r>
          </w:p>
        </w:tc>
      </w:tr>
      <w:tr w:rsidR="0044669B" w:rsidRPr="00B515B2" w14:paraId="331D5274" w14:textId="77777777" w:rsidTr="00520606">
        <w:tc>
          <w:tcPr>
            <w:tcW w:w="2694" w:type="dxa"/>
          </w:tcPr>
          <w:p w14:paraId="2C40921A" w14:textId="77777777" w:rsidR="0044669B" w:rsidRPr="00B515B2" w:rsidRDefault="0044669B" w:rsidP="00520606">
            <w:r w:rsidRPr="00B515B2">
              <w:t>Wantirna</w:t>
            </w:r>
          </w:p>
        </w:tc>
        <w:tc>
          <w:tcPr>
            <w:cnfStyle w:val="000010000000" w:firstRow="0" w:lastRow="0" w:firstColumn="0" w:lastColumn="0" w:oddVBand="1" w:evenVBand="0" w:oddHBand="0" w:evenHBand="0" w:firstRowFirstColumn="0" w:firstRowLastColumn="0" w:lastRowFirstColumn="0" w:lastRowLastColumn="0"/>
            <w:tcW w:w="1418" w:type="dxa"/>
          </w:tcPr>
          <w:p w14:paraId="4431C563" w14:textId="77777777" w:rsidR="0044669B" w:rsidRPr="00B515B2" w:rsidRDefault="0044669B" w:rsidP="00520606">
            <w:pPr>
              <w:jc w:val="right"/>
            </w:pPr>
            <w:r w:rsidRPr="00B515B2">
              <w:t>850000</w:t>
            </w:r>
          </w:p>
        </w:tc>
        <w:tc>
          <w:tcPr>
            <w:tcW w:w="1418" w:type="dxa"/>
          </w:tcPr>
          <w:p w14:paraId="446E4DEB"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1016000</w:t>
            </w:r>
          </w:p>
        </w:tc>
        <w:tc>
          <w:tcPr>
            <w:cnfStyle w:val="000010000000" w:firstRow="0" w:lastRow="0" w:firstColumn="0" w:lastColumn="0" w:oddVBand="1" w:evenVBand="0" w:oddHBand="0" w:evenHBand="0" w:firstRowFirstColumn="0" w:firstRowLastColumn="0" w:lastRowFirstColumn="0" w:lastRowLastColumn="0"/>
            <w:tcW w:w="1418" w:type="dxa"/>
          </w:tcPr>
          <w:p w14:paraId="56AFF9E0" w14:textId="77777777" w:rsidR="0044669B" w:rsidRPr="00B515B2" w:rsidRDefault="0044669B" w:rsidP="00520606">
            <w:pPr>
              <w:jc w:val="right"/>
            </w:pPr>
            <w:r w:rsidRPr="00B515B2">
              <w:t>1037500</w:t>
            </w:r>
          </w:p>
        </w:tc>
        <w:tc>
          <w:tcPr>
            <w:tcW w:w="1418" w:type="dxa"/>
          </w:tcPr>
          <w:p w14:paraId="3811E77C"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22.1</w:t>
            </w:r>
          </w:p>
        </w:tc>
        <w:tc>
          <w:tcPr>
            <w:cnfStyle w:val="000010000000" w:firstRow="0" w:lastRow="0" w:firstColumn="0" w:lastColumn="0" w:oddVBand="1" w:evenVBand="0" w:oddHBand="0" w:evenHBand="0" w:firstRowFirstColumn="0" w:firstRowLastColumn="0" w:lastRowFirstColumn="0" w:lastRowLastColumn="0"/>
            <w:tcW w:w="1418" w:type="dxa"/>
          </w:tcPr>
          <w:p w14:paraId="21EA431C" w14:textId="77777777" w:rsidR="0044669B" w:rsidRPr="00B515B2" w:rsidRDefault="0044669B" w:rsidP="00520606">
            <w:pPr>
              <w:jc w:val="right"/>
            </w:pPr>
            <w:r w:rsidRPr="00B515B2">
              <w:t>2.1</w:t>
            </w:r>
          </w:p>
        </w:tc>
      </w:tr>
      <w:tr w:rsidR="0044669B" w:rsidRPr="003C4CC8" w14:paraId="4CDEF1A5" w14:textId="77777777" w:rsidTr="00520606">
        <w:tc>
          <w:tcPr>
            <w:tcW w:w="2694" w:type="dxa"/>
          </w:tcPr>
          <w:p w14:paraId="06F0F859" w14:textId="77777777" w:rsidR="0044669B" w:rsidRPr="00B515B2" w:rsidRDefault="0044669B" w:rsidP="00520606">
            <w:r w:rsidRPr="00B515B2">
              <w:t>Wheelers Hill</w:t>
            </w:r>
          </w:p>
        </w:tc>
        <w:tc>
          <w:tcPr>
            <w:cnfStyle w:val="000010000000" w:firstRow="0" w:lastRow="0" w:firstColumn="0" w:lastColumn="0" w:oddVBand="1" w:evenVBand="0" w:oddHBand="0" w:evenHBand="0" w:firstRowFirstColumn="0" w:firstRowLastColumn="0" w:lastRowFirstColumn="0" w:lastRowLastColumn="0"/>
            <w:tcW w:w="1418" w:type="dxa"/>
          </w:tcPr>
          <w:p w14:paraId="65741764" w14:textId="77777777" w:rsidR="0044669B" w:rsidRPr="00B515B2" w:rsidRDefault="0044669B" w:rsidP="00520606">
            <w:pPr>
              <w:jc w:val="right"/>
            </w:pPr>
            <w:r w:rsidRPr="00B515B2">
              <w:t>1122500</w:t>
            </w:r>
          </w:p>
        </w:tc>
        <w:tc>
          <w:tcPr>
            <w:tcW w:w="1418" w:type="dxa"/>
          </w:tcPr>
          <w:p w14:paraId="31B245D9"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1315000</w:t>
            </w:r>
          </w:p>
        </w:tc>
        <w:tc>
          <w:tcPr>
            <w:cnfStyle w:val="000010000000" w:firstRow="0" w:lastRow="0" w:firstColumn="0" w:lastColumn="0" w:oddVBand="1" w:evenVBand="0" w:oddHBand="0" w:evenHBand="0" w:firstRowFirstColumn="0" w:firstRowLastColumn="0" w:lastRowFirstColumn="0" w:lastRowLastColumn="0"/>
            <w:tcW w:w="1418" w:type="dxa"/>
          </w:tcPr>
          <w:p w14:paraId="1F2E6C9A" w14:textId="77777777" w:rsidR="0044669B" w:rsidRPr="00B515B2" w:rsidRDefault="0044669B" w:rsidP="00520606">
            <w:pPr>
              <w:jc w:val="right"/>
            </w:pPr>
            <w:r w:rsidRPr="00B515B2">
              <w:t>1350000</w:t>
            </w:r>
          </w:p>
        </w:tc>
        <w:tc>
          <w:tcPr>
            <w:tcW w:w="1418" w:type="dxa"/>
          </w:tcPr>
          <w:p w14:paraId="53091075" w14:textId="77777777" w:rsidR="0044669B" w:rsidRPr="00B515B2" w:rsidRDefault="0044669B" w:rsidP="00520606">
            <w:pPr>
              <w:jc w:val="right"/>
              <w:cnfStyle w:val="000000000000" w:firstRow="0" w:lastRow="0" w:firstColumn="0" w:lastColumn="0" w:oddVBand="0" w:evenVBand="0" w:oddHBand="0" w:evenHBand="0" w:firstRowFirstColumn="0" w:firstRowLastColumn="0" w:lastRowFirstColumn="0" w:lastRowLastColumn="0"/>
            </w:pPr>
            <w:r w:rsidRPr="00B515B2">
              <w:t>20.3</w:t>
            </w:r>
          </w:p>
        </w:tc>
        <w:tc>
          <w:tcPr>
            <w:cnfStyle w:val="000010000000" w:firstRow="0" w:lastRow="0" w:firstColumn="0" w:lastColumn="0" w:oddVBand="1" w:evenVBand="0" w:oddHBand="0" w:evenHBand="0" w:firstRowFirstColumn="0" w:firstRowLastColumn="0" w:lastRowFirstColumn="0" w:lastRowLastColumn="0"/>
            <w:tcW w:w="1418" w:type="dxa"/>
          </w:tcPr>
          <w:p w14:paraId="1DC94168" w14:textId="77777777" w:rsidR="0044669B" w:rsidRPr="00B515B2" w:rsidRDefault="0044669B" w:rsidP="00520606">
            <w:pPr>
              <w:jc w:val="right"/>
            </w:pPr>
            <w:r w:rsidRPr="00B515B2">
              <w:t>2.7</w:t>
            </w:r>
          </w:p>
        </w:tc>
      </w:tr>
    </w:tbl>
    <w:p w14:paraId="1FE92FFE" w14:textId="77777777" w:rsidR="0044669B" w:rsidRPr="003C4CC8" w:rsidRDefault="0044669B" w:rsidP="0044669B">
      <w:pPr>
        <w:pStyle w:val="BodyText"/>
        <w:rPr>
          <w:highlight w:val="yellow"/>
        </w:rPr>
      </w:pPr>
    </w:p>
    <w:p w14:paraId="4FE2F013" w14:textId="77777777" w:rsidR="0044669B" w:rsidRPr="003C4CC8" w:rsidRDefault="0044669B" w:rsidP="0044669B">
      <w:pPr>
        <w:pStyle w:val="BodyText"/>
        <w:rPr>
          <w:highlight w:val="yellow"/>
        </w:rPr>
      </w:pPr>
    </w:p>
    <w:p w14:paraId="5020E9B6" w14:textId="77777777" w:rsidR="0044669B" w:rsidRPr="003C4CC8" w:rsidRDefault="0044669B" w:rsidP="0044669B">
      <w:pPr>
        <w:pStyle w:val="BodyText"/>
        <w:rPr>
          <w:highlight w:val="yellow"/>
        </w:rPr>
        <w:sectPr w:rsidR="0044669B" w:rsidRPr="003C4CC8" w:rsidSect="00A93C37">
          <w:type w:val="continuous"/>
          <w:pgSz w:w="11907" w:h="16840" w:code="9"/>
          <w:pgMar w:top="2268" w:right="1134" w:bottom="1134" w:left="1134" w:header="284" w:footer="284" w:gutter="0"/>
          <w:cols w:space="284"/>
          <w:docGrid w:linePitch="360"/>
        </w:sectPr>
      </w:pPr>
    </w:p>
    <w:p w14:paraId="19B2B8AC" w14:textId="77777777" w:rsidR="0044669B" w:rsidRPr="003C4CC8" w:rsidRDefault="0044669B" w:rsidP="0044669B">
      <w:pPr>
        <w:pStyle w:val="Heading1"/>
        <w:numPr>
          <w:ilvl w:val="0"/>
          <w:numId w:val="7"/>
        </w:numPr>
        <w:rPr>
          <w:highlight w:val="yellow"/>
        </w:rPr>
      </w:pPr>
      <w:r w:rsidRPr="003C4CC8">
        <w:rPr>
          <w:highlight w:val="yellow"/>
        </w:rPr>
        <w:br w:type="page"/>
      </w:r>
    </w:p>
    <w:p w14:paraId="786351E2" w14:textId="77777777" w:rsidR="0044669B" w:rsidRPr="00B515B2" w:rsidRDefault="0044669B" w:rsidP="0044669B">
      <w:pPr>
        <w:pStyle w:val="Heading2"/>
        <w:numPr>
          <w:ilvl w:val="0"/>
          <w:numId w:val="7"/>
        </w:numPr>
      </w:pPr>
      <w:bookmarkStart w:id="9" w:name="_Toc464739423"/>
      <w:r w:rsidRPr="00B515B2">
        <w:lastRenderedPageBreak/>
        <w:t>Country Victoria</w:t>
      </w:r>
      <w:bookmarkEnd w:id="9"/>
    </w:p>
    <w:p w14:paraId="15493C2C" w14:textId="77777777" w:rsidR="0044669B" w:rsidRPr="004F16D4" w:rsidRDefault="0044669B" w:rsidP="0044669B">
      <w:pPr>
        <w:pStyle w:val="BodyText"/>
      </w:pPr>
      <w:r w:rsidRPr="00B515B2">
        <w:t xml:space="preserve">Country Victoria’s median house price </w:t>
      </w:r>
      <w:r w:rsidRPr="004F16D4">
        <w:t>showed an increase of 4 per cent to $489,000 in the June 2021 quarter. Over the 12 months to June 2021, the median house price in country Victoria increased by 22.3 per cent from $470,000 to $489,000.</w:t>
      </w:r>
    </w:p>
    <w:p w14:paraId="35961B35" w14:textId="77777777" w:rsidR="0044669B" w:rsidRPr="004F16D4" w:rsidRDefault="0044669B" w:rsidP="0044669B">
      <w:pPr>
        <w:pStyle w:val="BodyText"/>
      </w:pPr>
      <w:r w:rsidRPr="004F16D4">
        <w:t>The number of country Victoria house sales for the June 2021 quarter is expected to be 8,854, which is 79.6 per cent more than the June 2020 quarter.</w:t>
      </w:r>
    </w:p>
    <w:p w14:paraId="5A9E9512" w14:textId="77777777" w:rsidR="0044669B" w:rsidRPr="004F16D4" w:rsidRDefault="0044669B" w:rsidP="0044669B">
      <w:pPr>
        <w:pStyle w:val="BodyText"/>
      </w:pPr>
      <w:r w:rsidRPr="004F16D4">
        <w:t>A comparison of house prices in regional, seaside and large towns also indicates various trends.</w:t>
      </w:r>
    </w:p>
    <w:p w14:paraId="10C9C50F" w14:textId="77777777" w:rsidR="0044669B" w:rsidRPr="004F16D4" w:rsidRDefault="0044669B" w:rsidP="0044669B">
      <w:pPr>
        <w:pStyle w:val="BodyText"/>
      </w:pPr>
      <w:r w:rsidRPr="004F16D4">
        <w:t xml:space="preserve">Bendigo median house prices decreased by 8.6 per cent, having increased by 9.4 per cent in the previous quarter. Mildura decreased by 0.4 per cent for the June 2021 quarter, having increased by 0.8 per cent in the previous quarter. </w:t>
      </w:r>
    </w:p>
    <w:p w14:paraId="27998B0C" w14:textId="77777777" w:rsidR="0044669B" w:rsidRPr="004F16D4" w:rsidRDefault="0044669B" w:rsidP="0044669B">
      <w:pPr>
        <w:pStyle w:val="BodyText"/>
      </w:pPr>
      <w:r w:rsidRPr="004F16D4">
        <w:t xml:space="preserve">The sample of large towns is the same used in the previous quarter’s report. It shows that 10 of the 12 large towns had increases in median house prices in the June 2021 quarter compared to the March 2021 quarter which showed increases in eleven towns. For the 12 months from the June 2020 to June 2021 quarter, there were increases in all 12 towns. </w:t>
      </w:r>
      <w:r w:rsidRPr="004F16D4">
        <w:br w:type="column"/>
      </w:r>
    </w:p>
    <w:p w14:paraId="4878007C" w14:textId="77777777" w:rsidR="0044669B" w:rsidRPr="004F16D4" w:rsidRDefault="0044669B" w:rsidP="0044669B">
      <w:pPr>
        <w:pStyle w:val="BodyText"/>
      </w:pPr>
      <w:r w:rsidRPr="004F16D4">
        <w:t xml:space="preserve">Bairnsdale showed an increase of 7.7 per cent for the June 2021 quarter, having increased by 3.2 per cent in the previous quarter. Wangaratta increased by 6.8 per cent and Sale increased by 5.3 per cent in the June 2021 quarter, having increased in the previous quarter by 2.4 per cent. </w:t>
      </w:r>
    </w:p>
    <w:p w14:paraId="3EB76692" w14:textId="77777777" w:rsidR="0044669B" w:rsidRPr="004F16D4" w:rsidRDefault="0044669B" w:rsidP="0044669B">
      <w:pPr>
        <w:pStyle w:val="BodyText"/>
      </w:pPr>
      <w:r w:rsidRPr="004F16D4">
        <w:t>The sample of seaside towns shows that all nine towns selected had increases in their median house prices from the March 2021 to June 2021 quarters. Anglesea increased by 10.2 per cent, having decreased by 9.3 per cent during the previous quarter. Cowes West’s median house price increased by 5.6 per cent for the June 2021 quarter, having increased by 10.3 per cent in the previous quarter. Venus Bay’s median house price increased by 10.9 per cent for the June 2021 quarter, having increased by 4.3 per cent in the previous quarter.</w:t>
      </w:r>
    </w:p>
    <w:p w14:paraId="1CE6BA7F" w14:textId="77777777" w:rsidR="0044669B" w:rsidRPr="003C4CC8" w:rsidRDefault="0044669B" w:rsidP="0044669B">
      <w:pPr>
        <w:pStyle w:val="BodyText"/>
        <w:rPr>
          <w:highlight w:val="yellow"/>
        </w:rPr>
      </w:pPr>
    </w:p>
    <w:p w14:paraId="5A8D4A3D" w14:textId="77777777" w:rsidR="0044669B" w:rsidRPr="003C4CC8" w:rsidRDefault="0044669B" w:rsidP="0044669B">
      <w:pPr>
        <w:pStyle w:val="BodyText"/>
        <w:rPr>
          <w:highlight w:val="yellow"/>
        </w:rPr>
      </w:pPr>
    </w:p>
    <w:p w14:paraId="7965F786" w14:textId="77777777" w:rsidR="0044669B" w:rsidRPr="003C4CC8" w:rsidRDefault="0044669B" w:rsidP="0044669B">
      <w:pPr>
        <w:pStyle w:val="BodyText"/>
        <w:rPr>
          <w:highlight w:val="yellow"/>
        </w:rPr>
      </w:pPr>
    </w:p>
    <w:p w14:paraId="57D5C910" w14:textId="77777777" w:rsidR="0044669B" w:rsidRPr="003C4CC8" w:rsidRDefault="0044669B" w:rsidP="0044669B">
      <w:pPr>
        <w:pStyle w:val="BodyText"/>
        <w:rPr>
          <w:highlight w:val="yellow"/>
        </w:rPr>
      </w:pPr>
    </w:p>
    <w:p w14:paraId="3F8F4E8B" w14:textId="77777777" w:rsidR="0044669B" w:rsidRPr="003C4CC8" w:rsidRDefault="0044669B" w:rsidP="0044669B">
      <w:pPr>
        <w:pStyle w:val="BodyText"/>
        <w:rPr>
          <w:highlight w:val="yellow"/>
        </w:rPr>
      </w:pPr>
    </w:p>
    <w:p w14:paraId="77C4FB44" w14:textId="77777777" w:rsidR="0044669B" w:rsidRPr="003C4CC8" w:rsidRDefault="0044669B" w:rsidP="0044669B">
      <w:pPr>
        <w:pStyle w:val="BodyText"/>
        <w:rPr>
          <w:highlight w:val="yellow"/>
        </w:rPr>
        <w:sectPr w:rsidR="0044669B" w:rsidRPr="003C4CC8" w:rsidSect="00A93C37">
          <w:type w:val="continuous"/>
          <w:pgSz w:w="11907" w:h="16840" w:code="9"/>
          <w:pgMar w:top="2268" w:right="1134" w:bottom="1134" w:left="1134" w:header="284" w:footer="284" w:gutter="0"/>
          <w:cols w:num="2" w:space="284"/>
          <w:docGrid w:linePitch="360"/>
        </w:sectPr>
      </w:pPr>
    </w:p>
    <w:p w14:paraId="5AE85890" w14:textId="77777777" w:rsidR="0044669B" w:rsidRPr="003C4CC8" w:rsidRDefault="0044669B" w:rsidP="0044669B">
      <w:pPr>
        <w:pStyle w:val="BodyText"/>
        <w:rPr>
          <w:highlight w:val="yellow"/>
        </w:rPr>
      </w:pPr>
    </w:p>
    <w:p w14:paraId="1E9A65B4" w14:textId="77777777" w:rsidR="0044669B" w:rsidRPr="004F16D4" w:rsidRDefault="0044669B" w:rsidP="0044669B">
      <w:pPr>
        <w:pStyle w:val="Heading4"/>
      </w:pPr>
      <w:r w:rsidRPr="004F16D4">
        <w:t>Regional cities</w:t>
      </w:r>
    </w:p>
    <w:tbl>
      <w:tblPr>
        <w:tblStyle w:val="TableGrid"/>
        <w:tblW w:w="9784" w:type="dxa"/>
        <w:tblLook w:val="00A0" w:firstRow="1" w:lastRow="0" w:firstColumn="1" w:lastColumn="0" w:noHBand="0" w:noVBand="0"/>
      </w:tblPr>
      <w:tblGrid>
        <w:gridCol w:w="2694"/>
        <w:gridCol w:w="1418"/>
        <w:gridCol w:w="1418"/>
        <w:gridCol w:w="1418"/>
        <w:gridCol w:w="1418"/>
        <w:gridCol w:w="1418"/>
      </w:tblGrid>
      <w:tr w:rsidR="0044669B" w:rsidRPr="003C4CC8" w14:paraId="13FBC641" w14:textId="77777777" w:rsidTr="0052060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4" w:type="dxa"/>
            <w:shd w:val="clear" w:color="auto" w:fill="888583" w:themeFill="text1" w:themeFillTint="99"/>
          </w:tcPr>
          <w:p w14:paraId="243C789E" w14:textId="77777777" w:rsidR="0044669B" w:rsidRPr="004F16D4" w:rsidRDefault="0044669B" w:rsidP="00520606">
            <w:pPr>
              <w:pStyle w:val="TableHeadingLeft"/>
            </w:pPr>
            <w:r w:rsidRPr="004F16D4">
              <w:t>Suburbs in regional cities</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3EEC1127" w14:textId="77777777" w:rsidR="0044669B" w:rsidRPr="004F16D4" w:rsidRDefault="0044669B" w:rsidP="00520606">
            <w:pPr>
              <w:pStyle w:val="TableHeadingLeft"/>
              <w:jc w:val="right"/>
            </w:pPr>
            <w:r w:rsidRPr="004F16D4">
              <w:rPr>
                <w:color w:val="FFFFFF" w:themeColor="background1"/>
              </w:rPr>
              <w:t>June</w:t>
            </w:r>
            <w:r w:rsidRPr="004F16D4">
              <w:rPr>
                <w:color w:val="FFFFFF" w:themeColor="background1"/>
              </w:rPr>
              <w:br/>
              <w:t xml:space="preserve">quarter </w:t>
            </w:r>
            <w:r w:rsidRPr="004F16D4">
              <w:rPr>
                <w:color w:val="FFFFFF" w:themeColor="background1"/>
              </w:rPr>
              <w:br/>
              <w:t>2020 $</w:t>
            </w:r>
          </w:p>
        </w:tc>
        <w:tc>
          <w:tcPr>
            <w:tcW w:w="1418" w:type="dxa"/>
            <w:shd w:val="clear" w:color="auto" w:fill="888583" w:themeFill="text1" w:themeFillTint="99"/>
          </w:tcPr>
          <w:p w14:paraId="015AD126" w14:textId="77777777" w:rsidR="0044669B" w:rsidRPr="004F16D4" w:rsidRDefault="0044669B" w:rsidP="00520606">
            <w:pPr>
              <w:pStyle w:val="TableHeadingLeft"/>
              <w:jc w:val="right"/>
              <w:cnfStyle w:val="100000000000" w:firstRow="1" w:lastRow="0" w:firstColumn="0" w:lastColumn="0" w:oddVBand="0" w:evenVBand="0" w:oddHBand="0" w:evenHBand="0" w:firstRowFirstColumn="0" w:firstRowLastColumn="0" w:lastRowFirstColumn="0" w:lastRowLastColumn="0"/>
            </w:pPr>
            <w:r w:rsidRPr="004F16D4">
              <w:rPr>
                <w:color w:val="FFFFFF" w:themeColor="background1"/>
              </w:rPr>
              <w:t>March</w:t>
            </w:r>
            <w:r w:rsidRPr="004F16D4">
              <w:rPr>
                <w:color w:val="FFFFFF" w:themeColor="background1"/>
              </w:rPr>
              <w:br/>
              <w:t xml:space="preserve">quarter </w:t>
            </w:r>
            <w:r w:rsidRPr="004F16D4">
              <w:rPr>
                <w:color w:val="FFFFFF" w:themeColor="background1"/>
              </w:rPr>
              <w:br/>
              <w:t>2021 $</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14165954" w14:textId="77777777" w:rsidR="0044669B" w:rsidRPr="004F16D4" w:rsidRDefault="0044669B" w:rsidP="00520606">
            <w:pPr>
              <w:pStyle w:val="TableHeadingLeft"/>
              <w:jc w:val="right"/>
            </w:pPr>
            <w:r w:rsidRPr="004F16D4">
              <w:rPr>
                <w:color w:val="FFFFFF" w:themeColor="background1"/>
              </w:rPr>
              <w:t>June</w:t>
            </w:r>
            <w:r w:rsidRPr="004F16D4">
              <w:rPr>
                <w:color w:val="FFFFFF" w:themeColor="background1"/>
              </w:rPr>
              <w:br/>
              <w:t xml:space="preserve">quarter </w:t>
            </w:r>
            <w:r w:rsidRPr="004F16D4">
              <w:rPr>
                <w:color w:val="FFFFFF" w:themeColor="background1"/>
              </w:rPr>
              <w:br/>
              <w:t>2021 $</w:t>
            </w:r>
          </w:p>
        </w:tc>
        <w:tc>
          <w:tcPr>
            <w:tcW w:w="1418" w:type="dxa"/>
            <w:shd w:val="clear" w:color="auto" w:fill="888583" w:themeFill="text1" w:themeFillTint="99"/>
          </w:tcPr>
          <w:p w14:paraId="386D99AC" w14:textId="77777777" w:rsidR="0044669B" w:rsidRPr="004F16D4" w:rsidRDefault="0044669B" w:rsidP="00520606">
            <w:pPr>
              <w:pStyle w:val="TableHeadingLeft"/>
              <w:jc w:val="right"/>
              <w:cnfStyle w:val="100000000000" w:firstRow="1" w:lastRow="0" w:firstColumn="0" w:lastColumn="0" w:oddVBand="0" w:evenVBand="0" w:oddHBand="0" w:evenHBand="0" w:firstRowFirstColumn="0" w:firstRowLastColumn="0" w:lastRowFirstColumn="0" w:lastRowLastColumn="0"/>
            </w:pPr>
            <w:r w:rsidRPr="004F16D4">
              <w:rPr>
                <w:color w:val="FFFFFF" w:themeColor="background1"/>
              </w:rPr>
              <w:t>% change Jun 2020- Jun 2021</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5FAD3CA1" w14:textId="77777777" w:rsidR="0044669B" w:rsidRPr="004F16D4" w:rsidRDefault="0044669B" w:rsidP="00520606">
            <w:pPr>
              <w:pStyle w:val="TableHeadingLeft"/>
              <w:jc w:val="right"/>
            </w:pPr>
            <w:r w:rsidRPr="004F16D4">
              <w:rPr>
                <w:color w:val="FFFFFF" w:themeColor="background1"/>
              </w:rPr>
              <w:t>% change Mar 2021– Jun 2021</w:t>
            </w:r>
          </w:p>
        </w:tc>
      </w:tr>
      <w:tr w:rsidR="0044669B" w:rsidRPr="004F16D4" w14:paraId="02BBB161" w14:textId="77777777" w:rsidTr="00520606">
        <w:tc>
          <w:tcPr>
            <w:tcW w:w="2694" w:type="dxa"/>
          </w:tcPr>
          <w:p w14:paraId="3CF17651" w14:textId="77777777" w:rsidR="0044669B" w:rsidRPr="004F16D4" w:rsidRDefault="0044669B" w:rsidP="00520606">
            <w:pPr>
              <w:rPr>
                <w:rFonts w:cstheme="minorHAnsi"/>
                <w:szCs w:val="18"/>
              </w:rPr>
            </w:pPr>
            <w:r w:rsidRPr="004F16D4">
              <w:t>Ballarat Central</w:t>
            </w:r>
          </w:p>
        </w:tc>
        <w:tc>
          <w:tcPr>
            <w:cnfStyle w:val="000010000000" w:firstRow="0" w:lastRow="0" w:firstColumn="0" w:lastColumn="0" w:oddVBand="1" w:evenVBand="0" w:oddHBand="0" w:evenHBand="0" w:firstRowFirstColumn="0" w:firstRowLastColumn="0" w:lastRowFirstColumn="0" w:lastRowLastColumn="0"/>
            <w:tcW w:w="1418" w:type="dxa"/>
          </w:tcPr>
          <w:p w14:paraId="1654DEF0" w14:textId="77777777" w:rsidR="0044669B" w:rsidRPr="004F16D4" w:rsidRDefault="0044669B" w:rsidP="00520606">
            <w:pPr>
              <w:jc w:val="right"/>
              <w:rPr>
                <w:rFonts w:cstheme="minorHAnsi"/>
                <w:color w:val="000000"/>
                <w:szCs w:val="18"/>
              </w:rPr>
            </w:pPr>
            <w:r w:rsidRPr="004F16D4">
              <w:t>550000</w:t>
            </w:r>
          </w:p>
        </w:tc>
        <w:tc>
          <w:tcPr>
            <w:tcW w:w="1418" w:type="dxa"/>
          </w:tcPr>
          <w:p w14:paraId="50F96B0A"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565000</w:t>
            </w:r>
          </w:p>
        </w:tc>
        <w:tc>
          <w:tcPr>
            <w:cnfStyle w:val="000010000000" w:firstRow="0" w:lastRow="0" w:firstColumn="0" w:lastColumn="0" w:oddVBand="1" w:evenVBand="0" w:oddHBand="0" w:evenHBand="0" w:firstRowFirstColumn="0" w:firstRowLastColumn="0" w:lastRowFirstColumn="0" w:lastRowLastColumn="0"/>
            <w:tcW w:w="1418" w:type="dxa"/>
          </w:tcPr>
          <w:p w14:paraId="0B8C2DE9" w14:textId="77777777" w:rsidR="0044669B" w:rsidRPr="004F16D4" w:rsidRDefault="0044669B" w:rsidP="00520606">
            <w:pPr>
              <w:jc w:val="right"/>
              <w:rPr>
                <w:rFonts w:cstheme="minorHAnsi"/>
                <w:color w:val="000000"/>
                <w:szCs w:val="18"/>
              </w:rPr>
            </w:pPr>
            <w:r w:rsidRPr="004F16D4">
              <w:t>710000</w:t>
            </w:r>
          </w:p>
        </w:tc>
        <w:tc>
          <w:tcPr>
            <w:tcW w:w="1418" w:type="dxa"/>
          </w:tcPr>
          <w:p w14:paraId="1BC9FDDE"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29.1</w:t>
            </w:r>
          </w:p>
        </w:tc>
        <w:tc>
          <w:tcPr>
            <w:cnfStyle w:val="000010000000" w:firstRow="0" w:lastRow="0" w:firstColumn="0" w:lastColumn="0" w:oddVBand="1" w:evenVBand="0" w:oddHBand="0" w:evenHBand="0" w:firstRowFirstColumn="0" w:firstRowLastColumn="0" w:lastRowFirstColumn="0" w:lastRowLastColumn="0"/>
            <w:tcW w:w="1418" w:type="dxa"/>
          </w:tcPr>
          <w:p w14:paraId="2F1CE64C" w14:textId="77777777" w:rsidR="0044669B" w:rsidRPr="004F16D4" w:rsidRDefault="0044669B" w:rsidP="00520606">
            <w:pPr>
              <w:jc w:val="right"/>
              <w:rPr>
                <w:rFonts w:cstheme="minorHAnsi"/>
                <w:color w:val="000000"/>
                <w:szCs w:val="18"/>
              </w:rPr>
            </w:pPr>
            <w:r w:rsidRPr="004F16D4">
              <w:t>25.7</w:t>
            </w:r>
          </w:p>
        </w:tc>
      </w:tr>
      <w:tr w:rsidR="0044669B" w:rsidRPr="004F16D4" w14:paraId="15338FE2" w14:textId="77777777" w:rsidTr="00520606">
        <w:tc>
          <w:tcPr>
            <w:tcW w:w="2694" w:type="dxa"/>
          </w:tcPr>
          <w:p w14:paraId="75907974" w14:textId="77777777" w:rsidR="0044669B" w:rsidRPr="004F16D4" w:rsidRDefault="0044669B" w:rsidP="00520606">
            <w:pPr>
              <w:rPr>
                <w:rFonts w:cstheme="minorHAnsi"/>
                <w:szCs w:val="18"/>
              </w:rPr>
            </w:pPr>
            <w:r w:rsidRPr="004F16D4">
              <w:t>Bendigo</w:t>
            </w:r>
          </w:p>
        </w:tc>
        <w:tc>
          <w:tcPr>
            <w:cnfStyle w:val="000010000000" w:firstRow="0" w:lastRow="0" w:firstColumn="0" w:lastColumn="0" w:oddVBand="1" w:evenVBand="0" w:oddHBand="0" w:evenHBand="0" w:firstRowFirstColumn="0" w:firstRowLastColumn="0" w:lastRowFirstColumn="0" w:lastRowLastColumn="0"/>
            <w:tcW w:w="1418" w:type="dxa"/>
          </w:tcPr>
          <w:p w14:paraId="42903F38" w14:textId="77777777" w:rsidR="0044669B" w:rsidRPr="004F16D4" w:rsidRDefault="0044669B" w:rsidP="00520606">
            <w:pPr>
              <w:jc w:val="right"/>
              <w:rPr>
                <w:rFonts w:cstheme="minorHAnsi"/>
                <w:color w:val="000000"/>
                <w:szCs w:val="18"/>
              </w:rPr>
            </w:pPr>
            <w:r w:rsidRPr="004F16D4">
              <w:t>506000</w:t>
            </w:r>
          </w:p>
        </w:tc>
        <w:tc>
          <w:tcPr>
            <w:tcW w:w="1418" w:type="dxa"/>
          </w:tcPr>
          <w:p w14:paraId="32D61D4A"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610000</w:t>
            </w:r>
          </w:p>
        </w:tc>
        <w:tc>
          <w:tcPr>
            <w:cnfStyle w:val="000010000000" w:firstRow="0" w:lastRow="0" w:firstColumn="0" w:lastColumn="0" w:oddVBand="1" w:evenVBand="0" w:oddHBand="0" w:evenHBand="0" w:firstRowFirstColumn="0" w:firstRowLastColumn="0" w:lastRowFirstColumn="0" w:lastRowLastColumn="0"/>
            <w:tcW w:w="1418" w:type="dxa"/>
          </w:tcPr>
          <w:p w14:paraId="5B2E6078" w14:textId="77777777" w:rsidR="0044669B" w:rsidRPr="004F16D4" w:rsidRDefault="0044669B" w:rsidP="00520606">
            <w:pPr>
              <w:jc w:val="right"/>
              <w:rPr>
                <w:rFonts w:cstheme="minorHAnsi"/>
                <w:color w:val="000000"/>
                <w:szCs w:val="18"/>
              </w:rPr>
            </w:pPr>
            <w:r w:rsidRPr="004F16D4">
              <w:t>557500</w:t>
            </w:r>
          </w:p>
        </w:tc>
        <w:tc>
          <w:tcPr>
            <w:tcW w:w="1418" w:type="dxa"/>
          </w:tcPr>
          <w:p w14:paraId="1D37CB77"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10.2</w:t>
            </w:r>
          </w:p>
        </w:tc>
        <w:tc>
          <w:tcPr>
            <w:cnfStyle w:val="000010000000" w:firstRow="0" w:lastRow="0" w:firstColumn="0" w:lastColumn="0" w:oddVBand="1" w:evenVBand="0" w:oddHBand="0" w:evenHBand="0" w:firstRowFirstColumn="0" w:firstRowLastColumn="0" w:lastRowFirstColumn="0" w:lastRowLastColumn="0"/>
            <w:tcW w:w="1418" w:type="dxa"/>
          </w:tcPr>
          <w:p w14:paraId="00854EFA" w14:textId="77777777" w:rsidR="0044669B" w:rsidRPr="004F16D4" w:rsidRDefault="0044669B" w:rsidP="00520606">
            <w:pPr>
              <w:jc w:val="right"/>
              <w:rPr>
                <w:rFonts w:cstheme="minorHAnsi"/>
                <w:color w:val="000000"/>
                <w:szCs w:val="18"/>
              </w:rPr>
            </w:pPr>
            <w:r w:rsidRPr="004F16D4">
              <w:t>-8.6</w:t>
            </w:r>
          </w:p>
        </w:tc>
      </w:tr>
      <w:tr w:rsidR="0044669B" w:rsidRPr="004F16D4" w14:paraId="3DC2E8B6" w14:textId="77777777" w:rsidTr="00520606">
        <w:tc>
          <w:tcPr>
            <w:tcW w:w="2694" w:type="dxa"/>
          </w:tcPr>
          <w:p w14:paraId="76239A61" w14:textId="77777777" w:rsidR="0044669B" w:rsidRPr="004F16D4" w:rsidRDefault="0044669B" w:rsidP="00520606">
            <w:pPr>
              <w:rPr>
                <w:rFonts w:cstheme="minorHAnsi"/>
                <w:szCs w:val="18"/>
              </w:rPr>
            </w:pPr>
            <w:r w:rsidRPr="004F16D4">
              <w:t>Geelong West</w:t>
            </w:r>
          </w:p>
        </w:tc>
        <w:tc>
          <w:tcPr>
            <w:cnfStyle w:val="000010000000" w:firstRow="0" w:lastRow="0" w:firstColumn="0" w:lastColumn="0" w:oddVBand="1" w:evenVBand="0" w:oddHBand="0" w:evenHBand="0" w:firstRowFirstColumn="0" w:firstRowLastColumn="0" w:lastRowFirstColumn="0" w:lastRowLastColumn="0"/>
            <w:tcW w:w="1418" w:type="dxa"/>
          </w:tcPr>
          <w:p w14:paraId="4EE6794E" w14:textId="77777777" w:rsidR="0044669B" w:rsidRPr="004F16D4" w:rsidRDefault="0044669B" w:rsidP="00520606">
            <w:pPr>
              <w:jc w:val="right"/>
              <w:rPr>
                <w:rFonts w:cstheme="minorHAnsi"/>
                <w:color w:val="000000"/>
                <w:szCs w:val="18"/>
              </w:rPr>
            </w:pPr>
            <w:r w:rsidRPr="004F16D4">
              <w:t>720000</w:t>
            </w:r>
          </w:p>
        </w:tc>
        <w:tc>
          <w:tcPr>
            <w:tcW w:w="1418" w:type="dxa"/>
          </w:tcPr>
          <w:p w14:paraId="7AC88384"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811000</w:t>
            </w:r>
          </w:p>
        </w:tc>
        <w:tc>
          <w:tcPr>
            <w:cnfStyle w:val="000010000000" w:firstRow="0" w:lastRow="0" w:firstColumn="0" w:lastColumn="0" w:oddVBand="1" w:evenVBand="0" w:oddHBand="0" w:evenHBand="0" w:firstRowFirstColumn="0" w:firstRowLastColumn="0" w:lastRowFirstColumn="0" w:lastRowLastColumn="0"/>
            <w:tcW w:w="1418" w:type="dxa"/>
          </w:tcPr>
          <w:p w14:paraId="796A6B84" w14:textId="77777777" w:rsidR="0044669B" w:rsidRPr="004F16D4" w:rsidRDefault="0044669B" w:rsidP="00520606">
            <w:pPr>
              <w:jc w:val="right"/>
              <w:rPr>
                <w:rFonts w:cstheme="minorHAnsi"/>
                <w:color w:val="000000"/>
                <w:szCs w:val="18"/>
              </w:rPr>
            </w:pPr>
            <w:r w:rsidRPr="004F16D4">
              <w:t>826000</w:t>
            </w:r>
          </w:p>
        </w:tc>
        <w:tc>
          <w:tcPr>
            <w:tcW w:w="1418" w:type="dxa"/>
          </w:tcPr>
          <w:p w14:paraId="02AB9DDE"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14.7</w:t>
            </w:r>
          </w:p>
        </w:tc>
        <w:tc>
          <w:tcPr>
            <w:cnfStyle w:val="000010000000" w:firstRow="0" w:lastRow="0" w:firstColumn="0" w:lastColumn="0" w:oddVBand="1" w:evenVBand="0" w:oddHBand="0" w:evenHBand="0" w:firstRowFirstColumn="0" w:firstRowLastColumn="0" w:lastRowFirstColumn="0" w:lastRowLastColumn="0"/>
            <w:tcW w:w="1418" w:type="dxa"/>
          </w:tcPr>
          <w:p w14:paraId="0CD40B51" w14:textId="77777777" w:rsidR="0044669B" w:rsidRPr="004F16D4" w:rsidRDefault="0044669B" w:rsidP="00520606">
            <w:pPr>
              <w:jc w:val="right"/>
              <w:rPr>
                <w:rFonts w:cstheme="minorHAnsi"/>
                <w:color w:val="000000"/>
                <w:szCs w:val="18"/>
              </w:rPr>
            </w:pPr>
            <w:r w:rsidRPr="004F16D4">
              <w:t>1.8</w:t>
            </w:r>
          </w:p>
        </w:tc>
      </w:tr>
      <w:tr w:rsidR="0044669B" w:rsidRPr="004F16D4" w14:paraId="6BC6E3BB" w14:textId="77777777" w:rsidTr="00520606">
        <w:tc>
          <w:tcPr>
            <w:tcW w:w="2694" w:type="dxa"/>
          </w:tcPr>
          <w:p w14:paraId="7966671F" w14:textId="77777777" w:rsidR="0044669B" w:rsidRPr="004F16D4" w:rsidRDefault="0044669B" w:rsidP="00520606">
            <w:pPr>
              <w:rPr>
                <w:rFonts w:cstheme="minorHAnsi"/>
                <w:szCs w:val="18"/>
              </w:rPr>
            </w:pPr>
            <w:r w:rsidRPr="004F16D4">
              <w:t>Horsham</w:t>
            </w:r>
          </w:p>
        </w:tc>
        <w:tc>
          <w:tcPr>
            <w:cnfStyle w:val="000010000000" w:firstRow="0" w:lastRow="0" w:firstColumn="0" w:lastColumn="0" w:oddVBand="1" w:evenVBand="0" w:oddHBand="0" w:evenHBand="0" w:firstRowFirstColumn="0" w:firstRowLastColumn="0" w:lastRowFirstColumn="0" w:lastRowLastColumn="0"/>
            <w:tcW w:w="1418" w:type="dxa"/>
          </w:tcPr>
          <w:p w14:paraId="688EF916" w14:textId="77777777" w:rsidR="0044669B" w:rsidRPr="004F16D4" w:rsidRDefault="0044669B" w:rsidP="00520606">
            <w:pPr>
              <w:jc w:val="right"/>
              <w:rPr>
                <w:rFonts w:cstheme="minorHAnsi"/>
                <w:color w:val="000000"/>
                <w:szCs w:val="18"/>
              </w:rPr>
            </w:pPr>
            <w:r w:rsidRPr="004F16D4">
              <w:t>247000</w:t>
            </w:r>
          </w:p>
        </w:tc>
        <w:tc>
          <w:tcPr>
            <w:tcW w:w="1418" w:type="dxa"/>
          </w:tcPr>
          <w:p w14:paraId="4FF69F54"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324500</w:t>
            </w:r>
          </w:p>
        </w:tc>
        <w:tc>
          <w:tcPr>
            <w:cnfStyle w:val="000010000000" w:firstRow="0" w:lastRow="0" w:firstColumn="0" w:lastColumn="0" w:oddVBand="1" w:evenVBand="0" w:oddHBand="0" w:evenHBand="0" w:firstRowFirstColumn="0" w:firstRowLastColumn="0" w:lastRowFirstColumn="0" w:lastRowLastColumn="0"/>
            <w:tcW w:w="1418" w:type="dxa"/>
          </w:tcPr>
          <w:p w14:paraId="434B274B" w14:textId="77777777" w:rsidR="0044669B" w:rsidRPr="004F16D4" w:rsidRDefault="0044669B" w:rsidP="00520606">
            <w:pPr>
              <w:jc w:val="right"/>
              <w:rPr>
                <w:rFonts w:cstheme="minorHAnsi"/>
                <w:color w:val="000000"/>
                <w:szCs w:val="18"/>
              </w:rPr>
            </w:pPr>
            <w:r w:rsidRPr="004F16D4">
              <w:t>325000</w:t>
            </w:r>
          </w:p>
        </w:tc>
        <w:tc>
          <w:tcPr>
            <w:tcW w:w="1418" w:type="dxa"/>
          </w:tcPr>
          <w:p w14:paraId="352F308E"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31.6</w:t>
            </w:r>
          </w:p>
        </w:tc>
        <w:tc>
          <w:tcPr>
            <w:cnfStyle w:val="000010000000" w:firstRow="0" w:lastRow="0" w:firstColumn="0" w:lastColumn="0" w:oddVBand="1" w:evenVBand="0" w:oddHBand="0" w:evenHBand="0" w:firstRowFirstColumn="0" w:firstRowLastColumn="0" w:lastRowFirstColumn="0" w:lastRowLastColumn="0"/>
            <w:tcW w:w="1418" w:type="dxa"/>
          </w:tcPr>
          <w:p w14:paraId="6E6675EC" w14:textId="77777777" w:rsidR="0044669B" w:rsidRPr="004F16D4" w:rsidRDefault="0044669B" w:rsidP="00520606">
            <w:pPr>
              <w:jc w:val="right"/>
              <w:rPr>
                <w:rFonts w:cstheme="minorHAnsi"/>
                <w:color w:val="000000"/>
                <w:szCs w:val="18"/>
              </w:rPr>
            </w:pPr>
            <w:r w:rsidRPr="004F16D4">
              <w:t>0.2</w:t>
            </w:r>
          </w:p>
        </w:tc>
      </w:tr>
      <w:tr w:rsidR="0044669B" w:rsidRPr="004F16D4" w14:paraId="7F72C53B" w14:textId="77777777" w:rsidTr="00520606">
        <w:tc>
          <w:tcPr>
            <w:tcW w:w="2694" w:type="dxa"/>
          </w:tcPr>
          <w:p w14:paraId="481B66A8" w14:textId="77777777" w:rsidR="0044669B" w:rsidRPr="004F16D4" w:rsidRDefault="0044669B" w:rsidP="00520606">
            <w:pPr>
              <w:rPr>
                <w:rFonts w:cstheme="minorHAnsi"/>
                <w:szCs w:val="18"/>
              </w:rPr>
            </w:pPr>
            <w:r w:rsidRPr="004F16D4">
              <w:t>Mildura</w:t>
            </w:r>
          </w:p>
        </w:tc>
        <w:tc>
          <w:tcPr>
            <w:cnfStyle w:val="000010000000" w:firstRow="0" w:lastRow="0" w:firstColumn="0" w:lastColumn="0" w:oddVBand="1" w:evenVBand="0" w:oddHBand="0" w:evenHBand="0" w:firstRowFirstColumn="0" w:firstRowLastColumn="0" w:lastRowFirstColumn="0" w:lastRowLastColumn="0"/>
            <w:tcW w:w="1418" w:type="dxa"/>
          </w:tcPr>
          <w:p w14:paraId="5E3E2042" w14:textId="77777777" w:rsidR="0044669B" w:rsidRPr="004F16D4" w:rsidRDefault="0044669B" w:rsidP="00520606">
            <w:pPr>
              <w:jc w:val="right"/>
              <w:rPr>
                <w:rFonts w:cstheme="minorHAnsi"/>
                <w:color w:val="000000"/>
                <w:szCs w:val="18"/>
              </w:rPr>
            </w:pPr>
            <w:r w:rsidRPr="004F16D4">
              <w:t>335100</w:t>
            </w:r>
          </w:p>
        </w:tc>
        <w:tc>
          <w:tcPr>
            <w:tcW w:w="1418" w:type="dxa"/>
          </w:tcPr>
          <w:p w14:paraId="10686D07"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356500</w:t>
            </w:r>
          </w:p>
        </w:tc>
        <w:tc>
          <w:tcPr>
            <w:cnfStyle w:val="000010000000" w:firstRow="0" w:lastRow="0" w:firstColumn="0" w:lastColumn="0" w:oddVBand="1" w:evenVBand="0" w:oddHBand="0" w:evenHBand="0" w:firstRowFirstColumn="0" w:firstRowLastColumn="0" w:lastRowFirstColumn="0" w:lastRowLastColumn="0"/>
            <w:tcW w:w="1418" w:type="dxa"/>
          </w:tcPr>
          <w:p w14:paraId="112B7259" w14:textId="77777777" w:rsidR="0044669B" w:rsidRPr="004F16D4" w:rsidRDefault="0044669B" w:rsidP="00520606">
            <w:pPr>
              <w:jc w:val="right"/>
              <w:rPr>
                <w:rFonts w:cstheme="minorHAnsi"/>
                <w:color w:val="000000"/>
                <w:szCs w:val="18"/>
              </w:rPr>
            </w:pPr>
            <w:r w:rsidRPr="004F16D4">
              <w:t>355000</w:t>
            </w:r>
          </w:p>
        </w:tc>
        <w:tc>
          <w:tcPr>
            <w:tcW w:w="1418" w:type="dxa"/>
          </w:tcPr>
          <w:p w14:paraId="4ACE7AC7"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5.9</w:t>
            </w:r>
          </w:p>
        </w:tc>
        <w:tc>
          <w:tcPr>
            <w:cnfStyle w:val="000010000000" w:firstRow="0" w:lastRow="0" w:firstColumn="0" w:lastColumn="0" w:oddVBand="1" w:evenVBand="0" w:oddHBand="0" w:evenHBand="0" w:firstRowFirstColumn="0" w:firstRowLastColumn="0" w:lastRowFirstColumn="0" w:lastRowLastColumn="0"/>
            <w:tcW w:w="1418" w:type="dxa"/>
          </w:tcPr>
          <w:p w14:paraId="6E48F1D7" w14:textId="77777777" w:rsidR="0044669B" w:rsidRPr="004F16D4" w:rsidRDefault="0044669B" w:rsidP="00520606">
            <w:pPr>
              <w:jc w:val="right"/>
              <w:rPr>
                <w:rFonts w:cstheme="minorHAnsi"/>
                <w:color w:val="000000"/>
                <w:szCs w:val="18"/>
              </w:rPr>
            </w:pPr>
            <w:r w:rsidRPr="004F16D4">
              <w:t>-0.4</w:t>
            </w:r>
          </w:p>
        </w:tc>
      </w:tr>
      <w:tr w:rsidR="0044669B" w:rsidRPr="004F16D4" w14:paraId="052B12BF" w14:textId="77777777" w:rsidTr="00520606">
        <w:tc>
          <w:tcPr>
            <w:tcW w:w="2694" w:type="dxa"/>
          </w:tcPr>
          <w:p w14:paraId="710559A6" w14:textId="77777777" w:rsidR="0044669B" w:rsidRPr="004F16D4" w:rsidRDefault="0044669B" w:rsidP="00520606">
            <w:pPr>
              <w:rPr>
                <w:rFonts w:cstheme="minorHAnsi"/>
                <w:szCs w:val="18"/>
              </w:rPr>
            </w:pPr>
            <w:r w:rsidRPr="004F16D4">
              <w:t>Shepparton</w:t>
            </w:r>
          </w:p>
        </w:tc>
        <w:tc>
          <w:tcPr>
            <w:cnfStyle w:val="000010000000" w:firstRow="0" w:lastRow="0" w:firstColumn="0" w:lastColumn="0" w:oddVBand="1" w:evenVBand="0" w:oddHBand="0" w:evenHBand="0" w:firstRowFirstColumn="0" w:firstRowLastColumn="0" w:lastRowFirstColumn="0" w:lastRowLastColumn="0"/>
            <w:tcW w:w="1418" w:type="dxa"/>
          </w:tcPr>
          <w:p w14:paraId="754D20D3" w14:textId="77777777" w:rsidR="0044669B" w:rsidRPr="004F16D4" w:rsidRDefault="0044669B" w:rsidP="00520606">
            <w:pPr>
              <w:jc w:val="right"/>
              <w:rPr>
                <w:rFonts w:cstheme="minorHAnsi"/>
                <w:color w:val="000000"/>
                <w:szCs w:val="18"/>
              </w:rPr>
            </w:pPr>
            <w:r w:rsidRPr="004F16D4">
              <w:t>310500</w:t>
            </w:r>
          </w:p>
        </w:tc>
        <w:tc>
          <w:tcPr>
            <w:tcW w:w="1418" w:type="dxa"/>
          </w:tcPr>
          <w:p w14:paraId="2AF131AB"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350000</w:t>
            </w:r>
          </w:p>
        </w:tc>
        <w:tc>
          <w:tcPr>
            <w:cnfStyle w:val="000010000000" w:firstRow="0" w:lastRow="0" w:firstColumn="0" w:lastColumn="0" w:oddVBand="1" w:evenVBand="0" w:oddHBand="0" w:evenHBand="0" w:firstRowFirstColumn="0" w:firstRowLastColumn="0" w:lastRowFirstColumn="0" w:lastRowLastColumn="0"/>
            <w:tcW w:w="1418" w:type="dxa"/>
          </w:tcPr>
          <w:p w14:paraId="020B4012" w14:textId="77777777" w:rsidR="0044669B" w:rsidRPr="004F16D4" w:rsidRDefault="0044669B" w:rsidP="00520606">
            <w:pPr>
              <w:jc w:val="right"/>
              <w:rPr>
                <w:rFonts w:cstheme="minorHAnsi"/>
                <w:color w:val="000000"/>
                <w:szCs w:val="18"/>
              </w:rPr>
            </w:pPr>
            <w:r w:rsidRPr="004F16D4">
              <w:t>350000</w:t>
            </w:r>
          </w:p>
        </w:tc>
        <w:tc>
          <w:tcPr>
            <w:tcW w:w="1418" w:type="dxa"/>
          </w:tcPr>
          <w:p w14:paraId="04A5A8F1"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12.7</w:t>
            </w:r>
          </w:p>
        </w:tc>
        <w:tc>
          <w:tcPr>
            <w:cnfStyle w:val="000010000000" w:firstRow="0" w:lastRow="0" w:firstColumn="0" w:lastColumn="0" w:oddVBand="1" w:evenVBand="0" w:oddHBand="0" w:evenHBand="0" w:firstRowFirstColumn="0" w:firstRowLastColumn="0" w:lastRowFirstColumn="0" w:lastRowLastColumn="0"/>
            <w:tcW w:w="1418" w:type="dxa"/>
          </w:tcPr>
          <w:p w14:paraId="624ED415" w14:textId="77777777" w:rsidR="0044669B" w:rsidRPr="004F16D4" w:rsidRDefault="0044669B" w:rsidP="00520606">
            <w:pPr>
              <w:jc w:val="right"/>
              <w:rPr>
                <w:rFonts w:cstheme="minorHAnsi"/>
                <w:color w:val="000000"/>
                <w:szCs w:val="18"/>
              </w:rPr>
            </w:pPr>
            <w:r w:rsidRPr="004F16D4">
              <w:t>0.0</w:t>
            </w:r>
          </w:p>
        </w:tc>
      </w:tr>
      <w:tr w:rsidR="0044669B" w:rsidRPr="004F16D4" w14:paraId="697D8CF6" w14:textId="77777777" w:rsidTr="00520606">
        <w:tc>
          <w:tcPr>
            <w:tcW w:w="2694" w:type="dxa"/>
          </w:tcPr>
          <w:p w14:paraId="607AEDDF" w14:textId="77777777" w:rsidR="0044669B" w:rsidRPr="004F16D4" w:rsidRDefault="0044669B" w:rsidP="00520606">
            <w:pPr>
              <w:rPr>
                <w:rFonts w:cstheme="minorHAnsi"/>
                <w:szCs w:val="18"/>
              </w:rPr>
            </w:pPr>
            <w:r w:rsidRPr="004F16D4">
              <w:t>Warrnambool</w:t>
            </w:r>
          </w:p>
        </w:tc>
        <w:tc>
          <w:tcPr>
            <w:cnfStyle w:val="000010000000" w:firstRow="0" w:lastRow="0" w:firstColumn="0" w:lastColumn="0" w:oddVBand="1" w:evenVBand="0" w:oddHBand="0" w:evenHBand="0" w:firstRowFirstColumn="0" w:firstRowLastColumn="0" w:lastRowFirstColumn="0" w:lastRowLastColumn="0"/>
            <w:tcW w:w="1418" w:type="dxa"/>
          </w:tcPr>
          <w:p w14:paraId="67045E99" w14:textId="77777777" w:rsidR="0044669B" w:rsidRPr="004F16D4" w:rsidRDefault="0044669B" w:rsidP="00520606">
            <w:pPr>
              <w:jc w:val="right"/>
              <w:rPr>
                <w:rFonts w:cstheme="minorHAnsi"/>
                <w:color w:val="000000"/>
                <w:szCs w:val="18"/>
              </w:rPr>
            </w:pPr>
            <w:r w:rsidRPr="004F16D4">
              <w:t>400000</w:t>
            </w:r>
          </w:p>
        </w:tc>
        <w:tc>
          <w:tcPr>
            <w:tcW w:w="1418" w:type="dxa"/>
          </w:tcPr>
          <w:p w14:paraId="2DAE0493"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450000</w:t>
            </w:r>
          </w:p>
        </w:tc>
        <w:tc>
          <w:tcPr>
            <w:cnfStyle w:val="000010000000" w:firstRow="0" w:lastRow="0" w:firstColumn="0" w:lastColumn="0" w:oddVBand="1" w:evenVBand="0" w:oddHBand="0" w:evenHBand="0" w:firstRowFirstColumn="0" w:firstRowLastColumn="0" w:lastRowFirstColumn="0" w:lastRowLastColumn="0"/>
            <w:tcW w:w="1418" w:type="dxa"/>
          </w:tcPr>
          <w:p w14:paraId="07F251F3" w14:textId="77777777" w:rsidR="0044669B" w:rsidRPr="004F16D4" w:rsidRDefault="0044669B" w:rsidP="00520606">
            <w:pPr>
              <w:jc w:val="right"/>
              <w:rPr>
                <w:rFonts w:cstheme="minorHAnsi"/>
                <w:color w:val="000000"/>
                <w:szCs w:val="18"/>
              </w:rPr>
            </w:pPr>
            <w:r w:rsidRPr="004F16D4">
              <w:t>495000</w:t>
            </w:r>
          </w:p>
        </w:tc>
        <w:tc>
          <w:tcPr>
            <w:tcW w:w="1418" w:type="dxa"/>
          </w:tcPr>
          <w:p w14:paraId="763E82E2"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23.8</w:t>
            </w:r>
          </w:p>
        </w:tc>
        <w:tc>
          <w:tcPr>
            <w:cnfStyle w:val="000010000000" w:firstRow="0" w:lastRow="0" w:firstColumn="0" w:lastColumn="0" w:oddVBand="1" w:evenVBand="0" w:oddHBand="0" w:evenHBand="0" w:firstRowFirstColumn="0" w:firstRowLastColumn="0" w:lastRowFirstColumn="0" w:lastRowLastColumn="0"/>
            <w:tcW w:w="1418" w:type="dxa"/>
          </w:tcPr>
          <w:p w14:paraId="57300D5D" w14:textId="77777777" w:rsidR="0044669B" w:rsidRPr="004F16D4" w:rsidRDefault="0044669B" w:rsidP="00520606">
            <w:pPr>
              <w:jc w:val="right"/>
              <w:rPr>
                <w:rFonts w:cstheme="minorHAnsi"/>
                <w:color w:val="000000"/>
                <w:szCs w:val="18"/>
              </w:rPr>
            </w:pPr>
            <w:r w:rsidRPr="004F16D4">
              <w:t>10.0</w:t>
            </w:r>
          </w:p>
        </w:tc>
      </w:tr>
      <w:tr w:rsidR="0044669B" w:rsidRPr="003C4CC8" w14:paraId="22FE7BEC" w14:textId="77777777" w:rsidTr="00520606">
        <w:tc>
          <w:tcPr>
            <w:tcW w:w="2694" w:type="dxa"/>
          </w:tcPr>
          <w:p w14:paraId="1095B3F4" w14:textId="77777777" w:rsidR="0044669B" w:rsidRPr="004F16D4" w:rsidRDefault="0044669B" w:rsidP="00520606">
            <w:pPr>
              <w:rPr>
                <w:rFonts w:cstheme="minorHAnsi"/>
                <w:szCs w:val="18"/>
              </w:rPr>
            </w:pPr>
            <w:r w:rsidRPr="004F16D4">
              <w:t>Wodonga</w:t>
            </w:r>
          </w:p>
        </w:tc>
        <w:tc>
          <w:tcPr>
            <w:cnfStyle w:val="000010000000" w:firstRow="0" w:lastRow="0" w:firstColumn="0" w:lastColumn="0" w:oddVBand="1" w:evenVBand="0" w:oddHBand="0" w:evenHBand="0" w:firstRowFirstColumn="0" w:firstRowLastColumn="0" w:lastRowFirstColumn="0" w:lastRowLastColumn="0"/>
            <w:tcW w:w="1418" w:type="dxa"/>
          </w:tcPr>
          <w:p w14:paraId="5A255169" w14:textId="77777777" w:rsidR="0044669B" w:rsidRPr="004F16D4" w:rsidRDefault="0044669B" w:rsidP="00520606">
            <w:pPr>
              <w:jc w:val="right"/>
              <w:rPr>
                <w:rFonts w:cstheme="minorHAnsi"/>
                <w:color w:val="000000"/>
                <w:szCs w:val="18"/>
              </w:rPr>
            </w:pPr>
            <w:r w:rsidRPr="004F16D4">
              <w:t>340000</w:t>
            </w:r>
          </w:p>
        </w:tc>
        <w:tc>
          <w:tcPr>
            <w:tcW w:w="1418" w:type="dxa"/>
          </w:tcPr>
          <w:p w14:paraId="64B104B4"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400000</w:t>
            </w:r>
          </w:p>
        </w:tc>
        <w:tc>
          <w:tcPr>
            <w:cnfStyle w:val="000010000000" w:firstRow="0" w:lastRow="0" w:firstColumn="0" w:lastColumn="0" w:oddVBand="1" w:evenVBand="0" w:oddHBand="0" w:evenHBand="0" w:firstRowFirstColumn="0" w:firstRowLastColumn="0" w:lastRowFirstColumn="0" w:lastRowLastColumn="0"/>
            <w:tcW w:w="1418" w:type="dxa"/>
          </w:tcPr>
          <w:p w14:paraId="760E6C3E" w14:textId="77777777" w:rsidR="0044669B" w:rsidRPr="004F16D4" w:rsidRDefault="0044669B" w:rsidP="00520606">
            <w:pPr>
              <w:jc w:val="right"/>
              <w:rPr>
                <w:rFonts w:cstheme="minorHAnsi"/>
                <w:color w:val="000000"/>
                <w:szCs w:val="18"/>
              </w:rPr>
            </w:pPr>
            <w:r w:rsidRPr="004F16D4">
              <w:t>448000</w:t>
            </w:r>
          </w:p>
        </w:tc>
        <w:tc>
          <w:tcPr>
            <w:tcW w:w="1418" w:type="dxa"/>
          </w:tcPr>
          <w:p w14:paraId="225B7438"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31.8</w:t>
            </w:r>
          </w:p>
        </w:tc>
        <w:tc>
          <w:tcPr>
            <w:cnfStyle w:val="000010000000" w:firstRow="0" w:lastRow="0" w:firstColumn="0" w:lastColumn="0" w:oddVBand="1" w:evenVBand="0" w:oddHBand="0" w:evenHBand="0" w:firstRowFirstColumn="0" w:firstRowLastColumn="0" w:lastRowFirstColumn="0" w:lastRowLastColumn="0"/>
            <w:tcW w:w="1418" w:type="dxa"/>
          </w:tcPr>
          <w:p w14:paraId="29865F30" w14:textId="77777777" w:rsidR="0044669B" w:rsidRPr="004F16D4" w:rsidRDefault="0044669B" w:rsidP="00520606">
            <w:pPr>
              <w:jc w:val="right"/>
              <w:rPr>
                <w:rFonts w:cstheme="minorHAnsi"/>
                <w:color w:val="000000"/>
                <w:szCs w:val="18"/>
              </w:rPr>
            </w:pPr>
            <w:r w:rsidRPr="004F16D4">
              <w:t>12.0</w:t>
            </w:r>
          </w:p>
        </w:tc>
      </w:tr>
    </w:tbl>
    <w:p w14:paraId="17E4CB27" w14:textId="77777777" w:rsidR="0044669B" w:rsidRPr="003C4CC8" w:rsidRDefault="0044669B" w:rsidP="0044669B">
      <w:pPr>
        <w:pStyle w:val="BodyText"/>
        <w:rPr>
          <w:highlight w:val="yellow"/>
        </w:rPr>
      </w:pPr>
    </w:p>
    <w:p w14:paraId="3F525668" w14:textId="77777777" w:rsidR="0044669B" w:rsidRPr="003C4CC8" w:rsidRDefault="0044669B" w:rsidP="0044669B">
      <w:pPr>
        <w:pStyle w:val="BodyText"/>
        <w:rPr>
          <w:highlight w:val="yellow"/>
        </w:rPr>
      </w:pPr>
    </w:p>
    <w:p w14:paraId="54C9B94F" w14:textId="77777777" w:rsidR="0044669B" w:rsidRPr="004F16D4" w:rsidRDefault="0044669B" w:rsidP="0044669B">
      <w:pPr>
        <w:pStyle w:val="Heading4"/>
      </w:pPr>
      <w:r w:rsidRPr="004F16D4">
        <w:t>Large towns</w:t>
      </w:r>
    </w:p>
    <w:tbl>
      <w:tblPr>
        <w:tblStyle w:val="TableGrid"/>
        <w:tblW w:w="9784" w:type="dxa"/>
        <w:tblLook w:val="00A0" w:firstRow="1" w:lastRow="0" w:firstColumn="1" w:lastColumn="0" w:noHBand="0" w:noVBand="0"/>
      </w:tblPr>
      <w:tblGrid>
        <w:gridCol w:w="2694"/>
        <w:gridCol w:w="1418"/>
        <w:gridCol w:w="1418"/>
        <w:gridCol w:w="1418"/>
        <w:gridCol w:w="1418"/>
        <w:gridCol w:w="1418"/>
      </w:tblGrid>
      <w:tr w:rsidR="0044669B" w:rsidRPr="003C4CC8" w14:paraId="0F229C46" w14:textId="77777777" w:rsidTr="0052060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4" w:type="dxa"/>
            <w:shd w:val="clear" w:color="auto" w:fill="888583" w:themeFill="text1" w:themeFillTint="99"/>
          </w:tcPr>
          <w:p w14:paraId="59D6EA42" w14:textId="77777777" w:rsidR="0044669B" w:rsidRPr="004F16D4" w:rsidRDefault="0044669B" w:rsidP="00520606">
            <w:pPr>
              <w:pStyle w:val="TableHeadingLeft"/>
            </w:pPr>
            <w:r w:rsidRPr="004F16D4">
              <w:t>Suburbs in large towns</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24E5C8A9" w14:textId="77777777" w:rsidR="0044669B" w:rsidRPr="004F16D4" w:rsidRDefault="0044669B" w:rsidP="00520606">
            <w:pPr>
              <w:pStyle w:val="TableHeadingLeft"/>
              <w:jc w:val="right"/>
            </w:pPr>
            <w:r w:rsidRPr="004F16D4">
              <w:rPr>
                <w:color w:val="FFFFFF" w:themeColor="background1"/>
              </w:rPr>
              <w:t>June</w:t>
            </w:r>
            <w:r w:rsidRPr="004F16D4">
              <w:rPr>
                <w:color w:val="FFFFFF" w:themeColor="background1"/>
              </w:rPr>
              <w:br/>
              <w:t xml:space="preserve">quarter </w:t>
            </w:r>
            <w:r w:rsidRPr="004F16D4">
              <w:rPr>
                <w:color w:val="FFFFFF" w:themeColor="background1"/>
              </w:rPr>
              <w:br/>
              <w:t>2020 $</w:t>
            </w:r>
          </w:p>
        </w:tc>
        <w:tc>
          <w:tcPr>
            <w:tcW w:w="1418" w:type="dxa"/>
            <w:shd w:val="clear" w:color="auto" w:fill="888583" w:themeFill="text1" w:themeFillTint="99"/>
          </w:tcPr>
          <w:p w14:paraId="1E4FB757" w14:textId="77777777" w:rsidR="0044669B" w:rsidRPr="004F16D4" w:rsidRDefault="0044669B" w:rsidP="00520606">
            <w:pPr>
              <w:pStyle w:val="TableHeadingLeft"/>
              <w:jc w:val="right"/>
              <w:cnfStyle w:val="100000000000" w:firstRow="1" w:lastRow="0" w:firstColumn="0" w:lastColumn="0" w:oddVBand="0" w:evenVBand="0" w:oddHBand="0" w:evenHBand="0" w:firstRowFirstColumn="0" w:firstRowLastColumn="0" w:lastRowFirstColumn="0" w:lastRowLastColumn="0"/>
            </w:pPr>
            <w:r w:rsidRPr="004F16D4">
              <w:rPr>
                <w:color w:val="FFFFFF" w:themeColor="background1"/>
              </w:rPr>
              <w:t>March</w:t>
            </w:r>
            <w:r w:rsidRPr="004F16D4">
              <w:rPr>
                <w:color w:val="FFFFFF" w:themeColor="background1"/>
              </w:rPr>
              <w:br/>
              <w:t xml:space="preserve">quarter </w:t>
            </w:r>
            <w:r w:rsidRPr="004F16D4">
              <w:rPr>
                <w:color w:val="FFFFFF" w:themeColor="background1"/>
              </w:rPr>
              <w:br/>
              <w:t>2021 $</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73394411" w14:textId="77777777" w:rsidR="0044669B" w:rsidRPr="004F16D4" w:rsidRDefault="0044669B" w:rsidP="00520606">
            <w:pPr>
              <w:pStyle w:val="TableHeadingLeft"/>
              <w:jc w:val="right"/>
            </w:pPr>
            <w:r w:rsidRPr="004F16D4">
              <w:rPr>
                <w:color w:val="FFFFFF" w:themeColor="background1"/>
              </w:rPr>
              <w:t>June</w:t>
            </w:r>
            <w:r w:rsidRPr="004F16D4">
              <w:rPr>
                <w:color w:val="FFFFFF" w:themeColor="background1"/>
              </w:rPr>
              <w:br/>
              <w:t xml:space="preserve">quarter </w:t>
            </w:r>
            <w:r w:rsidRPr="004F16D4">
              <w:rPr>
                <w:color w:val="FFFFFF" w:themeColor="background1"/>
              </w:rPr>
              <w:br/>
              <w:t>2021 $</w:t>
            </w:r>
          </w:p>
        </w:tc>
        <w:tc>
          <w:tcPr>
            <w:tcW w:w="1418" w:type="dxa"/>
            <w:shd w:val="clear" w:color="auto" w:fill="888583" w:themeFill="text1" w:themeFillTint="99"/>
          </w:tcPr>
          <w:p w14:paraId="76F53A9B" w14:textId="77777777" w:rsidR="0044669B" w:rsidRPr="004F16D4" w:rsidRDefault="0044669B" w:rsidP="00520606">
            <w:pPr>
              <w:pStyle w:val="TableHeadingLeft"/>
              <w:jc w:val="right"/>
              <w:cnfStyle w:val="100000000000" w:firstRow="1" w:lastRow="0" w:firstColumn="0" w:lastColumn="0" w:oddVBand="0" w:evenVBand="0" w:oddHBand="0" w:evenHBand="0" w:firstRowFirstColumn="0" w:firstRowLastColumn="0" w:lastRowFirstColumn="0" w:lastRowLastColumn="0"/>
            </w:pPr>
            <w:r w:rsidRPr="004F16D4">
              <w:rPr>
                <w:color w:val="FFFFFF" w:themeColor="background1"/>
              </w:rPr>
              <w:t>% change Jun 2020- Jun 2021</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38D64505" w14:textId="77777777" w:rsidR="0044669B" w:rsidRPr="004F16D4" w:rsidRDefault="0044669B" w:rsidP="00520606">
            <w:pPr>
              <w:pStyle w:val="TableHeadingLeft"/>
              <w:jc w:val="right"/>
            </w:pPr>
            <w:r w:rsidRPr="004F16D4">
              <w:rPr>
                <w:color w:val="FFFFFF" w:themeColor="background1"/>
              </w:rPr>
              <w:t>% change Mar 2021– Jun 2021</w:t>
            </w:r>
          </w:p>
        </w:tc>
      </w:tr>
      <w:tr w:rsidR="0044669B" w:rsidRPr="004F16D4" w14:paraId="3AB053F4" w14:textId="77777777" w:rsidTr="00520606">
        <w:tc>
          <w:tcPr>
            <w:tcW w:w="2694" w:type="dxa"/>
          </w:tcPr>
          <w:p w14:paraId="3DD1D989" w14:textId="77777777" w:rsidR="0044669B" w:rsidRPr="004F16D4" w:rsidRDefault="0044669B" w:rsidP="00520606">
            <w:pPr>
              <w:rPr>
                <w:rFonts w:cstheme="minorHAnsi"/>
                <w:szCs w:val="18"/>
              </w:rPr>
            </w:pPr>
            <w:r w:rsidRPr="004F16D4">
              <w:t>Bairnsdale</w:t>
            </w:r>
          </w:p>
        </w:tc>
        <w:tc>
          <w:tcPr>
            <w:cnfStyle w:val="000010000000" w:firstRow="0" w:lastRow="0" w:firstColumn="0" w:lastColumn="0" w:oddVBand="1" w:evenVBand="0" w:oddHBand="0" w:evenHBand="0" w:firstRowFirstColumn="0" w:firstRowLastColumn="0" w:lastRowFirstColumn="0" w:lastRowLastColumn="0"/>
            <w:tcW w:w="1418" w:type="dxa"/>
          </w:tcPr>
          <w:p w14:paraId="369327C6" w14:textId="77777777" w:rsidR="0044669B" w:rsidRPr="004F16D4" w:rsidRDefault="0044669B" w:rsidP="00520606">
            <w:pPr>
              <w:jc w:val="right"/>
              <w:rPr>
                <w:rFonts w:cstheme="minorHAnsi"/>
                <w:color w:val="000000"/>
                <w:szCs w:val="18"/>
              </w:rPr>
            </w:pPr>
            <w:r w:rsidRPr="004F16D4">
              <w:t>275000</w:t>
            </w:r>
          </w:p>
        </w:tc>
        <w:tc>
          <w:tcPr>
            <w:tcW w:w="1418" w:type="dxa"/>
          </w:tcPr>
          <w:p w14:paraId="4669A9F3"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325000</w:t>
            </w:r>
          </w:p>
        </w:tc>
        <w:tc>
          <w:tcPr>
            <w:cnfStyle w:val="000010000000" w:firstRow="0" w:lastRow="0" w:firstColumn="0" w:lastColumn="0" w:oddVBand="1" w:evenVBand="0" w:oddHBand="0" w:evenHBand="0" w:firstRowFirstColumn="0" w:firstRowLastColumn="0" w:lastRowFirstColumn="0" w:lastRowLastColumn="0"/>
            <w:tcW w:w="1418" w:type="dxa"/>
          </w:tcPr>
          <w:p w14:paraId="5EA9B301" w14:textId="77777777" w:rsidR="0044669B" w:rsidRPr="004F16D4" w:rsidRDefault="0044669B" w:rsidP="00520606">
            <w:pPr>
              <w:jc w:val="right"/>
              <w:rPr>
                <w:rFonts w:cstheme="minorHAnsi"/>
                <w:color w:val="000000"/>
                <w:szCs w:val="18"/>
              </w:rPr>
            </w:pPr>
            <w:r w:rsidRPr="004F16D4">
              <w:t>350000</w:t>
            </w:r>
          </w:p>
        </w:tc>
        <w:tc>
          <w:tcPr>
            <w:tcW w:w="1418" w:type="dxa"/>
          </w:tcPr>
          <w:p w14:paraId="2F452480"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27.3</w:t>
            </w:r>
          </w:p>
        </w:tc>
        <w:tc>
          <w:tcPr>
            <w:cnfStyle w:val="000010000000" w:firstRow="0" w:lastRow="0" w:firstColumn="0" w:lastColumn="0" w:oddVBand="1" w:evenVBand="0" w:oddHBand="0" w:evenHBand="0" w:firstRowFirstColumn="0" w:firstRowLastColumn="0" w:lastRowFirstColumn="0" w:lastRowLastColumn="0"/>
            <w:tcW w:w="1418" w:type="dxa"/>
          </w:tcPr>
          <w:p w14:paraId="0A961500" w14:textId="77777777" w:rsidR="0044669B" w:rsidRPr="004F16D4" w:rsidRDefault="0044669B" w:rsidP="00520606">
            <w:pPr>
              <w:jc w:val="right"/>
              <w:rPr>
                <w:rFonts w:cstheme="minorHAnsi"/>
                <w:color w:val="000000"/>
                <w:szCs w:val="18"/>
              </w:rPr>
            </w:pPr>
            <w:r w:rsidRPr="004F16D4">
              <w:t>7.7</w:t>
            </w:r>
          </w:p>
        </w:tc>
      </w:tr>
      <w:tr w:rsidR="0044669B" w:rsidRPr="004F16D4" w14:paraId="3F9DC10C" w14:textId="77777777" w:rsidTr="00520606">
        <w:tc>
          <w:tcPr>
            <w:tcW w:w="2694" w:type="dxa"/>
          </w:tcPr>
          <w:p w14:paraId="19917EE6" w14:textId="77777777" w:rsidR="0044669B" w:rsidRPr="004F16D4" w:rsidRDefault="0044669B" w:rsidP="00520606">
            <w:pPr>
              <w:rPr>
                <w:rFonts w:cstheme="minorHAnsi"/>
                <w:szCs w:val="18"/>
              </w:rPr>
            </w:pPr>
            <w:r w:rsidRPr="004F16D4">
              <w:t>Castlemaine</w:t>
            </w:r>
          </w:p>
        </w:tc>
        <w:tc>
          <w:tcPr>
            <w:cnfStyle w:val="000010000000" w:firstRow="0" w:lastRow="0" w:firstColumn="0" w:lastColumn="0" w:oddVBand="1" w:evenVBand="0" w:oddHBand="0" w:evenHBand="0" w:firstRowFirstColumn="0" w:firstRowLastColumn="0" w:lastRowFirstColumn="0" w:lastRowLastColumn="0"/>
            <w:tcW w:w="1418" w:type="dxa"/>
          </w:tcPr>
          <w:p w14:paraId="7DBE0D6D" w14:textId="77777777" w:rsidR="0044669B" w:rsidRPr="004F16D4" w:rsidRDefault="0044669B" w:rsidP="00520606">
            <w:pPr>
              <w:jc w:val="right"/>
              <w:rPr>
                <w:rFonts w:cstheme="minorHAnsi"/>
                <w:color w:val="000000"/>
                <w:szCs w:val="18"/>
              </w:rPr>
            </w:pPr>
            <w:r w:rsidRPr="004F16D4">
              <w:t>479500</w:t>
            </w:r>
          </w:p>
        </w:tc>
        <w:tc>
          <w:tcPr>
            <w:tcW w:w="1418" w:type="dxa"/>
          </w:tcPr>
          <w:p w14:paraId="7F16008F"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652000</w:t>
            </w:r>
          </w:p>
        </w:tc>
        <w:tc>
          <w:tcPr>
            <w:cnfStyle w:val="000010000000" w:firstRow="0" w:lastRow="0" w:firstColumn="0" w:lastColumn="0" w:oddVBand="1" w:evenVBand="0" w:oddHBand="0" w:evenHBand="0" w:firstRowFirstColumn="0" w:firstRowLastColumn="0" w:lastRowFirstColumn="0" w:lastRowLastColumn="0"/>
            <w:tcW w:w="1418" w:type="dxa"/>
          </w:tcPr>
          <w:p w14:paraId="0A2078CC" w14:textId="77777777" w:rsidR="0044669B" w:rsidRPr="004F16D4" w:rsidRDefault="0044669B" w:rsidP="00520606">
            <w:pPr>
              <w:jc w:val="right"/>
              <w:rPr>
                <w:rFonts w:cstheme="minorHAnsi"/>
                <w:color w:val="000000"/>
                <w:szCs w:val="18"/>
              </w:rPr>
            </w:pPr>
            <w:r w:rsidRPr="004F16D4">
              <w:t>647000</w:t>
            </w:r>
          </w:p>
        </w:tc>
        <w:tc>
          <w:tcPr>
            <w:tcW w:w="1418" w:type="dxa"/>
          </w:tcPr>
          <w:p w14:paraId="1AC6CD8E"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34.9</w:t>
            </w:r>
          </w:p>
        </w:tc>
        <w:tc>
          <w:tcPr>
            <w:cnfStyle w:val="000010000000" w:firstRow="0" w:lastRow="0" w:firstColumn="0" w:lastColumn="0" w:oddVBand="1" w:evenVBand="0" w:oddHBand="0" w:evenHBand="0" w:firstRowFirstColumn="0" w:firstRowLastColumn="0" w:lastRowFirstColumn="0" w:lastRowLastColumn="0"/>
            <w:tcW w:w="1418" w:type="dxa"/>
          </w:tcPr>
          <w:p w14:paraId="57C870D7" w14:textId="77777777" w:rsidR="0044669B" w:rsidRPr="004F16D4" w:rsidRDefault="0044669B" w:rsidP="00520606">
            <w:pPr>
              <w:jc w:val="right"/>
              <w:rPr>
                <w:rFonts w:cstheme="minorHAnsi"/>
                <w:color w:val="000000"/>
                <w:szCs w:val="18"/>
              </w:rPr>
            </w:pPr>
            <w:r w:rsidRPr="004F16D4">
              <w:t>-0.8</w:t>
            </w:r>
          </w:p>
        </w:tc>
      </w:tr>
      <w:tr w:rsidR="0044669B" w:rsidRPr="004F16D4" w14:paraId="356FA59D" w14:textId="77777777" w:rsidTr="00520606">
        <w:tc>
          <w:tcPr>
            <w:tcW w:w="2694" w:type="dxa"/>
          </w:tcPr>
          <w:p w14:paraId="2203B424" w14:textId="77777777" w:rsidR="0044669B" w:rsidRPr="004F16D4" w:rsidRDefault="0044669B" w:rsidP="00520606">
            <w:pPr>
              <w:rPr>
                <w:rFonts w:cstheme="minorHAnsi"/>
                <w:szCs w:val="18"/>
              </w:rPr>
            </w:pPr>
            <w:r w:rsidRPr="004F16D4">
              <w:t>Colac</w:t>
            </w:r>
          </w:p>
        </w:tc>
        <w:tc>
          <w:tcPr>
            <w:cnfStyle w:val="000010000000" w:firstRow="0" w:lastRow="0" w:firstColumn="0" w:lastColumn="0" w:oddVBand="1" w:evenVBand="0" w:oddHBand="0" w:evenHBand="0" w:firstRowFirstColumn="0" w:firstRowLastColumn="0" w:lastRowFirstColumn="0" w:lastRowLastColumn="0"/>
            <w:tcW w:w="1418" w:type="dxa"/>
          </w:tcPr>
          <w:p w14:paraId="03228733" w14:textId="77777777" w:rsidR="0044669B" w:rsidRPr="004F16D4" w:rsidRDefault="0044669B" w:rsidP="00520606">
            <w:pPr>
              <w:jc w:val="right"/>
              <w:rPr>
                <w:rFonts w:cstheme="minorHAnsi"/>
                <w:color w:val="000000"/>
                <w:szCs w:val="18"/>
              </w:rPr>
            </w:pPr>
            <w:r w:rsidRPr="004F16D4">
              <w:t>350000</w:t>
            </w:r>
          </w:p>
        </w:tc>
        <w:tc>
          <w:tcPr>
            <w:tcW w:w="1418" w:type="dxa"/>
          </w:tcPr>
          <w:p w14:paraId="5EA952E4"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390000</w:t>
            </w:r>
          </w:p>
        </w:tc>
        <w:tc>
          <w:tcPr>
            <w:cnfStyle w:val="000010000000" w:firstRow="0" w:lastRow="0" w:firstColumn="0" w:lastColumn="0" w:oddVBand="1" w:evenVBand="0" w:oddHBand="0" w:evenHBand="0" w:firstRowFirstColumn="0" w:firstRowLastColumn="0" w:lastRowFirstColumn="0" w:lastRowLastColumn="0"/>
            <w:tcW w:w="1418" w:type="dxa"/>
          </w:tcPr>
          <w:p w14:paraId="20DDEAD8" w14:textId="77777777" w:rsidR="0044669B" w:rsidRPr="004F16D4" w:rsidRDefault="0044669B" w:rsidP="00520606">
            <w:pPr>
              <w:jc w:val="right"/>
              <w:rPr>
                <w:rFonts w:cstheme="minorHAnsi"/>
                <w:color w:val="000000"/>
                <w:szCs w:val="18"/>
              </w:rPr>
            </w:pPr>
            <w:r w:rsidRPr="004F16D4">
              <w:t>400000</w:t>
            </w:r>
          </w:p>
        </w:tc>
        <w:tc>
          <w:tcPr>
            <w:tcW w:w="1418" w:type="dxa"/>
          </w:tcPr>
          <w:p w14:paraId="7C872E2B"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14.3</w:t>
            </w:r>
          </w:p>
        </w:tc>
        <w:tc>
          <w:tcPr>
            <w:cnfStyle w:val="000010000000" w:firstRow="0" w:lastRow="0" w:firstColumn="0" w:lastColumn="0" w:oddVBand="1" w:evenVBand="0" w:oddHBand="0" w:evenHBand="0" w:firstRowFirstColumn="0" w:firstRowLastColumn="0" w:lastRowFirstColumn="0" w:lastRowLastColumn="0"/>
            <w:tcW w:w="1418" w:type="dxa"/>
          </w:tcPr>
          <w:p w14:paraId="69030F52" w14:textId="77777777" w:rsidR="0044669B" w:rsidRPr="004F16D4" w:rsidRDefault="0044669B" w:rsidP="00520606">
            <w:pPr>
              <w:jc w:val="right"/>
              <w:rPr>
                <w:rFonts w:cstheme="minorHAnsi"/>
                <w:color w:val="000000"/>
                <w:szCs w:val="18"/>
              </w:rPr>
            </w:pPr>
            <w:r w:rsidRPr="004F16D4">
              <w:t>2.6</w:t>
            </w:r>
          </w:p>
        </w:tc>
      </w:tr>
      <w:tr w:rsidR="0044669B" w:rsidRPr="004F16D4" w14:paraId="6952503B" w14:textId="77777777" w:rsidTr="00520606">
        <w:tc>
          <w:tcPr>
            <w:tcW w:w="2694" w:type="dxa"/>
          </w:tcPr>
          <w:p w14:paraId="1731564C" w14:textId="77777777" w:rsidR="0044669B" w:rsidRPr="004F16D4" w:rsidRDefault="0044669B" w:rsidP="00520606">
            <w:pPr>
              <w:rPr>
                <w:rFonts w:cstheme="minorHAnsi"/>
                <w:szCs w:val="18"/>
              </w:rPr>
            </w:pPr>
            <w:r w:rsidRPr="004F16D4">
              <w:t>Echuca</w:t>
            </w:r>
          </w:p>
        </w:tc>
        <w:tc>
          <w:tcPr>
            <w:cnfStyle w:val="000010000000" w:firstRow="0" w:lastRow="0" w:firstColumn="0" w:lastColumn="0" w:oddVBand="1" w:evenVBand="0" w:oddHBand="0" w:evenHBand="0" w:firstRowFirstColumn="0" w:firstRowLastColumn="0" w:lastRowFirstColumn="0" w:lastRowLastColumn="0"/>
            <w:tcW w:w="1418" w:type="dxa"/>
          </w:tcPr>
          <w:p w14:paraId="5AC8686A" w14:textId="77777777" w:rsidR="0044669B" w:rsidRPr="004F16D4" w:rsidRDefault="0044669B" w:rsidP="00520606">
            <w:pPr>
              <w:jc w:val="right"/>
              <w:rPr>
                <w:rFonts w:cstheme="minorHAnsi"/>
                <w:color w:val="000000"/>
                <w:szCs w:val="18"/>
              </w:rPr>
            </w:pPr>
            <w:r w:rsidRPr="004F16D4">
              <w:t>427500</w:t>
            </w:r>
          </w:p>
        </w:tc>
        <w:tc>
          <w:tcPr>
            <w:tcW w:w="1418" w:type="dxa"/>
          </w:tcPr>
          <w:p w14:paraId="555A9D4C"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460000</w:t>
            </w:r>
          </w:p>
        </w:tc>
        <w:tc>
          <w:tcPr>
            <w:cnfStyle w:val="000010000000" w:firstRow="0" w:lastRow="0" w:firstColumn="0" w:lastColumn="0" w:oddVBand="1" w:evenVBand="0" w:oddHBand="0" w:evenHBand="0" w:firstRowFirstColumn="0" w:firstRowLastColumn="0" w:lastRowFirstColumn="0" w:lastRowLastColumn="0"/>
            <w:tcW w:w="1418" w:type="dxa"/>
          </w:tcPr>
          <w:p w14:paraId="105150F1" w14:textId="77777777" w:rsidR="0044669B" w:rsidRPr="004F16D4" w:rsidRDefault="0044669B" w:rsidP="00520606">
            <w:pPr>
              <w:jc w:val="right"/>
              <w:rPr>
                <w:rFonts w:cstheme="minorHAnsi"/>
                <w:color w:val="000000"/>
                <w:szCs w:val="18"/>
              </w:rPr>
            </w:pPr>
            <w:r w:rsidRPr="004F16D4">
              <w:t>442000</w:t>
            </w:r>
          </w:p>
        </w:tc>
        <w:tc>
          <w:tcPr>
            <w:tcW w:w="1418" w:type="dxa"/>
          </w:tcPr>
          <w:p w14:paraId="1A9AE959"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3.4</w:t>
            </w:r>
          </w:p>
        </w:tc>
        <w:tc>
          <w:tcPr>
            <w:cnfStyle w:val="000010000000" w:firstRow="0" w:lastRow="0" w:firstColumn="0" w:lastColumn="0" w:oddVBand="1" w:evenVBand="0" w:oddHBand="0" w:evenHBand="0" w:firstRowFirstColumn="0" w:firstRowLastColumn="0" w:lastRowFirstColumn="0" w:lastRowLastColumn="0"/>
            <w:tcW w:w="1418" w:type="dxa"/>
          </w:tcPr>
          <w:p w14:paraId="43F6ACDC" w14:textId="77777777" w:rsidR="0044669B" w:rsidRPr="004F16D4" w:rsidRDefault="0044669B" w:rsidP="00520606">
            <w:pPr>
              <w:jc w:val="right"/>
              <w:rPr>
                <w:rFonts w:cstheme="minorHAnsi"/>
                <w:color w:val="000000"/>
                <w:szCs w:val="18"/>
              </w:rPr>
            </w:pPr>
            <w:r w:rsidRPr="004F16D4">
              <w:t>-3.9</w:t>
            </w:r>
          </w:p>
        </w:tc>
      </w:tr>
      <w:tr w:rsidR="0044669B" w:rsidRPr="004F16D4" w14:paraId="2D37E5BD" w14:textId="77777777" w:rsidTr="00520606">
        <w:tc>
          <w:tcPr>
            <w:tcW w:w="2694" w:type="dxa"/>
          </w:tcPr>
          <w:p w14:paraId="15DCDF3F" w14:textId="77777777" w:rsidR="0044669B" w:rsidRPr="004F16D4" w:rsidRDefault="0044669B" w:rsidP="00520606">
            <w:pPr>
              <w:rPr>
                <w:rFonts w:cstheme="minorHAnsi"/>
                <w:szCs w:val="18"/>
              </w:rPr>
            </w:pPr>
            <w:r w:rsidRPr="004F16D4">
              <w:t>Hamilton</w:t>
            </w:r>
          </w:p>
        </w:tc>
        <w:tc>
          <w:tcPr>
            <w:cnfStyle w:val="000010000000" w:firstRow="0" w:lastRow="0" w:firstColumn="0" w:lastColumn="0" w:oddVBand="1" w:evenVBand="0" w:oddHBand="0" w:evenHBand="0" w:firstRowFirstColumn="0" w:firstRowLastColumn="0" w:lastRowFirstColumn="0" w:lastRowLastColumn="0"/>
            <w:tcW w:w="1418" w:type="dxa"/>
          </w:tcPr>
          <w:p w14:paraId="556D385F" w14:textId="77777777" w:rsidR="0044669B" w:rsidRPr="004F16D4" w:rsidRDefault="0044669B" w:rsidP="00520606">
            <w:pPr>
              <w:jc w:val="right"/>
              <w:rPr>
                <w:rFonts w:cstheme="minorHAnsi"/>
                <w:color w:val="000000"/>
                <w:szCs w:val="18"/>
              </w:rPr>
            </w:pPr>
            <w:r w:rsidRPr="004F16D4">
              <w:t>212500</w:t>
            </w:r>
          </w:p>
        </w:tc>
        <w:tc>
          <w:tcPr>
            <w:tcW w:w="1418" w:type="dxa"/>
          </w:tcPr>
          <w:p w14:paraId="5A186F19"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318500</w:t>
            </w:r>
          </w:p>
        </w:tc>
        <w:tc>
          <w:tcPr>
            <w:cnfStyle w:val="000010000000" w:firstRow="0" w:lastRow="0" w:firstColumn="0" w:lastColumn="0" w:oddVBand="1" w:evenVBand="0" w:oddHBand="0" w:evenHBand="0" w:firstRowFirstColumn="0" w:firstRowLastColumn="0" w:lastRowFirstColumn="0" w:lastRowLastColumn="0"/>
            <w:tcW w:w="1418" w:type="dxa"/>
          </w:tcPr>
          <w:p w14:paraId="766B0312" w14:textId="77777777" w:rsidR="0044669B" w:rsidRPr="004F16D4" w:rsidRDefault="0044669B" w:rsidP="00520606">
            <w:pPr>
              <w:jc w:val="right"/>
              <w:rPr>
                <w:rFonts w:cstheme="minorHAnsi"/>
                <w:color w:val="000000"/>
                <w:szCs w:val="18"/>
              </w:rPr>
            </w:pPr>
            <w:r w:rsidRPr="004F16D4">
              <w:t>319500</w:t>
            </w:r>
          </w:p>
        </w:tc>
        <w:tc>
          <w:tcPr>
            <w:tcW w:w="1418" w:type="dxa"/>
          </w:tcPr>
          <w:p w14:paraId="0261C673"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50.4</w:t>
            </w:r>
          </w:p>
        </w:tc>
        <w:tc>
          <w:tcPr>
            <w:cnfStyle w:val="000010000000" w:firstRow="0" w:lastRow="0" w:firstColumn="0" w:lastColumn="0" w:oddVBand="1" w:evenVBand="0" w:oddHBand="0" w:evenHBand="0" w:firstRowFirstColumn="0" w:firstRowLastColumn="0" w:lastRowFirstColumn="0" w:lastRowLastColumn="0"/>
            <w:tcW w:w="1418" w:type="dxa"/>
          </w:tcPr>
          <w:p w14:paraId="7C06D575" w14:textId="77777777" w:rsidR="0044669B" w:rsidRPr="004F16D4" w:rsidRDefault="0044669B" w:rsidP="00520606">
            <w:pPr>
              <w:jc w:val="right"/>
              <w:rPr>
                <w:rFonts w:cstheme="minorHAnsi"/>
                <w:color w:val="000000"/>
                <w:szCs w:val="18"/>
              </w:rPr>
            </w:pPr>
            <w:r w:rsidRPr="004F16D4">
              <w:t>0.3</w:t>
            </w:r>
          </w:p>
        </w:tc>
      </w:tr>
      <w:tr w:rsidR="0044669B" w:rsidRPr="004F16D4" w14:paraId="3496D30D" w14:textId="77777777" w:rsidTr="00520606">
        <w:tc>
          <w:tcPr>
            <w:tcW w:w="2694" w:type="dxa"/>
          </w:tcPr>
          <w:p w14:paraId="5475545B" w14:textId="77777777" w:rsidR="0044669B" w:rsidRPr="004F16D4" w:rsidRDefault="0044669B" w:rsidP="00520606">
            <w:pPr>
              <w:rPr>
                <w:rFonts w:cstheme="minorHAnsi"/>
                <w:szCs w:val="18"/>
              </w:rPr>
            </w:pPr>
            <w:r w:rsidRPr="004F16D4">
              <w:t>Moe</w:t>
            </w:r>
          </w:p>
        </w:tc>
        <w:tc>
          <w:tcPr>
            <w:cnfStyle w:val="000010000000" w:firstRow="0" w:lastRow="0" w:firstColumn="0" w:lastColumn="0" w:oddVBand="1" w:evenVBand="0" w:oddHBand="0" w:evenHBand="0" w:firstRowFirstColumn="0" w:firstRowLastColumn="0" w:lastRowFirstColumn="0" w:lastRowLastColumn="0"/>
            <w:tcW w:w="1418" w:type="dxa"/>
          </w:tcPr>
          <w:p w14:paraId="343218F3" w14:textId="77777777" w:rsidR="0044669B" w:rsidRPr="004F16D4" w:rsidRDefault="0044669B" w:rsidP="00520606">
            <w:pPr>
              <w:jc w:val="right"/>
              <w:rPr>
                <w:rFonts w:cstheme="minorHAnsi"/>
                <w:color w:val="000000"/>
                <w:szCs w:val="18"/>
              </w:rPr>
            </w:pPr>
            <w:r w:rsidRPr="004F16D4">
              <w:t>209000</w:t>
            </w:r>
          </w:p>
        </w:tc>
        <w:tc>
          <w:tcPr>
            <w:tcW w:w="1418" w:type="dxa"/>
          </w:tcPr>
          <w:p w14:paraId="00F3FFB8"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280000</w:t>
            </w:r>
          </w:p>
        </w:tc>
        <w:tc>
          <w:tcPr>
            <w:cnfStyle w:val="000010000000" w:firstRow="0" w:lastRow="0" w:firstColumn="0" w:lastColumn="0" w:oddVBand="1" w:evenVBand="0" w:oddHBand="0" w:evenHBand="0" w:firstRowFirstColumn="0" w:firstRowLastColumn="0" w:lastRowFirstColumn="0" w:lastRowLastColumn="0"/>
            <w:tcW w:w="1418" w:type="dxa"/>
          </w:tcPr>
          <w:p w14:paraId="2BA5D65D" w14:textId="77777777" w:rsidR="0044669B" w:rsidRPr="004F16D4" w:rsidRDefault="0044669B" w:rsidP="00520606">
            <w:pPr>
              <w:jc w:val="right"/>
              <w:rPr>
                <w:rFonts w:cstheme="minorHAnsi"/>
                <w:color w:val="000000"/>
                <w:szCs w:val="18"/>
              </w:rPr>
            </w:pPr>
            <w:r w:rsidRPr="004F16D4">
              <w:t>301000</w:t>
            </w:r>
          </w:p>
        </w:tc>
        <w:tc>
          <w:tcPr>
            <w:tcW w:w="1418" w:type="dxa"/>
          </w:tcPr>
          <w:p w14:paraId="141D812F"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44.0</w:t>
            </w:r>
          </w:p>
        </w:tc>
        <w:tc>
          <w:tcPr>
            <w:cnfStyle w:val="000010000000" w:firstRow="0" w:lastRow="0" w:firstColumn="0" w:lastColumn="0" w:oddVBand="1" w:evenVBand="0" w:oddHBand="0" w:evenHBand="0" w:firstRowFirstColumn="0" w:firstRowLastColumn="0" w:lastRowFirstColumn="0" w:lastRowLastColumn="0"/>
            <w:tcW w:w="1418" w:type="dxa"/>
          </w:tcPr>
          <w:p w14:paraId="4AF1AD6C" w14:textId="77777777" w:rsidR="0044669B" w:rsidRPr="004F16D4" w:rsidRDefault="0044669B" w:rsidP="00520606">
            <w:pPr>
              <w:jc w:val="right"/>
              <w:rPr>
                <w:rFonts w:cstheme="minorHAnsi"/>
                <w:color w:val="000000"/>
                <w:szCs w:val="18"/>
              </w:rPr>
            </w:pPr>
            <w:r w:rsidRPr="004F16D4">
              <w:t>7.5</w:t>
            </w:r>
          </w:p>
        </w:tc>
      </w:tr>
      <w:tr w:rsidR="0044669B" w:rsidRPr="004F16D4" w14:paraId="025806F7" w14:textId="77777777" w:rsidTr="00520606">
        <w:tc>
          <w:tcPr>
            <w:tcW w:w="2694" w:type="dxa"/>
          </w:tcPr>
          <w:p w14:paraId="192B6E8B" w14:textId="77777777" w:rsidR="0044669B" w:rsidRPr="004F16D4" w:rsidRDefault="0044669B" w:rsidP="00520606">
            <w:pPr>
              <w:rPr>
                <w:rFonts w:cstheme="minorHAnsi"/>
                <w:szCs w:val="18"/>
              </w:rPr>
            </w:pPr>
            <w:r w:rsidRPr="004F16D4">
              <w:t>Morwell</w:t>
            </w:r>
          </w:p>
        </w:tc>
        <w:tc>
          <w:tcPr>
            <w:cnfStyle w:val="000010000000" w:firstRow="0" w:lastRow="0" w:firstColumn="0" w:lastColumn="0" w:oddVBand="1" w:evenVBand="0" w:oddHBand="0" w:evenHBand="0" w:firstRowFirstColumn="0" w:firstRowLastColumn="0" w:lastRowFirstColumn="0" w:lastRowLastColumn="0"/>
            <w:tcW w:w="1418" w:type="dxa"/>
          </w:tcPr>
          <w:p w14:paraId="323C95A6" w14:textId="77777777" w:rsidR="0044669B" w:rsidRPr="004F16D4" w:rsidRDefault="0044669B" w:rsidP="00520606">
            <w:pPr>
              <w:jc w:val="right"/>
              <w:rPr>
                <w:rFonts w:cstheme="minorHAnsi"/>
                <w:color w:val="000000"/>
                <w:szCs w:val="18"/>
              </w:rPr>
            </w:pPr>
            <w:r w:rsidRPr="004F16D4">
              <w:t>185000</w:t>
            </w:r>
          </w:p>
        </w:tc>
        <w:tc>
          <w:tcPr>
            <w:tcW w:w="1418" w:type="dxa"/>
          </w:tcPr>
          <w:p w14:paraId="5945E243"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235000</w:t>
            </w:r>
          </w:p>
        </w:tc>
        <w:tc>
          <w:tcPr>
            <w:cnfStyle w:val="000010000000" w:firstRow="0" w:lastRow="0" w:firstColumn="0" w:lastColumn="0" w:oddVBand="1" w:evenVBand="0" w:oddHBand="0" w:evenHBand="0" w:firstRowFirstColumn="0" w:firstRowLastColumn="0" w:lastRowFirstColumn="0" w:lastRowLastColumn="0"/>
            <w:tcW w:w="1418" w:type="dxa"/>
          </w:tcPr>
          <w:p w14:paraId="6905FFD3" w14:textId="77777777" w:rsidR="0044669B" w:rsidRPr="004F16D4" w:rsidRDefault="0044669B" w:rsidP="00520606">
            <w:pPr>
              <w:jc w:val="right"/>
              <w:rPr>
                <w:rFonts w:cstheme="minorHAnsi"/>
                <w:color w:val="000000"/>
                <w:szCs w:val="18"/>
              </w:rPr>
            </w:pPr>
            <w:r w:rsidRPr="004F16D4">
              <w:t>268000</w:t>
            </w:r>
          </w:p>
        </w:tc>
        <w:tc>
          <w:tcPr>
            <w:tcW w:w="1418" w:type="dxa"/>
          </w:tcPr>
          <w:p w14:paraId="2634398A"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44.9</w:t>
            </w:r>
          </w:p>
        </w:tc>
        <w:tc>
          <w:tcPr>
            <w:cnfStyle w:val="000010000000" w:firstRow="0" w:lastRow="0" w:firstColumn="0" w:lastColumn="0" w:oddVBand="1" w:evenVBand="0" w:oddHBand="0" w:evenHBand="0" w:firstRowFirstColumn="0" w:firstRowLastColumn="0" w:lastRowFirstColumn="0" w:lastRowLastColumn="0"/>
            <w:tcW w:w="1418" w:type="dxa"/>
          </w:tcPr>
          <w:p w14:paraId="3C902E96" w14:textId="77777777" w:rsidR="0044669B" w:rsidRPr="004F16D4" w:rsidRDefault="0044669B" w:rsidP="00520606">
            <w:pPr>
              <w:jc w:val="right"/>
              <w:rPr>
                <w:rFonts w:cstheme="minorHAnsi"/>
                <w:color w:val="000000"/>
                <w:szCs w:val="18"/>
              </w:rPr>
            </w:pPr>
            <w:r w:rsidRPr="004F16D4">
              <w:t>14.0</w:t>
            </w:r>
          </w:p>
        </w:tc>
      </w:tr>
      <w:tr w:rsidR="0044669B" w:rsidRPr="004F16D4" w14:paraId="2E910129" w14:textId="77777777" w:rsidTr="00520606">
        <w:tc>
          <w:tcPr>
            <w:tcW w:w="2694" w:type="dxa"/>
          </w:tcPr>
          <w:p w14:paraId="060FD660" w14:textId="77777777" w:rsidR="0044669B" w:rsidRPr="004F16D4" w:rsidRDefault="0044669B" w:rsidP="00520606">
            <w:pPr>
              <w:rPr>
                <w:rFonts w:cstheme="minorHAnsi"/>
                <w:szCs w:val="18"/>
              </w:rPr>
            </w:pPr>
            <w:r w:rsidRPr="004F16D4">
              <w:t>Sale</w:t>
            </w:r>
          </w:p>
        </w:tc>
        <w:tc>
          <w:tcPr>
            <w:cnfStyle w:val="000010000000" w:firstRow="0" w:lastRow="0" w:firstColumn="0" w:lastColumn="0" w:oddVBand="1" w:evenVBand="0" w:oddHBand="0" w:evenHBand="0" w:firstRowFirstColumn="0" w:firstRowLastColumn="0" w:lastRowFirstColumn="0" w:lastRowLastColumn="0"/>
            <w:tcW w:w="1418" w:type="dxa"/>
          </w:tcPr>
          <w:p w14:paraId="289FCD89" w14:textId="77777777" w:rsidR="0044669B" w:rsidRPr="004F16D4" w:rsidRDefault="0044669B" w:rsidP="00520606">
            <w:pPr>
              <w:jc w:val="right"/>
              <w:rPr>
                <w:rFonts w:cstheme="minorHAnsi"/>
                <w:color w:val="000000"/>
                <w:szCs w:val="18"/>
              </w:rPr>
            </w:pPr>
            <w:r w:rsidRPr="004F16D4">
              <w:t>275000</w:t>
            </w:r>
          </w:p>
        </w:tc>
        <w:tc>
          <w:tcPr>
            <w:tcW w:w="1418" w:type="dxa"/>
          </w:tcPr>
          <w:p w14:paraId="159CD522"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370000</w:t>
            </w:r>
          </w:p>
        </w:tc>
        <w:tc>
          <w:tcPr>
            <w:cnfStyle w:val="000010000000" w:firstRow="0" w:lastRow="0" w:firstColumn="0" w:lastColumn="0" w:oddVBand="1" w:evenVBand="0" w:oddHBand="0" w:evenHBand="0" w:firstRowFirstColumn="0" w:firstRowLastColumn="0" w:lastRowFirstColumn="0" w:lastRowLastColumn="0"/>
            <w:tcW w:w="1418" w:type="dxa"/>
          </w:tcPr>
          <w:p w14:paraId="3CA931D0" w14:textId="77777777" w:rsidR="0044669B" w:rsidRPr="004F16D4" w:rsidRDefault="0044669B" w:rsidP="00520606">
            <w:pPr>
              <w:jc w:val="right"/>
              <w:rPr>
                <w:rFonts w:cstheme="minorHAnsi"/>
                <w:color w:val="000000"/>
                <w:szCs w:val="18"/>
              </w:rPr>
            </w:pPr>
            <w:r w:rsidRPr="004F16D4">
              <w:t>389500</w:t>
            </w:r>
          </w:p>
        </w:tc>
        <w:tc>
          <w:tcPr>
            <w:tcW w:w="1418" w:type="dxa"/>
          </w:tcPr>
          <w:p w14:paraId="41E8BA16"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41.6</w:t>
            </w:r>
          </w:p>
        </w:tc>
        <w:tc>
          <w:tcPr>
            <w:cnfStyle w:val="000010000000" w:firstRow="0" w:lastRow="0" w:firstColumn="0" w:lastColumn="0" w:oddVBand="1" w:evenVBand="0" w:oddHBand="0" w:evenHBand="0" w:firstRowFirstColumn="0" w:firstRowLastColumn="0" w:lastRowFirstColumn="0" w:lastRowLastColumn="0"/>
            <w:tcW w:w="1418" w:type="dxa"/>
          </w:tcPr>
          <w:p w14:paraId="1837C519" w14:textId="77777777" w:rsidR="0044669B" w:rsidRPr="004F16D4" w:rsidRDefault="0044669B" w:rsidP="00520606">
            <w:pPr>
              <w:jc w:val="right"/>
              <w:rPr>
                <w:rFonts w:cstheme="minorHAnsi"/>
                <w:color w:val="000000"/>
                <w:szCs w:val="18"/>
              </w:rPr>
            </w:pPr>
            <w:r w:rsidRPr="004F16D4">
              <w:t>5.3</w:t>
            </w:r>
          </w:p>
        </w:tc>
      </w:tr>
      <w:tr w:rsidR="0044669B" w:rsidRPr="004F16D4" w14:paraId="3878FB99" w14:textId="77777777" w:rsidTr="00520606">
        <w:tc>
          <w:tcPr>
            <w:tcW w:w="2694" w:type="dxa"/>
          </w:tcPr>
          <w:p w14:paraId="0BE65AC3" w14:textId="77777777" w:rsidR="0044669B" w:rsidRPr="004F16D4" w:rsidRDefault="0044669B" w:rsidP="00520606">
            <w:pPr>
              <w:rPr>
                <w:rFonts w:cstheme="minorHAnsi"/>
                <w:szCs w:val="18"/>
              </w:rPr>
            </w:pPr>
            <w:r w:rsidRPr="004F16D4">
              <w:t>Swan Hill</w:t>
            </w:r>
          </w:p>
        </w:tc>
        <w:tc>
          <w:tcPr>
            <w:cnfStyle w:val="000010000000" w:firstRow="0" w:lastRow="0" w:firstColumn="0" w:lastColumn="0" w:oddVBand="1" w:evenVBand="0" w:oddHBand="0" w:evenHBand="0" w:firstRowFirstColumn="0" w:firstRowLastColumn="0" w:lastRowFirstColumn="0" w:lastRowLastColumn="0"/>
            <w:tcW w:w="1418" w:type="dxa"/>
          </w:tcPr>
          <w:p w14:paraId="1F34AEA7" w14:textId="77777777" w:rsidR="0044669B" w:rsidRPr="004F16D4" w:rsidRDefault="0044669B" w:rsidP="00520606">
            <w:pPr>
              <w:jc w:val="right"/>
              <w:rPr>
                <w:rFonts w:cstheme="minorHAnsi"/>
                <w:color w:val="000000"/>
                <w:szCs w:val="18"/>
              </w:rPr>
            </w:pPr>
            <w:r w:rsidRPr="004F16D4">
              <w:t>290000</w:t>
            </w:r>
          </w:p>
        </w:tc>
        <w:tc>
          <w:tcPr>
            <w:tcW w:w="1418" w:type="dxa"/>
          </w:tcPr>
          <w:p w14:paraId="431CFEE8"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339000</w:t>
            </w:r>
          </w:p>
        </w:tc>
        <w:tc>
          <w:tcPr>
            <w:cnfStyle w:val="000010000000" w:firstRow="0" w:lastRow="0" w:firstColumn="0" w:lastColumn="0" w:oddVBand="1" w:evenVBand="0" w:oddHBand="0" w:evenHBand="0" w:firstRowFirstColumn="0" w:firstRowLastColumn="0" w:lastRowFirstColumn="0" w:lastRowLastColumn="0"/>
            <w:tcW w:w="1418" w:type="dxa"/>
          </w:tcPr>
          <w:p w14:paraId="4A6BD3A3" w14:textId="77777777" w:rsidR="0044669B" w:rsidRPr="004F16D4" w:rsidRDefault="0044669B" w:rsidP="00520606">
            <w:pPr>
              <w:jc w:val="right"/>
              <w:rPr>
                <w:rFonts w:cstheme="minorHAnsi"/>
                <w:color w:val="000000"/>
                <w:szCs w:val="18"/>
              </w:rPr>
            </w:pPr>
            <w:r w:rsidRPr="004F16D4">
              <w:t>340500</w:t>
            </w:r>
          </w:p>
        </w:tc>
        <w:tc>
          <w:tcPr>
            <w:tcW w:w="1418" w:type="dxa"/>
          </w:tcPr>
          <w:p w14:paraId="25A2E763"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17.4</w:t>
            </w:r>
          </w:p>
        </w:tc>
        <w:tc>
          <w:tcPr>
            <w:cnfStyle w:val="000010000000" w:firstRow="0" w:lastRow="0" w:firstColumn="0" w:lastColumn="0" w:oddVBand="1" w:evenVBand="0" w:oddHBand="0" w:evenHBand="0" w:firstRowFirstColumn="0" w:firstRowLastColumn="0" w:lastRowFirstColumn="0" w:lastRowLastColumn="0"/>
            <w:tcW w:w="1418" w:type="dxa"/>
          </w:tcPr>
          <w:p w14:paraId="75938C44" w14:textId="77777777" w:rsidR="0044669B" w:rsidRPr="004F16D4" w:rsidRDefault="0044669B" w:rsidP="00520606">
            <w:pPr>
              <w:jc w:val="right"/>
              <w:rPr>
                <w:rFonts w:cstheme="minorHAnsi"/>
                <w:color w:val="000000"/>
                <w:szCs w:val="18"/>
              </w:rPr>
            </w:pPr>
            <w:r w:rsidRPr="004F16D4">
              <w:t>0.4</w:t>
            </w:r>
          </w:p>
        </w:tc>
      </w:tr>
      <w:tr w:rsidR="0044669B" w:rsidRPr="004F16D4" w14:paraId="37B4CB33" w14:textId="77777777" w:rsidTr="00520606">
        <w:tc>
          <w:tcPr>
            <w:tcW w:w="2694" w:type="dxa"/>
          </w:tcPr>
          <w:p w14:paraId="1458EFD5" w14:textId="77777777" w:rsidR="0044669B" w:rsidRPr="004F16D4" w:rsidRDefault="0044669B" w:rsidP="00520606">
            <w:pPr>
              <w:rPr>
                <w:rFonts w:cstheme="minorHAnsi"/>
                <w:szCs w:val="18"/>
              </w:rPr>
            </w:pPr>
            <w:r w:rsidRPr="004F16D4">
              <w:t>Traralgon</w:t>
            </w:r>
          </w:p>
        </w:tc>
        <w:tc>
          <w:tcPr>
            <w:cnfStyle w:val="000010000000" w:firstRow="0" w:lastRow="0" w:firstColumn="0" w:lastColumn="0" w:oddVBand="1" w:evenVBand="0" w:oddHBand="0" w:evenHBand="0" w:firstRowFirstColumn="0" w:firstRowLastColumn="0" w:lastRowFirstColumn="0" w:lastRowLastColumn="0"/>
            <w:tcW w:w="1418" w:type="dxa"/>
          </w:tcPr>
          <w:p w14:paraId="32F56A4A" w14:textId="77777777" w:rsidR="0044669B" w:rsidRPr="004F16D4" w:rsidRDefault="0044669B" w:rsidP="00520606">
            <w:pPr>
              <w:jc w:val="right"/>
              <w:rPr>
                <w:rFonts w:cstheme="minorHAnsi"/>
                <w:color w:val="000000"/>
                <w:szCs w:val="18"/>
              </w:rPr>
            </w:pPr>
            <w:r w:rsidRPr="004F16D4">
              <w:t>333800</w:t>
            </w:r>
          </w:p>
        </w:tc>
        <w:tc>
          <w:tcPr>
            <w:tcW w:w="1418" w:type="dxa"/>
          </w:tcPr>
          <w:p w14:paraId="0BFB5D4C"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370000</w:t>
            </w:r>
          </w:p>
        </w:tc>
        <w:tc>
          <w:tcPr>
            <w:cnfStyle w:val="000010000000" w:firstRow="0" w:lastRow="0" w:firstColumn="0" w:lastColumn="0" w:oddVBand="1" w:evenVBand="0" w:oddHBand="0" w:evenHBand="0" w:firstRowFirstColumn="0" w:firstRowLastColumn="0" w:lastRowFirstColumn="0" w:lastRowLastColumn="0"/>
            <w:tcW w:w="1418" w:type="dxa"/>
          </w:tcPr>
          <w:p w14:paraId="4536D9DE" w14:textId="77777777" w:rsidR="0044669B" w:rsidRPr="004F16D4" w:rsidRDefault="0044669B" w:rsidP="00520606">
            <w:pPr>
              <w:jc w:val="right"/>
              <w:rPr>
                <w:rFonts w:cstheme="minorHAnsi"/>
                <w:color w:val="000000"/>
                <w:szCs w:val="18"/>
              </w:rPr>
            </w:pPr>
            <w:r w:rsidRPr="004F16D4">
              <w:t>399000</w:t>
            </w:r>
          </w:p>
        </w:tc>
        <w:tc>
          <w:tcPr>
            <w:tcW w:w="1418" w:type="dxa"/>
          </w:tcPr>
          <w:p w14:paraId="6450E865"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19.6</w:t>
            </w:r>
          </w:p>
        </w:tc>
        <w:tc>
          <w:tcPr>
            <w:cnfStyle w:val="000010000000" w:firstRow="0" w:lastRow="0" w:firstColumn="0" w:lastColumn="0" w:oddVBand="1" w:evenVBand="0" w:oddHBand="0" w:evenHBand="0" w:firstRowFirstColumn="0" w:firstRowLastColumn="0" w:lastRowFirstColumn="0" w:lastRowLastColumn="0"/>
            <w:tcW w:w="1418" w:type="dxa"/>
          </w:tcPr>
          <w:p w14:paraId="0EF0673A" w14:textId="77777777" w:rsidR="0044669B" w:rsidRPr="004F16D4" w:rsidRDefault="0044669B" w:rsidP="00520606">
            <w:pPr>
              <w:jc w:val="right"/>
              <w:rPr>
                <w:rFonts w:cstheme="minorHAnsi"/>
                <w:color w:val="000000"/>
                <w:szCs w:val="18"/>
              </w:rPr>
            </w:pPr>
            <w:r w:rsidRPr="004F16D4">
              <w:t>7.8</w:t>
            </w:r>
          </w:p>
        </w:tc>
      </w:tr>
      <w:tr w:rsidR="0044669B" w:rsidRPr="004F16D4" w14:paraId="68443A6C" w14:textId="77777777" w:rsidTr="00520606">
        <w:tc>
          <w:tcPr>
            <w:tcW w:w="2694" w:type="dxa"/>
          </w:tcPr>
          <w:p w14:paraId="2DE44709" w14:textId="77777777" w:rsidR="0044669B" w:rsidRPr="004F16D4" w:rsidRDefault="0044669B" w:rsidP="00520606">
            <w:pPr>
              <w:rPr>
                <w:rFonts w:cstheme="minorHAnsi"/>
                <w:szCs w:val="18"/>
              </w:rPr>
            </w:pPr>
            <w:r w:rsidRPr="004F16D4">
              <w:t>Wangaratta</w:t>
            </w:r>
          </w:p>
        </w:tc>
        <w:tc>
          <w:tcPr>
            <w:cnfStyle w:val="000010000000" w:firstRow="0" w:lastRow="0" w:firstColumn="0" w:lastColumn="0" w:oddVBand="1" w:evenVBand="0" w:oddHBand="0" w:evenHBand="0" w:firstRowFirstColumn="0" w:firstRowLastColumn="0" w:lastRowFirstColumn="0" w:lastRowLastColumn="0"/>
            <w:tcW w:w="1418" w:type="dxa"/>
          </w:tcPr>
          <w:p w14:paraId="2985E024" w14:textId="77777777" w:rsidR="0044669B" w:rsidRPr="004F16D4" w:rsidRDefault="0044669B" w:rsidP="00520606">
            <w:pPr>
              <w:jc w:val="right"/>
              <w:rPr>
                <w:rFonts w:cstheme="minorHAnsi"/>
                <w:color w:val="000000"/>
                <w:szCs w:val="18"/>
              </w:rPr>
            </w:pPr>
            <w:r w:rsidRPr="004F16D4">
              <w:t>367300</w:t>
            </w:r>
          </w:p>
        </w:tc>
        <w:tc>
          <w:tcPr>
            <w:tcW w:w="1418" w:type="dxa"/>
          </w:tcPr>
          <w:p w14:paraId="0FF47D94"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395000</w:t>
            </w:r>
          </w:p>
        </w:tc>
        <w:tc>
          <w:tcPr>
            <w:cnfStyle w:val="000010000000" w:firstRow="0" w:lastRow="0" w:firstColumn="0" w:lastColumn="0" w:oddVBand="1" w:evenVBand="0" w:oddHBand="0" w:evenHBand="0" w:firstRowFirstColumn="0" w:firstRowLastColumn="0" w:lastRowFirstColumn="0" w:lastRowLastColumn="0"/>
            <w:tcW w:w="1418" w:type="dxa"/>
          </w:tcPr>
          <w:p w14:paraId="31824898" w14:textId="77777777" w:rsidR="0044669B" w:rsidRPr="004F16D4" w:rsidRDefault="0044669B" w:rsidP="00520606">
            <w:pPr>
              <w:jc w:val="right"/>
              <w:rPr>
                <w:rFonts w:cstheme="minorHAnsi"/>
                <w:color w:val="000000"/>
                <w:szCs w:val="18"/>
              </w:rPr>
            </w:pPr>
            <w:r w:rsidRPr="004F16D4">
              <w:t>422000</w:t>
            </w:r>
          </w:p>
        </w:tc>
        <w:tc>
          <w:tcPr>
            <w:tcW w:w="1418" w:type="dxa"/>
          </w:tcPr>
          <w:p w14:paraId="6E27C10A"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14.9</w:t>
            </w:r>
          </w:p>
        </w:tc>
        <w:tc>
          <w:tcPr>
            <w:cnfStyle w:val="000010000000" w:firstRow="0" w:lastRow="0" w:firstColumn="0" w:lastColumn="0" w:oddVBand="1" w:evenVBand="0" w:oddHBand="0" w:evenHBand="0" w:firstRowFirstColumn="0" w:firstRowLastColumn="0" w:lastRowFirstColumn="0" w:lastRowLastColumn="0"/>
            <w:tcW w:w="1418" w:type="dxa"/>
          </w:tcPr>
          <w:p w14:paraId="062583F6" w14:textId="77777777" w:rsidR="0044669B" w:rsidRPr="004F16D4" w:rsidRDefault="0044669B" w:rsidP="00520606">
            <w:pPr>
              <w:jc w:val="right"/>
              <w:rPr>
                <w:rFonts w:cstheme="minorHAnsi"/>
                <w:color w:val="000000"/>
                <w:szCs w:val="18"/>
              </w:rPr>
            </w:pPr>
            <w:r w:rsidRPr="004F16D4">
              <w:t>6.8</w:t>
            </w:r>
          </w:p>
        </w:tc>
      </w:tr>
      <w:tr w:rsidR="0044669B" w:rsidRPr="003C4CC8" w14:paraId="2B029F0F" w14:textId="77777777" w:rsidTr="00520606">
        <w:tc>
          <w:tcPr>
            <w:tcW w:w="2694" w:type="dxa"/>
          </w:tcPr>
          <w:p w14:paraId="1C823B12" w14:textId="77777777" w:rsidR="0044669B" w:rsidRPr="004F16D4" w:rsidRDefault="0044669B" w:rsidP="00520606">
            <w:pPr>
              <w:rPr>
                <w:rFonts w:cstheme="minorHAnsi"/>
                <w:szCs w:val="18"/>
              </w:rPr>
            </w:pPr>
            <w:r w:rsidRPr="004F16D4">
              <w:t>Yarrawonga</w:t>
            </w:r>
          </w:p>
        </w:tc>
        <w:tc>
          <w:tcPr>
            <w:cnfStyle w:val="000010000000" w:firstRow="0" w:lastRow="0" w:firstColumn="0" w:lastColumn="0" w:oddVBand="1" w:evenVBand="0" w:oddHBand="0" w:evenHBand="0" w:firstRowFirstColumn="0" w:firstRowLastColumn="0" w:lastRowFirstColumn="0" w:lastRowLastColumn="0"/>
            <w:tcW w:w="1418" w:type="dxa"/>
          </w:tcPr>
          <w:p w14:paraId="4B20E25A" w14:textId="77777777" w:rsidR="0044669B" w:rsidRPr="004F16D4" w:rsidRDefault="0044669B" w:rsidP="00520606">
            <w:pPr>
              <w:jc w:val="right"/>
              <w:rPr>
                <w:rFonts w:cstheme="minorHAnsi"/>
                <w:color w:val="000000"/>
                <w:szCs w:val="18"/>
              </w:rPr>
            </w:pPr>
            <w:r w:rsidRPr="004F16D4">
              <w:t>455000</w:t>
            </w:r>
          </w:p>
        </w:tc>
        <w:tc>
          <w:tcPr>
            <w:tcW w:w="1418" w:type="dxa"/>
          </w:tcPr>
          <w:p w14:paraId="4798751B"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540000</w:t>
            </w:r>
          </w:p>
        </w:tc>
        <w:tc>
          <w:tcPr>
            <w:cnfStyle w:val="000010000000" w:firstRow="0" w:lastRow="0" w:firstColumn="0" w:lastColumn="0" w:oddVBand="1" w:evenVBand="0" w:oddHBand="0" w:evenHBand="0" w:firstRowFirstColumn="0" w:firstRowLastColumn="0" w:lastRowFirstColumn="0" w:lastRowLastColumn="0"/>
            <w:tcW w:w="1418" w:type="dxa"/>
          </w:tcPr>
          <w:p w14:paraId="3ED1618E" w14:textId="77777777" w:rsidR="0044669B" w:rsidRPr="004F16D4" w:rsidRDefault="0044669B" w:rsidP="00520606">
            <w:pPr>
              <w:jc w:val="right"/>
              <w:rPr>
                <w:rFonts w:cstheme="minorHAnsi"/>
                <w:color w:val="000000"/>
                <w:szCs w:val="18"/>
              </w:rPr>
            </w:pPr>
            <w:r w:rsidRPr="004F16D4">
              <w:t>560000</w:t>
            </w:r>
          </w:p>
        </w:tc>
        <w:tc>
          <w:tcPr>
            <w:tcW w:w="1418" w:type="dxa"/>
          </w:tcPr>
          <w:p w14:paraId="019848C6"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23.1</w:t>
            </w:r>
          </w:p>
        </w:tc>
        <w:tc>
          <w:tcPr>
            <w:cnfStyle w:val="000010000000" w:firstRow="0" w:lastRow="0" w:firstColumn="0" w:lastColumn="0" w:oddVBand="1" w:evenVBand="0" w:oddHBand="0" w:evenHBand="0" w:firstRowFirstColumn="0" w:firstRowLastColumn="0" w:lastRowFirstColumn="0" w:lastRowLastColumn="0"/>
            <w:tcW w:w="1418" w:type="dxa"/>
          </w:tcPr>
          <w:p w14:paraId="4A2C92A5" w14:textId="77777777" w:rsidR="0044669B" w:rsidRPr="004F16D4" w:rsidRDefault="0044669B" w:rsidP="00520606">
            <w:pPr>
              <w:jc w:val="right"/>
              <w:rPr>
                <w:rFonts w:cstheme="minorHAnsi"/>
                <w:color w:val="000000"/>
                <w:szCs w:val="18"/>
              </w:rPr>
            </w:pPr>
            <w:r w:rsidRPr="004F16D4">
              <w:t>3.7</w:t>
            </w:r>
          </w:p>
        </w:tc>
      </w:tr>
    </w:tbl>
    <w:p w14:paraId="1E9CBC99" w14:textId="77777777" w:rsidR="0044669B" w:rsidRPr="003C4CC8" w:rsidRDefault="0044669B" w:rsidP="0044669B">
      <w:pPr>
        <w:pStyle w:val="Heading4"/>
        <w:rPr>
          <w:highlight w:val="yellow"/>
        </w:rPr>
      </w:pPr>
      <w:r w:rsidRPr="003C4CC8">
        <w:rPr>
          <w:highlight w:val="yellow"/>
        </w:rPr>
        <w:br w:type="page"/>
      </w:r>
    </w:p>
    <w:p w14:paraId="7DFBEB42" w14:textId="77777777" w:rsidR="0044669B" w:rsidRPr="004F16D4" w:rsidRDefault="0044669B" w:rsidP="0044669B">
      <w:pPr>
        <w:pStyle w:val="Heading4"/>
      </w:pPr>
      <w:r w:rsidRPr="004F16D4">
        <w:lastRenderedPageBreak/>
        <w:t>Seaside towns</w:t>
      </w:r>
    </w:p>
    <w:tbl>
      <w:tblPr>
        <w:tblStyle w:val="TableGrid"/>
        <w:tblW w:w="9784" w:type="dxa"/>
        <w:tblLook w:val="00A0" w:firstRow="1" w:lastRow="0" w:firstColumn="1" w:lastColumn="0" w:noHBand="0" w:noVBand="0"/>
      </w:tblPr>
      <w:tblGrid>
        <w:gridCol w:w="2694"/>
        <w:gridCol w:w="1418"/>
        <w:gridCol w:w="1418"/>
        <w:gridCol w:w="1418"/>
        <w:gridCol w:w="1418"/>
        <w:gridCol w:w="1418"/>
      </w:tblGrid>
      <w:tr w:rsidR="0044669B" w:rsidRPr="003C4CC8" w14:paraId="6396904B" w14:textId="77777777" w:rsidTr="0052060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4" w:type="dxa"/>
            <w:shd w:val="clear" w:color="auto" w:fill="888583" w:themeFill="text1" w:themeFillTint="99"/>
          </w:tcPr>
          <w:p w14:paraId="447D2D3A" w14:textId="77777777" w:rsidR="0044669B" w:rsidRPr="004F16D4" w:rsidRDefault="0044669B" w:rsidP="00520606">
            <w:pPr>
              <w:pStyle w:val="TableHeadingLeft"/>
            </w:pPr>
            <w:r w:rsidRPr="004F16D4">
              <w:t>Suburbs in seaside towns</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113CD36E" w14:textId="77777777" w:rsidR="0044669B" w:rsidRPr="004F16D4" w:rsidRDefault="0044669B" w:rsidP="00520606">
            <w:pPr>
              <w:pStyle w:val="TableHeadingLeft"/>
              <w:jc w:val="right"/>
            </w:pPr>
            <w:r w:rsidRPr="004F16D4">
              <w:rPr>
                <w:color w:val="FFFFFF" w:themeColor="background1"/>
              </w:rPr>
              <w:t>June</w:t>
            </w:r>
            <w:r w:rsidRPr="004F16D4">
              <w:rPr>
                <w:color w:val="FFFFFF" w:themeColor="background1"/>
              </w:rPr>
              <w:br/>
              <w:t xml:space="preserve">quarter </w:t>
            </w:r>
            <w:r w:rsidRPr="004F16D4">
              <w:rPr>
                <w:color w:val="FFFFFF" w:themeColor="background1"/>
              </w:rPr>
              <w:br/>
              <w:t>2020 $</w:t>
            </w:r>
          </w:p>
        </w:tc>
        <w:tc>
          <w:tcPr>
            <w:tcW w:w="1418" w:type="dxa"/>
            <w:shd w:val="clear" w:color="auto" w:fill="888583" w:themeFill="text1" w:themeFillTint="99"/>
          </w:tcPr>
          <w:p w14:paraId="6587CFC4" w14:textId="77777777" w:rsidR="0044669B" w:rsidRPr="004F16D4" w:rsidRDefault="0044669B" w:rsidP="00520606">
            <w:pPr>
              <w:pStyle w:val="TableHeadingLeft"/>
              <w:jc w:val="right"/>
              <w:cnfStyle w:val="100000000000" w:firstRow="1" w:lastRow="0" w:firstColumn="0" w:lastColumn="0" w:oddVBand="0" w:evenVBand="0" w:oddHBand="0" w:evenHBand="0" w:firstRowFirstColumn="0" w:firstRowLastColumn="0" w:lastRowFirstColumn="0" w:lastRowLastColumn="0"/>
            </w:pPr>
            <w:r w:rsidRPr="004F16D4">
              <w:rPr>
                <w:color w:val="FFFFFF" w:themeColor="background1"/>
              </w:rPr>
              <w:t>March</w:t>
            </w:r>
            <w:r w:rsidRPr="004F16D4">
              <w:rPr>
                <w:color w:val="FFFFFF" w:themeColor="background1"/>
              </w:rPr>
              <w:br/>
              <w:t xml:space="preserve">quarter </w:t>
            </w:r>
            <w:r w:rsidRPr="004F16D4">
              <w:rPr>
                <w:color w:val="FFFFFF" w:themeColor="background1"/>
              </w:rPr>
              <w:br/>
              <w:t>2021 $</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263A83DF" w14:textId="77777777" w:rsidR="0044669B" w:rsidRPr="004F16D4" w:rsidRDefault="0044669B" w:rsidP="00520606">
            <w:pPr>
              <w:pStyle w:val="TableHeadingLeft"/>
              <w:jc w:val="right"/>
            </w:pPr>
            <w:r w:rsidRPr="004F16D4">
              <w:rPr>
                <w:color w:val="FFFFFF" w:themeColor="background1"/>
              </w:rPr>
              <w:t>June</w:t>
            </w:r>
            <w:r w:rsidRPr="004F16D4">
              <w:rPr>
                <w:color w:val="FFFFFF" w:themeColor="background1"/>
              </w:rPr>
              <w:br/>
              <w:t xml:space="preserve">quarter </w:t>
            </w:r>
            <w:r w:rsidRPr="004F16D4">
              <w:rPr>
                <w:color w:val="FFFFFF" w:themeColor="background1"/>
              </w:rPr>
              <w:br/>
              <w:t>2021 $</w:t>
            </w:r>
          </w:p>
        </w:tc>
        <w:tc>
          <w:tcPr>
            <w:tcW w:w="1418" w:type="dxa"/>
            <w:shd w:val="clear" w:color="auto" w:fill="888583" w:themeFill="text1" w:themeFillTint="99"/>
          </w:tcPr>
          <w:p w14:paraId="2DE1CA8B" w14:textId="77777777" w:rsidR="0044669B" w:rsidRPr="004F16D4" w:rsidRDefault="0044669B" w:rsidP="00520606">
            <w:pPr>
              <w:pStyle w:val="TableHeadingLeft"/>
              <w:jc w:val="right"/>
              <w:cnfStyle w:val="100000000000" w:firstRow="1" w:lastRow="0" w:firstColumn="0" w:lastColumn="0" w:oddVBand="0" w:evenVBand="0" w:oddHBand="0" w:evenHBand="0" w:firstRowFirstColumn="0" w:firstRowLastColumn="0" w:lastRowFirstColumn="0" w:lastRowLastColumn="0"/>
            </w:pPr>
            <w:r w:rsidRPr="004F16D4">
              <w:rPr>
                <w:color w:val="FFFFFF" w:themeColor="background1"/>
              </w:rPr>
              <w:t>% change Jun 2020- Jun 2021</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888583" w:themeFill="text1" w:themeFillTint="99"/>
          </w:tcPr>
          <w:p w14:paraId="4A2409BE" w14:textId="77777777" w:rsidR="0044669B" w:rsidRPr="004F16D4" w:rsidRDefault="0044669B" w:rsidP="00520606">
            <w:pPr>
              <w:pStyle w:val="TableHeadingLeft"/>
              <w:jc w:val="right"/>
            </w:pPr>
            <w:r w:rsidRPr="004F16D4">
              <w:rPr>
                <w:color w:val="FFFFFF" w:themeColor="background1"/>
              </w:rPr>
              <w:t>% change Mar 2021– Jun 2021</w:t>
            </w:r>
          </w:p>
        </w:tc>
      </w:tr>
      <w:tr w:rsidR="0044669B" w:rsidRPr="004F16D4" w14:paraId="34789C4D" w14:textId="77777777" w:rsidTr="00520606">
        <w:tc>
          <w:tcPr>
            <w:tcW w:w="2694" w:type="dxa"/>
          </w:tcPr>
          <w:p w14:paraId="222A7805" w14:textId="77777777" w:rsidR="0044669B" w:rsidRPr="004F16D4" w:rsidRDefault="0044669B" w:rsidP="00520606">
            <w:pPr>
              <w:rPr>
                <w:rFonts w:cstheme="minorHAnsi"/>
                <w:szCs w:val="18"/>
              </w:rPr>
            </w:pPr>
            <w:r w:rsidRPr="004F16D4">
              <w:t>Anglesea</w:t>
            </w:r>
          </w:p>
        </w:tc>
        <w:tc>
          <w:tcPr>
            <w:cnfStyle w:val="000010000000" w:firstRow="0" w:lastRow="0" w:firstColumn="0" w:lastColumn="0" w:oddVBand="1" w:evenVBand="0" w:oddHBand="0" w:evenHBand="0" w:firstRowFirstColumn="0" w:firstRowLastColumn="0" w:lastRowFirstColumn="0" w:lastRowLastColumn="0"/>
            <w:tcW w:w="1418" w:type="dxa"/>
          </w:tcPr>
          <w:p w14:paraId="524B2B70" w14:textId="77777777" w:rsidR="0044669B" w:rsidRPr="004F16D4" w:rsidRDefault="0044669B" w:rsidP="00520606">
            <w:pPr>
              <w:jc w:val="right"/>
              <w:rPr>
                <w:rFonts w:cstheme="minorHAnsi"/>
                <w:color w:val="000000"/>
                <w:szCs w:val="18"/>
              </w:rPr>
            </w:pPr>
            <w:r w:rsidRPr="004F16D4">
              <w:t>863000</w:t>
            </w:r>
          </w:p>
        </w:tc>
        <w:tc>
          <w:tcPr>
            <w:tcW w:w="1418" w:type="dxa"/>
          </w:tcPr>
          <w:p w14:paraId="28CE3670"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1200000</w:t>
            </w:r>
          </w:p>
        </w:tc>
        <w:tc>
          <w:tcPr>
            <w:cnfStyle w:val="000010000000" w:firstRow="0" w:lastRow="0" w:firstColumn="0" w:lastColumn="0" w:oddVBand="1" w:evenVBand="0" w:oddHBand="0" w:evenHBand="0" w:firstRowFirstColumn="0" w:firstRowLastColumn="0" w:lastRowFirstColumn="0" w:lastRowLastColumn="0"/>
            <w:tcW w:w="1418" w:type="dxa"/>
          </w:tcPr>
          <w:p w14:paraId="0A0B3CDC" w14:textId="77777777" w:rsidR="0044669B" w:rsidRPr="004F16D4" w:rsidRDefault="0044669B" w:rsidP="00520606">
            <w:pPr>
              <w:jc w:val="right"/>
              <w:rPr>
                <w:rFonts w:cstheme="minorHAnsi"/>
                <w:color w:val="000000"/>
                <w:szCs w:val="18"/>
              </w:rPr>
            </w:pPr>
            <w:r w:rsidRPr="004F16D4">
              <w:t>1322500</w:t>
            </w:r>
          </w:p>
        </w:tc>
        <w:tc>
          <w:tcPr>
            <w:tcW w:w="1418" w:type="dxa"/>
          </w:tcPr>
          <w:p w14:paraId="6C2A730D"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53.2</w:t>
            </w:r>
          </w:p>
        </w:tc>
        <w:tc>
          <w:tcPr>
            <w:cnfStyle w:val="000010000000" w:firstRow="0" w:lastRow="0" w:firstColumn="0" w:lastColumn="0" w:oddVBand="1" w:evenVBand="0" w:oddHBand="0" w:evenHBand="0" w:firstRowFirstColumn="0" w:firstRowLastColumn="0" w:lastRowFirstColumn="0" w:lastRowLastColumn="0"/>
            <w:tcW w:w="1418" w:type="dxa"/>
          </w:tcPr>
          <w:p w14:paraId="338C9D3A" w14:textId="77777777" w:rsidR="0044669B" w:rsidRPr="004F16D4" w:rsidRDefault="0044669B" w:rsidP="00520606">
            <w:pPr>
              <w:jc w:val="right"/>
              <w:rPr>
                <w:rFonts w:cstheme="minorHAnsi"/>
                <w:color w:val="000000"/>
                <w:szCs w:val="18"/>
              </w:rPr>
            </w:pPr>
            <w:r w:rsidRPr="004F16D4">
              <w:t>10.2</w:t>
            </w:r>
          </w:p>
        </w:tc>
      </w:tr>
      <w:tr w:rsidR="0044669B" w:rsidRPr="004F16D4" w14:paraId="79D4DDE7" w14:textId="77777777" w:rsidTr="00520606">
        <w:tc>
          <w:tcPr>
            <w:tcW w:w="2694" w:type="dxa"/>
          </w:tcPr>
          <w:p w14:paraId="121114D6" w14:textId="77777777" w:rsidR="0044669B" w:rsidRPr="004F16D4" w:rsidRDefault="0044669B" w:rsidP="00520606">
            <w:pPr>
              <w:rPr>
                <w:rFonts w:cstheme="minorHAnsi"/>
                <w:szCs w:val="18"/>
              </w:rPr>
            </w:pPr>
            <w:r w:rsidRPr="004F16D4">
              <w:t>Cowes West</w:t>
            </w:r>
          </w:p>
        </w:tc>
        <w:tc>
          <w:tcPr>
            <w:cnfStyle w:val="000010000000" w:firstRow="0" w:lastRow="0" w:firstColumn="0" w:lastColumn="0" w:oddVBand="1" w:evenVBand="0" w:oddHBand="0" w:evenHBand="0" w:firstRowFirstColumn="0" w:firstRowLastColumn="0" w:lastRowFirstColumn="0" w:lastRowLastColumn="0"/>
            <w:tcW w:w="1418" w:type="dxa"/>
          </w:tcPr>
          <w:p w14:paraId="34590792" w14:textId="77777777" w:rsidR="0044669B" w:rsidRPr="004F16D4" w:rsidRDefault="0044669B" w:rsidP="00520606">
            <w:pPr>
              <w:jc w:val="right"/>
              <w:rPr>
                <w:rFonts w:cstheme="minorHAnsi"/>
                <w:color w:val="000000"/>
                <w:szCs w:val="18"/>
              </w:rPr>
            </w:pPr>
            <w:r w:rsidRPr="004F16D4">
              <w:t>467600</w:t>
            </w:r>
          </w:p>
        </w:tc>
        <w:tc>
          <w:tcPr>
            <w:tcW w:w="1418" w:type="dxa"/>
          </w:tcPr>
          <w:p w14:paraId="56843DDC"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639000</w:t>
            </w:r>
          </w:p>
        </w:tc>
        <w:tc>
          <w:tcPr>
            <w:cnfStyle w:val="000010000000" w:firstRow="0" w:lastRow="0" w:firstColumn="0" w:lastColumn="0" w:oddVBand="1" w:evenVBand="0" w:oddHBand="0" w:evenHBand="0" w:firstRowFirstColumn="0" w:firstRowLastColumn="0" w:lastRowFirstColumn="0" w:lastRowLastColumn="0"/>
            <w:tcW w:w="1418" w:type="dxa"/>
          </w:tcPr>
          <w:p w14:paraId="2A460840" w14:textId="77777777" w:rsidR="0044669B" w:rsidRPr="004F16D4" w:rsidRDefault="0044669B" w:rsidP="00520606">
            <w:pPr>
              <w:jc w:val="right"/>
              <w:rPr>
                <w:rFonts w:cstheme="minorHAnsi"/>
                <w:color w:val="000000"/>
                <w:szCs w:val="18"/>
              </w:rPr>
            </w:pPr>
            <w:r w:rsidRPr="004F16D4">
              <w:t>675000</w:t>
            </w:r>
          </w:p>
        </w:tc>
        <w:tc>
          <w:tcPr>
            <w:tcW w:w="1418" w:type="dxa"/>
          </w:tcPr>
          <w:p w14:paraId="5BB7453B"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44.4</w:t>
            </w:r>
          </w:p>
        </w:tc>
        <w:tc>
          <w:tcPr>
            <w:cnfStyle w:val="000010000000" w:firstRow="0" w:lastRow="0" w:firstColumn="0" w:lastColumn="0" w:oddVBand="1" w:evenVBand="0" w:oddHBand="0" w:evenHBand="0" w:firstRowFirstColumn="0" w:firstRowLastColumn="0" w:lastRowFirstColumn="0" w:lastRowLastColumn="0"/>
            <w:tcW w:w="1418" w:type="dxa"/>
          </w:tcPr>
          <w:p w14:paraId="20E7DB4D" w14:textId="77777777" w:rsidR="0044669B" w:rsidRPr="004F16D4" w:rsidRDefault="0044669B" w:rsidP="00520606">
            <w:pPr>
              <w:jc w:val="right"/>
              <w:rPr>
                <w:rFonts w:cstheme="minorHAnsi"/>
                <w:color w:val="000000"/>
                <w:szCs w:val="18"/>
              </w:rPr>
            </w:pPr>
            <w:r w:rsidRPr="004F16D4">
              <w:t>5.6</w:t>
            </w:r>
          </w:p>
        </w:tc>
      </w:tr>
      <w:tr w:rsidR="0044669B" w:rsidRPr="004F16D4" w14:paraId="4847ED33" w14:textId="77777777" w:rsidTr="00520606">
        <w:tc>
          <w:tcPr>
            <w:tcW w:w="2694" w:type="dxa"/>
          </w:tcPr>
          <w:p w14:paraId="7651EB50" w14:textId="77777777" w:rsidR="0044669B" w:rsidRPr="004F16D4" w:rsidRDefault="0044669B" w:rsidP="00520606">
            <w:pPr>
              <w:rPr>
                <w:rFonts w:cstheme="minorHAnsi"/>
                <w:szCs w:val="18"/>
              </w:rPr>
            </w:pPr>
            <w:r w:rsidRPr="004F16D4">
              <w:t>Inverloch</w:t>
            </w:r>
          </w:p>
        </w:tc>
        <w:tc>
          <w:tcPr>
            <w:cnfStyle w:val="000010000000" w:firstRow="0" w:lastRow="0" w:firstColumn="0" w:lastColumn="0" w:oddVBand="1" w:evenVBand="0" w:oddHBand="0" w:evenHBand="0" w:firstRowFirstColumn="0" w:firstRowLastColumn="0" w:lastRowFirstColumn="0" w:lastRowLastColumn="0"/>
            <w:tcW w:w="1418" w:type="dxa"/>
          </w:tcPr>
          <w:p w14:paraId="3FBD5AC4" w14:textId="77777777" w:rsidR="0044669B" w:rsidRPr="004F16D4" w:rsidRDefault="0044669B" w:rsidP="00520606">
            <w:pPr>
              <w:jc w:val="right"/>
              <w:rPr>
                <w:rFonts w:cstheme="minorHAnsi"/>
                <w:color w:val="000000"/>
                <w:szCs w:val="18"/>
              </w:rPr>
            </w:pPr>
            <w:r w:rsidRPr="004F16D4">
              <w:t>630000</w:t>
            </w:r>
          </w:p>
        </w:tc>
        <w:tc>
          <w:tcPr>
            <w:tcW w:w="1418" w:type="dxa"/>
          </w:tcPr>
          <w:p w14:paraId="5E4FF109"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842500</w:t>
            </w:r>
          </w:p>
        </w:tc>
        <w:tc>
          <w:tcPr>
            <w:cnfStyle w:val="000010000000" w:firstRow="0" w:lastRow="0" w:firstColumn="0" w:lastColumn="0" w:oddVBand="1" w:evenVBand="0" w:oddHBand="0" w:evenHBand="0" w:firstRowFirstColumn="0" w:firstRowLastColumn="0" w:lastRowFirstColumn="0" w:lastRowLastColumn="0"/>
            <w:tcW w:w="1418" w:type="dxa"/>
          </w:tcPr>
          <w:p w14:paraId="3BDECC53" w14:textId="77777777" w:rsidR="0044669B" w:rsidRPr="004F16D4" w:rsidRDefault="0044669B" w:rsidP="00520606">
            <w:pPr>
              <w:jc w:val="right"/>
              <w:rPr>
                <w:rFonts w:cstheme="minorHAnsi"/>
                <w:color w:val="000000"/>
                <w:szCs w:val="18"/>
              </w:rPr>
            </w:pPr>
            <w:r w:rsidRPr="004F16D4">
              <w:t>900000</w:t>
            </w:r>
          </w:p>
        </w:tc>
        <w:tc>
          <w:tcPr>
            <w:tcW w:w="1418" w:type="dxa"/>
          </w:tcPr>
          <w:p w14:paraId="6D514EC3"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42.9</w:t>
            </w:r>
          </w:p>
        </w:tc>
        <w:tc>
          <w:tcPr>
            <w:cnfStyle w:val="000010000000" w:firstRow="0" w:lastRow="0" w:firstColumn="0" w:lastColumn="0" w:oddVBand="1" w:evenVBand="0" w:oddHBand="0" w:evenHBand="0" w:firstRowFirstColumn="0" w:firstRowLastColumn="0" w:lastRowFirstColumn="0" w:lastRowLastColumn="0"/>
            <w:tcW w:w="1418" w:type="dxa"/>
          </w:tcPr>
          <w:p w14:paraId="63477B09" w14:textId="77777777" w:rsidR="0044669B" w:rsidRPr="004F16D4" w:rsidRDefault="0044669B" w:rsidP="00520606">
            <w:pPr>
              <w:jc w:val="right"/>
              <w:rPr>
                <w:rFonts w:cstheme="minorHAnsi"/>
                <w:color w:val="000000"/>
                <w:szCs w:val="18"/>
              </w:rPr>
            </w:pPr>
            <w:r w:rsidRPr="004F16D4">
              <w:t>6.8</w:t>
            </w:r>
          </w:p>
        </w:tc>
      </w:tr>
      <w:tr w:rsidR="0044669B" w:rsidRPr="004F16D4" w14:paraId="53F2C036" w14:textId="77777777" w:rsidTr="00520606">
        <w:tc>
          <w:tcPr>
            <w:tcW w:w="2694" w:type="dxa"/>
          </w:tcPr>
          <w:p w14:paraId="0A638AB5" w14:textId="77777777" w:rsidR="0044669B" w:rsidRPr="004F16D4" w:rsidRDefault="0044669B" w:rsidP="00520606">
            <w:pPr>
              <w:rPr>
                <w:rFonts w:cstheme="minorHAnsi"/>
                <w:szCs w:val="18"/>
              </w:rPr>
            </w:pPr>
            <w:r w:rsidRPr="004F16D4">
              <w:t>Lakes Entrance</w:t>
            </w:r>
          </w:p>
        </w:tc>
        <w:tc>
          <w:tcPr>
            <w:cnfStyle w:val="000010000000" w:firstRow="0" w:lastRow="0" w:firstColumn="0" w:lastColumn="0" w:oddVBand="1" w:evenVBand="0" w:oddHBand="0" w:evenHBand="0" w:firstRowFirstColumn="0" w:firstRowLastColumn="0" w:lastRowFirstColumn="0" w:lastRowLastColumn="0"/>
            <w:tcW w:w="1418" w:type="dxa"/>
          </w:tcPr>
          <w:p w14:paraId="27CCF8AE" w14:textId="77777777" w:rsidR="0044669B" w:rsidRPr="004F16D4" w:rsidRDefault="0044669B" w:rsidP="00520606">
            <w:pPr>
              <w:jc w:val="right"/>
              <w:rPr>
                <w:rFonts w:cstheme="minorHAnsi"/>
                <w:color w:val="000000"/>
                <w:szCs w:val="18"/>
              </w:rPr>
            </w:pPr>
            <w:r w:rsidRPr="004F16D4">
              <w:t>315000</w:t>
            </w:r>
          </w:p>
        </w:tc>
        <w:tc>
          <w:tcPr>
            <w:tcW w:w="1418" w:type="dxa"/>
          </w:tcPr>
          <w:p w14:paraId="7D6CE427"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372000</w:t>
            </w:r>
          </w:p>
        </w:tc>
        <w:tc>
          <w:tcPr>
            <w:cnfStyle w:val="000010000000" w:firstRow="0" w:lastRow="0" w:firstColumn="0" w:lastColumn="0" w:oddVBand="1" w:evenVBand="0" w:oddHBand="0" w:evenHBand="0" w:firstRowFirstColumn="0" w:firstRowLastColumn="0" w:lastRowFirstColumn="0" w:lastRowLastColumn="0"/>
            <w:tcW w:w="1418" w:type="dxa"/>
          </w:tcPr>
          <w:p w14:paraId="5579AE2B" w14:textId="77777777" w:rsidR="0044669B" w:rsidRPr="004F16D4" w:rsidRDefault="0044669B" w:rsidP="00520606">
            <w:pPr>
              <w:jc w:val="right"/>
              <w:rPr>
                <w:rFonts w:cstheme="minorHAnsi"/>
                <w:color w:val="000000"/>
                <w:szCs w:val="18"/>
              </w:rPr>
            </w:pPr>
            <w:r w:rsidRPr="004F16D4">
              <w:t>443800</w:t>
            </w:r>
          </w:p>
        </w:tc>
        <w:tc>
          <w:tcPr>
            <w:tcW w:w="1418" w:type="dxa"/>
          </w:tcPr>
          <w:p w14:paraId="381B8728"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40.9</w:t>
            </w:r>
          </w:p>
        </w:tc>
        <w:tc>
          <w:tcPr>
            <w:cnfStyle w:val="000010000000" w:firstRow="0" w:lastRow="0" w:firstColumn="0" w:lastColumn="0" w:oddVBand="1" w:evenVBand="0" w:oddHBand="0" w:evenHBand="0" w:firstRowFirstColumn="0" w:firstRowLastColumn="0" w:lastRowFirstColumn="0" w:lastRowLastColumn="0"/>
            <w:tcW w:w="1418" w:type="dxa"/>
          </w:tcPr>
          <w:p w14:paraId="131CD3B7" w14:textId="77777777" w:rsidR="0044669B" w:rsidRPr="004F16D4" w:rsidRDefault="0044669B" w:rsidP="00520606">
            <w:pPr>
              <w:jc w:val="right"/>
              <w:rPr>
                <w:rFonts w:cstheme="minorHAnsi"/>
                <w:color w:val="000000"/>
                <w:szCs w:val="18"/>
              </w:rPr>
            </w:pPr>
            <w:r w:rsidRPr="004F16D4">
              <w:t>19.3</w:t>
            </w:r>
          </w:p>
        </w:tc>
      </w:tr>
      <w:tr w:rsidR="0044669B" w:rsidRPr="004F16D4" w14:paraId="711C59B8" w14:textId="77777777" w:rsidTr="00520606">
        <w:tc>
          <w:tcPr>
            <w:tcW w:w="2694" w:type="dxa"/>
          </w:tcPr>
          <w:p w14:paraId="22C4C251" w14:textId="77777777" w:rsidR="0044669B" w:rsidRPr="004F16D4" w:rsidRDefault="0044669B" w:rsidP="00520606">
            <w:pPr>
              <w:rPr>
                <w:rFonts w:cstheme="minorHAnsi"/>
                <w:szCs w:val="18"/>
              </w:rPr>
            </w:pPr>
            <w:r w:rsidRPr="004F16D4">
              <w:t>Ocean Grove</w:t>
            </w:r>
          </w:p>
        </w:tc>
        <w:tc>
          <w:tcPr>
            <w:cnfStyle w:val="000010000000" w:firstRow="0" w:lastRow="0" w:firstColumn="0" w:lastColumn="0" w:oddVBand="1" w:evenVBand="0" w:oddHBand="0" w:evenHBand="0" w:firstRowFirstColumn="0" w:firstRowLastColumn="0" w:lastRowFirstColumn="0" w:lastRowLastColumn="0"/>
            <w:tcW w:w="1418" w:type="dxa"/>
          </w:tcPr>
          <w:p w14:paraId="715F6A13" w14:textId="77777777" w:rsidR="0044669B" w:rsidRPr="004F16D4" w:rsidRDefault="0044669B" w:rsidP="00520606">
            <w:pPr>
              <w:jc w:val="right"/>
              <w:rPr>
                <w:rFonts w:cstheme="minorHAnsi"/>
                <w:color w:val="000000"/>
                <w:szCs w:val="18"/>
              </w:rPr>
            </w:pPr>
            <w:r w:rsidRPr="004F16D4">
              <w:t>740000</w:t>
            </w:r>
          </w:p>
        </w:tc>
        <w:tc>
          <w:tcPr>
            <w:tcW w:w="1418" w:type="dxa"/>
          </w:tcPr>
          <w:p w14:paraId="74755422"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883500</w:t>
            </w:r>
          </w:p>
        </w:tc>
        <w:tc>
          <w:tcPr>
            <w:cnfStyle w:val="000010000000" w:firstRow="0" w:lastRow="0" w:firstColumn="0" w:lastColumn="0" w:oddVBand="1" w:evenVBand="0" w:oddHBand="0" w:evenHBand="0" w:firstRowFirstColumn="0" w:firstRowLastColumn="0" w:lastRowFirstColumn="0" w:lastRowLastColumn="0"/>
            <w:tcW w:w="1418" w:type="dxa"/>
          </w:tcPr>
          <w:p w14:paraId="542998A8" w14:textId="77777777" w:rsidR="0044669B" w:rsidRPr="004F16D4" w:rsidRDefault="0044669B" w:rsidP="00520606">
            <w:pPr>
              <w:jc w:val="right"/>
              <w:rPr>
                <w:rFonts w:cstheme="minorHAnsi"/>
                <w:color w:val="000000"/>
                <w:szCs w:val="18"/>
              </w:rPr>
            </w:pPr>
            <w:r w:rsidRPr="004F16D4">
              <w:t>900000</w:t>
            </w:r>
          </w:p>
        </w:tc>
        <w:tc>
          <w:tcPr>
            <w:tcW w:w="1418" w:type="dxa"/>
          </w:tcPr>
          <w:p w14:paraId="5AD24C0E"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21.6</w:t>
            </w:r>
          </w:p>
        </w:tc>
        <w:tc>
          <w:tcPr>
            <w:cnfStyle w:val="000010000000" w:firstRow="0" w:lastRow="0" w:firstColumn="0" w:lastColumn="0" w:oddVBand="1" w:evenVBand="0" w:oddHBand="0" w:evenHBand="0" w:firstRowFirstColumn="0" w:firstRowLastColumn="0" w:lastRowFirstColumn="0" w:lastRowLastColumn="0"/>
            <w:tcW w:w="1418" w:type="dxa"/>
          </w:tcPr>
          <w:p w14:paraId="50BCABEC" w14:textId="77777777" w:rsidR="0044669B" w:rsidRPr="004F16D4" w:rsidRDefault="0044669B" w:rsidP="00520606">
            <w:pPr>
              <w:jc w:val="right"/>
              <w:rPr>
                <w:rFonts w:cstheme="minorHAnsi"/>
                <w:color w:val="000000"/>
                <w:szCs w:val="18"/>
              </w:rPr>
            </w:pPr>
            <w:r w:rsidRPr="004F16D4">
              <w:t>1.9</w:t>
            </w:r>
          </w:p>
        </w:tc>
      </w:tr>
      <w:tr w:rsidR="0044669B" w:rsidRPr="004F16D4" w14:paraId="73536D1F" w14:textId="77777777" w:rsidTr="00520606">
        <w:tc>
          <w:tcPr>
            <w:tcW w:w="2694" w:type="dxa"/>
          </w:tcPr>
          <w:p w14:paraId="67AAD1A4" w14:textId="77777777" w:rsidR="0044669B" w:rsidRPr="004F16D4" w:rsidRDefault="0044669B" w:rsidP="00520606">
            <w:pPr>
              <w:rPr>
                <w:rFonts w:cstheme="minorHAnsi"/>
                <w:szCs w:val="18"/>
              </w:rPr>
            </w:pPr>
            <w:r w:rsidRPr="004F16D4">
              <w:t>Portland</w:t>
            </w:r>
          </w:p>
        </w:tc>
        <w:tc>
          <w:tcPr>
            <w:cnfStyle w:val="000010000000" w:firstRow="0" w:lastRow="0" w:firstColumn="0" w:lastColumn="0" w:oddVBand="1" w:evenVBand="0" w:oddHBand="0" w:evenHBand="0" w:firstRowFirstColumn="0" w:firstRowLastColumn="0" w:lastRowFirstColumn="0" w:lastRowLastColumn="0"/>
            <w:tcW w:w="1418" w:type="dxa"/>
          </w:tcPr>
          <w:p w14:paraId="1F396CB4" w14:textId="77777777" w:rsidR="0044669B" w:rsidRPr="004F16D4" w:rsidRDefault="0044669B" w:rsidP="00520606">
            <w:pPr>
              <w:jc w:val="right"/>
              <w:rPr>
                <w:rFonts w:cstheme="minorHAnsi"/>
                <w:color w:val="000000"/>
                <w:szCs w:val="18"/>
              </w:rPr>
            </w:pPr>
            <w:r w:rsidRPr="004F16D4">
              <w:t>268800</w:t>
            </w:r>
          </w:p>
        </w:tc>
        <w:tc>
          <w:tcPr>
            <w:tcW w:w="1418" w:type="dxa"/>
          </w:tcPr>
          <w:p w14:paraId="790BECFC"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330000</w:t>
            </w:r>
          </w:p>
        </w:tc>
        <w:tc>
          <w:tcPr>
            <w:cnfStyle w:val="000010000000" w:firstRow="0" w:lastRow="0" w:firstColumn="0" w:lastColumn="0" w:oddVBand="1" w:evenVBand="0" w:oddHBand="0" w:evenHBand="0" w:firstRowFirstColumn="0" w:firstRowLastColumn="0" w:lastRowFirstColumn="0" w:lastRowLastColumn="0"/>
            <w:tcW w:w="1418" w:type="dxa"/>
          </w:tcPr>
          <w:p w14:paraId="598F7735" w14:textId="77777777" w:rsidR="0044669B" w:rsidRPr="004F16D4" w:rsidRDefault="0044669B" w:rsidP="00520606">
            <w:pPr>
              <w:jc w:val="right"/>
              <w:rPr>
                <w:rFonts w:cstheme="minorHAnsi"/>
                <w:color w:val="000000"/>
                <w:szCs w:val="18"/>
              </w:rPr>
            </w:pPr>
            <w:r w:rsidRPr="004F16D4">
              <w:t>360000</w:t>
            </w:r>
          </w:p>
        </w:tc>
        <w:tc>
          <w:tcPr>
            <w:tcW w:w="1418" w:type="dxa"/>
          </w:tcPr>
          <w:p w14:paraId="6FDD093D"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34.0</w:t>
            </w:r>
          </w:p>
        </w:tc>
        <w:tc>
          <w:tcPr>
            <w:cnfStyle w:val="000010000000" w:firstRow="0" w:lastRow="0" w:firstColumn="0" w:lastColumn="0" w:oddVBand="1" w:evenVBand="0" w:oddHBand="0" w:evenHBand="0" w:firstRowFirstColumn="0" w:firstRowLastColumn="0" w:lastRowFirstColumn="0" w:lastRowLastColumn="0"/>
            <w:tcW w:w="1418" w:type="dxa"/>
          </w:tcPr>
          <w:p w14:paraId="0DB852F6" w14:textId="77777777" w:rsidR="0044669B" w:rsidRPr="004F16D4" w:rsidRDefault="0044669B" w:rsidP="00520606">
            <w:pPr>
              <w:jc w:val="right"/>
              <w:rPr>
                <w:rFonts w:cstheme="minorHAnsi"/>
                <w:color w:val="000000"/>
                <w:szCs w:val="18"/>
              </w:rPr>
            </w:pPr>
            <w:r w:rsidRPr="004F16D4">
              <w:t>9.1</w:t>
            </w:r>
          </w:p>
        </w:tc>
      </w:tr>
      <w:tr w:rsidR="0044669B" w:rsidRPr="004F16D4" w14:paraId="288CA040" w14:textId="77777777" w:rsidTr="00520606">
        <w:tc>
          <w:tcPr>
            <w:tcW w:w="2694" w:type="dxa"/>
          </w:tcPr>
          <w:p w14:paraId="628E4295" w14:textId="77777777" w:rsidR="0044669B" w:rsidRPr="004F16D4" w:rsidRDefault="0044669B" w:rsidP="00520606">
            <w:pPr>
              <w:rPr>
                <w:rFonts w:cstheme="minorHAnsi"/>
                <w:szCs w:val="18"/>
              </w:rPr>
            </w:pPr>
            <w:r w:rsidRPr="004F16D4">
              <w:t>St Leonards</w:t>
            </w:r>
          </w:p>
        </w:tc>
        <w:tc>
          <w:tcPr>
            <w:cnfStyle w:val="000010000000" w:firstRow="0" w:lastRow="0" w:firstColumn="0" w:lastColumn="0" w:oddVBand="1" w:evenVBand="0" w:oddHBand="0" w:evenHBand="0" w:firstRowFirstColumn="0" w:firstRowLastColumn="0" w:lastRowFirstColumn="0" w:lastRowLastColumn="0"/>
            <w:tcW w:w="1418" w:type="dxa"/>
          </w:tcPr>
          <w:p w14:paraId="069D45F1" w14:textId="77777777" w:rsidR="0044669B" w:rsidRPr="004F16D4" w:rsidRDefault="0044669B" w:rsidP="00520606">
            <w:pPr>
              <w:jc w:val="right"/>
              <w:rPr>
                <w:rFonts w:cstheme="minorHAnsi"/>
                <w:color w:val="000000"/>
                <w:szCs w:val="18"/>
              </w:rPr>
            </w:pPr>
            <w:r w:rsidRPr="004F16D4">
              <w:t>562500</w:t>
            </w:r>
          </w:p>
        </w:tc>
        <w:tc>
          <w:tcPr>
            <w:tcW w:w="1418" w:type="dxa"/>
          </w:tcPr>
          <w:p w14:paraId="5A90F309"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651000</w:t>
            </w:r>
          </w:p>
        </w:tc>
        <w:tc>
          <w:tcPr>
            <w:cnfStyle w:val="000010000000" w:firstRow="0" w:lastRow="0" w:firstColumn="0" w:lastColumn="0" w:oddVBand="1" w:evenVBand="0" w:oddHBand="0" w:evenHBand="0" w:firstRowFirstColumn="0" w:firstRowLastColumn="0" w:lastRowFirstColumn="0" w:lastRowLastColumn="0"/>
            <w:tcW w:w="1418" w:type="dxa"/>
          </w:tcPr>
          <w:p w14:paraId="05C87ADD" w14:textId="77777777" w:rsidR="0044669B" w:rsidRPr="004F16D4" w:rsidRDefault="0044669B" w:rsidP="00520606">
            <w:pPr>
              <w:jc w:val="right"/>
              <w:rPr>
                <w:rFonts w:cstheme="minorHAnsi"/>
                <w:color w:val="000000"/>
                <w:szCs w:val="18"/>
              </w:rPr>
            </w:pPr>
            <w:r w:rsidRPr="004F16D4">
              <w:t>675000</w:t>
            </w:r>
          </w:p>
        </w:tc>
        <w:tc>
          <w:tcPr>
            <w:tcW w:w="1418" w:type="dxa"/>
          </w:tcPr>
          <w:p w14:paraId="771E148C"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20.0</w:t>
            </w:r>
          </w:p>
        </w:tc>
        <w:tc>
          <w:tcPr>
            <w:cnfStyle w:val="000010000000" w:firstRow="0" w:lastRow="0" w:firstColumn="0" w:lastColumn="0" w:oddVBand="1" w:evenVBand="0" w:oddHBand="0" w:evenHBand="0" w:firstRowFirstColumn="0" w:firstRowLastColumn="0" w:lastRowFirstColumn="0" w:lastRowLastColumn="0"/>
            <w:tcW w:w="1418" w:type="dxa"/>
          </w:tcPr>
          <w:p w14:paraId="58073BC4" w14:textId="77777777" w:rsidR="0044669B" w:rsidRPr="004F16D4" w:rsidRDefault="0044669B" w:rsidP="00520606">
            <w:pPr>
              <w:jc w:val="right"/>
              <w:rPr>
                <w:rFonts w:cstheme="minorHAnsi"/>
                <w:color w:val="000000"/>
                <w:szCs w:val="18"/>
              </w:rPr>
            </w:pPr>
            <w:r w:rsidRPr="004F16D4">
              <w:t>3.7</w:t>
            </w:r>
          </w:p>
        </w:tc>
      </w:tr>
      <w:tr w:rsidR="0044669B" w:rsidRPr="004F16D4" w14:paraId="5F771B4E" w14:textId="77777777" w:rsidTr="00520606">
        <w:tc>
          <w:tcPr>
            <w:tcW w:w="2694" w:type="dxa"/>
          </w:tcPr>
          <w:p w14:paraId="35EC8D1E" w14:textId="77777777" w:rsidR="0044669B" w:rsidRPr="004F16D4" w:rsidRDefault="0044669B" w:rsidP="00520606">
            <w:pPr>
              <w:rPr>
                <w:rFonts w:cstheme="minorHAnsi"/>
                <w:szCs w:val="18"/>
              </w:rPr>
            </w:pPr>
            <w:r w:rsidRPr="004F16D4">
              <w:t>Torquay</w:t>
            </w:r>
          </w:p>
        </w:tc>
        <w:tc>
          <w:tcPr>
            <w:cnfStyle w:val="000010000000" w:firstRow="0" w:lastRow="0" w:firstColumn="0" w:lastColumn="0" w:oddVBand="1" w:evenVBand="0" w:oddHBand="0" w:evenHBand="0" w:firstRowFirstColumn="0" w:firstRowLastColumn="0" w:lastRowFirstColumn="0" w:lastRowLastColumn="0"/>
            <w:tcW w:w="1418" w:type="dxa"/>
          </w:tcPr>
          <w:p w14:paraId="4EEE97E2" w14:textId="77777777" w:rsidR="0044669B" w:rsidRPr="004F16D4" w:rsidRDefault="0044669B" w:rsidP="00520606">
            <w:pPr>
              <w:jc w:val="right"/>
              <w:rPr>
                <w:rFonts w:cstheme="minorHAnsi"/>
                <w:color w:val="000000"/>
                <w:szCs w:val="18"/>
              </w:rPr>
            </w:pPr>
            <w:r w:rsidRPr="004F16D4">
              <w:t>825000</w:t>
            </w:r>
          </w:p>
        </w:tc>
        <w:tc>
          <w:tcPr>
            <w:tcW w:w="1418" w:type="dxa"/>
          </w:tcPr>
          <w:p w14:paraId="324586BA"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1010000</w:t>
            </w:r>
          </w:p>
        </w:tc>
        <w:tc>
          <w:tcPr>
            <w:cnfStyle w:val="000010000000" w:firstRow="0" w:lastRow="0" w:firstColumn="0" w:lastColumn="0" w:oddVBand="1" w:evenVBand="0" w:oddHBand="0" w:evenHBand="0" w:firstRowFirstColumn="0" w:firstRowLastColumn="0" w:lastRowFirstColumn="0" w:lastRowLastColumn="0"/>
            <w:tcW w:w="1418" w:type="dxa"/>
          </w:tcPr>
          <w:p w14:paraId="304E6E4E" w14:textId="77777777" w:rsidR="0044669B" w:rsidRPr="004F16D4" w:rsidRDefault="0044669B" w:rsidP="00520606">
            <w:pPr>
              <w:jc w:val="right"/>
              <w:rPr>
                <w:rFonts w:cstheme="minorHAnsi"/>
                <w:color w:val="000000"/>
                <w:szCs w:val="18"/>
              </w:rPr>
            </w:pPr>
            <w:r w:rsidRPr="004F16D4">
              <w:t>1173800</w:t>
            </w:r>
          </w:p>
        </w:tc>
        <w:tc>
          <w:tcPr>
            <w:tcW w:w="1418" w:type="dxa"/>
          </w:tcPr>
          <w:p w14:paraId="4BEA6CEB"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42.3</w:t>
            </w:r>
          </w:p>
        </w:tc>
        <w:tc>
          <w:tcPr>
            <w:cnfStyle w:val="000010000000" w:firstRow="0" w:lastRow="0" w:firstColumn="0" w:lastColumn="0" w:oddVBand="1" w:evenVBand="0" w:oddHBand="0" w:evenHBand="0" w:firstRowFirstColumn="0" w:firstRowLastColumn="0" w:lastRowFirstColumn="0" w:lastRowLastColumn="0"/>
            <w:tcW w:w="1418" w:type="dxa"/>
          </w:tcPr>
          <w:p w14:paraId="7B615141" w14:textId="77777777" w:rsidR="0044669B" w:rsidRPr="004F16D4" w:rsidRDefault="0044669B" w:rsidP="00520606">
            <w:pPr>
              <w:jc w:val="right"/>
              <w:rPr>
                <w:rFonts w:cstheme="minorHAnsi"/>
                <w:color w:val="000000"/>
                <w:szCs w:val="18"/>
              </w:rPr>
            </w:pPr>
            <w:r w:rsidRPr="004F16D4">
              <w:t>16.2</w:t>
            </w:r>
          </w:p>
        </w:tc>
      </w:tr>
      <w:tr w:rsidR="0044669B" w:rsidRPr="003C4CC8" w14:paraId="320216AC" w14:textId="77777777" w:rsidTr="00520606">
        <w:tc>
          <w:tcPr>
            <w:tcW w:w="2694" w:type="dxa"/>
          </w:tcPr>
          <w:p w14:paraId="775F605D" w14:textId="77777777" w:rsidR="0044669B" w:rsidRPr="004F16D4" w:rsidRDefault="0044669B" w:rsidP="00520606">
            <w:pPr>
              <w:rPr>
                <w:rFonts w:cstheme="minorHAnsi"/>
                <w:szCs w:val="18"/>
              </w:rPr>
            </w:pPr>
            <w:r w:rsidRPr="004F16D4">
              <w:t>Venus Bay</w:t>
            </w:r>
          </w:p>
        </w:tc>
        <w:tc>
          <w:tcPr>
            <w:cnfStyle w:val="000010000000" w:firstRow="0" w:lastRow="0" w:firstColumn="0" w:lastColumn="0" w:oddVBand="1" w:evenVBand="0" w:oddHBand="0" w:evenHBand="0" w:firstRowFirstColumn="0" w:firstRowLastColumn="0" w:lastRowFirstColumn="0" w:lastRowLastColumn="0"/>
            <w:tcW w:w="1418" w:type="dxa"/>
          </w:tcPr>
          <w:p w14:paraId="2100D89B" w14:textId="77777777" w:rsidR="0044669B" w:rsidRPr="004F16D4" w:rsidRDefault="0044669B" w:rsidP="00520606">
            <w:pPr>
              <w:jc w:val="right"/>
              <w:rPr>
                <w:rFonts w:cstheme="minorHAnsi"/>
                <w:color w:val="000000"/>
                <w:szCs w:val="18"/>
              </w:rPr>
            </w:pPr>
            <w:r w:rsidRPr="004F16D4">
              <w:t>360000</w:t>
            </w:r>
          </w:p>
        </w:tc>
        <w:tc>
          <w:tcPr>
            <w:tcW w:w="1418" w:type="dxa"/>
          </w:tcPr>
          <w:p w14:paraId="38827FDC"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477800</w:t>
            </w:r>
          </w:p>
        </w:tc>
        <w:tc>
          <w:tcPr>
            <w:cnfStyle w:val="000010000000" w:firstRow="0" w:lastRow="0" w:firstColumn="0" w:lastColumn="0" w:oddVBand="1" w:evenVBand="0" w:oddHBand="0" w:evenHBand="0" w:firstRowFirstColumn="0" w:firstRowLastColumn="0" w:lastRowFirstColumn="0" w:lastRowLastColumn="0"/>
            <w:tcW w:w="1418" w:type="dxa"/>
          </w:tcPr>
          <w:p w14:paraId="016FF4B1" w14:textId="77777777" w:rsidR="0044669B" w:rsidRPr="004F16D4" w:rsidRDefault="0044669B" w:rsidP="00520606">
            <w:pPr>
              <w:jc w:val="right"/>
              <w:rPr>
                <w:rFonts w:cstheme="minorHAnsi"/>
                <w:color w:val="000000"/>
                <w:szCs w:val="18"/>
              </w:rPr>
            </w:pPr>
            <w:r w:rsidRPr="004F16D4">
              <w:t>530000</w:t>
            </w:r>
          </w:p>
        </w:tc>
        <w:tc>
          <w:tcPr>
            <w:tcW w:w="1418" w:type="dxa"/>
          </w:tcPr>
          <w:p w14:paraId="3F0ACEA4" w14:textId="77777777" w:rsidR="0044669B" w:rsidRPr="004F16D4" w:rsidRDefault="0044669B" w:rsidP="00520606">
            <w:pPr>
              <w:jc w:val="right"/>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4F16D4">
              <w:t>47.2</w:t>
            </w:r>
          </w:p>
        </w:tc>
        <w:tc>
          <w:tcPr>
            <w:cnfStyle w:val="000010000000" w:firstRow="0" w:lastRow="0" w:firstColumn="0" w:lastColumn="0" w:oddVBand="1" w:evenVBand="0" w:oddHBand="0" w:evenHBand="0" w:firstRowFirstColumn="0" w:firstRowLastColumn="0" w:lastRowFirstColumn="0" w:lastRowLastColumn="0"/>
            <w:tcW w:w="1418" w:type="dxa"/>
          </w:tcPr>
          <w:p w14:paraId="1CA64718" w14:textId="77777777" w:rsidR="0044669B" w:rsidRPr="004F16D4" w:rsidRDefault="0044669B" w:rsidP="00520606">
            <w:pPr>
              <w:jc w:val="right"/>
              <w:rPr>
                <w:rFonts w:cstheme="minorHAnsi"/>
                <w:color w:val="000000"/>
                <w:szCs w:val="18"/>
              </w:rPr>
            </w:pPr>
            <w:r w:rsidRPr="004F16D4">
              <w:t>10.9</w:t>
            </w:r>
          </w:p>
        </w:tc>
      </w:tr>
    </w:tbl>
    <w:p w14:paraId="152C8BBE" w14:textId="77777777" w:rsidR="0044669B" w:rsidRPr="003C4CC8" w:rsidRDefault="0044669B" w:rsidP="0044669B">
      <w:pPr>
        <w:pStyle w:val="BodyText"/>
        <w:rPr>
          <w:highlight w:val="yellow"/>
        </w:rPr>
      </w:pPr>
      <w:r w:rsidRPr="003C4CC8">
        <w:rPr>
          <w:highlight w:val="yellow"/>
        </w:rPr>
        <w:br w:type="page"/>
      </w:r>
    </w:p>
    <w:p w14:paraId="68F9C7E5" w14:textId="77777777" w:rsidR="0044669B" w:rsidRPr="00EB042B" w:rsidRDefault="0044669B" w:rsidP="0044669B">
      <w:pPr>
        <w:pStyle w:val="BodyText"/>
        <w:rPr>
          <w:lang w:eastAsia="en-AU"/>
        </w:rPr>
      </w:pPr>
      <w:r w:rsidRPr="00870D03">
        <w:rPr>
          <w:noProof/>
          <w:highlight w:val="yellow"/>
          <w:lang w:eastAsia="en-AU"/>
        </w:rPr>
        <w:lastRenderedPageBreak/>
        <mc:AlternateContent>
          <mc:Choice Requires="wpc">
            <w:drawing>
              <wp:anchor distT="0" distB="0" distL="114300" distR="114300" simplePos="0" relativeHeight="251686400" behindDoc="0" locked="0" layoutInCell="1" allowOverlap="1" wp14:anchorId="2D8451F3" wp14:editId="4848AB0C">
                <wp:simplePos x="0" y="0"/>
                <wp:positionH relativeFrom="page">
                  <wp:posOffset>0</wp:posOffset>
                </wp:positionH>
                <wp:positionV relativeFrom="page">
                  <wp:posOffset>0</wp:posOffset>
                </wp:positionV>
                <wp:extent cx="7562850" cy="10687050"/>
                <wp:effectExtent l="0" t="0" r="0" b="0"/>
                <wp:wrapNone/>
                <wp:docPr id="38" name="BackCoverPortrait"/>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38" name="DELWPRectangle"/>
                        <wps:cNvSpPr>
                          <a:spLocks noChangeArrowheads="1"/>
                        </wps:cNvSpPr>
                        <wps:spPr bwMode="auto">
                          <a:xfrm>
                            <a:off x="358775" y="360045"/>
                            <a:ext cx="6840000" cy="9972000"/>
                          </a:xfrm>
                          <a:prstGeom prst="rect">
                            <a:avLst/>
                          </a:prstGeom>
                          <a:solidFill>
                            <a:srgbClr val="201547"/>
                          </a:solidFill>
                          <a:ln>
                            <a:noFill/>
                          </a:ln>
                        </wps:spPr>
                        <wps:bodyPr rot="0" vert="horz" wrap="square" lIns="91440" tIns="45720" rIns="91440" bIns="45720" anchor="t" anchorCtr="0" upright="1">
                          <a:noAutofit/>
                        </wps:bodyPr>
                      </wps:wsp>
                      <wps:wsp>
                        <wps:cNvPr id="42" name="Text Box 30"/>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48EA25" w14:textId="77777777" w:rsidR="0044669B" w:rsidRPr="00CC18C6" w:rsidRDefault="0044669B" w:rsidP="0044669B">
                              <w:pPr>
                                <w:pStyle w:val="xWeb"/>
                              </w:pPr>
                              <w:r w:rsidRPr="00CC18C6">
                                <w:t xml:space="preserve">delwp.vic.gov.au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2D8451F3" id="BackCoverPortrait" o:spid="_x0000_s1031" editas="canvas" style="position:absolute;margin-left:0;margin-top:0;width:595.5pt;height:841.5pt;z-index:251686400;mso-position-horizontal-relative:page;mso-position-vertical-relative:page" coordsize="75628,10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75628;height:106870;visibility:visible;mso-wrap-style:square" filled="t" fillcolor="white [3212]">
                  <v:fill o:detectmouseclick="t"/>
                  <v:path o:connecttype="none"/>
                </v:shape>
                <v:rect id="DELWPRectangle" o:spid="_x0000_s1033" style="position:absolute;left:3587;top:3600;width:68400;height:9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" fillcolor="#201547" stroked="f"/>
                <v:shape id="Text Box 30" o:spid="_x0000_s1034" type="#_x0000_t202" style="position:absolute;left:7200;top:97574;width:238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O7xQAAANsAAAAPAAAAZHJzL2Rvd25yZXYueG1sRI9fa8JA&#10;EMTfC36HYwXf6kWR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BgvUO7xQAAANsAAAAP&#10;AAAAAAAAAAAAAAAAAAcCAABkcnMvZG93bnJldi54bWxQSwUGAAAAAAMAAwC3AAAA+QIAAAAA&#10;" filled="f" stroked="f" strokeweight=".5pt">
                  <v:textbox inset="0,0,0,0">
                    <w:txbxContent>
                      <w:p w14:paraId="3348EA25" w14:textId="77777777" w:rsidR="0044669B" w:rsidRPr="00CC18C6" w:rsidRDefault="0044669B" w:rsidP="0044669B">
                        <w:pPr>
                          <w:pStyle w:val="xWeb"/>
                        </w:pPr>
                        <w:r w:rsidRPr="00CC18C6">
                          <w:t xml:space="preserve">delwp.vic.gov.au </w:t>
                        </w:r>
                      </w:p>
                    </w:txbxContent>
                  </v:textbox>
                </v:shape>
                <w10:wrap anchorx="page" anchory="page"/>
              </v:group>
            </w:pict>
          </mc:Fallback>
        </mc:AlternateContent>
      </w:r>
    </w:p>
    <w:p w14:paraId="06B7768D" w14:textId="77777777" w:rsidR="00756F57" w:rsidRPr="00050253" w:rsidRDefault="00756F57" w:rsidP="00756F57">
      <w:pPr>
        <w:pStyle w:val="BodyText"/>
      </w:pPr>
      <w:r w:rsidRPr="00050253">
        <w:rPr>
          <w:noProof/>
          <w:lang w:eastAsia="en-AU"/>
        </w:rPr>
        <w:drawing>
          <wp:inline distT="0" distB="0" distL="0" distR="0" wp14:anchorId="3A014A92" wp14:editId="5E968400">
            <wp:extent cx="2969895" cy="3253839"/>
            <wp:effectExtent l="0" t="0" r="1905" b="38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74BB3F9" w14:textId="6E8D65CA" w:rsidR="00756F57" w:rsidRDefault="00756F57" w:rsidP="00756F57">
      <w:pPr>
        <w:pStyle w:val="CaptionImageorFigure"/>
      </w:pPr>
      <w:bookmarkStart w:id="10" w:name="ReturnHere"/>
      <w:bookmarkEnd w:id="10"/>
      <w:r w:rsidRPr="00756F57">
        <w:t xml:space="preserve">Figure </w:t>
      </w:r>
      <w:r w:rsidR="00982725">
        <w:rPr>
          <w:noProof/>
        </w:rPr>
        <w:fldChar w:fldCharType="begin"/>
      </w:r>
      <w:r w:rsidR="00982725">
        <w:rPr>
          <w:noProof/>
        </w:rPr>
        <w:instrText xml:space="preserve"> SEQ Figure \* ARABIC  </w:instrText>
      </w:r>
      <w:r w:rsidR="00982725">
        <w:rPr>
          <w:noProof/>
        </w:rPr>
        <w:fldChar w:fldCharType="separate"/>
      </w:r>
      <w:r w:rsidR="003F589A">
        <w:rPr>
          <w:noProof/>
        </w:rPr>
        <w:t>1</w:t>
      </w:r>
      <w:r w:rsidR="00982725">
        <w:rPr>
          <w:noProof/>
        </w:rPr>
        <w:fldChar w:fldCharType="end"/>
      </w:r>
      <w:r w:rsidRPr="00756F57">
        <w:t>: Caption text</w:t>
      </w:r>
    </w:p>
    <w:p w14:paraId="3E442C80" w14:textId="77777777" w:rsidR="00756F57" w:rsidRPr="00756F57" w:rsidRDefault="00756F57" w:rsidP="00756F57">
      <w:pPr>
        <w:pStyle w:val="Source"/>
      </w:pPr>
      <w:r w:rsidRPr="00050253">
        <w:t>Source text</w:t>
      </w:r>
    </w:p>
    <w:p w14:paraId="586C0A8F" w14:textId="77777777" w:rsidR="003636EA" w:rsidRPr="003636EA" w:rsidRDefault="003636EA" w:rsidP="00183B52">
      <w:pPr>
        <w:pStyle w:val="BodyText"/>
      </w:pPr>
    </w:p>
    <w:sectPr w:rsidR="003636EA" w:rsidRPr="003636EA" w:rsidSect="003F589A">
      <w:headerReference w:type="even" r:id="rId46"/>
      <w:headerReference w:type="default" r:id="rId47"/>
      <w:footerReference w:type="even" r:id="rId48"/>
      <w:footerReference w:type="default" r:id="rId49"/>
      <w:headerReference w:type="first" r:id="rId50"/>
      <w:footerReference w:type="first" r:id="rId51"/>
      <w:pgSz w:w="11907" w:h="16840" w:code="9"/>
      <w:pgMar w:top="2268" w:right="1134" w:bottom="1134" w:left="1134" w:header="284" w:footer="284" w:gutter="0"/>
      <w:cols w:num="2"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16C104" w14:textId="77777777" w:rsidR="0044669B" w:rsidRDefault="0044669B">
      <w:r>
        <w:separator/>
      </w:r>
    </w:p>
    <w:p w14:paraId="3EF7B861" w14:textId="77777777" w:rsidR="0044669B" w:rsidRDefault="0044669B"/>
  </w:endnote>
  <w:endnote w:type="continuationSeparator" w:id="0">
    <w:p w14:paraId="1FDE4202" w14:textId="77777777" w:rsidR="0044669B" w:rsidRDefault="0044669B">
      <w:r>
        <w:continuationSeparator/>
      </w:r>
    </w:p>
    <w:p w14:paraId="2C971554" w14:textId="77777777" w:rsidR="0044669B" w:rsidRDefault="004466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8D4D17" w14:paraId="20925022" w14:textId="77777777" w:rsidTr="00D83BD4">
      <w:trPr>
        <w:trHeight w:val="397"/>
      </w:trPr>
      <w:tc>
        <w:tcPr>
          <w:tcW w:w="340" w:type="dxa"/>
        </w:tcPr>
        <w:p w14:paraId="28D82318" w14:textId="77777777" w:rsidR="008D4D17" w:rsidRPr="00D55628" w:rsidRDefault="008D4D17"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06C722E5" w14:textId="77777777" w:rsidR="008D4D17" w:rsidRPr="00D55628" w:rsidRDefault="008D4D17" w:rsidP="00D55628">
          <w:pPr>
            <w:pStyle w:val="FooterEven"/>
          </w:pPr>
          <w:r w:rsidRPr="000A15E4">
            <w:rPr>
              <w:rStyle w:val="Bold"/>
            </w:rPr>
            <w:t>Title of document</w:t>
          </w:r>
          <w:r w:rsidRPr="00D55628">
            <w:t xml:space="preserve"> Subtitle</w:t>
          </w:r>
        </w:p>
      </w:tc>
    </w:tr>
  </w:tbl>
  <w:p w14:paraId="2818F0E2" w14:textId="77777777" w:rsidR="008D4D17" w:rsidRPr="008B6D45" w:rsidRDefault="008D4D17"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70E21" w14:textId="75E0576A" w:rsidR="0044669B" w:rsidRDefault="003F589A">
    <w:pPr>
      <w:pStyle w:val="Footer"/>
    </w:pPr>
    <w:r>
      <w:rPr>
        <w:noProof/>
      </w:rPr>
      <mc:AlternateContent>
        <mc:Choice Requires="wps">
          <w:drawing>
            <wp:anchor distT="0" distB="0" distL="114300" distR="114300" simplePos="1" relativeHeight="251677184" behindDoc="0" locked="0" layoutInCell="0" allowOverlap="1" wp14:anchorId="3A867817" wp14:editId="797EDD3E">
              <wp:simplePos x="0" y="10229453"/>
              <wp:positionH relativeFrom="page">
                <wp:posOffset>0</wp:posOffset>
              </wp:positionH>
              <wp:positionV relativeFrom="page">
                <wp:posOffset>10229215</wp:posOffset>
              </wp:positionV>
              <wp:extent cx="7560945" cy="273050"/>
              <wp:effectExtent l="0" t="0" r="0" b="12700"/>
              <wp:wrapNone/>
              <wp:docPr id="52" name="MSIPCM1a4b4e3eb62d44f010080654" descr="{&quot;HashCode&quot;:-1264680268,&quot;Height&quot;:842.0,&quot;Width&quot;:595.0,&quot;Placement&quot;:&quot;Foot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AA60F3" w14:textId="376BF2EA" w:rsidR="003F589A" w:rsidRPr="003F589A" w:rsidRDefault="003F589A" w:rsidP="003F589A">
                          <w:pPr>
                            <w:jc w:val="center"/>
                            <w:rPr>
                              <w:rFonts w:ascii="Calibri" w:hAnsi="Calibri" w:cs="Calibri"/>
                              <w:color w:val="000000"/>
                              <w:sz w:val="24"/>
                            </w:rPr>
                          </w:pPr>
                          <w:r w:rsidRPr="003F589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A867817" id="_x0000_t202" coordsize="21600,21600" o:spt="202" path="m,l,21600r21600,l21600,xe">
              <v:stroke joinstyle="miter"/>
              <v:path gradientshapeok="t" o:connecttype="rect"/>
            </v:shapetype>
            <v:shape id="MSIPCM1a4b4e3eb62d44f010080654" o:spid="_x0000_s1044" type="#_x0000_t202" alt="{&quot;HashCode&quot;:-1264680268,&quot;Height&quot;:842.0,&quot;Width&quot;:595.0,&quot;Placement&quot;:&quot;Footer&quot;,&quot;Index&quot;:&quot;FirstPage&quot;,&quot;Section&quot;:8,&quot;Top&quot;:0.0,&quot;Left&quot;:0.0}" style="position:absolute;margin-left:0;margin-top:805.45pt;width:595.35pt;height:21.5pt;z-index:2516771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Fl0Ww6zAgAAUQUA&#10;AA4AAAAAAAAAAAAAAAAALgIAAGRycy9lMm9Eb2MueG1sUEsBAi0AFAAGAAgAAAAhABFyp37fAAAA&#10;CwEAAA8AAAAAAAAAAAAAAAAADQUAAGRycy9kb3ducmV2LnhtbFBLBQYAAAAABAAEAPMAAAAZBgAA&#10;AAA=&#10;" o:allowincell="f" filled="f" stroked="f" strokeweight=".5pt">
              <v:textbox inset=",0,,0">
                <w:txbxContent>
                  <w:p w14:paraId="3AAA60F3" w14:textId="376BF2EA" w:rsidR="003F589A" w:rsidRPr="003F589A" w:rsidRDefault="003F589A" w:rsidP="003F589A">
                    <w:pPr>
                      <w:jc w:val="center"/>
                      <w:rPr>
                        <w:rFonts w:ascii="Calibri" w:hAnsi="Calibri" w:cs="Calibri"/>
                        <w:color w:val="000000"/>
                        <w:sz w:val="24"/>
                      </w:rPr>
                    </w:pPr>
                    <w:r w:rsidRPr="003F589A">
                      <w:rPr>
                        <w:rFonts w:ascii="Calibri" w:hAnsi="Calibri" w:cs="Calibri"/>
                        <w:color w:val="000000"/>
                        <w:sz w:val="24"/>
                      </w:rPr>
                      <w:t>OFFICIAL</w:t>
                    </w:r>
                  </w:p>
                </w:txbxContent>
              </v:textbox>
              <w10:wrap anchorx="page" anchory="page"/>
            </v:shape>
          </w:pict>
        </mc:Fallback>
      </mc:AlternateContent>
    </w:r>
    <w:r w:rsidR="0044669B" w:rsidRPr="00D55628">
      <w:rPr>
        <w:noProof/>
      </w:rPr>
      <mc:AlternateContent>
        <mc:Choice Requires="wps">
          <w:drawing>
            <wp:anchor distT="0" distB="0" distL="114300" distR="114300" simplePos="0" relativeHeight="251670016" behindDoc="1" locked="1" layoutInCell="1" allowOverlap="1" wp14:anchorId="524EE631" wp14:editId="37E1C76F">
              <wp:simplePos x="0" y="0"/>
              <wp:positionH relativeFrom="page">
                <wp:align>center</wp:align>
              </wp:positionH>
              <wp:positionV relativeFrom="page">
                <wp:align>center</wp:align>
              </wp:positionV>
              <wp:extent cx="7560000" cy="1796400"/>
              <wp:effectExtent l="0" t="0" r="0" b="0"/>
              <wp:wrapNone/>
              <wp:docPr id="13"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A1D36" w14:textId="3C6914B1" w:rsidR="0044669B" w:rsidRPr="0001226A" w:rsidRDefault="0044669B"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EE631" id="_x0000_s1045" type="#_x0000_t202" alt="Title: Background Watermark Image" style="position:absolute;margin-left:0;margin-top:0;width:595.3pt;height:141.45pt;z-index:-2516464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NTvJMQ4CAAD1&#10;AwAADgAAAAAAAAAAAAAAAAAuAgAAZHJzL2Uyb0RvYy54bWxQSwECLQAUAAYACAAAACEANMVEztsA&#10;AAAGAQAADwAAAAAAAAAAAAAAAABoBAAAZHJzL2Rvd25yZXYueG1sUEsFBgAAAAAEAAQA8wAAAHAF&#10;AAAAAA==&#10;" filled="f" stroked="f">
              <v:textbox>
                <w:txbxContent>
                  <w:p w14:paraId="6DEA1D36" w14:textId="3C6914B1" w:rsidR="0044669B" w:rsidRPr="0001226A" w:rsidRDefault="0044669B"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7FF5E8A4" w14:textId="77777777" w:rsidR="0044669B" w:rsidRDefault="004466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AE59A" w14:textId="08D88AFA" w:rsidR="008D4D17" w:rsidRDefault="003F589A">
    <w:pPr>
      <w:pStyle w:val="Footer"/>
    </w:pPr>
    <w:r>
      <w:rPr>
        <w:noProof/>
      </w:rPr>
      <mc:AlternateContent>
        <mc:Choice Requires="wps">
          <w:drawing>
            <wp:anchor distT="0" distB="0" distL="114300" distR="114300" simplePos="1" relativeHeight="251673088" behindDoc="0" locked="0" layoutInCell="0" allowOverlap="1" wp14:anchorId="7658495F" wp14:editId="6EDCFE89">
              <wp:simplePos x="0" y="10229453"/>
              <wp:positionH relativeFrom="page">
                <wp:posOffset>0</wp:posOffset>
              </wp:positionH>
              <wp:positionV relativeFrom="page">
                <wp:posOffset>10229215</wp:posOffset>
              </wp:positionV>
              <wp:extent cx="7560945" cy="273050"/>
              <wp:effectExtent l="0" t="0" r="0" b="12700"/>
              <wp:wrapNone/>
              <wp:docPr id="48" name="MSIPCM37d149b6881fda1d767facf5"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766EE3" w14:textId="5A3566FD" w:rsidR="003F589A" w:rsidRPr="003F589A" w:rsidRDefault="003F589A" w:rsidP="003F589A">
                          <w:pPr>
                            <w:jc w:val="center"/>
                            <w:rPr>
                              <w:rFonts w:ascii="Calibri" w:hAnsi="Calibri" w:cs="Calibri"/>
                              <w:color w:val="000000"/>
                              <w:sz w:val="24"/>
                            </w:rPr>
                          </w:pPr>
                          <w:r w:rsidRPr="003F589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658495F" id="_x0000_t202" coordsize="21600,21600" o:spt="202" path="m,l,21600r21600,l21600,xe">
              <v:stroke joinstyle="miter"/>
              <v:path gradientshapeok="t" o:connecttype="rect"/>
            </v:shapetype>
            <v:shape id="MSIPCM37d149b6881fda1d767facf5" o:spid="_x0000_s1035" type="#_x0000_t202" alt="{&quot;HashCode&quot;:-1264680268,&quot;Height&quot;:842.0,&quot;Width&quot;:595.0,&quot;Placement&quot;:&quot;Footer&quot;,&quot;Index&quot;:&quot;Primary&quot;,&quot;Section&quot;:1,&quot;Top&quot;:0.0,&quot;Left&quot;:0.0}" style="position:absolute;margin-left:0;margin-top:805.45pt;width:595.35pt;height:21.5pt;z-index:2516730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" o:allowincell="f" filled="f" stroked="f" strokeweight=".5pt">
              <v:textbox inset=",0,,0">
                <w:txbxContent>
                  <w:p w14:paraId="0D766EE3" w14:textId="5A3566FD" w:rsidR="003F589A" w:rsidRPr="003F589A" w:rsidRDefault="003F589A" w:rsidP="003F589A">
                    <w:pPr>
                      <w:jc w:val="center"/>
                      <w:rPr>
                        <w:rFonts w:ascii="Calibri" w:hAnsi="Calibri" w:cs="Calibri"/>
                        <w:color w:val="000000"/>
                        <w:sz w:val="24"/>
                      </w:rPr>
                    </w:pPr>
                    <w:r w:rsidRPr="003F589A">
                      <w:rPr>
                        <w:rFonts w:ascii="Calibri" w:hAnsi="Calibri" w:cs="Calibri"/>
                        <w:color w:val="000000"/>
                        <w:sz w:val="24"/>
                      </w:rPr>
                      <w:t>OFFICIAL</w:t>
                    </w:r>
                  </w:p>
                </w:txbxContent>
              </v:textbox>
              <w10:wrap anchorx="page" anchory="page"/>
            </v:shape>
          </w:pict>
        </mc:Fallback>
      </mc:AlternateContent>
    </w:r>
    <w:r w:rsidR="008D4D17" w:rsidRPr="00D55628">
      <w:rPr>
        <w:noProof/>
      </w:rPr>
      <mc:AlternateContent>
        <mc:Choice Requires="wps">
          <w:drawing>
            <wp:anchor distT="0" distB="0" distL="114300" distR="114300" simplePos="0" relativeHeight="251658752" behindDoc="1" locked="1" layoutInCell="1" allowOverlap="1" wp14:anchorId="2C47A711" wp14:editId="53E0F13F">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76172" w14:textId="6B1B63D0"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7A711" id="Text Box 224" o:spid="_x0000_s1036" type="#_x0000_t202" alt="Title: Background Watermark Image" style="position:absolute;margin-left:0;margin-top:0;width:595.3pt;height:141.45pt;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Qd/tfw4CAADz&#10;AwAADgAAAAAAAAAAAAAAAAAuAgAAZHJzL2Uyb0RvYy54bWxQSwECLQAUAAYACAAAACEANMVEztsA&#10;AAAGAQAADwAAAAAAAAAAAAAAAABoBAAAZHJzL2Rvd25yZXYueG1sUEsFBgAAAAAEAAQA8wAAAHAF&#10;AAAAAA==&#10;" filled="f" stroked="f">
              <v:textbox>
                <w:txbxContent>
                  <w:p w14:paraId="6C276172" w14:textId="6B1B63D0"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8E72FB8" w14:textId="77777777" w:rsidR="008D4D17" w:rsidRDefault="008D4D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698FA" w14:textId="22E9F86F" w:rsidR="008D4D17" w:rsidRDefault="003F589A">
    <w:pPr>
      <w:pStyle w:val="Footer"/>
    </w:pPr>
    <w:r>
      <w:rPr>
        <w:noProof/>
      </w:rPr>
      <mc:AlternateContent>
        <mc:Choice Requires="wps">
          <w:drawing>
            <wp:anchor distT="0" distB="0" distL="114300" distR="114300" simplePos="0" relativeHeight="251674112" behindDoc="0" locked="0" layoutInCell="0" allowOverlap="1" wp14:anchorId="04EC7EF6" wp14:editId="649B3F7C">
              <wp:simplePos x="0" y="0"/>
              <wp:positionH relativeFrom="page">
                <wp:posOffset>0</wp:posOffset>
              </wp:positionH>
              <wp:positionV relativeFrom="page">
                <wp:posOffset>10229215</wp:posOffset>
              </wp:positionV>
              <wp:extent cx="7560945" cy="273050"/>
              <wp:effectExtent l="0" t="0" r="0" b="12700"/>
              <wp:wrapNone/>
              <wp:docPr id="49" name="MSIPCM58b94b7287bd80784d9e6372"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CE4730" w14:textId="319BE32C" w:rsidR="003F589A" w:rsidRPr="003F589A" w:rsidRDefault="003F589A" w:rsidP="003F589A">
                          <w:pPr>
                            <w:jc w:val="center"/>
                            <w:rPr>
                              <w:rFonts w:ascii="Calibri" w:hAnsi="Calibri" w:cs="Calibri"/>
                              <w:color w:val="000000"/>
                              <w:sz w:val="24"/>
                            </w:rPr>
                          </w:pPr>
                          <w:r w:rsidRPr="003F589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4EC7EF6" id="_x0000_t202" coordsize="21600,21600" o:spt="202" path="m,l,21600r21600,l21600,xe">
              <v:stroke joinstyle="miter"/>
              <v:path gradientshapeok="t" o:connecttype="rect"/>
            </v:shapetype>
            <v:shape id="MSIPCM58b94b7287bd80784d9e6372" o:spid="_x0000_s1037" type="#_x0000_t202" alt="{&quot;HashCode&quot;:-1264680268,&quot;Height&quot;:842.0,&quot;Width&quot;:595.0,&quot;Placement&quot;:&quot;Footer&quot;,&quot;Index&quot;:&quot;FirstPage&quot;,&quot;Section&quot;:1,&quot;Top&quot;:0.0,&quot;Left&quot;:0.0}" style="position:absolute;margin-left:0;margin-top:805.45pt;width:595.35pt;height:21.5pt;z-index:2516741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" o:allowincell="f" filled="f" stroked="f" strokeweight=".5pt">
              <v:textbox inset=",0,,0">
                <w:txbxContent>
                  <w:p w14:paraId="33CE4730" w14:textId="319BE32C" w:rsidR="003F589A" w:rsidRPr="003F589A" w:rsidRDefault="003F589A" w:rsidP="003F589A">
                    <w:pPr>
                      <w:jc w:val="center"/>
                      <w:rPr>
                        <w:rFonts w:ascii="Calibri" w:hAnsi="Calibri" w:cs="Calibri"/>
                        <w:color w:val="000000"/>
                        <w:sz w:val="24"/>
                      </w:rPr>
                    </w:pPr>
                    <w:r w:rsidRPr="003F589A">
                      <w:rPr>
                        <w:rFonts w:ascii="Calibri" w:hAnsi="Calibri" w:cs="Calibri"/>
                        <w:color w:val="000000"/>
                        <w:sz w:val="24"/>
                      </w:rPr>
                      <w:t>OFFICIAL</w:t>
                    </w:r>
                  </w:p>
                </w:txbxContent>
              </v:textbox>
              <w10:wrap anchorx="page" anchory="page"/>
            </v:shape>
          </w:pict>
        </mc:Fallback>
      </mc:AlternateContent>
    </w:r>
    <w:r w:rsidR="008D4D17">
      <w:rPr>
        <w:noProof/>
      </w:rPr>
      <w:drawing>
        <wp:anchor distT="0" distB="0" distL="114300" distR="114300" simplePos="0" relativeHeight="251665920" behindDoc="1" locked="1" layoutInCell="1" allowOverlap="1" wp14:anchorId="7793CEF5" wp14:editId="7C777B5F">
          <wp:simplePos x="0" y="0"/>
          <wp:positionH relativeFrom="page">
            <wp:align>left</wp:align>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8D4D17">
      <w:rPr>
        <w:noProof/>
      </w:rPr>
      <w:drawing>
        <wp:anchor distT="0" distB="0" distL="114300" distR="114300" simplePos="0" relativeHeight="251663872" behindDoc="1" locked="1" layoutInCell="1" allowOverlap="1" wp14:anchorId="0EC4DAC9" wp14:editId="3109FA75">
          <wp:simplePos x="0" y="0"/>
          <wp:positionH relativeFrom="page">
            <wp:align>right</wp:align>
          </wp:positionH>
          <wp:positionV relativeFrom="page">
            <wp:align>bottom</wp:align>
          </wp:positionV>
          <wp:extent cx="2527200" cy="1057955"/>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4D17" w:rsidRPr="00D55628">
      <w:rPr>
        <w:noProof/>
      </w:rPr>
      <w:drawing>
        <wp:anchor distT="0" distB="0" distL="114300" distR="114300" simplePos="0" relativeHeight="251653632" behindDoc="1" locked="1" layoutInCell="1" allowOverlap="1" wp14:anchorId="66DA1F23" wp14:editId="58E96A3D">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goColour"/>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3D090" w14:textId="77777777" w:rsidR="008D4D17" w:rsidRPr="00124E8F" w:rsidRDefault="008D4D17" w:rsidP="00124E8F">
    <w:pPr>
      <w:pStyle w:val="Footer"/>
    </w:pPr>
    <w:r w:rsidRPr="00D55628">
      <w:rPr>
        <w:noProof/>
      </w:rPr>
      <mc:AlternateContent>
        <mc:Choice Requires="wps">
          <w:drawing>
            <wp:anchor distT="0" distB="0" distL="114300" distR="114300" simplePos="0" relativeHeight="251663360" behindDoc="1" locked="1" layoutInCell="1" allowOverlap="1" wp14:anchorId="0D9D8EEA" wp14:editId="708057EF">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B3FB9" w14:textId="0DBCFE9A"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9D8EEA" id="_x0000_t202" coordsize="21600,21600" o:spt="202" path="m,l,21600r21600,l21600,xe">
              <v:stroke joinstyle="miter"/>
              <v:path gradientshapeok="t" o:connecttype="rect"/>
            </v:shapetype>
            <v:shape id="Text Box 225" o:spid="_x0000_s1038" type="#_x0000_t202" style="position:absolute;margin-left:0;margin-top:0;width:595.3pt;height:141.45pt;z-index:-2516531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Om7BNr3AQAA0QMAAA4AAAAAAAAAAAAAAAAALgIAAGRy&#10;cy9lMm9Eb2MueG1sUEsBAi0AFAAGAAgAAAAhADTFRM7bAAAABgEAAA8AAAAAAAAAAAAAAAAAUQQA&#10;AGRycy9kb3ducmV2LnhtbFBLBQYAAAAABAAEAPMAAABZBQAAAAA=&#10;" filled="f" stroked="f">
              <v:textbox>
                <w:txbxContent>
                  <w:p w14:paraId="43FB3FB9" w14:textId="0DBCFE9A"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A1A2E" w14:textId="0D32829A" w:rsidR="008D4D17" w:rsidRDefault="008D4D17">
    <w:pPr>
      <w:pStyle w:val="Footer"/>
    </w:pPr>
    <w:r w:rsidRPr="00D55628">
      <w:rPr>
        <w:noProof/>
      </w:rPr>
      <mc:AlternateContent>
        <mc:Choice Requires="wps">
          <w:drawing>
            <wp:anchor distT="0" distB="0" distL="114300" distR="114300" simplePos="0" relativeHeight="251654144" behindDoc="1" locked="1" layoutInCell="1" allowOverlap="1" wp14:anchorId="06BA5D1F" wp14:editId="369313F4">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87D02" w14:textId="33442C93"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BA5D1F" id="_x0000_t202" coordsize="21600,21600" o:spt="202" path="m,l,21600r21600,l21600,xe">
              <v:stroke joinstyle="miter"/>
              <v:path gradientshapeok="t" o:connecttype="rect"/>
            </v:shapetype>
            <v:shape id="_x0000_s1039" type="#_x0000_t202" alt="Title: Background Watermark Image" style="position:absolute;margin-left:0;margin-top:0;width:595.3pt;height:141.45pt;z-index:-2516623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BifS8APAgAA&#10;9AMAAA4AAAAAAAAAAAAAAAAALgIAAGRycy9lMm9Eb2MueG1sUEsBAi0AFAAGAAgAAAAhADTFRM7b&#10;AAAABgEAAA8AAAAAAAAAAAAAAAAAaQQAAGRycy9kb3ducmV2LnhtbFBLBQYAAAAABAAEAPMAAABx&#10;BQAAAAA=&#10;" filled="f" stroked="f">
              <v:textbox>
                <w:txbxContent>
                  <w:p w14:paraId="5A887D02" w14:textId="33442C93"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545B1C52" w14:textId="77777777" w:rsidR="008D4D17" w:rsidRDefault="008D4D1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44669B" w14:paraId="04D0CBFE" w14:textId="77777777" w:rsidTr="00DD7238">
      <w:trPr>
        <w:trHeight w:val="397"/>
      </w:trPr>
      <w:tc>
        <w:tcPr>
          <w:tcW w:w="340" w:type="dxa"/>
        </w:tcPr>
        <w:p w14:paraId="6B04EDD0" w14:textId="77777777" w:rsidR="0044669B" w:rsidRPr="00D55628" w:rsidRDefault="0044669B" w:rsidP="006C52DE">
          <w:pPr>
            <w:pStyle w:val="FooterEvenPageNumber"/>
            <w:framePr w:wrap="auto" w:vAnchor="margin" w:hAnchor="text" w:yAlign="inline"/>
          </w:pPr>
        </w:p>
      </w:tc>
      <w:tc>
        <w:tcPr>
          <w:tcW w:w="9071" w:type="dxa"/>
        </w:tcPr>
        <w:p w14:paraId="372440A5" w14:textId="77777777" w:rsidR="0044669B" w:rsidRPr="00D55628" w:rsidRDefault="0044669B" w:rsidP="00D55628">
          <w:pPr>
            <w:pStyle w:val="FooterEven"/>
          </w:pPr>
        </w:p>
      </w:tc>
    </w:tr>
  </w:tbl>
  <w:p w14:paraId="592E7EC7" w14:textId="77777777" w:rsidR="0044669B" w:rsidRDefault="0044669B" w:rsidP="005949B0">
    <w:pPr>
      <w:pStyle w:val="FooterEven"/>
    </w:pPr>
  </w:p>
  <w:p w14:paraId="67C27846" w14:textId="77777777" w:rsidR="0044669B" w:rsidRPr="00B5221E" w:rsidRDefault="0044669B"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3F589A" w14:paraId="7BCDCCE9" w14:textId="77777777" w:rsidTr="005C603E">
      <w:trPr>
        <w:trHeight w:val="397"/>
      </w:trPr>
      <w:tc>
        <w:tcPr>
          <w:tcW w:w="9071" w:type="dxa"/>
        </w:tcPr>
        <w:p w14:paraId="00E2A88A" w14:textId="41882742" w:rsidR="003F589A" w:rsidRDefault="003F589A" w:rsidP="003F589A">
          <w:pPr>
            <w:pStyle w:val="FooterOdd"/>
            <w:rPr>
              <w:rStyle w:val="Bold"/>
            </w:rPr>
          </w:pPr>
          <w:r>
            <w:rPr>
              <w:b/>
              <w:noProof/>
            </w:rPr>
            <mc:AlternateContent>
              <mc:Choice Requires="wps">
                <w:drawing>
                  <wp:anchor distT="0" distB="0" distL="114300" distR="114300" simplePos="0" relativeHeight="251675136" behindDoc="0" locked="0" layoutInCell="0" allowOverlap="1" wp14:anchorId="1F56F27C" wp14:editId="4FE1E4CE">
                    <wp:simplePos x="0" y="0"/>
                    <wp:positionH relativeFrom="page">
                      <wp:posOffset>0</wp:posOffset>
                    </wp:positionH>
                    <wp:positionV relativeFrom="page">
                      <wp:posOffset>10229215</wp:posOffset>
                    </wp:positionV>
                    <wp:extent cx="7560945" cy="273050"/>
                    <wp:effectExtent l="0" t="0" r="0" b="12700"/>
                    <wp:wrapNone/>
                    <wp:docPr id="50" name="MSIPCM5fbc4da3851dd146ba034a4f"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7A79D7" w14:textId="18A5D574" w:rsidR="003F589A" w:rsidRPr="003F589A" w:rsidRDefault="003F589A" w:rsidP="003F589A">
                                <w:pPr>
                                  <w:jc w:val="center"/>
                                  <w:rPr>
                                    <w:rFonts w:ascii="Calibri" w:hAnsi="Calibri" w:cs="Calibri"/>
                                    <w:color w:val="000000"/>
                                    <w:sz w:val="24"/>
                                  </w:rPr>
                                </w:pPr>
                                <w:r w:rsidRPr="003F589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F56F27C" id="_x0000_t202" coordsize="21600,21600" o:spt="202" path="m,l,21600r21600,l21600,xe">
                    <v:stroke joinstyle="miter"/>
                    <v:path gradientshapeok="t" o:connecttype="rect"/>
                  </v:shapetype>
                  <v:shape id="MSIPCM5fbc4da3851dd146ba034a4f" o:spid="_x0000_s1040" type="#_x0000_t202" alt="{&quot;HashCode&quot;:-1264680268,&quot;Height&quot;:842.0,&quot;Width&quot;:595.0,&quot;Placement&quot;:&quot;Footer&quot;,&quot;Index&quot;:&quot;Primary&quot;,&quot;Section&quot;:3,&quot;Top&quot;:0.0,&quot;Left&quot;:0.0}" style="position:absolute;left:0;text-align:left;margin-left:0;margin-top:805.45pt;width:595.35pt;height:21.5pt;z-index:2516751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sSeCy7ICAABPBQAA&#10;DgAAAAAAAAAAAAAAAAAuAgAAZHJzL2Uyb0RvYy54bWxQSwECLQAUAAYACAAAACEAEXKnft8AAAAL&#10;AQAADwAAAAAAAAAAAAAAAAAMBQAAZHJzL2Rvd25yZXYueG1sUEsFBgAAAAAEAAQA8wAAABgGAAAA&#10;AA==&#10;" o:allowincell="f" filled="f" stroked="f" strokeweight=".5pt">
                    <v:textbox inset=",0,,0">
                      <w:txbxContent>
                        <w:p w14:paraId="327A79D7" w14:textId="18A5D574" w:rsidR="003F589A" w:rsidRPr="003F589A" w:rsidRDefault="003F589A" w:rsidP="003F589A">
                          <w:pPr>
                            <w:jc w:val="center"/>
                            <w:rPr>
                              <w:rFonts w:ascii="Calibri" w:hAnsi="Calibri" w:cs="Calibri"/>
                              <w:color w:val="000000"/>
                              <w:sz w:val="24"/>
                            </w:rPr>
                          </w:pPr>
                          <w:r w:rsidRPr="003F589A">
                            <w:rPr>
                              <w:rFonts w:ascii="Calibri" w:hAnsi="Calibri" w:cs="Calibri"/>
                              <w:color w:val="000000"/>
                              <w:sz w:val="24"/>
                            </w:rPr>
                            <w:t>OFFICIAL</w:t>
                          </w:r>
                        </w:p>
                      </w:txbxContent>
                    </v:textbox>
                    <w10:wrap anchorx="page" anchory="page"/>
                  </v:shape>
                </w:pict>
              </mc:Fallback>
            </mc:AlternateContent>
          </w:r>
          <w:r>
            <w:rPr>
              <w:rStyle w:val="Bold"/>
            </w:rPr>
            <w:fldChar w:fldCharType="begin"/>
          </w:r>
          <w:r>
            <w:rPr>
              <w:rStyle w:val="Bold"/>
            </w:rPr>
            <w:instrText xml:space="preserve"> DOCPROPERTY  xFooterTitle  \* MERGEFORMAT </w:instrText>
          </w:r>
          <w:r>
            <w:rPr>
              <w:rStyle w:val="Bold"/>
            </w:rPr>
            <w:fldChar w:fldCharType="separate"/>
          </w:r>
          <w:r>
            <w:rPr>
              <w:rStyle w:val="Bold"/>
            </w:rPr>
            <w:t>Victorian Property Sales Report</w:t>
          </w:r>
          <w:r>
            <w:rPr>
              <w:rStyle w:val="Bold"/>
            </w:rPr>
            <w:fldChar w:fldCharType="end"/>
          </w:r>
        </w:p>
        <w:p w14:paraId="1268753A" w14:textId="77777777" w:rsidR="003F589A" w:rsidRPr="00CB1FB7" w:rsidRDefault="0048365E" w:rsidP="003F589A">
          <w:pPr>
            <w:pStyle w:val="FooterOdd"/>
            <w:rPr>
              <w:b/>
            </w:rPr>
          </w:pPr>
          <w:fldSimple w:instr=" DOCPROPERTY  xFooterSubtitle  \* MERGEFORMAT ">
            <w:r w:rsidR="003F589A">
              <w:t>June 2021 Quarter</w:t>
            </w:r>
          </w:fldSimple>
        </w:p>
      </w:tc>
      <w:tc>
        <w:tcPr>
          <w:tcW w:w="340" w:type="dxa"/>
        </w:tcPr>
        <w:p w14:paraId="4C65E34D" w14:textId="77777777" w:rsidR="003F589A" w:rsidRPr="00D55628" w:rsidRDefault="003F589A" w:rsidP="003F589A">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sdt>
    <w:sdtPr>
      <w:id w:val="725261224"/>
      <w:docPartObj>
        <w:docPartGallery w:val="Page Numbers (Bottom of Page)"/>
        <w:docPartUnique/>
      </w:docPartObj>
    </w:sdtPr>
    <w:sdtEndPr>
      <w:rPr>
        <w:noProof/>
      </w:rPr>
    </w:sdtEndPr>
    <w:sdtContent>
      <w:p w14:paraId="317ADCED" w14:textId="56DE82A0" w:rsidR="003F589A" w:rsidRDefault="003F589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76B0DE1" w14:textId="77777777" w:rsidR="0044669B" w:rsidRDefault="0044669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44669B" w14:paraId="40953B11" w14:textId="77777777" w:rsidTr="00DD7238">
      <w:trPr>
        <w:trHeight w:val="397"/>
      </w:trPr>
      <w:tc>
        <w:tcPr>
          <w:tcW w:w="340" w:type="dxa"/>
        </w:tcPr>
        <w:p w14:paraId="1A5E4ABD" w14:textId="77777777" w:rsidR="0044669B" w:rsidRPr="00D55628" w:rsidRDefault="0044669B"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1676192A" w14:textId="3F08AECC" w:rsidR="0044669B" w:rsidRDefault="0044669B"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3F589A">
            <w:rPr>
              <w:rStyle w:val="Bold"/>
            </w:rPr>
            <w:t>Victorian Property Sales Report</w:t>
          </w:r>
          <w:r>
            <w:rPr>
              <w:rStyle w:val="Bold"/>
            </w:rPr>
            <w:fldChar w:fldCharType="end"/>
          </w:r>
        </w:p>
        <w:p w14:paraId="4BB02C03" w14:textId="24C95152" w:rsidR="0044669B" w:rsidRPr="00810C40" w:rsidRDefault="00D960F2" w:rsidP="00810C40">
          <w:pPr>
            <w:pStyle w:val="FooterEven"/>
          </w:pPr>
          <w:r>
            <w:fldChar w:fldCharType="begin"/>
          </w:r>
          <w:r>
            <w:instrText xml:space="preserve"> DOCPROPERTY  xFooterSubtitle  \* MERGEFORMAT </w:instrText>
          </w:r>
          <w:r>
            <w:fldChar w:fldCharType="separate"/>
          </w:r>
          <w:r w:rsidR="003F589A">
            <w:t>June 2021 Quarter</w:t>
          </w:r>
          <w:r>
            <w:fldChar w:fldCharType="end"/>
          </w:r>
        </w:p>
      </w:tc>
    </w:tr>
  </w:tbl>
  <w:p w14:paraId="3807DC0F" w14:textId="77777777" w:rsidR="0044669B" w:rsidRDefault="0044669B" w:rsidP="005949B0">
    <w:pPr>
      <w:pStyle w:val="FooterEven"/>
    </w:pPr>
    <w:r w:rsidRPr="00D55628">
      <w:rPr>
        <w:noProof/>
      </w:rPr>
      <mc:AlternateContent>
        <mc:Choice Requires="wps">
          <w:drawing>
            <wp:anchor distT="0" distB="0" distL="114300" distR="114300" simplePos="0" relativeHeight="251672064" behindDoc="1" locked="1" layoutInCell="1" allowOverlap="1" wp14:anchorId="43713921" wp14:editId="69A97762">
              <wp:simplePos x="0" y="0"/>
              <wp:positionH relativeFrom="page">
                <wp:align>center</wp:align>
              </wp:positionH>
              <wp:positionV relativeFrom="page">
                <wp:align>center</wp:align>
              </wp:positionV>
              <wp:extent cx="7560000" cy="1796400"/>
              <wp:effectExtent l="0" t="0" r="0" b="0"/>
              <wp:wrapNone/>
              <wp:docPr id="2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076EF" w14:textId="402C7C02" w:rsidR="0044669B" w:rsidRPr="0001226A" w:rsidRDefault="0044669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13921" id="_x0000_t202" coordsize="21600,21600" o:spt="202" path="m,l,21600r21600,l21600,xe">
              <v:stroke joinstyle="miter"/>
              <v:path gradientshapeok="t" o:connecttype="rect"/>
            </v:shapetype>
            <v:shape id="_x0000_s1041" type="#_x0000_t202" alt="Title: Background Watermark Image" style="position:absolute;margin-left:0;margin-top:0;width:595.3pt;height:141.45pt;z-index:-2516444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FoME08PAgAA&#10;9AMAAA4AAAAAAAAAAAAAAAAALgIAAGRycy9lMm9Eb2MueG1sUEsBAi0AFAAGAAgAAAAhADTFRM7b&#10;AAAABgEAAA8AAAAAAAAAAAAAAAAAaQQAAGRycy9kb3ducmV2LnhtbFBLBQYAAAAABAAEAPMAAABx&#10;BQAAAAA=&#10;" filled="f" stroked="f">
              <v:textbox>
                <w:txbxContent>
                  <w:p w14:paraId="183076EF" w14:textId="402C7C02" w:rsidR="0044669B" w:rsidRPr="0001226A" w:rsidRDefault="0044669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091FFF8" w14:textId="77777777" w:rsidR="0044669B" w:rsidRPr="00B5221E" w:rsidRDefault="0044669B" w:rsidP="00B5221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44669B" w14:paraId="13126182" w14:textId="77777777" w:rsidTr="00DD7238">
      <w:trPr>
        <w:trHeight w:val="397"/>
      </w:trPr>
      <w:tc>
        <w:tcPr>
          <w:tcW w:w="9071" w:type="dxa"/>
        </w:tcPr>
        <w:p w14:paraId="76FCE7A5" w14:textId="0F596DEC" w:rsidR="0044669B" w:rsidRDefault="003F589A" w:rsidP="00810C40">
          <w:pPr>
            <w:pStyle w:val="FooterOdd"/>
            <w:rPr>
              <w:rStyle w:val="Bold"/>
            </w:rPr>
          </w:pPr>
          <w:r>
            <w:rPr>
              <w:b/>
              <w:noProof/>
            </w:rPr>
            <mc:AlternateContent>
              <mc:Choice Requires="wps">
                <w:drawing>
                  <wp:anchor distT="0" distB="0" distL="114300" distR="114300" simplePos="0" relativeHeight="251676160" behindDoc="0" locked="0" layoutInCell="0" allowOverlap="1" wp14:anchorId="74DAAE1A" wp14:editId="428514A6">
                    <wp:simplePos x="0" y="0"/>
                    <wp:positionH relativeFrom="page">
                      <wp:posOffset>0</wp:posOffset>
                    </wp:positionH>
                    <wp:positionV relativeFrom="page">
                      <wp:posOffset>10229215</wp:posOffset>
                    </wp:positionV>
                    <wp:extent cx="7560945" cy="273050"/>
                    <wp:effectExtent l="0" t="0" r="0" b="12700"/>
                    <wp:wrapNone/>
                    <wp:docPr id="51" name="MSIPCM333842b9bb37ab89a547d556" descr="{&quot;HashCode&quot;:-1264680268,&quot;Height&quot;:842.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74C8F0" w14:textId="69AC001D" w:rsidR="003F589A" w:rsidRPr="003F589A" w:rsidRDefault="003F589A" w:rsidP="003F589A">
                                <w:pPr>
                                  <w:jc w:val="center"/>
                                  <w:rPr>
                                    <w:rFonts w:ascii="Calibri" w:hAnsi="Calibri" w:cs="Calibri"/>
                                    <w:color w:val="000000"/>
                                    <w:sz w:val="24"/>
                                  </w:rPr>
                                </w:pPr>
                                <w:r w:rsidRPr="003F589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4DAAE1A" id="_x0000_t202" coordsize="21600,21600" o:spt="202" path="m,l,21600r21600,l21600,xe">
                    <v:stroke joinstyle="miter"/>
                    <v:path gradientshapeok="t" o:connecttype="rect"/>
                  </v:shapetype>
                  <v:shape id="MSIPCM333842b9bb37ab89a547d556" o:spid="_x0000_s1042" type="#_x0000_t202" alt="{&quot;HashCode&quot;:-1264680268,&quot;Height&quot;:842.0,&quot;Width&quot;:595.0,&quot;Placement&quot;:&quot;Footer&quot;,&quot;Index&quot;:&quot;Primary&quot;,&quot;Section&quot;:8,&quot;Top&quot;:0.0,&quot;Left&quot;:0.0}" style="position:absolute;left:0;text-align:left;margin-left:0;margin-top:805.45pt;width:595.35pt;height:21.5pt;z-index:2516761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PRzwlazAgAATwUA&#10;AA4AAAAAAAAAAAAAAAAALgIAAGRycy9lMm9Eb2MueG1sUEsBAi0AFAAGAAgAAAAhABFyp37fAAAA&#10;CwEAAA8AAAAAAAAAAAAAAAAADQUAAGRycy9kb3ducmV2LnhtbFBLBQYAAAAABAAEAPMAAAAZBgAA&#10;AAA=&#10;" o:allowincell="f" filled="f" stroked="f" strokeweight=".5pt">
                    <v:textbox inset=",0,,0">
                      <w:txbxContent>
                        <w:p w14:paraId="7174C8F0" w14:textId="69AC001D" w:rsidR="003F589A" w:rsidRPr="003F589A" w:rsidRDefault="003F589A" w:rsidP="003F589A">
                          <w:pPr>
                            <w:jc w:val="center"/>
                            <w:rPr>
                              <w:rFonts w:ascii="Calibri" w:hAnsi="Calibri" w:cs="Calibri"/>
                              <w:color w:val="000000"/>
                              <w:sz w:val="24"/>
                            </w:rPr>
                          </w:pPr>
                          <w:r w:rsidRPr="003F589A">
                            <w:rPr>
                              <w:rFonts w:ascii="Calibri" w:hAnsi="Calibri" w:cs="Calibri"/>
                              <w:color w:val="000000"/>
                              <w:sz w:val="24"/>
                            </w:rPr>
                            <w:t>OFFICIAL</w:t>
                          </w:r>
                        </w:p>
                      </w:txbxContent>
                    </v:textbox>
                    <w10:wrap anchorx="page" anchory="page"/>
                  </v:shape>
                </w:pict>
              </mc:Fallback>
            </mc:AlternateContent>
          </w:r>
          <w:r w:rsidR="0044669B">
            <w:rPr>
              <w:rStyle w:val="Bold"/>
            </w:rPr>
            <w:fldChar w:fldCharType="begin"/>
          </w:r>
          <w:r w:rsidR="0044669B">
            <w:rPr>
              <w:rStyle w:val="Bold"/>
            </w:rPr>
            <w:instrText xml:space="preserve"> DOCPROPERTY  xFooterTitle  \* MERGEFORMAT </w:instrText>
          </w:r>
          <w:r w:rsidR="0044669B">
            <w:rPr>
              <w:rStyle w:val="Bold"/>
            </w:rPr>
            <w:fldChar w:fldCharType="separate"/>
          </w:r>
          <w:r>
            <w:rPr>
              <w:rStyle w:val="Bold"/>
            </w:rPr>
            <w:t>Victorian Property Sales Report</w:t>
          </w:r>
          <w:r w:rsidR="0044669B">
            <w:rPr>
              <w:rStyle w:val="Bold"/>
            </w:rPr>
            <w:fldChar w:fldCharType="end"/>
          </w:r>
        </w:p>
        <w:p w14:paraId="5F4FAAE9" w14:textId="23F61D9E" w:rsidR="0044669B" w:rsidRPr="00CB1FB7" w:rsidRDefault="00D960F2" w:rsidP="00810C40">
          <w:pPr>
            <w:pStyle w:val="FooterOdd"/>
            <w:rPr>
              <w:b/>
            </w:rPr>
          </w:pPr>
          <w:r>
            <w:fldChar w:fldCharType="begin"/>
          </w:r>
          <w:r>
            <w:instrText xml:space="preserve"> DOCPROPERTY  xFooterSubtitle  \* MERGEFORMAT </w:instrText>
          </w:r>
          <w:r>
            <w:fldChar w:fldCharType="separate"/>
          </w:r>
          <w:r w:rsidR="003F589A">
            <w:t>June 2021 Quarter</w:t>
          </w:r>
          <w:r>
            <w:fldChar w:fldCharType="end"/>
          </w:r>
        </w:p>
      </w:tc>
      <w:tc>
        <w:tcPr>
          <w:tcW w:w="340" w:type="dxa"/>
        </w:tcPr>
        <w:p w14:paraId="0E5CA429" w14:textId="77777777" w:rsidR="0044669B" w:rsidRPr="00D55628" w:rsidRDefault="0044669B"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43337CF0" w14:textId="77777777" w:rsidR="0044669B" w:rsidRDefault="0044669B">
    <w:pPr>
      <w:pStyle w:val="Footer"/>
    </w:pPr>
    <w:r w:rsidRPr="00D55628">
      <w:rPr>
        <w:noProof/>
      </w:rPr>
      <mc:AlternateContent>
        <mc:Choice Requires="wps">
          <w:drawing>
            <wp:anchor distT="0" distB="0" distL="114300" distR="114300" simplePos="0" relativeHeight="251667968" behindDoc="1" locked="1" layoutInCell="1" allowOverlap="1" wp14:anchorId="2555E6FC" wp14:editId="6B8B191A">
              <wp:simplePos x="0" y="0"/>
              <wp:positionH relativeFrom="page">
                <wp:align>center</wp:align>
              </wp:positionH>
              <wp:positionV relativeFrom="page">
                <wp:align>center</wp:align>
              </wp:positionV>
              <wp:extent cx="7560000" cy="1796400"/>
              <wp:effectExtent l="0" t="0" r="0" b="0"/>
              <wp:wrapNone/>
              <wp:docPr id="1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D68F9" w14:textId="1C7DF828" w:rsidR="0044669B" w:rsidRPr="0001226A" w:rsidRDefault="0044669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5E6FC" id="_x0000_s1043" type="#_x0000_t202" alt="Title: Background Watermark Image" style="position:absolute;margin-left:0;margin-top:0;width:595.3pt;height:141.45pt;z-index:-25164851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J/9b2sPAgAA&#10;9AMAAA4AAAAAAAAAAAAAAAAALgIAAGRycy9lMm9Eb2MueG1sUEsBAi0AFAAGAAgAAAAhADTFRM7b&#10;AAAABgEAAA8AAAAAAAAAAAAAAAAAaQQAAGRycy9kb3ducmV2LnhtbFBLBQYAAAAABAAEAPMAAABx&#10;BQAAAAA=&#10;" filled="f" stroked="f">
              <v:textbox>
                <w:txbxContent>
                  <w:p w14:paraId="2FED68F9" w14:textId="1C7DF828" w:rsidR="0044669B" w:rsidRPr="0001226A" w:rsidRDefault="0044669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94CCC52" w14:textId="77777777" w:rsidR="0044669B" w:rsidRDefault="004466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60D3F4" w14:textId="77777777" w:rsidR="0044669B" w:rsidRPr="008F5280" w:rsidRDefault="0044669B" w:rsidP="008F5280">
      <w:pPr>
        <w:pStyle w:val="FootnoteSeparator"/>
      </w:pPr>
    </w:p>
  </w:footnote>
  <w:footnote w:type="continuationSeparator" w:id="0">
    <w:p w14:paraId="232C0071" w14:textId="77777777" w:rsidR="0044669B" w:rsidRDefault="0044669B" w:rsidP="008F5280">
      <w:pPr>
        <w:pStyle w:val="FootnoteSeparator"/>
      </w:pPr>
    </w:p>
    <w:p w14:paraId="6A19B2A2" w14:textId="77777777" w:rsidR="0044669B" w:rsidRDefault="0044669B"/>
  </w:footnote>
  <w:footnote w:type="continuationNotice" w:id="1">
    <w:p w14:paraId="13CEC25E" w14:textId="77777777" w:rsidR="0044669B" w:rsidRDefault="0044669B" w:rsidP="00D55628"/>
    <w:p w14:paraId="7E033BD4" w14:textId="77777777" w:rsidR="0044669B" w:rsidRDefault="004466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3D24A" w14:textId="77777777" w:rsidR="00D960F2" w:rsidRDefault="00D960F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F04C0" w14:textId="77777777" w:rsidR="0044669B" w:rsidRDefault="004466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5201F" w14:textId="77777777" w:rsidR="008D4D17" w:rsidRDefault="008D4D17" w:rsidP="009C64FA">
    <w:pPr>
      <w:pStyle w:val="Header"/>
    </w:pPr>
  </w:p>
  <w:p w14:paraId="7B5E2804" w14:textId="77777777" w:rsidR="008D4D17" w:rsidRPr="00393205" w:rsidRDefault="008D4D17"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C5889" w14:textId="77777777" w:rsidR="00D960F2" w:rsidRDefault="00D960F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57157" w14:textId="77777777" w:rsidR="008D4D17" w:rsidRDefault="008D4D1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725C0" w14:textId="77777777" w:rsidR="008D4D17" w:rsidRDefault="008D4D1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BD54D" w14:textId="77777777" w:rsidR="0044669B" w:rsidRDefault="0044669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9E7AA" w14:textId="77777777" w:rsidR="0044669B" w:rsidRDefault="0044669B" w:rsidP="009C64FA">
    <w:pPr>
      <w:pStyle w:val="Header"/>
    </w:pPr>
  </w:p>
  <w:p w14:paraId="53994018" w14:textId="77777777" w:rsidR="0044669B" w:rsidRPr="00393205" w:rsidRDefault="0044669B" w:rsidP="003932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5161B" w14:textId="77777777" w:rsidR="0044669B" w:rsidRDefault="0044669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C872F" w14:textId="77777777" w:rsidR="0044669B" w:rsidRDefault="0044669B" w:rsidP="009C64FA">
    <w:pPr>
      <w:pStyle w:val="Header"/>
    </w:pPr>
  </w:p>
  <w:p w14:paraId="5E6AE2CD" w14:textId="77777777" w:rsidR="0044669B" w:rsidRPr="00393205" w:rsidRDefault="0044669B"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1CC41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CAEE1C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AF34F18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2B4EBE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FF9A5C7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6FEE6776"/>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2EF260E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1CF2E47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68B37FE"/>
    <w:multiLevelType w:val="multilevel"/>
    <w:tmpl w:val="738079DC"/>
    <w:name w:val="DEPIListBullets"/>
    <w:lvl w:ilvl="0">
      <w:start w:val="1"/>
      <w:numFmt w:val="bullet"/>
      <w:pStyle w:val="List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9"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B3272F"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0"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1"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2"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3"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358272F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D545EC4"/>
    <w:multiLevelType w:val="multilevel"/>
    <w:tmpl w:val="727EC112"/>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0"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1"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2"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4"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5"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8"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9"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0" w15:restartNumberingAfterBreak="0">
    <w:nsid w:val="77925CFB"/>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2" w15:restartNumberingAfterBreak="0">
    <w:nsid w:val="7AD5183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7"/>
  </w:num>
  <w:num w:numId="2">
    <w:abstractNumId w:val="26"/>
  </w:num>
  <w:num w:numId="3">
    <w:abstractNumId w:val="23"/>
  </w:num>
  <w:num w:numId="4">
    <w:abstractNumId w:val="31"/>
  </w:num>
  <w:num w:numId="5">
    <w:abstractNumId w:val="13"/>
  </w:num>
  <w:num w:numId="6">
    <w:abstractNumId w:val="10"/>
  </w:num>
  <w:num w:numId="7">
    <w:abstractNumId w:val="9"/>
  </w:num>
  <w:num w:numId="8">
    <w:abstractNumId w:val="8"/>
  </w:num>
  <w:num w:numId="9">
    <w:abstractNumId w:val="27"/>
  </w:num>
  <w:num w:numId="10">
    <w:abstractNumId w:val="11"/>
  </w:num>
  <w:num w:numId="11">
    <w:abstractNumId w:val="15"/>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22"/>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9"/>
    <w:lvlOverride w:ilvl="0">
      <w:startOverride w:val="1"/>
    </w:lvlOverride>
  </w:num>
  <w:num w:numId="29">
    <w:abstractNumId w:val="18"/>
  </w:num>
  <w:num w:numId="30">
    <w:abstractNumId w:val="28"/>
  </w:num>
  <w:num w:numId="31">
    <w:abstractNumId w:val="6"/>
  </w:num>
  <w:num w:numId="32">
    <w:abstractNumId w:val="25"/>
  </w:num>
  <w:num w:numId="33">
    <w:abstractNumId w:val="19"/>
  </w:num>
  <w:num w:numId="34">
    <w:abstractNumId w:val="7"/>
  </w:num>
  <w:num w:numId="35">
    <w:abstractNumId w:val="5"/>
  </w:num>
  <w:num w:numId="36">
    <w:abstractNumId w:val="4"/>
  </w:num>
  <w:num w:numId="37">
    <w:abstractNumId w:val="3"/>
  </w:num>
  <w:num w:numId="38">
    <w:abstractNumId w:val="2"/>
  </w:num>
  <w:num w:numId="39">
    <w:abstractNumId w:val="1"/>
  </w:num>
  <w:num w:numId="40">
    <w:abstractNumId w:val="0"/>
  </w:num>
  <w:num w:numId="41">
    <w:abstractNumId w:val="14"/>
  </w:num>
  <w:num w:numId="42">
    <w:abstractNumId w:val="32"/>
  </w:num>
  <w:num w:numId="43">
    <w:abstractNumId w:val="30"/>
  </w:num>
  <w:num w:numId="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10241"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None"/>
    <w:docVar w:name="CoverProjectBar" w:val="True"/>
    <w:docVar w:name="CoverWebAddress" w:val="False"/>
    <w:docVar w:name="FooterTextAuto" w:val="False"/>
    <w:docVar w:name="Heading1Numbered" w:val="False"/>
    <w:docVar w:name="Heading2Numbered" w:val="False"/>
    <w:docVar w:name="Heading3Numbered" w:val="False"/>
    <w:docVar w:name="Heading4Numbered" w:val="False"/>
    <w:docVar w:name="PageSetup" w:val="Double"/>
    <w:docVar w:name="Theme Color" w:val="LocalInfrastructure"/>
    <w:docVar w:name="TOC" w:val="True"/>
    <w:docVar w:name="TOCNew" w:val="True"/>
    <w:docVar w:name="Version" w:val="3"/>
  </w:docVars>
  <w:rsids>
    <w:rsidRoot w:val="0044669B"/>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C23"/>
    <w:rsid w:val="00014E03"/>
    <w:rsid w:val="00014E15"/>
    <w:rsid w:val="00015BB6"/>
    <w:rsid w:val="00016478"/>
    <w:rsid w:val="00016C60"/>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BE8"/>
    <w:rsid w:val="00032D71"/>
    <w:rsid w:val="00033137"/>
    <w:rsid w:val="00033178"/>
    <w:rsid w:val="00033331"/>
    <w:rsid w:val="00033A8A"/>
    <w:rsid w:val="0003418D"/>
    <w:rsid w:val="0003451C"/>
    <w:rsid w:val="00034E46"/>
    <w:rsid w:val="00035139"/>
    <w:rsid w:val="00035163"/>
    <w:rsid w:val="00035168"/>
    <w:rsid w:val="000351EF"/>
    <w:rsid w:val="00035B4E"/>
    <w:rsid w:val="00035BAD"/>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971"/>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41A"/>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344"/>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084"/>
    <w:rsid w:val="000E01C1"/>
    <w:rsid w:val="000E01D0"/>
    <w:rsid w:val="000E0F78"/>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DCF"/>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19D"/>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605"/>
    <w:rsid w:val="00183B52"/>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6B14"/>
    <w:rsid w:val="00197033"/>
    <w:rsid w:val="0019725F"/>
    <w:rsid w:val="00197717"/>
    <w:rsid w:val="001977C0"/>
    <w:rsid w:val="00197F7F"/>
    <w:rsid w:val="001A016B"/>
    <w:rsid w:val="001A0827"/>
    <w:rsid w:val="001A0CBB"/>
    <w:rsid w:val="001A0EF8"/>
    <w:rsid w:val="001A13E9"/>
    <w:rsid w:val="001A150E"/>
    <w:rsid w:val="001A18D2"/>
    <w:rsid w:val="001A245B"/>
    <w:rsid w:val="001A25AC"/>
    <w:rsid w:val="001A37A6"/>
    <w:rsid w:val="001A3CD5"/>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C1A"/>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1B1"/>
    <w:rsid w:val="001C7813"/>
    <w:rsid w:val="001D1792"/>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0AD"/>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2F"/>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43A"/>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B93"/>
    <w:rsid w:val="00217DA5"/>
    <w:rsid w:val="00217EC2"/>
    <w:rsid w:val="00220268"/>
    <w:rsid w:val="00220B8F"/>
    <w:rsid w:val="00220E04"/>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88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AFF"/>
    <w:rsid w:val="00271B90"/>
    <w:rsid w:val="00271BC9"/>
    <w:rsid w:val="00272039"/>
    <w:rsid w:val="00272184"/>
    <w:rsid w:val="00272283"/>
    <w:rsid w:val="0027244F"/>
    <w:rsid w:val="0027300A"/>
    <w:rsid w:val="00273651"/>
    <w:rsid w:val="0027369B"/>
    <w:rsid w:val="0027393A"/>
    <w:rsid w:val="00273DB4"/>
    <w:rsid w:val="00273DE1"/>
    <w:rsid w:val="00273FD5"/>
    <w:rsid w:val="00273FDB"/>
    <w:rsid w:val="0027492F"/>
    <w:rsid w:val="00274F3B"/>
    <w:rsid w:val="002750E0"/>
    <w:rsid w:val="002753C1"/>
    <w:rsid w:val="00275624"/>
    <w:rsid w:val="0027562D"/>
    <w:rsid w:val="0027598E"/>
    <w:rsid w:val="00275AC3"/>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EEC"/>
    <w:rsid w:val="0028111A"/>
    <w:rsid w:val="002815BC"/>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3D1"/>
    <w:rsid w:val="0029046B"/>
    <w:rsid w:val="002905D9"/>
    <w:rsid w:val="00290935"/>
    <w:rsid w:val="002913D6"/>
    <w:rsid w:val="002914D3"/>
    <w:rsid w:val="00291BB4"/>
    <w:rsid w:val="002925DE"/>
    <w:rsid w:val="00292C66"/>
    <w:rsid w:val="0029318B"/>
    <w:rsid w:val="00293241"/>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017"/>
    <w:rsid w:val="002A13AD"/>
    <w:rsid w:val="002A2754"/>
    <w:rsid w:val="002A289B"/>
    <w:rsid w:val="002A307B"/>
    <w:rsid w:val="002A314B"/>
    <w:rsid w:val="002A36DE"/>
    <w:rsid w:val="002A38F1"/>
    <w:rsid w:val="002A3D58"/>
    <w:rsid w:val="002A3DA4"/>
    <w:rsid w:val="002A3FAF"/>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529"/>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562"/>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CE0"/>
    <w:rsid w:val="002F4FB6"/>
    <w:rsid w:val="002F5200"/>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DED"/>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29"/>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BAA"/>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8C3"/>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5F52"/>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461D"/>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89A"/>
    <w:rsid w:val="003F5AAB"/>
    <w:rsid w:val="003F5C95"/>
    <w:rsid w:val="003F6017"/>
    <w:rsid w:val="003F635B"/>
    <w:rsid w:val="003F63AF"/>
    <w:rsid w:val="003F6842"/>
    <w:rsid w:val="003F6B4D"/>
    <w:rsid w:val="003F6E4F"/>
    <w:rsid w:val="003F7913"/>
    <w:rsid w:val="003F7B68"/>
    <w:rsid w:val="003F7E66"/>
    <w:rsid w:val="004002A8"/>
    <w:rsid w:val="00400760"/>
    <w:rsid w:val="004008E7"/>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3DE4"/>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4C2C"/>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510D"/>
    <w:rsid w:val="00445209"/>
    <w:rsid w:val="004454C2"/>
    <w:rsid w:val="00445CA0"/>
    <w:rsid w:val="00446176"/>
    <w:rsid w:val="0044618B"/>
    <w:rsid w:val="00446390"/>
    <w:rsid w:val="004464A2"/>
    <w:rsid w:val="0044669B"/>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65E"/>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2EB"/>
    <w:rsid w:val="00487851"/>
    <w:rsid w:val="004879B6"/>
    <w:rsid w:val="00487EC0"/>
    <w:rsid w:val="00487EC7"/>
    <w:rsid w:val="00490F9B"/>
    <w:rsid w:val="00491465"/>
    <w:rsid w:val="0049165E"/>
    <w:rsid w:val="0049180E"/>
    <w:rsid w:val="00491A11"/>
    <w:rsid w:val="00491C2A"/>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A65"/>
    <w:rsid w:val="004A5B3B"/>
    <w:rsid w:val="004A5D61"/>
    <w:rsid w:val="004A64AB"/>
    <w:rsid w:val="004A650C"/>
    <w:rsid w:val="004A69C8"/>
    <w:rsid w:val="004A6C97"/>
    <w:rsid w:val="004A79D7"/>
    <w:rsid w:val="004A7AA8"/>
    <w:rsid w:val="004A7F29"/>
    <w:rsid w:val="004B0796"/>
    <w:rsid w:val="004B097B"/>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7FA5"/>
    <w:rsid w:val="004C0346"/>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C7F8E"/>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96E"/>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1E9F"/>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196"/>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DE5"/>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0DF"/>
    <w:rsid w:val="00552423"/>
    <w:rsid w:val="005530FE"/>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4D88"/>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1D"/>
    <w:rsid w:val="00581978"/>
    <w:rsid w:val="00581FFE"/>
    <w:rsid w:val="0058204D"/>
    <w:rsid w:val="0058252A"/>
    <w:rsid w:val="00582647"/>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0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42"/>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5A5"/>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1FD0"/>
    <w:rsid w:val="005D2102"/>
    <w:rsid w:val="005D2885"/>
    <w:rsid w:val="005D395A"/>
    <w:rsid w:val="005D3E83"/>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D33"/>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B4D"/>
    <w:rsid w:val="00614254"/>
    <w:rsid w:val="00614317"/>
    <w:rsid w:val="0061433C"/>
    <w:rsid w:val="006143BD"/>
    <w:rsid w:val="0061440E"/>
    <w:rsid w:val="0061445B"/>
    <w:rsid w:val="006146B5"/>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A54"/>
    <w:rsid w:val="00634E22"/>
    <w:rsid w:val="006357F6"/>
    <w:rsid w:val="00635893"/>
    <w:rsid w:val="00635A9E"/>
    <w:rsid w:val="00635C17"/>
    <w:rsid w:val="00635FEF"/>
    <w:rsid w:val="00636354"/>
    <w:rsid w:val="00636447"/>
    <w:rsid w:val="00636998"/>
    <w:rsid w:val="00636A17"/>
    <w:rsid w:val="0063703B"/>
    <w:rsid w:val="006378C4"/>
    <w:rsid w:val="00640E50"/>
    <w:rsid w:val="00640EC7"/>
    <w:rsid w:val="00641975"/>
    <w:rsid w:val="00641FE4"/>
    <w:rsid w:val="006421A8"/>
    <w:rsid w:val="00642290"/>
    <w:rsid w:val="006423EC"/>
    <w:rsid w:val="00642B49"/>
    <w:rsid w:val="00642E73"/>
    <w:rsid w:val="006430E4"/>
    <w:rsid w:val="00643126"/>
    <w:rsid w:val="006434FB"/>
    <w:rsid w:val="00644027"/>
    <w:rsid w:val="0064428A"/>
    <w:rsid w:val="00644375"/>
    <w:rsid w:val="006444A0"/>
    <w:rsid w:val="006445F9"/>
    <w:rsid w:val="0064481A"/>
    <w:rsid w:val="00644A6E"/>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9E4"/>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7D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196"/>
    <w:rsid w:val="00674720"/>
    <w:rsid w:val="00674C30"/>
    <w:rsid w:val="00675203"/>
    <w:rsid w:val="00675E8D"/>
    <w:rsid w:val="006760A1"/>
    <w:rsid w:val="00676B02"/>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220"/>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EE"/>
    <w:rsid w:val="006A3236"/>
    <w:rsid w:val="006A3398"/>
    <w:rsid w:val="006A396B"/>
    <w:rsid w:val="006A3A4C"/>
    <w:rsid w:val="006A3A96"/>
    <w:rsid w:val="006A4025"/>
    <w:rsid w:val="006A40D7"/>
    <w:rsid w:val="006A4700"/>
    <w:rsid w:val="006A4C45"/>
    <w:rsid w:val="006A4D08"/>
    <w:rsid w:val="006A4D41"/>
    <w:rsid w:val="006A4F24"/>
    <w:rsid w:val="006A5AFF"/>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BAF"/>
    <w:rsid w:val="006F3D39"/>
    <w:rsid w:val="006F404A"/>
    <w:rsid w:val="006F4752"/>
    <w:rsid w:val="006F4DE0"/>
    <w:rsid w:val="006F4FC1"/>
    <w:rsid w:val="006F536D"/>
    <w:rsid w:val="006F55BB"/>
    <w:rsid w:val="006F56E3"/>
    <w:rsid w:val="006F58AF"/>
    <w:rsid w:val="006F58D3"/>
    <w:rsid w:val="006F5EBE"/>
    <w:rsid w:val="006F64D1"/>
    <w:rsid w:val="006F650B"/>
    <w:rsid w:val="006F650C"/>
    <w:rsid w:val="006F65F8"/>
    <w:rsid w:val="006F6977"/>
    <w:rsid w:val="006F747F"/>
    <w:rsid w:val="006F7562"/>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5C91"/>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8EA"/>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6D9"/>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178"/>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488"/>
    <w:rsid w:val="007A1A56"/>
    <w:rsid w:val="007A22B8"/>
    <w:rsid w:val="007A2603"/>
    <w:rsid w:val="007A2C14"/>
    <w:rsid w:val="007A2C47"/>
    <w:rsid w:val="007A3485"/>
    <w:rsid w:val="007A38DD"/>
    <w:rsid w:val="007A3903"/>
    <w:rsid w:val="007A3B3F"/>
    <w:rsid w:val="007A402E"/>
    <w:rsid w:val="007A424F"/>
    <w:rsid w:val="007A47C6"/>
    <w:rsid w:val="007A4821"/>
    <w:rsid w:val="007A4B65"/>
    <w:rsid w:val="007A4BA3"/>
    <w:rsid w:val="007A4C6F"/>
    <w:rsid w:val="007A4DE7"/>
    <w:rsid w:val="007A4E1C"/>
    <w:rsid w:val="007A5758"/>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6F79"/>
    <w:rsid w:val="007B74C4"/>
    <w:rsid w:val="007B7559"/>
    <w:rsid w:val="007B76C3"/>
    <w:rsid w:val="007B76F2"/>
    <w:rsid w:val="007B7A2B"/>
    <w:rsid w:val="007C1100"/>
    <w:rsid w:val="007C11ED"/>
    <w:rsid w:val="007C177D"/>
    <w:rsid w:val="007C1A65"/>
    <w:rsid w:val="007C2272"/>
    <w:rsid w:val="007C22CA"/>
    <w:rsid w:val="007C263F"/>
    <w:rsid w:val="007C2698"/>
    <w:rsid w:val="007C27BC"/>
    <w:rsid w:val="007C2839"/>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ABA"/>
    <w:rsid w:val="007C7BDE"/>
    <w:rsid w:val="007C7E1E"/>
    <w:rsid w:val="007D00DF"/>
    <w:rsid w:val="007D02A3"/>
    <w:rsid w:val="007D0435"/>
    <w:rsid w:val="007D0603"/>
    <w:rsid w:val="007D082B"/>
    <w:rsid w:val="007D0C23"/>
    <w:rsid w:val="007D1854"/>
    <w:rsid w:val="007D1C4B"/>
    <w:rsid w:val="007D1D3B"/>
    <w:rsid w:val="007D20E3"/>
    <w:rsid w:val="007D2187"/>
    <w:rsid w:val="007D229D"/>
    <w:rsid w:val="007D25BC"/>
    <w:rsid w:val="007D29CE"/>
    <w:rsid w:val="007D2F8D"/>
    <w:rsid w:val="007D3339"/>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BF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2D08"/>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694"/>
    <w:rsid w:val="0082677C"/>
    <w:rsid w:val="00826FF7"/>
    <w:rsid w:val="008273E7"/>
    <w:rsid w:val="00827625"/>
    <w:rsid w:val="008276EA"/>
    <w:rsid w:val="00827871"/>
    <w:rsid w:val="00827CEB"/>
    <w:rsid w:val="00827DC6"/>
    <w:rsid w:val="00830017"/>
    <w:rsid w:val="008300F0"/>
    <w:rsid w:val="008303BE"/>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0A9"/>
    <w:rsid w:val="008376D8"/>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891"/>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2A2"/>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031"/>
    <w:rsid w:val="008A759D"/>
    <w:rsid w:val="008A79F0"/>
    <w:rsid w:val="008A7C31"/>
    <w:rsid w:val="008B035B"/>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950"/>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0C26"/>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4D17"/>
    <w:rsid w:val="008D4DB0"/>
    <w:rsid w:val="008D53C7"/>
    <w:rsid w:val="008D53EE"/>
    <w:rsid w:val="008D5511"/>
    <w:rsid w:val="008D5930"/>
    <w:rsid w:val="008D5F36"/>
    <w:rsid w:val="008D6084"/>
    <w:rsid w:val="008D6611"/>
    <w:rsid w:val="008D6740"/>
    <w:rsid w:val="008D6C26"/>
    <w:rsid w:val="008D6D9B"/>
    <w:rsid w:val="008D6E00"/>
    <w:rsid w:val="008D72E6"/>
    <w:rsid w:val="008D72F7"/>
    <w:rsid w:val="008D7C5A"/>
    <w:rsid w:val="008D7E6D"/>
    <w:rsid w:val="008D7F16"/>
    <w:rsid w:val="008E00D0"/>
    <w:rsid w:val="008E023F"/>
    <w:rsid w:val="008E051A"/>
    <w:rsid w:val="008E155C"/>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A90"/>
    <w:rsid w:val="008F0B33"/>
    <w:rsid w:val="008F0CD7"/>
    <w:rsid w:val="008F0D5D"/>
    <w:rsid w:val="008F10CE"/>
    <w:rsid w:val="008F15EA"/>
    <w:rsid w:val="008F16D5"/>
    <w:rsid w:val="008F257C"/>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B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113"/>
    <w:rsid w:val="009202FF"/>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7B8"/>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04F"/>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1BD"/>
    <w:rsid w:val="00966A50"/>
    <w:rsid w:val="00966CA6"/>
    <w:rsid w:val="00966ED7"/>
    <w:rsid w:val="00967ADB"/>
    <w:rsid w:val="00967CBE"/>
    <w:rsid w:val="0097010A"/>
    <w:rsid w:val="009706D4"/>
    <w:rsid w:val="00970B6A"/>
    <w:rsid w:val="00970CC4"/>
    <w:rsid w:val="00970D7B"/>
    <w:rsid w:val="0097275D"/>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77FB6"/>
    <w:rsid w:val="0098053B"/>
    <w:rsid w:val="009807C6"/>
    <w:rsid w:val="00980ACA"/>
    <w:rsid w:val="00980F14"/>
    <w:rsid w:val="0098125C"/>
    <w:rsid w:val="0098146B"/>
    <w:rsid w:val="00981877"/>
    <w:rsid w:val="00982725"/>
    <w:rsid w:val="009828BD"/>
    <w:rsid w:val="009829FD"/>
    <w:rsid w:val="00982A6F"/>
    <w:rsid w:val="00982F90"/>
    <w:rsid w:val="00983984"/>
    <w:rsid w:val="00983BA8"/>
    <w:rsid w:val="00983C3B"/>
    <w:rsid w:val="00984DC5"/>
    <w:rsid w:val="00984DFF"/>
    <w:rsid w:val="0098555E"/>
    <w:rsid w:val="009856E1"/>
    <w:rsid w:val="009857FB"/>
    <w:rsid w:val="00986423"/>
    <w:rsid w:val="00986472"/>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3F"/>
    <w:rsid w:val="00996446"/>
    <w:rsid w:val="00996FB0"/>
    <w:rsid w:val="00997040"/>
    <w:rsid w:val="0099721E"/>
    <w:rsid w:val="00997271"/>
    <w:rsid w:val="00997461"/>
    <w:rsid w:val="00997A4A"/>
    <w:rsid w:val="009A0324"/>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48F"/>
    <w:rsid w:val="009B27B5"/>
    <w:rsid w:val="009B31D6"/>
    <w:rsid w:val="009B385E"/>
    <w:rsid w:val="009B3AE9"/>
    <w:rsid w:val="009B4456"/>
    <w:rsid w:val="009B4E07"/>
    <w:rsid w:val="009B528B"/>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5E2"/>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136"/>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793"/>
    <w:rsid w:val="00A028C3"/>
    <w:rsid w:val="00A0310E"/>
    <w:rsid w:val="00A0424C"/>
    <w:rsid w:val="00A049CA"/>
    <w:rsid w:val="00A04A55"/>
    <w:rsid w:val="00A05269"/>
    <w:rsid w:val="00A053CC"/>
    <w:rsid w:val="00A0540D"/>
    <w:rsid w:val="00A05F57"/>
    <w:rsid w:val="00A06A21"/>
    <w:rsid w:val="00A06AB1"/>
    <w:rsid w:val="00A06E37"/>
    <w:rsid w:val="00A07034"/>
    <w:rsid w:val="00A07207"/>
    <w:rsid w:val="00A07F76"/>
    <w:rsid w:val="00A10084"/>
    <w:rsid w:val="00A10656"/>
    <w:rsid w:val="00A10897"/>
    <w:rsid w:val="00A10C8A"/>
    <w:rsid w:val="00A11C70"/>
    <w:rsid w:val="00A11F87"/>
    <w:rsid w:val="00A124A0"/>
    <w:rsid w:val="00A128AF"/>
    <w:rsid w:val="00A12996"/>
    <w:rsid w:val="00A12A98"/>
    <w:rsid w:val="00A1356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32"/>
    <w:rsid w:val="00A51872"/>
    <w:rsid w:val="00A51A9F"/>
    <w:rsid w:val="00A52111"/>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81"/>
    <w:rsid w:val="00A61DDD"/>
    <w:rsid w:val="00A62811"/>
    <w:rsid w:val="00A62870"/>
    <w:rsid w:val="00A631C8"/>
    <w:rsid w:val="00A63E8C"/>
    <w:rsid w:val="00A63EEE"/>
    <w:rsid w:val="00A64417"/>
    <w:rsid w:val="00A64C9F"/>
    <w:rsid w:val="00A653F3"/>
    <w:rsid w:val="00A665C7"/>
    <w:rsid w:val="00A66C93"/>
    <w:rsid w:val="00A66EEC"/>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66"/>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BFC"/>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4ECE"/>
    <w:rsid w:val="00AC537D"/>
    <w:rsid w:val="00AC552C"/>
    <w:rsid w:val="00AC5B6A"/>
    <w:rsid w:val="00AC652C"/>
    <w:rsid w:val="00AC6554"/>
    <w:rsid w:val="00AC68D7"/>
    <w:rsid w:val="00AC6B78"/>
    <w:rsid w:val="00AC6D0B"/>
    <w:rsid w:val="00AC6D19"/>
    <w:rsid w:val="00AC70C0"/>
    <w:rsid w:val="00AD02B7"/>
    <w:rsid w:val="00AD03D6"/>
    <w:rsid w:val="00AD0421"/>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377"/>
    <w:rsid w:val="00AE76F3"/>
    <w:rsid w:val="00AE77D6"/>
    <w:rsid w:val="00AF0002"/>
    <w:rsid w:val="00AF0481"/>
    <w:rsid w:val="00AF0AEB"/>
    <w:rsid w:val="00AF0C58"/>
    <w:rsid w:val="00AF1079"/>
    <w:rsid w:val="00AF18BF"/>
    <w:rsid w:val="00AF1D5E"/>
    <w:rsid w:val="00AF203B"/>
    <w:rsid w:val="00AF2484"/>
    <w:rsid w:val="00AF2BC0"/>
    <w:rsid w:val="00AF3C95"/>
    <w:rsid w:val="00AF49EA"/>
    <w:rsid w:val="00AF4F20"/>
    <w:rsid w:val="00AF4F66"/>
    <w:rsid w:val="00AF5647"/>
    <w:rsid w:val="00AF56B7"/>
    <w:rsid w:val="00AF5AFE"/>
    <w:rsid w:val="00AF666D"/>
    <w:rsid w:val="00AF6804"/>
    <w:rsid w:val="00AF6AA5"/>
    <w:rsid w:val="00AF6AB0"/>
    <w:rsid w:val="00AF6DE2"/>
    <w:rsid w:val="00AF7210"/>
    <w:rsid w:val="00AF72E1"/>
    <w:rsid w:val="00AF7582"/>
    <w:rsid w:val="00B00433"/>
    <w:rsid w:val="00B00AFA"/>
    <w:rsid w:val="00B017D8"/>
    <w:rsid w:val="00B01A56"/>
    <w:rsid w:val="00B01E99"/>
    <w:rsid w:val="00B02271"/>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0BF"/>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8E8"/>
    <w:rsid w:val="00B429BA"/>
    <w:rsid w:val="00B42D85"/>
    <w:rsid w:val="00B42E79"/>
    <w:rsid w:val="00B433DE"/>
    <w:rsid w:val="00B4369C"/>
    <w:rsid w:val="00B437BB"/>
    <w:rsid w:val="00B44444"/>
    <w:rsid w:val="00B44A2B"/>
    <w:rsid w:val="00B4516E"/>
    <w:rsid w:val="00B45389"/>
    <w:rsid w:val="00B457E2"/>
    <w:rsid w:val="00B458C2"/>
    <w:rsid w:val="00B4690A"/>
    <w:rsid w:val="00B4712F"/>
    <w:rsid w:val="00B4717F"/>
    <w:rsid w:val="00B4780B"/>
    <w:rsid w:val="00B47AF6"/>
    <w:rsid w:val="00B50F32"/>
    <w:rsid w:val="00B512C9"/>
    <w:rsid w:val="00B52051"/>
    <w:rsid w:val="00B5221E"/>
    <w:rsid w:val="00B5248C"/>
    <w:rsid w:val="00B526A3"/>
    <w:rsid w:val="00B52979"/>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40B"/>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01"/>
    <w:rsid w:val="00B70436"/>
    <w:rsid w:val="00B70562"/>
    <w:rsid w:val="00B70D3B"/>
    <w:rsid w:val="00B71320"/>
    <w:rsid w:val="00B7189F"/>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55E"/>
    <w:rsid w:val="00BA7507"/>
    <w:rsid w:val="00BA786E"/>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B41"/>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1A72"/>
    <w:rsid w:val="00BE2571"/>
    <w:rsid w:val="00BE2751"/>
    <w:rsid w:val="00BE2793"/>
    <w:rsid w:val="00BE27D3"/>
    <w:rsid w:val="00BE28E7"/>
    <w:rsid w:val="00BE2E5C"/>
    <w:rsid w:val="00BE3329"/>
    <w:rsid w:val="00BE36CC"/>
    <w:rsid w:val="00BE3813"/>
    <w:rsid w:val="00BE393E"/>
    <w:rsid w:val="00BE3C93"/>
    <w:rsid w:val="00BE3CD3"/>
    <w:rsid w:val="00BE40A6"/>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0"/>
    <w:rsid w:val="00C0287D"/>
    <w:rsid w:val="00C03D86"/>
    <w:rsid w:val="00C03DBB"/>
    <w:rsid w:val="00C03E57"/>
    <w:rsid w:val="00C04246"/>
    <w:rsid w:val="00C047B0"/>
    <w:rsid w:val="00C0483E"/>
    <w:rsid w:val="00C04C50"/>
    <w:rsid w:val="00C04DEA"/>
    <w:rsid w:val="00C04EEC"/>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07F68"/>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131"/>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69A"/>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437"/>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480"/>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231"/>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4F39"/>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7F9"/>
    <w:rsid w:val="00CD1A91"/>
    <w:rsid w:val="00CD1F29"/>
    <w:rsid w:val="00CD2779"/>
    <w:rsid w:val="00CD2E4B"/>
    <w:rsid w:val="00CD3AB1"/>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31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6FE"/>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673"/>
    <w:rsid w:val="00D17F9A"/>
    <w:rsid w:val="00D2011A"/>
    <w:rsid w:val="00D2073F"/>
    <w:rsid w:val="00D20BB8"/>
    <w:rsid w:val="00D214E7"/>
    <w:rsid w:val="00D21CA0"/>
    <w:rsid w:val="00D21CD3"/>
    <w:rsid w:val="00D21E8A"/>
    <w:rsid w:val="00D2267C"/>
    <w:rsid w:val="00D22895"/>
    <w:rsid w:val="00D23005"/>
    <w:rsid w:val="00D2333E"/>
    <w:rsid w:val="00D23D0E"/>
    <w:rsid w:val="00D24D9F"/>
    <w:rsid w:val="00D255E1"/>
    <w:rsid w:val="00D25604"/>
    <w:rsid w:val="00D25B8C"/>
    <w:rsid w:val="00D26691"/>
    <w:rsid w:val="00D26FC2"/>
    <w:rsid w:val="00D270B3"/>
    <w:rsid w:val="00D27135"/>
    <w:rsid w:val="00D2725B"/>
    <w:rsid w:val="00D30DFC"/>
    <w:rsid w:val="00D31168"/>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320"/>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A5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CC6"/>
    <w:rsid w:val="00D93E1C"/>
    <w:rsid w:val="00D943AD"/>
    <w:rsid w:val="00D94F7E"/>
    <w:rsid w:val="00D9517F"/>
    <w:rsid w:val="00D95B90"/>
    <w:rsid w:val="00D960F2"/>
    <w:rsid w:val="00D972DF"/>
    <w:rsid w:val="00D9746A"/>
    <w:rsid w:val="00D97B01"/>
    <w:rsid w:val="00D97C41"/>
    <w:rsid w:val="00DA0378"/>
    <w:rsid w:val="00DA0680"/>
    <w:rsid w:val="00DA07B0"/>
    <w:rsid w:val="00DA09FE"/>
    <w:rsid w:val="00DA0D82"/>
    <w:rsid w:val="00DA0F6A"/>
    <w:rsid w:val="00DA1542"/>
    <w:rsid w:val="00DA172A"/>
    <w:rsid w:val="00DA1753"/>
    <w:rsid w:val="00DA1F6B"/>
    <w:rsid w:val="00DA1F8E"/>
    <w:rsid w:val="00DA2779"/>
    <w:rsid w:val="00DA2863"/>
    <w:rsid w:val="00DA2A2F"/>
    <w:rsid w:val="00DA2BA1"/>
    <w:rsid w:val="00DA2D38"/>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4ED"/>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5C10"/>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D5A"/>
    <w:rsid w:val="00DC50C6"/>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1B5"/>
    <w:rsid w:val="00DE3281"/>
    <w:rsid w:val="00DE32BD"/>
    <w:rsid w:val="00DE4C6A"/>
    <w:rsid w:val="00DE4F04"/>
    <w:rsid w:val="00DE522B"/>
    <w:rsid w:val="00DE5C5D"/>
    <w:rsid w:val="00DE710A"/>
    <w:rsid w:val="00DE7307"/>
    <w:rsid w:val="00DE79CA"/>
    <w:rsid w:val="00DE7F6D"/>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DCE"/>
    <w:rsid w:val="00DF5FCB"/>
    <w:rsid w:val="00DF67BA"/>
    <w:rsid w:val="00DF68B6"/>
    <w:rsid w:val="00DF7419"/>
    <w:rsid w:val="00DF7628"/>
    <w:rsid w:val="00DF7CB7"/>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5A0"/>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852"/>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4C3"/>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3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2D6"/>
    <w:rsid w:val="00E37602"/>
    <w:rsid w:val="00E37C0C"/>
    <w:rsid w:val="00E4061B"/>
    <w:rsid w:val="00E40C05"/>
    <w:rsid w:val="00E40C6C"/>
    <w:rsid w:val="00E410D6"/>
    <w:rsid w:val="00E417BC"/>
    <w:rsid w:val="00E41A79"/>
    <w:rsid w:val="00E426DA"/>
    <w:rsid w:val="00E4281C"/>
    <w:rsid w:val="00E42B3B"/>
    <w:rsid w:val="00E42C94"/>
    <w:rsid w:val="00E42F6E"/>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47EB9"/>
    <w:rsid w:val="00E50111"/>
    <w:rsid w:val="00E506E9"/>
    <w:rsid w:val="00E50CB1"/>
    <w:rsid w:val="00E513DD"/>
    <w:rsid w:val="00E5145C"/>
    <w:rsid w:val="00E514AA"/>
    <w:rsid w:val="00E5164B"/>
    <w:rsid w:val="00E516F2"/>
    <w:rsid w:val="00E51954"/>
    <w:rsid w:val="00E51A6C"/>
    <w:rsid w:val="00E52159"/>
    <w:rsid w:val="00E52360"/>
    <w:rsid w:val="00E52857"/>
    <w:rsid w:val="00E5396F"/>
    <w:rsid w:val="00E53C6F"/>
    <w:rsid w:val="00E542B6"/>
    <w:rsid w:val="00E546E4"/>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443"/>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1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D15"/>
    <w:rsid w:val="00EE32D8"/>
    <w:rsid w:val="00EE36B2"/>
    <w:rsid w:val="00EE3A69"/>
    <w:rsid w:val="00EE3D13"/>
    <w:rsid w:val="00EE3D35"/>
    <w:rsid w:val="00EE3EBB"/>
    <w:rsid w:val="00EE4997"/>
    <w:rsid w:val="00EE4AFC"/>
    <w:rsid w:val="00EE5D3F"/>
    <w:rsid w:val="00EE61AD"/>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E05"/>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E57"/>
    <w:rsid w:val="00F01F96"/>
    <w:rsid w:val="00F028E1"/>
    <w:rsid w:val="00F02C1C"/>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357"/>
    <w:rsid w:val="00F124C4"/>
    <w:rsid w:val="00F128E3"/>
    <w:rsid w:val="00F12D17"/>
    <w:rsid w:val="00F12FE6"/>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B0"/>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14"/>
    <w:rsid w:val="00F56DE0"/>
    <w:rsid w:val="00F56FD2"/>
    <w:rsid w:val="00F57133"/>
    <w:rsid w:val="00F5713F"/>
    <w:rsid w:val="00F5764A"/>
    <w:rsid w:val="00F57931"/>
    <w:rsid w:val="00F60202"/>
    <w:rsid w:val="00F60818"/>
    <w:rsid w:val="00F6092F"/>
    <w:rsid w:val="00F60AB8"/>
    <w:rsid w:val="00F60BCE"/>
    <w:rsid w:val="00F6141B"/>
    <w:rsid w:val="00F6158A"/>
    <w:rsid w:val="00F619F6"/>
    <w:rsid w:val="00F61ADE"/>
    <w:rsid w:val="00F62154"/>
    <w:rsid w:val="00F62FAC"/>
    <w:rsid w:val="00F6308E"/>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E05"/>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B84"/>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AE0"/>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AB2"/>
    <w:rsid w:val="00F97540"/>
    <w:rsid w:val="00F9777B"/>
    <w:rsid w:val="00F979B0"/>
    <w:rsid w:val="00F97FB0"/>
    <w:rsid w:val="00FA0BCC"/>
    <w:rsid w:val="00FA1070"/>
    <w:rsid w:val="00FA107A"/>
    <w:rsid w:val="00FA164F"/>
    <w:rsid w:val="00FA165E"/>
    <w:rsid w:val="00FA1ACB"/>
    <w:rsid w:val="00FA1BB5"/>
    <w:rsid w:val="00FA1FDF"/>
    <w:rsid w:val="00FA21F4"/>
    <w:rsid w:val="00FA26F2"/>
    <w:rsid w:val="00FA2F3A"/>
    <w:rsid w:val="00FA304B"/>
    <w:rsid w:val="00FA3214"/>
    <w:rsid w:val="00FA397C"/>
    <w:rsid w:val="00FA3D5B"/>
    <w:rsid w:val="00FA4C7D"/>
    <w:rsid w:val="00FA4D73"/>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23E"/>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03D"/>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4F4F"/>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style="mso-position-horizontal-relative:page;mso-position-vertical-relative:page" stroke="f">
      <v:stroke on="f"/>
      <o:colormru v:ext="edit" colors="white"/>
    </o:shapedefaults>
    <o:shapelayout v:ext="edit">
      <o:idmap v:ext="edit" data="1"/>
    </o:shapelayout>
  </w:shapeDefaults>
  <w:decimalSymbol w:val="."/>
  <w:listSeparator w:val=","/>
  <w14:docId w14:val="7B67E0F5"/>
  <w15:docId w15:val="{A1A949B5-9393-4A13-BBBA-5E1331C71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B3272F" w:themeColor="text2"/>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7D20E3"/>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B3272F"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B3272F"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B3272F"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B3272F"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B3272F"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B3272F"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669B"/>
    <w:pPr>
      <w:spacing w:line="240" w:lineRule="auto"/>
    </w:pPr>
    <w:rPr>
      <w:color w:val="FFFFFF"/>
      <w:sz w:val="24"/>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29"/>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B3272F" w:themeColor="text2"/>
      <w:kern w:val="20"/>
      <w:sz w:val="24"/>
      <w:szCs w:val="28"/>
    </w:rPr>
  </w:style>
  <w:style w:type="character" w:customStyle="1" w:styleId="Heading1Char">
    <w:name w:val="Heading 1 Char"/>
    <w:basedOn w:val="DefaultParagraphFont"/>
    <w:link w:val="Heading1"/>
    <w:rsid w:val="00321955"/>
    <w:rPr>
      <w:b/>
      <w:bCs/>
      <w:color w:val="B3272F"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4CED0" w:themeFill="accent2" w:themeFillTint="33"/>
    </w:tcPr>
    <w:tblStylePr w:type="firstRow">
      <w:rPr>
        <w:b/>
        <w:bCs/>
      </w:rPr>
      <w:tblPr/>
      <w:tcPr>
        <w:shd w:val="clear" w:color="auto" w:fill="EA9EA2" w:themeFill="accent2" w:themeFillTint="66"/>
      </w:tcPr>
    </w:tblStylePr>
    <w:tblStylePr w:type="lastRow">
      <w:rPr>
        <w:b/>
        <w:bCs/>
        <w:color w:val="363534" w:themeColor="text1"/>
      </w:rPr>
      <w:tblPr/>
      <w:tcPr>
        <w:shd w:val="clear" w:color="auto" w:fill="EA9EA2" w:themeFill="accent2" w:themeFillTint="66"/>
      </w:tcPr>
    </w:tblStylePr>
    <w:tblStylePr w:type="firstCol">
      <w:rPr>
        <w:color w:val="FFFFFF" w:themeColor="background1"/>
      </w:rPr>
      <w:tblPr/>
      <w:tcPr>
        <w:shd w:val="clear" w:color="auto" w:fill="851D23" w:themeFill="accent2" w:themeFillShade="BF"/>
      </w:tcPr>
    </w:tblStylePr>
    <w:tblStylePr w:type="lastCol">
      <w:rPr>
        <w:color w:val="FFFFFF" w:themeColor="background1"/>
      </w:rPr>
      <w:tblPr/>
      <w:tcPr>
        <w:shd w:val="clear" w:color="auto" w:fill="851D23" w:themeFill="accent2" w:themeFillShade="BF"/>
      </w:tcPr>
    </w:tblStylePr>
    <w:tblStylePr w:type="band1Vert">
      <w:tblPr/>
      <w:tcPr>
        <w:shd w:val="clear" w:color="auto" w:fill="E5878C" w:themeFill="accent2" w:themeFillTint="7F"/>
      </w:tcPr>
    </w:tblStylePr>
    <w:tblStylePr w:type="band1Horz">
      <w:tblPr/>
      <w:tcPr>
        <w:shd w:val="clear" w:color="auto" w:fill="E5878C"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3" w:themeFillTint="33"/>
    </w:tcPr>
    <w:tblStylePr w:type="firstRow">
      <w:rPr>
        <w:b/>
        <w:bCs/>
      </w:rPr>
      <w:tblPr/>
      <w:tcPr>
        <w:shd w:val="clear" w:color="auto" w:fill="917DD8" w:themeFill="accent3" w:themeFillTint="66"/>
      </w:tcPr>
    </w:tblStylePr>
    <w:tblStylePr w:type="lastRow">
      <w:rPr>
        <w:b/>
        <w:bCs/>
        <w:color w:val="363534" w:themeColor="text1"/>
      </w:rPr>
      <w:tblPr/>
      <w:tcPr>
        <w:shd w:val="clear" w:color="auto" w:fill="917DD8" w:themeFill="accent3" w:themeFillTint="66"/>
      </w:tcPr>
    </w:tblStylePr>
    <w:tblStylePr w:type="firstCol">
      <w:rPr>
        <w:color w:val="FFFFFF" w:themeColor="background1"/>
      </w:rPr>
      <w:tblPr/>
      <w:tcPr>
        <w:shd w:val="clear" w:color="auto" w:fill="170F34" w:themeFill="accent3" w:themeFillShade="BF"/>
      </w:tcPr>
    </w:tblStylePr>
    <w:tblStylePr w:type="lastCol">
      <w:rPr>
        <w:color w:val="FFFFFF" w:themeColor="background1"/>
      </w:rPr>
      <w:tblPr/>
      <w:tcPr>
        <w:shd w:val="clear" w:color="auto" w:fill="170F34" w:themeFill="accent3" w:themeFillShade="BF"/>
      </w:tc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4" w:themeFillTint="33"/>
    </w:tcPr>
    <w:tblStylePr w:type="firstRow">
      <w:rPr>
        <w:b/>
        <w:bCs/>
      </w:rPr>
      <w:tblPr/>
      <w:tcPr>
        <w:shd w:val="clear" w:color="auto" w:fill="D6F2F1" w:themeFill="accent4" w:themeFillTint="66"/>
      </w:tcPr>
    </w:tblStylePr>
    <w:tblStylePr w:type="lastRow">
      <w:rPr>
        <w:b/>
        <w:bCs/>
        <w:color w:val="363534" w:themeColor="text1"/>
      </w:rPr>
      <w:tblPr/>
      <w:tcPr>
        <w:shd w:val="clear" w:color="auto" w:fill="D6F2F1" w:themeFill="accent4" w:themeFillTint="66"/>
      </w:tcPr>
    </w:tblStylePr>
    <w:tblStylePr w:type="firstCol">
      <w:rPr>
        <w:color w:val="FFFFFF" w:themeColor="background1"/>
      </w:rPr>
      <w:tblPr/>
      <w:tcPr>
        <w:shd w:val="clear" w:color="auto" w:fill="50CAC4" w:themeFill="accent4" w:themeFillShade="BF"/>
      </w:tcPr>
    </w:tblStylePr>
    <w:tblStylePr w:type="lastCol">
      <w:rPr>
        <w:color w:val="FFFFFF" w:themeColor="background1"/>
      </w:rPr>
      <w:tblPr/>
      <w:tcPr>
        <w:shd w:val="clear" w:color="auto" w:fill="50CAC4" w:themeFill="accent4" w:themeFillShade="BF"/>
      </w:tc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9EDEE" w:themeFill="accent5" w:themeFillTint="33"/>
    </w:tcPr>
    <w:tblStylePr w:type="firstRow">
      <w:rPr>
        <w:b/>
        <w:bCs/>
      </w:rPr>
      <w:tblPr/>
      <w:tcPr>
        <w:shd w:val="clear" w:color="auto" w:fill="F3DCDD" w:themeFill="accent5" w:themeFillTint="66"/>
      </w:tcPr>
    </w:tblStylePr>
    <w:tblStylePr w:type="lastRow">
      <w:rPr>
        <w:b/>
        <w:bCs/>
        <w:color w:val="363534" w:themeColor="text1"/>
      </w:rPr>
      <w:tblPr/>
      <w:tcPr>
        <w:shd w:val="clear" w:color="auto" w:fill="F3DCDD" w:themeFill="accent5" w:themeFillTint="66"/>
      </w:tcPr>
    </w:tblStylePr>
    <w:tblStylePr w:type="firstCol">
      <w:rPr>
        <w:color w:val="FFFFFF" w:themeColor="background1"/>
      </w:rPr>
      <w:tblPr/>
      <w:tcPr>
        <w:shd w:val="clear" w:color="auto" w:fill="C75F64" w:themeFill="accent5" w:themeFillShade="BF"/>
      </w:tcPr>
    </w:tblStylePr>
    <w:tblStylePr w:type="lastCol">
      <w:rPr>
        <w:color w:val="FFFFFF" w:themeColor="background1"/>
      </w:rPr>
      <w:tblPr/>
      <w:tcPr>
        <w:shd w:val="clear" w:color="auto" w:fill="C75F64" w:themeFill="accent5" w:themeFillShade="BF"/>
      </w:tcPr>
    </w:tblStylePr>
    <w:tblStylePr w:type="band1Vert">
      <w:tblPr/>
      <w:tcPr>
        <w:shd w:val="clear" w:color="auto" w:fill="F0D4D5" w:themeFill="accent5" w:themeFillTint="7F"/>
      </w:tcPr>
    </w:tblStylePr>
    <w:tblStylePr w:type="band1Horz">
      <w:tblPr/>
      <w:tcPr>
        <w:shd w:val="clear" w:color="auto" w:fill="F0D4D5"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8F1F25" w:themeFill="accent2" w:themeFillShade="CC"/>
      </w:tcPr>
    </w:tblStylePr>
    <w:tblStylePr w:type="lastRow">
      <w:rPr>
        <w:b/>
        <w:bCs/>
        <w:color w:val="8F1F25"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8F1F25" w:themeFill="accent2" w:themeFillShade="CC"/>
      </w:tcPr>
    </w:tblStylePr>
    <w:tblStylePr w:type="lastRow">
      <w:rPr>
        <w:b/>
        <w:bCs/>
        <w:color w:val="8F1F25"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FAE7E8" w:themeFill="accent2" w:themeFillTint="19"/>
    </w:tcPr>
    <w:tblStylePr w:type="firstRow">
      <w:rPr>
        <w:b/>
        <w:bCs/>
        <w:color w:val="FFFFFF" w:themeColor="background1"/>
      </w:rPr>
      <w:tblPr/>
      <w:tcPr>
        <w:tcBorders>
          <w:bottom w:val="single" w:sz="12" w:space="0" w:color="FFFFFF" w:themeColor="background1"/>
        </w:tcBorders>
        <w:shd w:val="clear" w:color="auto" w:fill="8F1F25" w:themeFill="accent2" w:themeFillShade="CC"/>
      </w:tcPr>
    </w:tblStylePr>
    <w:tblStylePr w:type="lastRow">
      <w:rPr>
        <w:b/>
        <w:bCs/>
        <w:color w:val="8F1F25"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2" w:themeFillTint="3F"/>
      </w:tcPr>
    </w:tblStylePr>
    <w:tblStylePr w:type="band1Horz">
      <w:tblPr/>
      <w:tcPr>
        <w:shd w:val="clear" w:color="auto" w:fill="F4CED0"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4DFF5" w:themeFill="accent3" w:themeFillTint="19"/>
    </w:tcPr>
    <w:tblStylePr w:type="firstRow">
      <w:rPr>
        <w:b/>
        <w:bCs/>
        <w:color w:val="FFFFFF" w:themeColor="background1"/>
      </w:rPr>
      <w:tblPr/>
      <w:tcPr>
        <w:tcBorders>
          <w:bottom w:val="single" w:sz="12" w:space="0" w:color="FFFFFF" w:themeColor="background1"/>
        </w:tcBorders>
        <w:shd w:val="clear" w:color="auto" w:fill="5FCEC9" w:themeFill="accent4" w:themeFillShade="CC"/>
      </w:tcPr>
    </w:tblStylePr>
    <w:tblStylePr w:type="lastRow">
      <w:rPr>
        <w:b/>
        <w:bCs/>
        <w:color w:val="5FCEC9"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3" w:themeFillTint="3F"/>
      </w:tcPr>
    </w:tblStylePr>
    <w:tblStylePr w:type="band1Horz">
      <w:tblPr/>
      <w:tcPr>
        <w:shd w:val="clear" w:color="auto" w:fill="C8BEEC"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4FCFB" w:themeFill="accent4" w:themeFillTint="19"/>
    </w:tcPr>
    <w:tblStylePr w:type="firstRow">
      <w:rPr>
        <w:b/>
        <w:bCs/>
        <w:color w:val="FFFFFF" w:themeColor="background1"/>
      </w:rPr>
      <w:tblPr/>
      <w:tcPr>
        <w:tcBorders>
          <w:bottom w:val="single" w:sz="12" w:space="0" w:color="FFFFFF" w:themeColor="background1"/>
        </w:tcBorders>
        <w:shd w:val="clear" w:color="auto" w:fill="191038" w:themeFill="accent3" w:themeFillShade="CC"/>
      </w:tcPr>
    </w:tblStylePr>
    <w:tblStylePr w:type="lastRow">
      <w:rPr>
        <w:b/>
        <w:bCs/>
        <w:color w:val="191038"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4" w:themeFillTint="3F"/>
      </w:tcPr>
    </w:tblStylePr>
    <w:tblStylePr w:type="band1Horz">
      <w:tblPr/>
      <w:tcPr>
        <w:shd w:val="clear" w:color="auto" w:fill="EAF8F8"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CF6F6"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9EA" w:themeFill="accent5" w:themeFillTint="3F"/>
      </w:tcPr>
    </w:tblStylePr>
    <w:tblStylePr w:type="band1Horz">
      <w:tblPr/>
      <w:tcPr>
        <w:shd w:val="clear" w:color="auto" w:fill="F9EDEE"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CC6E73" w:themeFill="accent5" w:themeFillShade="CC"/>
      </w:tcPr>
    </w:tblStylePr>
    <w:tblStylePr w:type="lastRow">
      <w:rPr>
        <w:b/>
        <w:bCs/>
        <w:color w:val="CC6E73"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B3272F"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B3272F"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B3272F" w:themeColor="accent2"/>
        <w:left w:val="single" w:sz="4" w:space="0" w:color="B3272F" w:themeColor="accent2"/>
        <w:bottom w:val="single" w:sz="4" w:space="0" w:color="B3272F" w:themeColor="accent2"/>
        <w:right w:val="single" w:sz="4" w:space="0" w:color="B3272F" w:themeColor="accent2"/>
        <w:insideH w:val="single" w:sz="4" w:space="0" w:color="FFFFFF" w:themeColor="background1"/>
        <w:insideV w:val="single" w:sz="4" w:space="0" w:color="FFFFFF" w:themeColor="background1"/>
      </w:tblBorders>
    </w:tblPr>
    <w:tcPr>
      <w:shd w:val="clear" w:color="auto" w:fill="FAE7E8" w:themeFill="accent2" w:themeFillTint="19"/>
    </w:tcPr>
    <w:tblStylePr w:type="firstRow">
      <w:rPr>
        <w:b/>
        <w:bCs/>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2" w:themeFillShade="99"/>
      </w:tcPr>
    </w:tblStylePr>
    <w:tblStylePr w:type="firstCol">
      <w:rPr>
        <w:color w:val="FFFFFF" w:themeColor="background1"/>
      </w:rPr>
      <w:tblPr/>
      <w:tcPr>
        <w:tcBorders>
          <w:top w:val="nil"/>
          <w:left w:val="nil"/>
          <w:bottom w:val="nil"/>
          <w:right w:val="nil"/>
          <w:insideH w:val="single" w:sz="4" w:space="0" w:color="6B171C" w:themeColor="accent2" w:themeShade="99"/>
          <w:insideV w:val="nil"/>
        </w:tcBorders>
        <w:shd w:val="clear" w:color="auto" w:fill="6B171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2" w:themeFillShade="99"/>
      </w:tcPr>
    </w:tblStylePr>
    <w:tblStylePr w:type="band1Vert">
      <w:tblPr/>
      <w:tcPr>
        <w:shd w:val="clear" w:color="auto" w:fill="EA9EA2" w:themeFill="accent2" w:themeFillTint="66"/>
      </w:tcPr>
    </w:tblStylePr>
    <w:tblStylePr w:type="band1Horz">
      <w:tblPr/>
      <w:tcPr>
        <w:shd w:val="clear" w:color="auto" w:fill="E5878C"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99E0DD" w:themeColor="accent4"/>
        <w:left w:val="single" w:sz="4" w:space="0" w:color="201547" w:themeColor="accent3"/>
        <w:bottom w:val="single" w:sz="4" w:space="0" w:color="201547" w:themeColor="accent3"/>
        <w:right w:val="single" w:sz="4" w:space="0" w:color="201547" w:themeColor="accent3"/>
        <w:insideH w:val="single" w:sz="4" w:space="0" w:color="FFFFFF" w:themeColor="background1"/>
        <w:insideV w:val="single" w:sz="4" w:space="0" w:color="FFFFFF" w:themeColor="background1"/>
      </w:tblBorders>
    </w:tblPr>
    <w:tcPr>
      <w:shd w:val="clear" w:color="auto" w:fill="E4DFF5" w:themeFill="accent3" w:themeFillTint="19"/>
    </w:tcPr>
    <w:tblStylePr w:type="firstRow">
      <w:rPr>
        <w:b/>
        <w:bCs/>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3" w:themeFillShade="99"/>
      </w:tcPr>
    </w:tblStylePr>
    <w:tblStylePr w:type="firstCol">
      <w:rPr>
        <w:color w:val="FFFFFF" w:themeColor="background1"/>
      </w:rPr>
      <w:tblPr/>
      <w:tcPr>
        <w:tcBorders>
          <w:top w:val="nil"/>
          <w:left w:val="nil"/>
          <w:bottom w:val="nil"/>
          <w:right w:val="nil"/>
          <w:insideH w:val="single" w:sz="4" w:space="0" w:color="130C2A" w:themeColor="accent3" w:themeShade="99"/>
          <w:insideV w:val="nil"/>
        </w:tcBorders>
        <w:shd w:val="clear" w:color="auto" w:fill="130C2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3" w:themeFillShade="99"/>
      </w:tcPr>
    </w:tblStylePr>
    <w:tblStylePr w:type="band1Vert">
      <w:tblPr/>
      <w:tcPr>
        <w:shd w:val="clear" w:color="auto" w:fill="917DD8" w:themeFill="accent3" w:themeFillTint="66"/>
      </w:tcPr>
    </w:tblStylePr>
    <w:tblStylePr w:type="band1Horz">
      <w:tblPr/>
      <w:tcPr>
        <w:shd w:val="clear" w:color="auto" w:fill="775ECF"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201547" w:themeColor="accent3"/>
        <w:left w:val="single" w:sz="4" w:space="0" w:color="99E0DD" w:themeColor="accent4"/>
        <w:bottom w:val="single" w:sz="4" w:space="0" w:color="99E0DD" w:themeColor="accent4"/>
        <w:right w:val="single" w:sz="4" w:space="0" w:color="99E0DD" w:themeColor="accent4"/>
        <w:insideH w:val="single" w:sz="4" w:space="0" w:color="FFFFFF" w:themeColor="background1"/>
        <w:insideV w:val="single" w:sz="4" w:space="0" w:color="FFFFFF" w:themeColor="background1"/>
      </w:tblBorders>
    </w:tblPr>
    <w:tcPr>
      <w:shd w:val="clear" w:color="auto" w:fill="F4FCFB" w:themeFill="accent4" w:themeFillTint="19"/>
    </w:tcPr>
    <w:tblStylePr w:type="firstRow">
      <w:rPr>
        <w:b/>
        <w:bCs/>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4" w:themeFillShade="99"/>
      </w:tcPr>
    </w:tblStylePr>
    <w:tblStylePr w:type="firstCol">
      <w:rPr>
        <w:color w:val="FFFFFF" w:themeColor="background1"/>
      </w:rPr>
      <w:tblPr/>
      <w:tcPr>
        <w:tcBorders>
          <w:top w:val="nil"/>
          <w:left w:val="nil"/>
          <w:bottom w:val="nil"/>
          <w:right w:val="nil"/>
          <w:insideH w:val="single" w:sz="4" w:space="0" w:color="34ADA7" w:themeColor="accent4" w:themeShade="99"/>
          <w:insideV w:val="nil"/>
        </w:tcBorders>
        <w:shd w:val="clear" w:color="auto" w:fill="34ADA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4" w:themeFillShade="99"/>
      </w:tcPr>
    </w:tblStylePr>
    <w:tblStylePr w:type="band1Vert">
      <w:tblPr/>
      <w:tcPr>
        <w:shd w:val="clear" w:color="auto" w:fill="D6F2F1" w:themeFill="accent4" w:themeFillTint="66"/>
      </w:tcPr>
    </w:tblStylePr>
    <w:tblStylePr w:type="band1Horz">
      <w:tblPr/>
      <w:tcPr>
        <w:shd w:val="clear" w:color="auto" w:fill="CCEFEE"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E1A9AC" w:themeColor="accent5"/>
        <w:bottom w:val="single" w:sz="4" w:space="0" w:color="E1A9AC" w:themeColor="accent5"/>
        <w:right w:val="single" w:sz="4" w:space="0" w:color="E1A9AC" w:themeColor="accent5"/>
        <w:insideH w:val="single" w:sz="4" w:space="0" w:color="FFFFFF" w:themeColor="background1"/>
        <w:insideV w:val="single" w:sz="4" w:space="0" w:color="FFFFFF" w:themeColor="background1"/>
      </w:tblBorders>
    </w:tblPr>
    <w:tcPr>
      <w:shd w:val="clear" w:color="auto" w:fill="FCF6F6"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F3D43" w:themeFill="accent5" w:themeFillShade="99"/>
      </w:tcPr>
    </w:tblStylePr>
    <w:tblStylePr w:type="firstCol">
      <w:rPr>
        <w:color w:val="FFFFFF" w:themeColor="background1"/>
      </w:rPr>
      <w:tblPr/>
      <w:tcPr>
        <w:tcBorders>
          <w:top w:val="nil"/>
          <w:left w:val="nil"/>
          <w:bottom w:val="nil"/>
          <w:right w:val="nil"/>
          <w:insideH w:val="single" w:sz="4" w:space="0" w:color="AF3D43" w:themeColor="accent5" w:themeShade="99"/>
          <w:insideV w:val="nil"/>
        </w:tcBorders>
        <w:shd w:val="clear" w:color="auto" w:fill="AF3D4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F3D43" w:themeFill="accent5" w:themeFillShade="99"/>
      </w:tcPr>
    </w:tblStylePr>
    <w:tblStylePr w:type="band1Vert">
      <w:tblPr/>
      <w:tcPr>
        <w:shd w:val="clear" w:color="auto" w:fill="F3DCDD" w:themeFill="accent5" w:themeFillTint="66"/>
      </w:tcPr>
    </w:tblStylePr>
    <w:tblStylePr w:type="band1Horz">
      <w:tblPr/>
      <w:tcPr>
        <w:shd w:val="clear" w:color="auto" w:fill="F0D4D5"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E1A9AC"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E1A9A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B3272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2" w:themeFillShade="BF"/>
      </w:tcPr>
    </w:tblStylePr>
    <w:tblStylePr w:type="band1Vert">
      <w:tblPr/>
      <w:tcPr>
        <w:tcBorders>
          <w:top w:val="nil"/>
          <w:left w:val="nil"/>
          <w:bottom w:val="nil"/>
          <w:right w:val="nil"/>
          <w:insideH w:val="nil"/>
          <w:insideV w:val="nil"/>
        </w:tcBorders>
        <w:shd w:val="clear" w:color="auto" w:fill="851D23" w:themeFill="accent2" w:themeFillShade="BF"/>
      </w:tcPr>
    </w:tblStylePr>
    <w:tblStylePr w:type="band1Horz">
      <w:tblPr/>
      <w:tcPr>
        <w:tcBorders>
          <w:top w:val="nil"/>
          <w:left w:val="nil"/>
          <w:bottom w:val="nil"/>
          <w:right w:val="nil"/>
          <w:insideH w:val="nil"/>
          <w:insideV w:val="nil"/>
        </w:tcBorders>
        <w:shd w:val="clear" w:color="auto" w:fill="851D23"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3" w:themeFillShade="BF"/>
      </w:tcPr>
    </w:tblStylePr>
    <w:tblStylePr w:type="band1Vert">
      <w:tblPr/>
      <w:tcPr>
        <w:tcBorders>
          <w:top w:val="nil"/>
          <w:left w:val="nil"/>
          <w:bottom w:val="nil"/>
          <w:right w:val="nil"/>
          <w:insideH w:val="nil"/>
          <w:insideV w:val="nil"/>
        </w:tcBorders>
        <w:shd w:val="clear" w:color="auto" w:fill="170F34" w:themeFill="accent3" w:themeFillShade="BF"/>
      </w:tcPr>
    </w:tblStylePr>
    <w:tblStylePr w:type="band1Horz">
      <w:tblPr/>
      <w:tcPr>
        <w:tcBorders>
          <w:top w:val="nil"/>
          <w:left w:val="nil"/>
          <w:bottom w:val="nil"/>
          <w:right w:val="nil"/>
          <w:insideH w:val="nil"/>
          <w:insideV w:val="nil"/>
        </w:tcBorders>
        <w:shd w:val="clear" w:color="auto" w:fill="170F34"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4" w:themeFillShade="BF"/>
      </w:tcPr>
    </w:tblStylePr>
    <w:tblStylePr w:type="band1Vert">
      <w:tblPr/>
      <w:tcPr>
        <w:tcBorders>
          <w:top w:val="nil"/>
          <w:left w:val="nil"/>
          <w:bottom w:val="nil"/>
          <w:right w:val="nil"/>
          <w:insideH w:val="nil"/>
          <w:insideV w:val="nil"/>
        </w:tcBorders>
        <w:shd w:val="clear" w:color="auto" w:fill="50CAC4" w:themeFill="accent4" w:themeFillShade="BF"/>
      </w:tcPr>
    </w:tblStylePr>
    <w:tblStylePr w:type="band1Horz">
      <w:tblPr/>
      <w:tcPr>
        <w:tcBorders>
          <w:top w:val="nil"/>
          <w:left w:val="nil"/>
          <w:bottom w:val="nil"/>
          <w:right w:val="nil"/>
          <w:insideH w:val="nil"/>
          <w:insideV w:val="nil"/>
        </w:tcBorders>
        <w:shd w:val="clear" w:color="auto" w:fill="50CAC4"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E1A9A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91323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75F6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75F64" w:themeFill="accent5" w:themeFillShade="BF"/>
      </w:tcPr>
    </w:tblStylePr>
    <w:tblStylePr w:type="band1Vert">
      <w:tblPr/>
      <w:tcPr>
        <w:tcBorders>
          <w:top w:val="nil"/>
          <w:left w:val="nil"/>
          <w:bottom w:val="nil"/>
          <w:right w:val="nil"/>
          <w:insideH w:val="nil"/>
          <w:insideV w:val="nil"/>
        </w:tcBorders>
        <w:shd w:val="clear" w:color="auto" w:fill="C75F64" w:themeFill="accent5" w:themeFillShade="BF"/>
      </w:tcPr>
    </w:tblStylePr>
    <w:tblStylePr w:type="band1Horz">
      <w:tblPr/>
      <w:tcPr>
        <w:tcBorders>
          <w:top w:val="nil"/>
          <w:left w:val="nil"/>
          <w:bottom w:val="nil"/>
          <w:right w:val="nil"/>
          <w:insideH w:val="nil"/>
          <w:insideV w:val="nil"/>
        </w:tcBorders>
        <w:shd w:val="clear" w:color="auto" w:fill="C75F64"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EA9EA2" w:themeColor="accent2" w:themeTint="66"/>
        <w:left w:val="single" w:sz="4" w:space="0" w:color="EA9EA2" w:themeColor="accent2" w:themeTint="66"/>
        <w:bottom w:val="single" w:sz="4" w:space="0" w:color="EA9EA2" w:themeColor="accent2" w:themeTint="66"/>
        <w:right w:val="single" w:sz="4" w:space="0" w:color="EA9EA2" w:themeColor="accent2" w:themeTint="66"/>
        <w:insideH w:val="single" w:sz="4" w:space="0" w:color="EA9EA2" w:themeColor="accent2" w:themeTint="66"/>
        <w:insideV w:val="single" w:sz="4" w:space="0" w:color="EA9EA2" w:themeColor="accent2" w:themeTint="66"/>
      </w:tblBorders>
    </w:tblPr>
    <w:tblStylePr w:type="firstRow">
      <w:rPr>
        <w:b/>
        <w:bCs/>
      </w:rPr>
      <w:tblPr/>
      <w:tcPr>
        <w:tcBorders>
          <w:bottom w:val="single" w:sz="12" w:space="0" w:color="DF6F75" w:themeColor="accent2" w:themeTint="99"/>
        </w:tcBorders>
      </w:tcPr>
    </w:tblStylePr>
    <w:tblStylePr w:type="lastRow">
      <w:rPr>
        <w:b/>
        <w:bCs/>
      </w:rPr>
      <w:tblPr/>
      <w:tcPr>
        <w:tcBorders>
          <w:top w:val="double" w:sz="2" w:space="0" w:color="DF6F7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917DD8" w:themeColor="accent3" w:themeTint="66"/>
        <w:left w:val="single" w:sz="4" w:space="0" w:color="917DD8" w:themeColor="accent3" w:themeTint="66"/>
        <w:bottom w:val="single" w:sz="4" w:space="0" w:color="917DD8" w:themeColor="accent3" w:themeTint="66"/>
        <w:right w:val="single" w:sz="4" w:space="0" w:color="917DD8" w:themeColor="accent3" w:themeTint="66"/>
        <w:insideH w:val="single" w:sz="4" w:space="0" w:color="917DD8" w:themeColor="accent3" w:themeTint="66"/>
        <w:insideV w:val="single" w:sz="4" w:space="0" w:color="917DD8" w:themeColor="accent3" w:themeTint="66"/>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2" w:space="0" w:color="5B3DC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D6F2F1" w:themeColor="accent4" w:themeTint="66"/>
        <w:left w:val="single" w:sz="4" w:space="0" w:color="D6F2F1" w:themeColor="accent4" w:themeTint="66"/>
        <w:bottom w:val="single" w:sz="4" w:space="0" w:color="D6F2F1" w:themeColor="accent4" w:themeTint="66"/>
        <w:right w:val="single" w:sz="4" w:space="0" w:color="D6F2F1" w:themeColor="accent4" w:themeTint="66"/>
        <w:insideH w:val="single" w:sz="4" w:space="0" w:color="D6F2F1" w:themeColor="accent4" w:themeTint="66"/>
        <w:insideV w:val="single" w:sz="4" w:space="0" w:color="D6F2F1" w:themeColor="accent4" w:themeTint="66"/>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2" w:space="0" w:color="C1ECE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F3DCDD" w:themeColor="accent5" w:themeTint="66"/>
        <w:left w:val="single" w:sz="4" w:space="0" w:color="F3DCDD" w:themeColor="accent5" w:themeTint="66"/>
        <w:bottom w:val="single" w:sz="4" w:space="0" w:color="F3DCDD" w:themeColor="accent5" w:themeTint="66"/>
        <w:right w:val="single" w:sz="4" w:space="0" w:color="F3DCDD" w:themeColor="accent5" w:themeTint="66"/>
        <w:insideH w:val="single" w:sz="4" w:space="0" w:color="F3DCDD" w:themeColor="accent5" w:themeTint="66"/>
        <w:insideV w:val="single" w:sz="4" w:space="0" w:color="F3DCDD" w:themeColor="accent5" w:themeTint="66"/>
      </w:tblBorders>
    </w:tblPr>
    <w:tblStylePr w:type="firstRow">
      <w:rPr>
        <w:b/>
        <w:bCs/>
      </w:rPr>
      <w:tblPr/>
      <w:tcPr>
        <w:tcBorders>
          <w:bottom w:val="single" w:sz="12" w:space="0" w:color="EDCBCD" w:themeColor="accent5" w:themeTint="99"/>
        </w:tcBorders>
      </w:tcPr>
    </w:tblStylePr>
    <w:tblStylePr w:type="lastRow">
      <w:rPr>
        <w:b/>
        <w:bCs/>
      </w:rPr>
      <w:tblPr/>
      <w:tcPr>
        <w:tcBorders>
          <w:top w:val="double" w:sz="2" w:space="0" w:color="EDCBC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DF6F75" w:themeColor="accent2" w:themeTint="99"/>
        <w:bottom w:val="single" w:sz="2" w:space="0" w:color="DF6F75" w:themeColor="accent2" w:themeTint="99"/>
        <w:insideH w:val="single" w:sz="2" w:space="0" w:color="DF6F75" w:themeColor="accent2" w:themeTint="99"/>
        <w:insideV w:val="single" w:sz="2" w:space="0" w:color="DF6F75" w:themeColor="accent2" w:themeTint="99"/>
      </w:tblBorders>
    </w:tblPr>
    <w:tblStylePr w:type="firstRow">
      <w:rPr>
        <w:b/>
        <w:bCs/>
      </w:rPr>
      <w:tblPr/>
      <w:tcPr>
        <w:tcBorders>
          <w:top w:val="nil"/>
          <w:bottom w:val="single" w:sz="12" w:space="0" w:color="DF6F75" w:themeColor="accent2" w:themeTint="99"/>
          <w:insideH w:val="nil"/>
          <w:insideV w:val="nil"/>
        </w:tcBorders>
        <w:shd w:val="clear" w:color="auto" w:fill="FFFFFF" w:themeFill="background1"/>
      </w:tcPr>
    </w:tblStylePr>
    <w:tblStylePr w:type="lastRow">
      <w:rPr>
        <w:b/>
        <w:bCs/>
      </w:rPr>
      <w:tblPr/>
      <w:tcPr>
        <w:tcBorders>
          <w:top w:val="double" w:sz="2" w:space="0" w:color="DF6F7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5B3DC5" w:themeColor="accent3" w:themeTint="99"/>
        <w:bottom w:val="single" w:sz="2" w:space="0" w:color="5B3DC5" w:themeColor="accent3" w:themeTint="99"/>
        <w:insideH w:val="single" w:sz="2" w:space="0" w:color="5B3DC5" w:themeColor="accent3" w:themeTint="99"/>
        <w:insideV w:val="single" w:sz="2" w:space="0" w:color="5B3DC5" w:themeColor="accent3" w:themeTint="99"/>
      </w:tblBorders>
    </w:tblPr>
    <w:tblStylePr w:type="firstRow">
      <w:rPr>
        <w:b/>
        <w:bCs/>
      </w:rPr>
      <w:tblPr/>
      <w:tcPr>
        <w:tcBorders>
          <w:top w:val="nil"/>
          <w:bottom w:val="single" w:sz="12" w:space="0" w:color="5B3DC5" w:themeColor="accent3" w:themeTint="99"/>
          <w:insideH w:val="nil"/>
          <w:insideV w:val="nil"/>
        </w:tcBorders>
        <w:shd w:val="clear" w:color="auto" w:fill="FFFFFF" w:themeFill="background1"/>
      </w:tcPr>
    </w:tblStylePr>
    <w:tblStylePr w:type="lastRow">
      <w:rPr>
        <w:b/>
        <w:bCs/>
      </w:rPr>
      <w:tblPr/>
      <w:tcPr>
        <w:tcBorders>
          <w:top w:val="double" w:sz="2" w:space="0" w:color="5B3D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C1ECEA" w:themeColor="accent4" w:themeTint="99"/>
        <w:bottom w:val="single" w:sz="2" w:space="0" w:color="C1ECEA" w:themeColor="accent4" w:themeTint="99"/>
        <w:insideH w:val="single" w:sz="2" w:space="0" w:color="C1ECEA" w:themeColor="accent4" w:themeTint="99"/>
        <w:insideV w:val="single" w:sz="2" w:space="0" w:color="C1ECEA" w:themeColor="accent4" w:themeTint="99"/>
      </w:tblBorders>
    </w:tblPr>
    <w:tblStylePr w:type="firstRow">
      <w:rPr>
        <w:b/>
        <w:bCs/>
      </w:rPr>
      <w:tblPr/>
      <w:tcPr>
        <w:tcBorders>
          <w:top w:val="nil"/>
          <w:bottom w:val="single" w:sz="12" w:space="0" w:color="C1ECEA" w:themeColor="accent4" w:themeTint="99"/>
          <w:insideH w:val="nil"/>
          <w:insideV w:val="nil"/>
        </w:tcBorders>
        <w:shd w:val="clear" w:color="auto" w:fill="FFFFFF" w:themeFill="background1"/>
      </w:tcPr>
    </w:tblStylePr>
    <w:tblStylePr w:type="lastRow">
      <w:rPr>
        <w:b/>
        <w:bCs/>
      </w:rPr>
      <w:tblPr/>
      <w:tcPr>
        <w:tcBorders>
          <w:top w:val="double" w:sz="2" w:space="0" w:color="C1EC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EDCBCD" w:themeColor="accent5" w:themeTint="99"/>
        <w:bottom w:val="single" w:sz="2" w:space="0" w:color="EDCBCD" w:themeColor="accent5" w:themeTint="99"/>
        <w:insideH w:val="single" w:sz="2" w:space="0" w:color="EDCBCD" w:themeColor="accent5" w:themeTint="99"/>
        <w:insideV w:val="single" w:sz="2" w:space="0" w:color="EDCBCD" w:themeColor="accent5" w:themeTint="99"/>
      </w:tblBorders>
    </w:tblPr>
    <w:tblStylePr w:type="firstRow">
      <w:rPr>
        <w:b/>
        <w:bCs/>
      </w:rPr>
      <w:tblPr/>
      <w:tcPr>
        <w:tcBorders>
          <w:top w:val="nil"/>
          <w:bottom w:val="single" w:sz="12" w:space="0" w:color="EDCBCD" w:themeColor="accent5" w:themeTint="99"/>
          <w:insideH w:val="nil"/>
          <w:insideV w:val="nil"/>
        </w:tcBorders>
        <w:shd w:val="clear" w:color="auto" w:fill="FFFFFF" w:themeFill="background1"/>
      </w:tcPr>
    </w:tblStylePr>
    <w:tblStylePr w:type="lastRow">
      <w:rPr>
        <w:b/>
        <w:bCs/>
      </w:rPr>
      <w:tblPr/>
      <w:tcPr>
        <w:tcBorders>
          <w:top w:val="double" w:sz="2" w:space="0" w:color="EDCBC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2" w:themeFillTint="33"/>
      </w:tcPr>
    </w:tblStylePr>
    <w:tblStylePr w:type="band1Horz">
      <w:tblPr/>
      <w:tcPr>
        <w:shd w:val="clear" w:color="auto" w:fill="F4CED0" w:themeFill="accent2" w:themeFillTint="33"/>
      </w:tcPr>
    </w:tblStylePr>
    <w:tblStylePr w:type="neCell">
      <w:tblPr/>
      <w:tcPr>
        <w:tcBorders>
          <w:bottom w:val="single" w:sz="4" w:space="0" w:color="DF6F75" w:themeColor="accent2" w:themeTint="99"/>
        </w:tcBorders>
      </w:tcPr>
    </w:tblStylePr>
    <w:tblStylePr w:type="nwCell">
      <w:tblPr/>
      <w:tcPr>
        <w:tcBorders>
          <w:bottom w:val="single" w:sz="4" w:space="0" w:color="DF6F75" w:themeColor="accent2" w:themeTint="99"/>
        </w:tcBorders>
      </w:tcPr>
    </w:tblStylePr>
    <w:tblStylePr w:type="seCell">
      <w:tblPr/>
      <w:tcPr>
        <w:tcBorders>
          <w:top w:val="single" w:sz="4" w:space="0" w:color="DF6F75" w:themeColor="accent2" w:themeTint="99"/>
        </w:tcBorders>
      </w:tcPr>
    </w:tblStylePr>
    <w:tblStylePr w:type="swCell">
      <w:tblPr/>
      <w:tcPr>
        <w:tcBorders>
          <w:top w:val="single" w:sz="4" w:space="0" w:color="DF6F75"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DEE" w:themeFill="accent5" w:themeFillTint="33"/>
      </w:tcPr>
    </w:tblStylePr>
    <w:tblStylePr w:type="band1Horz">
      <w:tblPr/>
      <w:tcPr>
        <w:shd w:val="clear" w:color="auto" w:fill="F9EDEE" w:themeFill="accent5" w:themeFillTint="33"/>
      </w:tcPr>
    </w:tblStylePr>
    <w:tblStylePr w:type="neCell">
      <w:tblPr/>
      <w:tcPr>
        <w:tcBorders>
          <w:bottom w:val="single" w:sz="4" w:space="0" w:color="EDCBCD" w:themeColor="accent5" w:themeTint="99"/>
        </w:tcBorders>
      </w:tcPr>
    </w:tblStylePr>
    <w:tblStylePr w:type="nwCell">
      <w:tblPr/>
      <w:tcPr>
        <w:tcBorders>
          <w:bottom w:val="single" w:sz="4" w:space="0" w:color="EDCBCD" w:themeColor="accent5" w:themeTint="99"/>
        </w:tcBorders>
      </w:tcPr>
    </w:tblStylePr>
    <w:tblStylePr w:type="seCell">
      <w:tblPr/>
      <w:tcPr>
        <w:tcBorders>
          <w:top w:val="single" w:sz="4" w:space="0" w:color="EDCBCD" w:themeColor="accent5" w:themeTint="99"/>
        </w:tcBorders>
      </w:tcPr>
    </w:tblStylePr>
    <w:tblStylePr w:type="swCell">
      <w:tblPr/>
      <w:tcPr>
        <w:tcBorders>
          <w:top w:val="single" w:sz="4" w:space="0" w:color="EDCBCD"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color w:val="FFFFFF" w:themeColor="background1"/>
      </w:rPr>
      <w:tblPr/>
      <w:tcPr>
        <w:tcBorders>
          <w:top w:val="single" w:sz="4" w:space="0" w:color="B3272F" w:themeColor="accent2"/>
          <w:left w:val="single" w:sz="4" w:space="0" w:color="B3272F" w:themeColor="accent2"/>
          <w:bottom w:val="single" w:sz="4" w:space="0" w:color="B3272F" w:themeColor="accent2"/>
          <w:right w:val="single" w:sz="4" w:space="0" w:color="B3272F" w:themeColor="accent2"/>
          <w:insideH w:val="nil"/>
          <w:insideV w:val="nil"/>
        </w:tcBorders>
        <w:shd w:val="clear" w:color="auto" w:fill="B3272F" w:themeFill="accent2"/>
      </w:tcPr>
    </w:tblStylePr>
    <w:tblStylePr w:type="lastRow">
      <w:rPr>
        <w:b/>
        <w:bCs/>
      </w:rPr>
      <w:tblPr/>
      <w:tcPr>
        <w:tcBorders>
          <w:top w:val="double" w:sz="4" w:space="0" w:color="B3272F" w:themeColor="accent2"/>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insideV w:val="nil"/>
        </w:tcBorders>
        <w:shd w:val="clear" w:color="auto" w:fill="201547" w:themeFill="accent3"/>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insideV w:val="nil"/>
        </w:tcBorders>
        <w:shd w:val="clear" w:color="auto" w:fill="99E0DD" w:themeFill="accent4"/>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color w:val="FFFFFF" w:themeColor="background1"/>
      </w:rPr>
      <w:tblPr/>
      <w:tcPr>
        <w:tcBorders>
          <w:top w:val="single" w:sz="4" w:space="0" w:color="E1A9AC" w:themeColor="accent5"/>
          <w:left w:val="single" w:sz="4" w:space="0" w:color="E1A9AC" w:themeColor="accent5"/>
          <w:bottom w:val="single" w:sz="4" w:space="0" w:color="E1A9AC" w:themeColor="accent5"/>
          <w:right w:val="single" w:sz="4" w:space="0" w:color="E1A9AC" w:themeColor="accent5"/>
          <w:insideH w:val="nil"/>
          <w:insideV w:val="nil"/>
        </w:tcBorders>
        <w:shd w:val="clear" w:color="auto" w:fill="E1A9AC" w:themeFill="accent5"/>
      </w:tcPr>
    </w:tblStylePr>
    <w:tblStylePr w:type="lastRow">
      <w:rPr>
        <w:b/>
        <w:bCs/>
      </w:rPr>
      <w:tblPr/>
      <w:tcPr>
        <w:tcBorders>
          <w:top w:val="double" w:sz="4" w:space="0" w:color="E1A9AC" w:themeColor="accent5"/>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2"/>
      </w:tcPr>
    </w:tblStylePr>
    <w:tblStylePr w:type="band1Vert">
      <w:tblPr/>
      <w:tcPr>
        <w:shd w:val="clear" w:color="auto" w:fill="EA9EA2" w:themeFill="accent2" w:themeFillTint="66"/>
      </w:tcPr>
    </w:tblStylePr>
    <w:tblStylePr w:type="band1Horz">
      <w:tblPr/>
      <w:tcPr>
        <w:shd w:val="clear" w:color="auto" w:fill="EA9EA2"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3"/>
      </w:tcPr>
    </w:tblStylePr>
    <w:tblStylePr w:type="band1Vert">
      <w:tblPr/>
      <w:tcPr>
        <w:shd w:val="clear" w:color="auto" w:fill="917DD8" w:themeFill="accent3" w:themeFillTint="66"/>
      </w:tcPr>
    </w:tblStylePr>
    <w:tblStylePr w:type="band1Horz">
      <w:tblPr/>
      <w:tcPr>
        <w:shd w:val="clear" w:color="auto" w:fill="917DD8"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4"/>
      </w:tcPr>
    </w:tblStylePr>
    <w:tblStylePr w:type="band1Vert">
      <w:tblPr/>
      <w:tcPr>
        <w:shd w:val="clear" w:color="auto" w:fill="D6F2F1" w:themeFill="accent4" w:themeFillTint="66"/>
      </w:tcPr>
    </w:tblStylePr>
    <w:tblStylePr w:type="band1Horz">
      <w:tblPr/>
      <w:tcPr>
        <w:shd w:val="clear" w:color="auto" w:fill="D6F2F1"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A9A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A9A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A9A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A9AC" w:themeFill="accent5"/>
      </w:tcPr>
    </w:tblStylePr>
    <w:tblStylePr w:type="band1Vert">
      <w:tblPr/>
      <w:tcPr>
        <w:shd w:val="clear" w:color="auto" w:fill="F3DCDD" w:themeFill="accent5" w:themeFillTint="66"/>
      </w:tcPr>
    </w:tblStylePr>
    <w:tblStylePr w:type="band1Horz">
      <w:tblPr/>
      <w:tcPr>
        <w:shd w:val="clear" w:color="auto" w:fill="F3DCDD"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851D23" w:themeColor="accent2" w:themeShade="BF"/>
    </w:r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rPr>
      <w:tblPr/>
      <w:tcPr>
        <w:tcBorders>
          <w:bottom w:val="single" w:sz="12" w:space="0" w:color="DF6F75" w:themeColor="accent2" w:themeTint="99"/>
        </w:tcBorders>
      </w:tcPr>
    </w:tblStylePr>
    <w:tblStylePr w:type="lastRow">
      <w:rPr>
        <w:b/>
        <w:bCs/>
      </w:rPr>
      <w:tblPr/>
      <w:tcPr>
        <w:tcBorders>
          <w:top w:val="double" w:sz="4" w:space="0" w:color="DF6F75"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C75F64" w:themeColor="accent5" w:themeShade="BF"/>
    </w:r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rPr>
      <w:tblPr/>
      <w:tcPr>
        <w:tcBorders>
          <w:bottom w:val="single" w:sz="12" w:space="0" w:color="EDCBCD" w:themeColor="accent5" w:themeTint="99"/>
        </w:tcBorders>
      </w:tcPr>
    </w:tblStylePr>
    <w:tblStylePr w:type="lastRow">
      <w:rPr>
        <w:b/>
        <w:bCs/>
      </w:rPr>
      <w:tblPr/>
      <w:tcPr>
        <w:tcBorders>
          <w:top w:val="double" w:sz="4" w:space="0" w:color="EDCBCD" w:themeColor="accent5" w:themeTint="99"/>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851D23" w:themeColor="accent2" w:themeShade="BF"/>
    </w:r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2" w:themeFillTint="33"/>
      </w:tcPr>
    </w:tblStylePr>
    <w:tblStylePr w:type="band1Horz">
      <w:tblPr/>
      <w:tcPr>
        <w:shd w:val="clear" w:color="auto" w:fill="F4CED0" w:themeFill="accent2" w:themeFillTint="33"/>
      </w:tcPr>
    </w:tblStylePr>
    <w:tblStylePr w:type="neCell">
      <w:tblPr/>
      <w:tcPr>
        <w:tcBorders>
          <w:bottom w:val="single" w:sz="4" w:space="0" w:color="DF6F75" w:themeColor="accent2" w:themeTint="99"/>
        </w:tcBorders>
      </w:tcPr>
    </w:tblStylePr>
    <w:tblStylePr w:type="nwCell">
      <w:tblPr/>
      <w:tcPr>
        <w:tcBorders>
          <w:bottom w:val="single" w:sz="4" w:space="0" w:color="DF6F75" w:themeColor="accent2" w:themeTint="99"/>
        </w:tcBorders>
      </w:tcPr>
    </w:tblStylePr>
    <w:tblStylePr w:type="seCell">
      <w:tblPr/>
      <w:tcPr>
        <w:tcBorders>
          <w:top w:val="single" w:sz="4" w:space="0" w:color="DF6F75" w:themeColor="accent2" w:themeTint="99"/>
        </w:tcBorders>
      </w:tcPr>
    </w:tblStylePr>
    <w:tblStylePr w:type="swCell">
      <w:tblPr/>
      <w:tcPr>
        <w:tcBorders>
          <w:top w:val="single" w:sz="4" w:space="0" w:color="DF6F75"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C75F64" w:themeColor="accent5" w:themeShade="BF"/>
    </w:r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DEE" w:themeFill="accent5" w:themeFillTint="33"/>
      </w:tcPr>
    </w:tblStylePr>
    <w:tblStylePr w:type="band1Horz">
      <w:tblPr/>
      <w:tcPr>
        <w:shd w:val="clear" w:color="auto" w:fill="F9EDEE" w:themeFill="accent5" w:themeFillTint="33"/>
      </w:tcPr>
    </w:tblStylePr>
    <w:tblStylePr w:type="neCell">
      <w:tblPr/>
      <w:tcPr>
        <w:tcBorders>
          <w:bottom w:val="single" w:sz="4" w:space="0" w:color="EDCBCD" w:themeColor="accent5" w:themeTint="99"/>
        </w:tcBorders>
      </w:tcPr>
    </w:tblStylePr>
    <w:tblStylePr w:type="nwCell">
      <w:tblPr/>
      <w:tcPr>
        <w:tcBorders>
          <w:bottom w:val="single" w:sz="4" w:space="0" w:color="EDCBCD" w:themeColor="accent5" w:themeTint="99"/>
        </w:tcBorders>
      </w:tcPr>
    </w:tblStylePr>
    <w:tblStylePr w:type="seCell">
      <w:tblPr/>
      <w:tcPr>
        <w:tcBorders>
          <w:top w:val="single" w:sz="4" w:space="0" w:color="EDCBCD" w:themeColor="accent5" w:themeTint="99"/>
        </w:tcBorders>
      </w:tcPr>
    </w:tblStylePr>
    <w:tblStylePr w:type="swCell">
      <w:tblPr/>
      <w:tcPr>
        <w:tcBorders>
          <w:top w:val="single" w:sz="4" w:space="0" w:color="EDCBCD"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insideH w:val="single" w:sz="8" w:space="0" w:color="B3272F" w:themeColor="accent2"/>
        <w:insideV w:val="single" w:sz="8" w:space="0" w:color="B3272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2"/>
          <w:left w:val="single" w:sz="8" w:space="0" w:color="B3272F" w:themeColor="accent2"/>
          <w:bottom w:val="single" w:sz="18" w:space="0" w:color="B3272F" w:themeColor="accent2"/>
          <w:right w:val="single" w:sz="8" w:space="0" w:color="B3272F" w:themeColor="accent2"/>
          <w:insideH w:val="nil"/>
          <w:insideV w:val="single" w:sz="8" w:space="0" w:color="B3272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2"/>
          <w:left w:val="single" w:sz="8" w:space="0" w:color="B3272F" w:themeColor="accent2"/>
          <w:bottom w:val="single" w:sz="8" w:space="0" w:color="B3272F" w:themeColor="accent2"/>
          <w:right w:val="single" w:sz="8" w:space="0" w:color="B3272F" w:themeColor="accent2"/>
          <w:insideH w:val="nil"/>
          <w:insideV w:val="single" w:sz="8" w:space="0" w:color="B3272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tcPr>
    </w:tblStylePr>
    <w:tblStylePr w:type="band1Vert">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shd w:val="clear" w:color="auto" w:fill="F2C3C6" w:themeFill="accent2" w:themeFillTint="3F"/>
      </w:tcPr>
    </w:tblStylePr>
    <w:tblStylePr w:type="band1Horz">
      <w:tblPr/>
      <w:tcPr>
        <w:tcBorders>
          <w:top w:val="single" w:sz="8" w:space="0" w:color="B3272F" w:themeColor="accent2"/>
          <w:left w:val="single" w:sz="8" w:space="0" w:color="B3272F" w:themeColor="accent2"/>
          <w:bottom w:val="single" w:sz="8" w:space="0" w:color="B3272F" w:themeColor="accent2"/>
          <w:right w:val="single" w:sz="8" w:space="0" w:color="B3272F" w:themeColor="accent2"/>
          <w:insideV w:val="single" w:sz="8" w:space="0" w:color="B3272F" w:themeColor="accent2"/>
        </w:tcBorders>
        <w:shd w:val="clear" w:color="auto" w:fill="F2C3C6" w:themeFill="accent2" w:themeFillTint="3F"/>
      </w:tcPr>
    </w:tblStylePr>
    <w:tblStylePr w:type="band2Horz">
      <w:tblPr/>
      <w:tcPr>
        <w:tcBorders>
          <w:top w:val="single" w:sz="8" w:space="0" w:color="B3272F" w:themeColor="accent2"/>
          <w:left w:val="single" w:sz="8" w:space="0" w:color="B3272F" w:themeColor="accent2"/>
          <w:bottom w:val="single" w:sz="8" w:space="0" w:color="B3272F" w:themeColor="accent2"/>
          <w:right w:val="single" w:sz="8" w:space="0" w:color="B3272F" w:themeColor="accent2"/>
          <w:insideV w:val="single" w:sz="8" w:space="0" w:color="B3272F"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18" w:space="0" w:color="201547" w:themeColor="accent3"/>
          <w:right w:val="single" w:sz="8" w:space="0" w:color="201547" w:themeColor="accent3"/>
          <w:insideH w:val="nil"/>
          <w:insideV w:val="single" w:sz="8" w:space="0" w:color="20154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insideH w:val="nil"/>
          <w:insideV w:val="single" w:sz="8" w:space="0" w:color="20154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shd w:val="clear" w:color="auto" w:fill="BBAFE7" w:themeFill="accent3" w:themeFillTint="3F"/>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shd w:val="clear" w:color="auto" w:fill="BBAFE7" w:themeFill="accent3" w:themeFillTint="3F"/>
      </w:tcPr>
    </w:tblStylePr>
    <w:tblStylePr w:type="band2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18" w:space="0" w:color="99E0DD" w:themeColor="accent4"/>
          <w:right w:val="single" w:sz="8" w:space="0" w:color="99E0DD" w:themeColor="accent4"/>
          <w:insideH w:val="nil"/>
          <w:insideV w:val="single" w:sz="8" w:space="0" w:color="99E0D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insideH w:val="nil"/>
          <w:insideV w:val="single" w:sz="8" w:space="0" w:color="99E0D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shd w:val="clear" w:color="auto" w:fill="E5F7F6" w:themeFill="accent4" w:themeFillTint="3F"/>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shd w:val="clear" w:color="auto" w:fill="E5F7F6" w:themeFill="accent4" w:themeFillTint="3F"/>
      </w:tcPr>
    </w:tblStylePr>
    <w:tblStylePr w:type="band2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insideH w:val="single" w:sz="8" w:space="0" w:color="E1A9AC" w:themeColor="accent5"/>
        <w:insideV w:val="single" w:sz="8" w:space="0" w:color="E1A9A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A9AC" w:themeColor="accent5"/>
          <w:left w:val="single" w:sz="8" w:space="0" w:color="E1A9AC" w:themeColor="accent5"/>
          <w:bottom w:val="single" w:sz="18" w:space="0" w:color="E1A9AC" w:themeColor="accent5"/>
          <w:right w:val="single" w:sz="8" w:space="0" w:color="E1A9AC" w:themeColor="accent5"/>
          <w:insideH w:val="nil"/>
          <w:insideV w:val="single" w:sz="8" w:space="0" w:color="E1A9A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A9AC" w:themeColor="accent5"/>
          <w:left w:val="single" w:sz="8" w:space="0" w:color="E1A9AC" w:themeColor="accent5"/>
          <w:bottom w:val="single" w:sz="8" w:space="0" w:color="E1A9AC" w:themeColor="accent5"/>
          <w:right w:val="single" w:sz="8" w:space="0" w:color="E1A9AC" w:themeColor="accent5"/>
          <w:insideH w:val="nil"/>
          <w:insideV w:val="single" w:sz="8" w:space="0" w:color="E1A9A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tcPr>
    </w:tblStylePr>
    <w:tblStylePr w:type="band1Vert">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shd w:val="clear" w:color="auto" w:fill="F7E9EA" w:themeFill="accent5" w:themeFillTint="3F"/>
      </w:tcPr>
    </w:tblStylePr>
    <w:tblStylePr w:type="band1Horz">
      <w:tblPr/>
      <w:tcPr>
        <w:tcBorders>
          <w:top w:val="single" w:sz="8" w:space="0" w:color="E1A9AC" w:themeColor="accent5"/>
          <w:left w:val="single" w:sz="8" w:space="0" w:color="E1A9AC" w:themeColor="accent5"/>
          <w:bottom w:val="single" w:sz="8" w:space="0" w:color="E1A9AC" w:themeColor="accent5"/>
          <w:right w:val="single" w:sz="8" w:space="0" w:color="E1A9AC" w:themeColor="accent5"/>
          <w:insideV w:val="single" w:sz="8" w:space="0" w:color="E1A9AC" w:themeColor="accent5"/>
        </w:tcBorders>
        <w:shd w:val="clear" w:color="auto" w:fill="F7E9EA" w:themeFill="accent5" w:themeFillTint="3F"/>
      </w:tcPr>
    </w:tblStylePr>
    <w:tblStylePr w:type="band2Horz">
      <w:tblPr/>
      <w:tcPr>
        <w:tcBorders>
          <w:top w:val="single" w:sz="8" w:space="0" w:color="E1A9AC" w:themeColor="accent5"/>
          <w:left w:val="single" w:sz="8" w:space="0" w:color="E1A9AC" w:themeColor="accent5"/>
          <w:bottom w:val="single" w:sz="8" w:space="0" w:color="E1A9AC" w:themeColor="accent5"/>
          <w:right w:val="single" w:sz="8" w:space="0" w:color="E1A9AC" w:themeColor="accent5"/>
          <w:insideV w:val="single" w:sz="8" w:space="0" w:color="E1A9AC"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tblBorders>
    </w:tblPr>
    <w:tblStylePr w:type="firstRow">
      <w:pPr>
        <w:spacing w:before="0" w:after="0" w:line="240" w:lineRule="auto"/>
      </w:pPr>
      <w:rPr>
        <w:b/>
        <w:bCs/>
        <w:color w:val="FFFFFF" w:themeColor="background1"/>
      </w:rPr>
      <w:tblPr/>
      <w:tcPr>
        <w:shd w:val="clear" w:color="auto" w:fill="B3272F" w:themeFill="accent2"/>
      </w:tcPr>
    </w:tblStylePr>
    <w:tblStylePr w:type="lastRow">
      <w:pPr>
        <w:spacing w:before="0" w:after="0" w:line="240" w:lineRule="auto"/>
      </w:pPr>
      <w:rPr>
        <w:b/>
        <w:bCs/>
      </w:rPr>
      <w:tblPr/>
      <w:tcPr>
        <w:tcBorders>
          <w:top w:val="double" w:sz="6" w:space="0" w:color="B3272F" w:themeColor="accent2"/>
          <w:left w:val="single" w:sz="8" w:space="0" w:color="B3272F" w:themeColor="accent2"/>
          <w:bottom w:val="single" w:sz="8" w:space="0" w:color="B3272F" w:themeColor="accent2"/>
          <w:right w:val="single" w:sz="8" w:space="0" w:color="B3272F" w:themeColor="accent2"/>
        </w:tcBorders>
      </w:tcPr>
    </w:tblStylePr>
    <w:tblStylePr w:type="firstCol">
      <w:rPr>
        <w:b/>
        <w:bCs/>
      </w:rPr>
    </w:tblStylePr>
    <w:tblStylePr w:type="lastCol">
      <w:rPr>
        <w:b/>
        <w:bCs/>
      </w:rPr>
    </w:tblStylePr>
    <w:tblStylePr w:type="band1Vert">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tcPr>
    </w:tblStylePr>
    <w:tblStylePr w:type="band1Horz">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pPr>
        <w:spacing w:before="0" w:after="0" w:line="240" w:lineRule="auto"/>
      </w:pPr>
      <w:rPr>
        <w:b/>
        <w:bCs/>
        <w:color w:val="FFFFFF" w:themeColor="background1"/>
      </w:rPr>
      <w:tblPr/>
      <w:tcPr>
        <w:shd w:val="clear" w:color="auto" w:fill="201547" w:themeFill="accent3"/>
      </w:tcPr>
    </w:tblStylePr>
    <w:tblStylePr w:type="lastRow">
      <w:pPr>
        <w:spacing w:before="0" w:after="0" w:line="240" w:lineRule="auto"/>
      </w:pPr>
      <w:rPr>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tcBorders>
      </w:tcPr>
    </w:tblStylePr>
    <w:tblStylePr w:type="firstCol">
      <w:rPr>
        <w:b/>
        <w:bCs/>
      </w:rPr>
    </w:tblStylePr>
    <w:tblStylePr w:type="lastCol">
      <w:rPr>
        <w:b/>
        <w:bCs/>
      </w:r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pPr>
        <w:spacing w:before="0" w:after="0" w:line="240" w:lineRule="auto"/>
      </w:pPr>
      <w:rPr>
        <w:b/>
        <w:bCs/>
        <w:color w:val="FFFFFF" w:themeColor="background1"/>
      </w:rPr>
      <w:tblPr/>
      <w:tcPr>
        <w:shd w:val="clear" w:color="auto" w:fill="99E0DD" w:themeFill="accent4"/>
      </w:tcPr>
    </w:tblStylePr>
    <w:tblStylePr w:type="lastRow">
      <w:pPr>
        <w:spacing w:before="0" w:after="0" w:line="240" w:lineRule="auto"/>
      </w:pPr>
      <w:rPr>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tcBorders>
      </w:tcPr>
    </w:tblStylePr>
    <w:tblStylePr w:type="firstCol">
      <w:rPr>
        <w:b/>
        <w:bCs/>
      </w:rPr>
    </w:tblStylePr>
    <w:tblStylePr w:type="lastCol">
      <w:rPr>
        <w:b/>
        <w:bCs/>
      </w:r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tblBorders>
    </w:tblPr>
    <w:tblStylePr w:type="firstRow">
      <w:pPr>
        <w:spacing w:before="0" w:after="0" w:line="240" w:lineRule="auto"/>
      </w:pPr>
      <w:rPr>
        <w:b/>
        <w:bCs/>
        <w:color w:val="FFFFFF" w:themeColor="background1"/>
      </w:rPr>
      <w:tblPr/>
      <w:tcPr>
        <w:shd w:val="clear" w:color="auto" w:fill="E1A9AC" w:themeFill="accent5"/>
      </w:tcPr>
    </w:tblStylePr>
    <w:tblStylePr w:type="lastRow">
      <w:pPr>
        <w:spacing w:before="0" w:after="0" w:line="240" w:lineRule="auto"/>
      </w:pPr>
      <w:rPr>
        <w:b/>
        <w:bCs/>
      </w:rPr>
      <w:tblPr/>
      <w:tcPr>
        <w:tcBorders>
          <w:top w:val="double" w:sz="6" w:space="0" w:color="E1A9AC" w:themeColor="accent5"/>
          <w:left w:val="single" w:sz="8" w:space="0" w:color="E1A9AC" w:themeColor="accent5"/>
          <w:bottom w:val="single" w:sz="8" w:space="0" w:color="E1A9AC" w:themeColor="accent5"/>
          <w:right w:val="single" w:sz="8" w:space="0" w:color="E1A9AC" w:themeColor="accent5"/>
        </w:tcBorders>
      </w:tcPr>
    </w:tblStylePr>
    <w:tblStylePr w:type="firstCol">
      <w:rPr>
        <w:b/>
        <w:bCs/>
      </w:rPr>
    </w:tblStylePr>
    <w:tblStylePr w:type="lastCol">
      <w:rPr>
        <w:b/>
        <w:bCs/>
      </w:rPr>
    </w:tblStylePr>
    <w:tblStylePr w:type="band1Vert">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tcPr>
    </w:tblStylePr>
    <w:tblStylePr w:type="band1Horz">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851D23" w:themeColor="accent2" w:themeShade="BF"/>
    </w:rPr>
    <w:tblPr>
      <w:tblStyleRowBandSize w:val="1"/>
      <w:tblStyleColBandSize w:val="1"/>
      <w:tblBorders>
        <w:top w:val="single" w:sz="8" w:space="0" w:color="B3272F" w:themeColor="accent2"/>
        <w:bottom w:val="single" w:sz="8" w:space="0" w:color="B3272F" w:themeColor="accent2"/>
      </w:tblBorders>
    </w:tblPr>
    <w:tblStylePr w:type="firstRow">
      <w:pPr>
        <w:spacing w:before="0" w:after="0" w:line="240" w:lineRule="auto"/>
      </w:pPr>
      <w:rPr>
        <w:b/>
        <w:bCs/>
      </w:rPr>
      <w:tblPr/>
      <w:tcPr>
        <w:tcBorders>
          <w:top w:val="single" w:sz="8" w:space="0" w:color="B3272F" w:themeColor="accent2"/>
          <w:left w:val="nil"/>
          <w:bottom w:val="single" w:sz="8" w:space="0" w:color="B3272F" w:themeColor="accent2"/>
          <w:right w:val="nil"/>
          <w:insideH w:val="nil"/>
          <w:insideV w:val="nil"/>
        </w:tcBorders>
      </w:tcPr>
    </w:tblStylePr>
    <w:tblStylePr w:type="lastRow">
      <w:pPr>
        <w:spacing w:before="0" w:after="0" w:line="240" w:lineRule="auto"/>
      </w:pPr>
      <w:rPr>
        <w:b/>
        <w:bCs/>
      </w:rPr>
      <w:tblPr/>
      <w:tcPr>
        <w:tcBorders>
          <w:top w:val="single" w:sz="8" w:space="0" w:color="B3272F" w:themeColor="accent2"/>
          <w:left w:val="nil"/>
          <w:bottom w:val="single" w:sz="8" w:space="0" w:color="B3272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2" w:themeFillTint="3F"/>
      </w:tcPr>
    </w:tblStylePr>
    <w:tblStylePr w:type="band1Horz">
      <w:tblPr/>
      <w:tcPr>
        <w:tcBorders>
          <w:left w:val="nil"/>
          <w:right w:val="nil"/>
          <w:insideH w:val="nil"/>
          <w:insideV w:val="nil"/>
        </w:tcBorders>
        <w:shd w:val="clear" w:color="auto" w:fill="F2C3C6" w:themeFill="accent2" w:themeFillTint="3F"/>
      </w:tcPr>
    </w:tblStylePr>
  </w:style>
  <w:style w:type="table" w:styleId="LightShading-Accent3">
    <w:name w:val="Light Shading Accent 3"/>
    <w:basedOn w:val="TableNormal"/>
    <w:uiPriority w:val="60"/>
    <w:semiHidden/>
    <w:rsid w:val="0021343A"/>
    <w:pPr>
      <w:spacing w:line="240" w:lineRule="auto"/>
    </w:pPr>
    <w:rPr>
      <w:color w:val="170F34" w:themeColor="accent3" w:themeShade="BF"/>
    </w:rPr>
    <w:tblPr>
      <w:tblStyleRowBandSize w:val="1"/>
      <w:tblStyleColBandSize w:val="1"/>
      <w:tblBorders>
        <w:top w:val="single" w:sz="8" w:space="0" w:color="201547" w:themeColor="accent3"/>
        <w:bottom w:val="single" w:sz="8" w:space="0" w:color="201547" w:themeColor="accent3"/>
      </w:tblBorders>
    </w:tblPr>
    <w:tblStylePr w:type="fir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la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left w:val="nil"/>
          <w:right w:val="nil"/>
          <w:insideH w:val="nil"/>
          <w:insideV w:val="nil"/>
        </w:tcBorders>
        <w:shd w:val="clear" w:color="auto" w:fill="BBAFE7" w:themeFill="accent3" w:themeFillTint="3F"/>
      </w:tcPr>
    </w:tblStylePr>
  </w:style>
  <w:style w:type="table" w:styleId="LightShading-Accent4">
    <w:name w:val="Light Shading Accent 4"/>
    <w:basedOn w:val="TableNormal"/>
    <w:uiPriority w:val="60"/>
    <w:semiHidden/>
    <w:rsid w:val="0021343A"/>
    <w:pPr>
      <w:spacing w:line="240" w:lineRule="auto"/>
    </w:pPr>
    <w:rPr>
      <w:color w:val="50CAC4" w:themeColor="accent4" w:themeShade="BF"/>
    </w:rPr>
    <w:tblPr>
      <w:tblStyleRowBandSize w:val="1"/>
      <w:tblStyleColBandSize w:val="1"/>
      <w:tblBorders>
        <w:top w:val="single" w:sz="8" w:space="0" w:color="99E0DD" w:themeColor="accent4"/>
        <w:bottom w:val="single" w:sz="8" w:space="0" w:color="99E0DD" w:themeColor="accent4"/>
      </w:tblBorders>
    </w:tblPr>
    <w:tblStylePr w:type="fir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la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left w:val="nil"/>
          <w:right w:val="nil"/>
          <w:insideH w:val="nil"/>
          <w:insideV w:val="nil"/>
        </w:tcBorders>
        <w:shd w:val="clear" w:color="auto" w:fill="E5F7F6" w:themeFill="accent4" w:themeFillTint="3F"/>
      </w:tcPr>
    </w:tblStylePr>
  </w:style>
  <w:style w:type="table" w:styleId="LightShading-Accent5">
    <w:name w:val="Light Shading Accent 5"/>
    <w:basedOn w:val="TableNormal"/>
    <w:uiPriority w:val="60"/>
    <w:semiHidden/>
    <w:rsid w:val="0021343A"/>
    <w:pPr>
      <w:spacing w:line="240" w:lineRule="auto"/>
    </w:pPr>
    <w:rPr>
      <w:color w:val="C75F64" w:themeColor="accent5" w:themeShade="BF"/>
    </w:rPr>
    <w:tblPr>
      <w:tblStyleRowBandSize w:val="1"/>
      <w:tblStyleColBandSize w:val="1"/>
      <w:tblBorders>
        <w:top w:val="single" w:sz="8" w:space="0" w:color="E1A9AC" w:themeColor="accent5"/>
        <w:bottom w:val="single" w:sz="8" w:space="0" w:color="E1A9AC" w:themeColor="accent5"/>
      </w:tblBorders>
    </w:tblPr>
    <w:tblStylePr w:type="firstRow">
      <w:pPr>
        <w:spacing w:before="0" w:after="0" w:line="240" w:lineRule="auto"/>
      </w:pPr>
      <w:rPr>
        <w:b/>
        <w:bCs/>
      </w:rPr>
      <w:tblPr/>
      <w:tcPr>
        <w:tcBorders>
          <w:top w:val="single" w:sz="8" w:space="0" w:color="E1A9AC" w:themeColor="accent5"/>
          <w:left w:val="nil"/>
          <w:bottom w:val="single" w:sz="8" w:space="0" w:color="E1A9AC" w:themeColor="accent5"/>
          <w:right w:val="nil"/>
          <w:insideH w:val="nil"/>
          <w:insideV w:val="nil"/>
        </w:tcBorders>
      </w:tcPr>
    </w:tblStylePr>
    <w:tblStylePr w:type="lastRow">
      <w:pPr>
        <w:spacing w:before="0" w:after="0" w:line="240" w:lineRule="auto"/>
      </w:pPr>
      <w:rPr>
        <w:b/>
        <w:bCs/>
      </w:rPr>
      <w:tblPr/>
      <w:tcPr>
        <w:tcBorders>
          <w:top w:val="single" w:sz="8" w:space="0" w:color="E1A9AC" w:themeColor="accent5"/>
          <w:left w:val="nil"/>
          <w:bottom w:val="single" w:sz="8" w:space="0" w:color="E1A9A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9EA" w:themeFill="accent5" w:themeFillTint="3F"/>
      </w:tcPr>
    </w:tblStylePr>
    <w:tblStylePr w:type="band1Horz">
      <w:tblPr/>
      <w:tcPr>
        <w:tcBorders>
          <w:left w:val="nil"/>
          <w:right w:val="nil"/>
          <w:insideH w:val="nil"/>
          <w:insideV w:val="nil"/>
        </w:tcBorders>
        <w:shd w:val="clear" w:color="auto" w:fill="F7E9EA"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DF6F75" w:themeColor="accent2" w:themeTint="99"/>
        </w:tcBorders>
      </w:tcPr>
    </w:tblStylePr>
    <w:tblStylePr w:type="lastRow">
      <w:rPr>
        <w:b/>
        <w:bCs/>
      </w:rPr>
      <w:tblPr/>
      <w:tcPr>
        <w:tcBorders>
          <w:top w:val="single" w:sz="4" w:space="0" w:color="DF6F75"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3" w:themeTint="99"/>
        </w:tcBorders>
      </w:tcPr>
    </w:tblStylePr>
    <w:tblStylePr w:type="lastRow">
      <w:rPr>
        <w:b/>
        <w:bCs/>
      </w:rPr>
      <w:tblPr/>
      <w:tcPr>
        <w:tcBorders>
          <w:top w:val="sing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4" w:themeTint="99"/>
        </w:tcBorders>
      </w:tcPr>
    </w:tblStylePr>
    <w:tblStylePr w:type="lastRow">
      <w:rPr>
        <w:b/>
        <w:bCs/>
      </w:rPr>
      <w:tblPr/>
      <w:tcPr>
        <w:tcBorders>
          <w:top w:val="sing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EDCBCD" w:themeColor="accent5" w:themeTint="99"/>
        </w:tcBorders>
      </w:tcPr>
    </w:tblStylePr>
    <w:tblStylePr w:type="lastRow">
      <w:rPr>
        <w:b/>
        <w:bCs/>
      </w:rPr>
      <w:tblPr/>
      <w:tcPr>
        <w:tcBorders>
          <w:top w:val="single" w:sz="4" w:space="0" w:color="EDCBCD" w:themeColor="accent5" w:themeTint="99"/>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DF6F75" w:themeColor="accent2" w:themeTint="99"/>
        <w:bottom w:val="single" w:sz="4" w:space="0" w:color="DF6F75" w:themeColor="accent2" w:themeTint="99"/>
        <w:insideH w:val="single" w:sz="4" w:space="0" w:color="DF6F7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5B3DC5" w:themeColor="accent3" w:themeTint="99"/>
        <w:bottom w:val="single" w:sz="4" w:space="0" w:color="5B3DC5" w:themeColor="accent3" w:themeTint="99"/>
        <w:insideH w:val="single" w:sz="4" w:space="0" w:color="5B3D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C1ECEA" w:themeColor="accent4" w:themeTint="99"/>
        <w:bottom w:val="single" w:sz="4" w:space="0" w:color="C1ECEA" w:themeColor="accent4" w:themeTint="99"/>
        <w:insideH w:val="single" w:sz="4" w:space="0" w:color="C1EC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EDCBCD" w:themeColor="accent5" w:themeTint="99"/>
        <w:bottom w:val="single" w:sz="4" w:space="0" w:color="EDCBCD" w:themeColor="accent5" w:themeTint="99"/>
        <w:insideH w:val="single" w:sz="4" w:space="0" w:color="EDCBC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B3272F" w:themeColor="accent2"/>
        <w:left w:val="single" w:sz="4" w:space="0" w:color="B3272F" w:themeColor="accent2"/>
        <w:bottom w:val="single" w:sz="4" w:space="0" w:color="B3272F" w:themeColor="accent2"/>
        <w:right w:val="single" w:sz="4" w:space="0" w:color="B3272F" w:themeColor="accent2"/>
      </w:tblBorders>
    </w:tblPr>
    <w:tblStylePr w:type="firstRow">
      <w:rPr>
        <w:b/>
        <w:bCs/>
        <w:color w:val="FFFFFF" w:themeColor="background1"/>
      </w:rPr>
      <w:tblPr/>
      <w:tcPr>
        <w:shd w:val="clear" w:color="auto" w:fill="B3272F" w:themeFill="accent2"/>
      </w:tcPr>
    </w:tblStylePr>
    <w:tblStylePr w:type="lastRow">
      <w:rPr>
        <w:b/>
        <w:bCs/>
      </w:rPr>
      <w:tblPr/>
      <w:tcPr>
        <w:tcBorders>
          <w:top w:val="double" w:sz="4" w:space="0" w:color="B3272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2"/>
          <w:right w:val="single" w:sz="4" w:space="0" w:color="B3272F" w:themeColor="accent2"/>
        </w:tcBorders>
      </w:tcPr>
    </w:tblStylePr>
    <w:tblStylePr w:type="band1Horz">
      <w:tblPr/>
      <w:tcPr>
        <w:tcBorders>
          <w:top w:val="single" w:sz="4" w:space="0" w:color="B3272F" w:themeColor="accent2"/>
          <w:bottom w:val="single" w:sz="4" w:space="0" w:color="B3272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2"/>
          <w:left w:val="nil"/>
        </w:tcBorders>
      </w:tcPr>
    </w:tblStylePr>
    <w:tblStylePr w:type="swCell">
      <w:tblPr/>
      <w:tcPr>
        <w:tcBorders>
          <w:top w:val="double" w:sz="4" w:space="0" w:color="B3272F"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201547" w:themeColor="accent3"/>
        <w:left w:val="single" w:sz="4" w:space="0" w:color="201547" w:themeColor="accent3"/>
        <w:bottom w:val="single" w:sz="4" w:space="0" w:color="201547" w:themeColor="accent3"/>
        <w:right w:val="single" w:sz="4" w:space="0" w:color="201547" w:themeColor="accent3"/>
      </w:tblBorders>
    </w:tblPr>
    <w:tblStylePr w:type="firstRow">
      <w:rPr>
        <w:b/>
        <w:bCs/>
        <w:color w:val="FFFFFF" w:themeColor="background1"/>
      </w:rPr>
      <w:tblPr/>
      <w:tcPr>
        <w:shd w:val="clear" w:color="auto" w:fill="201547" w:themeFill="accent3"/>
      </w:tcPr>
    </w:tblStylePr>
    <w:tblStylePr w:type="lastRow">
      <w:rPr>
        <w:b/>
        <w:bCs/>
      </w:rPr>
      <w:tblPr/>
      <w:tcPr>
        <w:tcBorders>
          <w:top w:val="double" w:sz="4" w:space="0" w:color="20154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3"/>
          <w:right w:val="single" w:sz="4" w:space="0" w:color="201547" w:themeColor="accent3"/>
        </w:tcBorders>
      </w:tcPr>
    </w:tblStylePr>
    <w:tblStylePr w:type="band1Horz">
      <w:tblPr/>
      <w:tcPr>
        <w:tcBorders>
          <w:top w:val="single" w:sz="4" w:space="0" w:color="201547" w:themeColor="accent3"/>
          <w:bottom w:val="single" w:sz="4" w:space="0" w:color="20154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3"/>
          <w:left w:val="nil"/>
        </w:tcBorders>
      </w:tcPr>
    </w:tblStylePr>
    <w:tblStylePr w:type="swCell">
      <w:tblPr/>
      <w:tcPr>
        <w:tcBorders>
          <w:top w:val="double" w:sz="4" w:space="0" w:color="201547"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99E0DD" w:themeColor="accent4"/>
        <w:left w:val="single" w:sz="4" w:space="0" w:color="99E0DD" w:themeColor="accent4"/>
        <w:bottom w:val="single" w:sz="4" w:space="0" w:color="99E0DD" w:themeColor="accent4"/>
        <w:right w:val="single" w:sz="4" w:space="0" w:color="99E0DD" w:themeColor="accent4"/>
      </w:tblBorders>
    </w:tblPr>
    <w:tblStylePr w:type="firstRow">
      <w:rPr>
        <w:b/>
        <w:bCs/>
        <w:color w:val="FFFFFF" w:themeColor="background1"/>
      </w:rPr>
      <w:tblPr/>
      <w:tcPr>
        <w:shd w:val="clear" w:color="auto" w:fill="99E0DD" w:themeFill="accent4"/>
      </w:tcPr>
    </w:tblStylePr>
    <w:tblStylePr w:type="lastRow">
      <w:rPr>
        <w:b/>
        <w:bCs/>
      </w:rPr>
      <w:tblPr/>
      <w:tcPr>
        <w:tcBorders>
          <w:top w:val="double" w:sz="4" w:space="0" w:color="99E0D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4"/>
          <w:right w:val="single" w:sz="4" w:space="0" w:color="99E0DD" w:themeColor="accent4"/>
        </w:tcBorders>
      </w:tcPr>
    </w:tblStylePr>
    <w:tblStylePr w:type="band1Horz">
      <w:tblPr/>
      <w:tcPr>
        <w:tcBorders>
          <w:top w:val="single" w:sz="4" w:space="0" w:color="99E0DD" w:themeColor="accent4"/>
          <w:bottom w:val="single" w:sz="4" w:space="0" w:color="99E0D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4"/>
          <w:left w:val="nil"/>
        </w:tcBorders>
      </w:tcPr>
    </w:tblStylePr>
    <w:tblStylePr w:type="swCell">
      <w:tblPr/>
      <w:tcPr>
        <w:tcBorders>
          <w:top w:val="double" w:sz="4" w:space="0" w:color="99E0DD"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E1A9AC" w:themeColor="accent5"/>
        <w:left w:val="single" w:sz="4" w:space="0" w:color="E1A9AC" w:themeColor="accent5"/>
        <w:bottom w:val="single" w:sz="4" w:space="0" w:color="E1A9AC" w:themeColor="accent5"/>
        <w:right w:val="single" w:sz="4" w:space="0" w:color="E1A9AC" w:themeColor="accent5"/>
      </w:tblBorders>
    </w:tblPr>
    <w:tblStylePr w:type="firstRow">
      <w:rPr>
        <w:b/>
        <w:bCs/>
        <w:color w:val="FFFFFF" w:themeColor="background1"/>
      </w:rPr>
      <w:tblPr/>
      <w:tcPr>
        <w:shd w:val="clear" w:color="auto" w:fill="E1A9AC" w:themeFill="accent5"/>
      </w:tcPr>
    </w:tblStylePr>
    <w:tblStylePr w:type="lastRow">
      <w:rPr>
        <w:b/>
        <w:bCs/>
      </w:rPr>
      <w:tblPr/>
      <w:tcPr>
        <w:tcBorders>
          <w:top w:val="double" w:sz="4" w:space="0" w:color="E1A9A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A9AC" w:themeColor="accent5"/>
          <w:right w:val="single" w:sz="4" w:space="0" w:color="E1A9AC" w:themeColor="accent5"/>
        </w:tcBorders>
      </w:tcPr>
    </w:tblStylePr>
    <w:tblStylePr w:type="band1Horz">
      <w:tblPr/>
      <w:tcPr>
        <w:tcBorders>
          <w:top w:val="single" w:sz="4" w:space="0" w:color="E1A9AC" w:themeColor="accent5"/>
          <w:bottom w:val="single" w:sz="4" w:space="0" w:color="E1A9A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A9AC" w:themeColor="accent5"/>
          <w:left w:val="nil"/>
        </w:tcBorders>
      </w:tcPr>
    </w:tblStylePr>
    <w:tblStylePr w:type="swCell">
      <w:tblPr/>
      <w:tcPr>
        <w:tcBorders>
          <w:top w:val="double" w:sz="4" w:space="0" w:color="E1A9AC"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tblBorders>
    </w:tblPr>
    <w:tblStylePr w:type="firstRow">
      <w:rPr>
        <w:b/>
        <w:bCs/>
        <w:color w:val="FFFFFF" w:themeColor="background1"/>
      </w:rPr>
      <w:tblPr/>
      <w:tcPr>
        <w:tcBorders>
          <w:top w:val="single" w:sz="4" w:space="0" w:color="B3272F" w:themeColor="accent2"/>
          <w:left w:val="single" w:sz="4" w:space="0" w:color="B3272F" w:themeColor="accent2"/>
          <w:bottom w:val="single" w:sz="4" w:space="0" w:color="B3272F" w:themeColor="accent2"/>
          <w:right w:val="single" w:sz="4" w:space="0" w:color="B3272F" w:themeColor="accent2"/>
          <w:insideH w:val="nil"/>
        </w:tcBorders>
        <w:shd w:val="clear" w:color="auto" w:fill="B3272F" w:themeFill="accent2"/>
      </w:tcPr>
    </w:tblStylePr>
    <w:tblStylePr w:type="lastRow">
      <w:rPr>
        <w:b/>
        <w:bCs/>
      </w:rPr>
      <w:tblPr/>
      <w:tcPr>
        <w:tcBorders>
          <w:top w:val="double" w:sz="4" w:space="0" w:color="DF6F75"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tcBorders>
        <w:shd w:val="clear" w:color="auto" w:fill="201547" w:themeFill="accent3"/>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tcBorders>
        <w:shd w:val="clear" w:color="auto" w:fill="99E0DD" w:themeFill="accent4"/>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tblBorders>
    </w:tblPr>
    <w:tblStylePr w:type="firstRow">
      <w:rPr>
        <w:b/>
        <w:bCs/>
        <w:color w:val="FFFFFF" w:themeColor="background1"/>
      </w:rPr>
      <w:tblPr/>
      <w:tcPr>
        <w:tcBorders>
          <w:top w:val="single" w:sz="4" w:space="0" w:color="E1A9AC" w:themeColor="accent5"/>
          <w:left w:val="single" w:sz="4" w:space="0" w:color="E1A9AC" w:themeColor="accent5"/>
          <w:bottom w:val="single" w:sz="4" w:space="0" w:color="E1A9AC" w:themeColor="accent5"/>
          <w:right w:val="single" w:sz="4" w:space="0" w:color="E1A9AC" w:themeColor="accent5"/>
          <w:insideH w:val="nil"/>
        </w:tcBorders>
        <w:shd w:val="clear" w:color="auto" w:fill="E1A9AC" w:themeFill="accent5"/>
      </w:tcPr>
    </w:tblStylePr>
    <w:tblStylePr w:type="lastRow">
      <w:rPr>
        <w:b/>
        <w:bCs/>
      </w:rPr>
      <w:tblPr/>
      <w:tcPr>
        <w:tcBorders>
          <w:top w:val="double" w:sz="4" w:space="0" w:color="EDCBCD" w:themeColor="accent5" w:themeTint="99"/>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B3272F" w:themeColor="accent2"/>
        <w:left w:val="single" w:sz="24" w:space="0" w:color="B3272F" w:themeColor="accent2"/>
        <w:bottom w:val="single" w:sz="24" w:space="0" w:color="B3272F" w:themeColor="accent2"/>
        <w:right w:val="single" w:sz="24" w:space="0" w:color="B3272F" w:themeColor="accent2"/>
      </w:tblBorders>
    </w:tblPr>
    <w:tcPr>
      <w:shd w:val="clear" w:color="auto" w:fill="B3272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3"/>
        <w:left w:val="single" w:sz="24" w:space="0" w:color="201547" w:themeColor="accent3"/>
        <w:bottom w:val="single" w:sz="24" w:space="0" w:color="201547" w:themeColor="accent3"/>
        <w:right w:val="single" w:sz="24" w:space="0" w:color="201547" w:themeColor="accent3"/>
      </w:tblBorders>
    </w:tblPr>
    <w:tcPr>
      <w:shd w:val="clear" w:color="auto" w:fill="20154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4"/>
        <w:left w:val="single" w:sz="24" w:space="0" w:color="99E0DD" w:themeColor="accent4"/>
        <w:bottom w:val="single" w:sz="24" w:space="0" w:color="99E0DD" w:themeColor="accent4"/>
        <w:right w:val="single" w:sz="24" w:space="0" w:color="99E0DD" w:themeColor="accent4"/>
      </w:tblBorders>
    </w:tblPr>
    <w:tcPr>
      <w:shd w:val="clear" w:color="auto" w:fill="99E0D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E1A9AC" w:themeColor="accent5"/>
        <w:left w:val="single" w:sz="24" w:space="0" w:color="E1A9AC" w:themeColor="accent5"/>
        <w:bottom w:val="single" w:sz="24" w:space="0" w:color="E1A9AC" w:themeColor="accent5"/>
        <w:right w:val="single" w:sz="24" w:space="0" w:color="E1A9AC" w:themeColor="accent5"/>
      </w:tblBorders>
    </w:tblPr>
    <w:tcPr>
      <w:shd w:val="clear" w:color="auto" w:fill="E1A9A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851D23" w:themeColor="accent2" w:themeShade="BF"/>
    </w:rPr>
    <w:tblPr>
      <w:tblStyleRowBandSize w:val="1"/>
      <w:tblStyleColBandSize w:val="1"/>
      <w:tblBorders>
        <w:top w:val="single" w:sz="4" w:space="0" w:color="B3272F" w:themeColor="accent2"/>
        <w:bottom w:val="single" w:sz="4" w:space="0" w:color="B3272F" w:themeColor="accent2"/>
      </w:tblBorders>
    </w:tblPr>
    <w:tblStylePr w:type="firstRow">
      <w:rPr>
        <w:b/>
        <w:bCs/>
      </w:rPr>
      <w:tblPr/>
      <w:tcPr>
        <w:tcBorders>
          <w:bottom w:val="single" w:sz="4" w:space="0" w:color="B3272F" w:themeColor="accent2"/>
        </w:tcBorders>
      </w:tcPr>
    </w:tblStylePr>
    <w:tblStylePr w:type="lastRow">
      <w:rPr>
        <w:b/>
        <w:bCs/>
      </w:rPr>
      <w:tblPr/>
      <w:tcPr>
        <w:tcBorders>
          <w:top w:val="double" w:sz="4" w:space="0" w:color="B3272F" w:themeColor="accent2"/>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201547" w:themeColor="accent3"/>
        <w:bottom w:val="single" w:sz="4" w:space="0" w:color="201547" w:themeColor="accent3"/>
      </w:tblBorders>
    </w:tblPr>
    <w:tblStylePr w:type="firstRow">
      <w:rPr>
        <w:b/>
        <w:bCs/>
      </w:rPr>
      <w:tblPr/>
      <w:tcPr>
        <w:tcBorders>
          <w:bottom w:val="single" w:sz="4" w:space="0" w:color="201547" w:themeColor="accent3"/>
        </w:tcBorders>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99E0DD" w:themeColor="accent4"/>
        <w:bottom w:val="single" w:sz="4" w:space="0" w:color="99E0DD" w:themeColor="accent4"/>
      </w:tblBorders>
    </w:tblPr>
    <w:tblStylePr w:type="firstRow">
      <w:rPr>
        <w:b/>
        <w:bCs/>
      </w:rPr>
      <w:tblPr/>
      <w:tcPr>
        <w:tcBorders>
          <w:bottom w:val="single" w:sz="4" w:space="0" w:color="99E0DD" w:themeColor="accent4"/>
        </w:tcBorders>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C75F64" w:themeColor="accent5" w:themeShade="BF"/>
    </w:rPr>
    <w:tblPr>
      <w:tblStyleRowBandSize w:val="1"/>
      <w:tblStyleColBandSize w:val="1"/>
      <w:tblBorders>
        <w:top w:val="single" w:sz="4" w:space="0" w:color="E1A9AC" w:themeColor="accent5"/>
        <w:bottom w:val="single" w:sz="4" w:space="0" w:color="E1A9AC" w:themeColor="accent5"/>
      </w:tblBorders>
    </w:tblPr>
    <w:tblStylePr w:type="firstRow">
      <w:rPr>
        <w:b/>
        <w:bCs/>
      </w:rPr>
      <w:tblPr/>
      <w:tcPr>
        <w:tcBorders>
          <w:bottom w:val="single" w:sz="4" w:space="0" w:color="E1A9AC" w:themeColor="accent5"/>
        </w:tcBorders>
      </w:tcPr>
    </w:tblStylePr>
    <w:tblStylePr w:type="lastRow">
      <w:rPr>
        <w:b/>
        <w:bCs/>
      </w:rPr>
      <w:tblPr/>
      <w:tcPr>
        <w:tcBorders>
          <w:top w:val="double" w:sz="4" w:space="0" w:color="E1A9AC" w:themeColor="accent5"/>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851D2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2"/>
        </w:tcBorders>
        <w:shd w:val="clear" w:color="auto" w:fill="FFFFFF" w:themeFill="background1"/>
      </w:tcPr>
    </w:tblStylePr>
    <w:tblStylePr w:type="band1Vert">
      <w:tblPr/>
      <w:tcPr>
        <w:shd w:val="clear" w:color="auto" w:fill="F4CED0" w:themeFill="accent2" w:themeFillTint="33"/>
      </w:tcPr>
    </w:tblStylePr>
    <w:tblStylePr w:type="band1Horz">
      <w:tblPr/>
      <w:tcPr>
        <w:shd w:val="clear" w:color="auto" w:fill="F4CED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170F3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3"/>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0CAC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4"/>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C75F6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1A9A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1A9A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1A9A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1A9AC" w:themeColor="accent5"/>
        </w:tcBorders>
        <w:shd w:val="clear" w:color="auto" w:fill="FFFFFF" w:themeFill="background1"/>
      </w:tcPr>
    </w:tblStylePr>
    <w:tblStylePr w:type="band1Vert">
      <w:tblPr/>
      <w:tcPr>
        <w:shd w:val="clear" w:color="auto" w:fill="F9EDEE" w:themeFill="accent5" w:themeFillTint="33"/>
      </w:tcPr>
    </w:tblStylePr>
    <w:tblStylePr w:type="band1Horz">
      <w:tblPr/>
      <w:tcPr>
        <w:shd w:val="clear" w:color="auto" w:fill="F9E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single" w:sz="8" w:space="0" w:color="D74B52" w:themeColor="accent2" w:themeTint="BF"/>
        <w:insideV w:val="single" w:sz="8" w:space="0" w:color="D74B52" w:themeColor="accent2" w:themeTint="BF"/>
      </w:tblBorders>
    </w:tblPr>
    <w:tcPr>
      <w:shd w:val="clear" w:color="auto" w:fill="F2C3C6" w:themeFill="accent2" w:themeFillTint="3F"/>
    </w:tcPr>
    <w:tblStylePr w:type="firstRow">
      <w:rPr>
        <w:b/>
        <w:bCs/>
      </w:rPr>
    </w:tblStylePr>
    <w:tblStylePr w:type="lastRow">
      <w:rPr>
        <w:b/>
        <w:bCs/>
      </w:rPr>
      <w:tblPr/>
      <w:tcPr>
        <w:tcBorders>
          <w:top w:val="single" w:sz="18" w:space="0" w:color="D74B52" w:themeColor="accent2" w:themeTint="BF"/>
        </w:tcBorders>
      </w:tcPr>
    </w:tblStylePr>
    <w:tblStylePr w:type="firstCol">
      <w:rPr>
        <w:b/>
        <w:bCs/>
      </w:rPr>
    </w:tblStylePr>
    <w:tblStylePr w:type="lastCol">
      <w:rPr>
        <w:b/>
        <w:bCs/>
      </w:rPr>
    </w:tblStylePr>
    <w:tblStylePr w:type="band1Vert">
      <w:tblPr/>
      <w:tcPr>
        <w:shd w:val="clear" w:color="auto" w:fill="E5878C" w:themeFill="accent2" w:themeFillTint="7F"/>
      </w:tcPr>
    </w:tblStylePr>
    <w:tblStylePr w:type="band1Horz">
      <w:tblPr/>
      <w:tcPr>
        <w:shd w:val="clear" w:color="auto" w:fill="E5878C"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insideV w:val="single" w:sz="8" w:space="0" w:color="442D97" w:themeColor="accent3" w:themeTint="BF"/>
      </w:tblBorders>
    </w:tblPr>
    <w:tcPr>
      <w:shd w:val="clear" w:color="auto" w:fill="BBAFE7" w:themeFill="accent3" w:themeFillTint="3F"/>
    </w:tcPr>
    <w:tblStylePr w:type="firstRow">
      <w:rPr>
        <w:b/>
        <w:bCs/>
      </w:rPr>
    </w:tblStylePr>
    <w:tblStylePr w:type="lastRow">
      <w:rPr>
        <w:b/>
        <w:bCs/>
      </w:rPr>
      <w:tblPr/>
      <w:tcPr>
        <w:tcBorders>
          <w:top w:val="single" w:sz="18" w:space="0" w:color="442D97" w:themeColor="accent3" w:themeTint="BF"/>
        </w:tcBorders>
      </w:tcPr>
    </w:tblStylePr>
    <w:tblStylePr w:type="firstCol">
      <w:rPr>
        <w:b/>
        <w:bCs/>
      </w:rPr>
    </w:tblStylePr>
    <w:tblStylePr w:type="lastCol">
      <w:rPr>
        <w:b/>
        <w:bCs/>
      </w:r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insideV w:val="single" w:sz="8" w:space="0" w:color="B2E7E5" w:themeColor="accent4" w:themeTint="BF"/>
      </w:tblBorders>
    </w:tblPr>
    <w:tcPr>
      <w:shd w:val="clear" w:color="auto" w:fill="E5F7F6" w:themeFill="accent4" w:themeFillTint="3F"/>
    </w:tcPr>
    <w:tblStylePr w:type="firstRow">
      <w:rPr>
        <w:b/>
        <w:bCs/>
      </w:rPr>
    </w:tblStylePr>
    <w:tblStylePr w:type="lastRow">
      <w:rPr>
        <w:b/>
        <w:bCs/>
      </w:rPr>
      <w:tblPr/>
      <w:tcPr>
        <w:tcBorders>
          <w:top w:val="single" w:sz="18" w:space="0" w:color="B2E7E5" w:themeColor="accent4" w:themeTint="BF"/>
        </w:tcBorders>
      </w:tcPr>
    </w:tblStylePr>
    <w:tblStylePr w:type="firstCol">
      <w:rPr>
        <w:b/>
        <w:bCs/>
      </w:rPr>
    </w:tblStylePr>
    <w:tblStylePr w:type="lastCol">
      <w:rPr>
        <w:b/>
        <w:bCs/>
      </w:r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single" w:sz="8" w:space="0" w:color="E8BEC0" w:themeColor="accent5" w:themeTint="BF"/>
        <w:insideV w:val="single" w:sz="8" w:space="0" w:color="E8BEC0" w:themeColor="accent5" w:themeTint="BF"/>
      </w:tblBorders>
    </w:tblPr>
    <w:tcPr>
      <w:shd w:val="clear" w:color="auto" w:fill="F7E9EA" w:themeFill="accent5" w:themeFillTint="3F"/>
    </w:tcPr>
    <w:tblStylePr w:type="firstRow">
      <w:rPr>
        <w:b/>
        <w:bCs/>
      </w:rPr>
    </w:tblStylePr>
    <w:tblStylePr w:type="lastRow">
      <w:rPr>
        <w:b/>
        <w:bCs/>
      </w:rPr>
      <w:tblPr/>
      <w:tcPr>
        <w:tcBorders>
          <w:top w:val="single" w:sz="18" w:space="0" w:color="E8BEC0" w:themeColor="accent5" w:themeTint="BF"/>
        </w:tcBorders>
      </w:tcPr>
    </w:tblStylePr>
    <w:tblStylePr w:type="firstCol">
      <w:rPr>
        <w:b/>
        <w:bCs/>
      </w:rPr>
    </w:tblStylePr>
    <w:tblStylePr w:type="lastCol">
      <w:rPr>
        <w:b/>
        <w:bCs/>
      </w:rPr>
    </w:tblStylePr>
    <w:tblStylePr w:type="band1Vert">
      <w:tblPr/>
      <w:tcPr>
        <w:shd w:val="clear" w:color="auto" w:fill="F0D4D5" w:themeFill="accent5" w:themeFillTint="7F"/>
      </w:tcPr>
    </w:tblStylePr>
    <w:tblStylePr w:type="band1Horz">
      <w:tblPr/>
      <w:tcPr>
        <w:shd w:val="clear" w:color="auto" w:fill="F0D4D5"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insideH w:val="single" w:sz="8" w:space="0" w:color="B3272F" w:themeColor="accent2"/>
        <w:insideV w:val="single" w:sz="8" w:space="0" w:color="B3272F" w:themeColor="accent2"/>
      </w:tblBorders>
    </w:tblPr>
    <w:tcPr>
      <w:shd w:val="clear" w:color="auto" w:fill="F2C3C6" w:themeFill="accent2" w:themeFillTint="3F"/>
    </w:tcPr>
    <w:tblStylePr w:type="firstRow">
      <w:rPr>
        <w:b/>
        <w:bCs/>
        <w:color w:val="363534" w:themeColor="text1"/>
      </w:rPr>
      <w:tblPr/>
      <w:tcPr>
        <w:shd w:val="clear" w:color="auto" w:fill="FAE7E8"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4CED0" w:themeFill="accent2" w:themeFillTint="33"/>
      </w:tcPr>
    </w:tblStylePr>
    <w:tblStylePr w:type="band1Vert">
      <w:tblPr/>
      <w:tcPr>
        <w:shd w:val="clear" w:color="auto" w:fill="E5878C" w:themeFill="accent2" w:themeFillTint="7F"/>
      </w:tcPr>
    </w:tblStylePr>
    <w:tblStylePr w:type="band1Horz">
      <w:tblPr/>
      <w:tcPr>
        <w:tcBorders>
          <w:insideH w:val="single" w:sz="6" w:space="0" w:color="B3272F" w:themeColor="accent2"/>
          <w:insideV w:val="single" w:sz="6" w:space="0" w:color="B3272F" w:themeColor="accent2"/>
        </w:tcBorders>
        <w:shd w:val="clear" w:color="auto" w:fill="E5878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cPr>
      <w:shd w:val="clear" w:color="auto" w:fill="BBAFE7" w:themeFill="accent3" w:themeFillTint="3F"/>
    </w:tcPr>
    <w:tblStylePr w:type="firstRow">
      <w:rPr>
        <w:b/>
        <w:bCs/>
        <w:color w:val="363534" w:themeColor="text1"/>
      </w:rPr>
      <w:tblPr/>
      <w:tcPr>
        <w:shd w:val="clear" w:color="auto" w:fill="E4DFF5"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3" w:themeFillTint="33"/>
      </w:tcPr>
    </w:tblStylePr>
    <w:tblStylePr w:type="band1Vert">
      <w:tblPr/>
      <w:tcPr>
        <w:shd w:val="clear" w:color="auto" w:fill="775ECF" w:themeFill="accent3" w:themeFillTint="7F"/>
      </w:tcPr>
    </w:tblStylePr>
    <w:tblStylePr w:type="band1Horz">
      <w:tblPr/>
      <w:tcPr>
        <w:tcBorders>
          <w:insideH w:val="single" w:sz="6" w:space="0" w:color="201547" w:themeColor="accent3"/>
          <w:insideV w:val="single" w:sz="6" w:space="0" w:color="201547" w:themeColor="accent3"/>
        </w:tcBorders>
        <w:shd w:val="clear" w:color="auto" w:fill="775E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cPr>
      <w:shd w:val="clear" w:color="auto" w:fill="E5F7F6" w:themeFill="accent4" w:themeFillTint="3F"/>
    </w:tcPr>
    <w:tblStylePr w:type="firstRow">
      <w:rPr>
        <w:b/>
        <w:bCs/>
        <w:color w:val="363534" w:themeColor="text1"/>
      </w:rPr>
      <w:tblPr/>
      <w:tcPr>
        <w:shd w:val="clear" w:color="auto" w:fill="F4FCFB"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4" w:themeFillTint="33"/>
      </w:tcPr>
    </w:tblStylePr>
    <w:tblStylePr w:type="band1Vert">
      <w:tblPr/>
      <w:tcPr>
        <w:shd w:val="clear" w:color="auto" w:fill="CCEFEE" w:themeFill="accent4" w:themeFillTint="7F"/>
      </w:tcPr>
    </w:tblStylePr>
    <w:tblStylePr w:type="band1Horz">
      <w:tblPr/>
      <w:tcPr>
        <w:tcBorders>
          <w:insideH w:val="single" w:sz="6" w:space="0" w:color="99E0DD" w:themeColor="accent4"/>
          <w:insideV w:val="single" w:sz="6" w:space="0" w:color="99E0DD" w:themeColor="accent4"/>
        </w:tcBorders>
        <w:shd w:val="clear" w:color="auto" w:fill="CCEF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insideH w:val="single" w:sz="8" w:space="0" w:color="E1A9AC" w:themeColor="accent5"/>
        <w:insideV w:val="single" w:sz="8" w:space="0" w:color="E1A9AC" w:themeColor="accent5"/>
      </w:tblBorders>
    </w:tblPr>
    <w:tcPr>
      <w:shd w:val="clear" w:color="auto" w:fill="F7E9EA" w:themeFill="accent5" w:themeFillTint="3F"/>
    </w:tcPr>
    <w:tblStylePr w:type="firstRow">
      <w:rPr>
        <w:b/>
        <w:bCs/>
        <w:color w:val="363534" w:themeColor="text1"/>
      </w:rPr>
      <w:tblPr/>
      <w:tcPr>
        <w:shd w:val="clear" w:color="auto" w:fill="FCF6F6"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9EDEE" w:themeFill="accent5" w:themeFillTint="33"/>
      </w:tcPr>
    </w:tblStylePr>
    <w:tblStylePr w:type="band1Vert">
      <w:tblPr/>
      <w:tcPr>
        <w:shd w:val="clear" w:color="auto" w:fill="F0D4D5" w:themeFill="accent5" w:themeFillTint="7F"/>
      </w:tcPr>
    </w:tblStylePr>
    <w:tblStylePr w:type="band1Horz">
      <w:tblPr/>
      <w:tcPr>
        <w:tcBorders>
          <w:insideH w:val="single" w:sz="6" w:space="0" w:color="E1A9AC" w:themeColor="accent5"/>
          <w:insideV w:val="single" w:sz="6" w:space="0" w:color="E1A9AC" w:themeColor="accent5"/>
        </w:tcBorders>
        <w:shd w:val="clear" w:color="auto" w:fill="F0D4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E9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A9A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A9A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A9A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A9A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D4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D4D5"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B3272F"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B3272F"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B3272F" w:themeColor="accent2"/>
        <w:bottom w:val="single" w:sz="8" w:space="0" w:color="B3272F" w:themeColor="accent2"/>
      </w:tblBorders>
    </w:tblPr>
    <w:tblStylePr w:type="firstRow">
      <w:rPr>
        <w:rFonts w:asciiTheme="majorHAnsi" w:eastAsiaTheme="majorEastAsia" w:hAnsiTheme="majorHAnsi" w:cstheme="majorBidi"/>
      </w:rPr>
      <w:tblPr/>
      <w:tcPr>
        <w:tcBorders>
          <w:top w:val="nil"/>
          <w:bottom w:val="single" w:sz="8" w:space="0" w:color="B3272F" w:themeColor="accent2"/>
        </w:tcBorders>
      </w:tcPr>
    </w:tblStylePr>
    <w:tblStylePr w:type="lastRow">
      <w:rPr>
        <w:b/>
        <w:bCs/>
        <w:color w:val="B3272F" w:themeColor="text2"/>
      </w:rPr>
      <w:tblPr/>
      <w:tcPr>
        <w:tcBorders>
          <w:top w:val="single" w:sz="8" w:space="0" w:color="B3272F" w:themeColor="accent2"/>
          <w:bottom w:val="single" w:sz="8" w:space="0" w:color="B3272F" w:themeColor="accent2"/>
        </w:tcBorders>
      </w:tcPr>
    </w:tblStylePr>
    <w:tblStylePr w:type="firstCol">
      <w:rPr>
        <w:b/>
        <w:bCs/>
      </w:rPr>
    </w:tblStylePr>
    <w:tblStylePr w:type="lastCol">
      <w:rPr>
        <w:b/>
        <w:bCs/>
      </w:rPr>
      <w:tblPr/>
      <w:tcPr>
        <w:tcBorders>
          <w:top w:val="single" w:sz="8" w:space="0" w:color="B3272F" w:themeColor="accent2"/>
          <w:bottom w:val="single" w:sz="8" w:space="0" w:color="B3272F" w:themeColor="accent2"/>
        </w:tcBorders>
      </w:tcPr>
    </w:tblStylePr>
    <w:tblStylePr w:type="band1Vert">
      <w:tblPr/>
      <w:tcPr>
        <w:shd w:val="clear" w:color="auto" w:fill="F2C3C6" w:themeFill="accent2" w:themeFillTint="3F"/>
      </w:tcPr>
    </w:tblStylePr>
    <w:tblStylePr w:type="band1Horz">
      <w:tblPr/>
      <w:tcPr>
        <w:shd w:val="clear" w:color="auto" w:fill="F2C3C6"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201547" w:themeColor="accent3"/>
        <w:bottom w:val="single" w:sz="8" w:space="0" w:color="201547" w:themeColor="accent3"/>
      </w:tblBorders>
    </w:tblPr>
    <w:tblStylePr w:type="firstRow">
      <w:rPr>
        <w:rFonts w:asciiTheme="majorHAnsi" w:eastAsiaTheme="majorEastAsia" w:hAnsiTheme="majorHAnsi" w:cstheme="majorBidi"/>
      </w:rPr>
      <w:tblPr/>
      <w:tcPr>
        <w:tcBorders>
          <w:top w:val="nil"/>
          <w:bottom w:val="single" w:sz="8" w:space="0" w:color="201547" w:themeColor="accent3"/>
        </w:tcBorders>
      </w:tcPr>
    </w:tblStylePr>
    <w:tblStylePr w:type="lastRow">
      <w:rPr>
        <w:b/>
        <w:bCs/>
        <w:color w:val="B3272F" w:themeColor="text2"/>
      </w:rPr>
      <w:tblPr/>
      <w:tcPr>
        <w:tcBorders>
          <w:top w:val="single" w:sz="8" w:space="0" w:color="201547" w:themeColor="accent3"/>
          <w:bottom w:val="single" w:sz="8" w:space="0" w:color="201547" w:themeColor="accent3"/>
        </w:tcBorders>
      </w:tcPr>
    </w:tblStylePr>
    <w:tblStylePr w:type="firstCol">
      <w:rPr>
        <w:b/>
        <w:bCs/>
      </w:rPr>
    </w:tblStylePr>
    <w:tblStylePr w:type="lastCol">
      <w:rPr>
        <w:b/>
        <w:bCs/>
      </w:rPr>
      <w:tblPr/>
      <w:tcPr>
        <w:tcBorders>
          <w:top w:val="single" w:sz="8" w:space="0" w:color="201547" w:themeColor="accent3"/>
          <w:bottom w:val="single" w:sz="8" w:space="0" w:color="201547" w:themeColor="accent3"/>
        </w:tcBorders>
      </w:tcPr>
    </w:tblStylePr>
    <w:tblStylePr w:type="band1Vert">
      <w:tblPr/>
      <w:tcPr>
        <w:shd w:val="clear" w:color="auto" w:fill="BBAFE7" w:themeFill="accent3" w:themeFillTint="3F"/>
      </w:tcPr>
    </w:tblStylePr>
    <w:tblStylePr w:type="band1Horz">
      <w:tblPr/>
      <w:tcPr>
        <w:shd w:val="clear" w:color="auto" w:fill="BBAFE7"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99E0DD" w:themeColor="accent4"/>
        <w:bottom w:val="single" w:sz="8" w:space="0" w:color="99E0DD" w:themeColor="accent4"/>
      </w:tblBorders>
    </w:tblPr>
    <w:tblStylePr w:type="firstRow">
      <w:rPr>
        <w:rFonts w:asciiTheme="majorHAnsi" w:eastAsiaTheme="majorEastAsia" w:hAnsiTheme="majorHAnsi" w:cstheme="majorBidi"/>
      </w:rPr>
      <w:tblPr/>
      <w:tcPr>
        <w:tcBorders>
          <w:top w:val="nil"/>
          <w:bottom w:val="single" w:sz="8" w:space="0" w:color="99E0DD" w:themeColor="accent4"/>
        </w:tcBorders>
      </w:tcPr>
    </w:tblStylePr>
    <w:tblStylePr w:type="lastRow">
      <w:rPr>
        <w:b/>
        <w:bCs/>
        <w:color w:val="B3272F" w:themeColor="text2"/>
      </w:rPr>
      <w:tblPr/>
      <w:tcPr>
        <w:tcBorders>
          <w:top w:val="single" w:sz="8" w:space="0" w:color="99E0DD" w:themeColor="accent4"/>
          <w:bottom w:val="single" w:sz="8" w:space="0" w:color="99E0DD" w:themeColor="accent4"/>
        </w:tcBorders>
      </w:tcPr>
    </w:tblStylePr>
    <w:tblStylePr w:type="firstCol">
      <w:rPr>
        <w:b/>
        <w:bCs/>
      </w:rPr>
    </w:tblStylePr>
    <w:tblStylePr w:type="lastCol">
      <w:rPr>
        <w:b/>
        <w:bCs/>
      </w:rPr>
      <w:tblPr/>
      <w:tcPr>
        <w:tcBorders>
          <w:top w:val="single" w:sz="8" w:space="0" w:color="99E0DD" w:themeColor="accent4"/>
          <w:bottom w:val="single" w:sz="8" w:space="0" w:color="99E0DD" w:themeColor="accent4"/>
        </w:tcBorders>
      </w:tcPr>
    </w:tblStylePr>
    <w:tblStylePr w:type="band1Vert">
      <w:tblPr/>
      <w:tcPr>
        <w:shd w:val="clear" w:color="auto" w:fill="E5F7F6" w:themeFill="accent4" w:themeFillTint="3F"/>
      </w:tcPr>
    </w:tblStylePr>
    <w:tblStylePr w:type="band1Horz">
      <w:tblPr/>
      <w:tcPr>
        <w:shd w:val="clear" w:color="auto" w:fill="E5F7F6"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E1A9AC" w:themeColor="accent5"/>
        <w:bottom w:val="single" w:sz="8" w:space="0" w:color="E1A9AC" w:themeColor="accent5"/>
      </w:tblBorders>
    </w:tblPr>
    <w:tblStylePr w:type="firstRow">
      <w:rPr>
        <w:rFonts w:asciiTheme="majorHAnsi" w:eastAsiaTheme="majorEastAsia" w:hAnsiTheme="majorHAnsi" w:cstheme="majorBidi"/>
      </w:rPr>
      <w:tblPr/>
      <w:tcPr>
        <w:tcBorders>
          <w:top w:val="nil"/>
          <w:bottom w:val="single" w:sz="8" w:space="0" w:color="E1A9AC" w:themeColor="accent5"/>
        </w:tcBorders>
      </w:tcPr>
    </w:tblStylePr>
    <w:tblStylePr w:type="lastRow">
      <w:rPr>
        <w:b/>
        <w:bCs/>
        <w:color w:val="B3272F" w:themeColor="text2"/>
      </w:rPr>
      <w:tblPr/>
      <w:tcPr>
        <w:tcBorders>
          <w:top w:val="single" w:sz="8" w:space="0" w:color="E1A9AC" w:themeColor="accent5"/>
          <w:bottom w:val="single" w:sz="8" w:space="0" w:color="E1A9AC" w:themeColor="accent5"/>
        </w:tcBorders>
      </w:tcPr>
    </w:tblStylePr>
    <w:tblStylePr w:type="firstCol">
      <w:rPr>
        <w:b/>
        <w:bCs/>
      </w:rPr>
    </w:tblStylePr>
    <w:tblStylePr w:type="lastCol">
      <w:rPr>
        <w:b/>
        <w:bCs/>
      </w:rPr>
      <w:tblPr/>
      <w:tcPr>
        <w:tcBorders>
          <w:top w:val="single" w:sz="8" w:space="0" w:color="E1A9AC" w:themeColor="accent5"/>
          <w:bottom w:val="single" w:sz="8" w:space="0" w:color="E1A9AC" w:themeColor="accent5"/>
        </w:tcBorders>
      </w:tcPr>
    </w:tblStylePr>
    <w:tblStylePr w:type="band1Vert">
      <w:tblPr/>
      <w:tcPr>
        <w:shd w:val="clear" w:color="auto" w:fill="F7E9EA" w:themeFill="accent5" w:themeFillTint="3F"/>
      </w:tcPr>
    </w:tblStylePr>
    <w:tblStylePr w:type="band1Horz">
      <w:tblPr/>
      <w:tcPr>
        <w:shd w:val="clear" w:color="auto" w:fill="F7E9EA"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B3272F"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tblBorders>
    </w:tblPr>
    <w:tblStylePr w:type="firstRow">
      <w:rPr>
        <w:sz w:val="24"/>
        <w:szCs w:val="24"/>
      </w:rPr>
      <w:tblPr/>
      <w:tcPr>
        <w:tcBorders>
          <w:top w:val="nil"/>
          <w:left w:val="nil"/>
          <w:bottom w:val="single" w:sz="24" w:space="0" w:color="B3272F" w:themeColor="accent2"/>
          <w:right w:val="nil"/>
          <w:insideH w:val="nil"/>
          <w:insideV w:val="nil"/>
        </w:tcBorders>
        <w:shd w:val="clear" w:color="auto" w:fill="FFFFFF" w:themeFill="background1"/>
      </w:tcPr>
    </w:tblStylePr>
    <w:tblStylePr w:type="lastRow">
      <w:tblPr/>
      <w:tcPr>
        <w:tcBorders>
          <w:top w:val="single" w:sz="8" w:space="0" w:color="B3272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2"/>
          <w:insideH w:val="nil"/>
          <w:insideV w:val="nil"/>
        </w:tcBorders>
        <w:shd w:val="clear" w:color="auto" w:fill="FFFFFF" w:themeFill="background1"/>
      </w:tcPr>
    </w:tblStylePr>
    <w:tblStylePr w:type="lastCol">
      <w:tblPr/>
      <w:tcPr>
        <w:tcBorders>
          <w:top w:val="nil"/>
          <w:left w:val="single" w:sz="8" w:space="0" w:color="B3272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2" w:themeFillTint="3F"/>
      </w:tcPr>
    </w:tblStylePr>
    <w:tblStylePr w:type="band1Horz">
      <w:tblPr/>
      <w:tcPr>
        <w:tcBorders>
          <w:top w:val="nil"/>
          <w:bottom w:val="nil"/>
          <w:insideH w:val="nil"/>
          <w:insideV w:val="nil"/>
        </w:tcBorders>
        <w:shd w:val="clear" w:color="auto" w:fill="F2C3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rPr>
        <w:sz w:val="24"/>
        <w:szCs w:val="24"/>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tblPr/>
      <w:tcPr>
        <w:tcBorders>
          <w:top w:val="single" w:sz="8" w:space="0" w:color="20154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3"/>
          <w:insideH w:val="nil"/>
          <w:insideV w:val="nil"/>
        </w:tcBorders>
        <w:shd w:val="clear" w:color="auto" w:fill="FFFFFF" w:themeFill="background1"/>
      </w:tcPr>
    </w:tblStylePr>
    <w:tblStylePr w:type="lastCol">
      <w:tblPr/>
      <w:tcPr>
        <w:tcBorders>
          <w:top w:val="nil"/>
          <w:left w:val="single" w:sz="8" w:space="0" w:color="20154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top w:val="nil"/>
          <w:bottom w:val="nil"/>
          <w:insideH w:val="nil"/>
          <w:insideV w:val="nil"/>
        </w:tcBorders>
        <w:shd w:val="clear" w:color="auto" w:fill="BBAF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rPr>
        <w:sz w:val="24"/>
        <w:szCs w:val="24"/>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tblPr/>
      <w:tcPr>
        <w:tcBorders>
          <w:top w:val="single" w:sz="8" w:space="0" w:color="99E0D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4"/>
          <w:insideH w:val="nil"/>
          <w:insideV w:val="nil"/>
        </w:tcBorders>
        <w:shd w:val="clear" w:color="auto" w:fill="FFFFFF" w:themeFill="background1"/>
      </w:tcPr>
    </w:tblStylePr>
    <w:tblStylePr w:type="lastCol">
      <w:tblPr/>
      <w:tcPr>
        <w:tcBorders>
          <w:top w:val="nil"/>
          <w:left w:val="single" w:sz="8" w:space="0" w:color="99E0D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top w:val="nil"/>
          <w:bottom w:val="nil"/>
          <w:insideH w:val="nil"/>
          <w:insideV w:val="nil"/>
        </w:tcBorders>
        <w:shd w:val="clear" w:color="auto" w:fill="E5F7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tblBorders>
    </w:tblPr>
    <w:tblStylePr w:type="firstRow">
      <w:rPr>
        <w:sz w:val="24"/>
        <w:szCs w:val="24"/>
      </w:rPr>
      <w:tblPr/>
      <w:tcPr>
        <w:tcBorders>
          <w:top w:val="nil"/>
          <w:left w:val="nil"/>
          <w:bottom w:val="single" w:sz="24" w:space="0" w:color="E1A9AC" w:themeColor="accent5"/>
          <w:right w:val="nil"/>
          <w:insideH w:val="nil"/>
          <w:insideV w:val="nil"/>
        </w:tcBorders>
        <w:shd w:val="clear" w:color="auto" w:fill="FFFFFF" w:themeFill="background1"/>
      </w:tcPr>
    </w:tblStylePr>
    <w:tblStylePr w:type="lastRow">
      <w:tblPr/>
      <w:tcPr>
        <w:tcBorders>
          <w:top w:val="single" w:sz="8" w:space="0" w:color="E1A9A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A9AC" w:themeColor="accent5"/>
          <w:insideH w:val="nil"/>
          <w:insideV w:val="nil"/>
        </w:tcBorders>
        <w:shd w:val="clear" w:color="auto" w:fill="FFFFFF" w:themeFill="background1"/>
      </w:tcPr>
    </w:tblStylePr>
    <w:tblStylePr w:type="lastCol">
      <w:tblPr/>
      <w:tcPr>
        <w:tcBorders>
          <w:top w:val="nil"/>
          <w:left w:val="single" w:sz="8" w:space="0" w:color="E1A9A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9EA" w:themeFill="accent5" w:themeFillTint="3F"/>
      </w:tcPr>
    </w:tblStylePr>
    <w:tblStylePr w:type="band1Horz">
      <w:tblPr/>
      <w:tcPr>
        <w:tcBorders>
          <w:top w:val="nil"/>
          <w:bottom w:val="nil"/>
          <w:insideH w:val="nil"/>
          <w:insideV w:val="nil"/>
        </w:tcBorders>
        <w:shd w:val="clear" w:color="auto" w:fill="F7E9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single" w:sz="8" w:space="0" w:color="D74B52" w:themeColor="accent2" w:themeTint="BF"/>
      </w:tblBorders>
    </w:tblPr>
    <w:tblStylePr w:type="firstRow">
      <w:pPr>
        <w:spacing w:before="0" w:after="0" w:line="240" w:lineRule="auto"/>
      </w:pPr>
      <w:rPr>
        <w:b/>
        <w:bCs/>
        <w:color w:val="FFFFFF" w:themeColor="background1"/>
      </w:rPr>
      <w:tblPr/>
      <w:tcPr>
        <w:tcBorders>
          <w:top w:val="single" w:sz="8"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nil"/>
          <w:insideV w:val="nil"/>
        </w:tcBorders>
        <w:shd w:val="clear" w:color="auto" w:fill="B3272F" w:themeFill="accent2"/>
      </w:tcPr>
    </w:tblStylePr>
    <w:tblStylePr w:type="lastRow">
      <w:pPr>
        <w:spacing w:before="0" w:after="0" w:line="240" w:lineRule="auto"/>
      </w:pPr>
      <w:rPr>
        <w:b/>
        <w:bCs/>
      </w:rPr>
      <w:tblPr/>
      <w:tcPr>
        <w:tcBorders>
          <w:top w:val="double" w:sz="6"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2" w:themeFillTint="3F"/>
      </w:tcPr>
    </w:tblStylePr>
    <w:tblStylePr w:type="band1Horz">
      <w:tblPr/>
      <w:tcPr>
        <w:tcBorders>
          <w:insideH w:val="nil"/>
          <w:insideV w:val="nil"/>
        </w:tcBorders>
        <w:shd w:val="clear" w:color="auto" w:fill="F2C3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tblBorders>
    </w:tblPr>
    <w:tblStylePr w:type="firstRow">
      <w:pPr>
        <w:spacing w:before="0" w:after="0" w:line="240" w:lineRule="auto"/>
      </w:pPr>
      <w:rPr>
        <w:b/>
        <w:bCs/>
        <w:color w:val="FFFFFF" w:themeColor="background1"/>
      </w:rPr>
      <w:tblPr/>
      <w:tcPr>
        <w:tc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shd w:val="clear" w:color="auto" w:fill="201547" w:themeFill="accent3"/>
      </w:tcPr>
    </w:tblStylePr>
    <w:tblStylePr w:type="lastRow">
      <w:pPr>
        <w:spacing w:before="0" w:after="0" w:line="240" w:lineRule="auto"/>
      </w:pPr>
      <w:rPr>
        <w:b/>
        <w:bCs/>
      </w:rPr>
      <w:tblPr/>
      <w:tcPr>
        <w:tcBorders>
          <w:top w:val="double" w:sz="6"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3" w:themeFillTint="3F"/>
      </w:tcPr>
    </w:tblStylePr>
    <w:tblStylePr w:type="band1Horz">
      <w:tblPr/>
      <w:tcPr>
        <w:tcBorders>
          <w:insideH w:val="nil"/>
          <w:insideV w:val="nil"/>
        </w:tcBorders>
        <w:shd w:val="clear" w:color="auto" w:fill="BBAF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tblBorders>
    </w:tblPr>
    <w:tblStylePr w:type="firstRow">
      <w:pPr>
        <w:spacing w:before="0" w:after="0" w:line="240" w:lineRule="auto"/>
      </w:pPr>
      <w:rPr>
        <w:b/>
        <w:bCs/>
        <w:color w:val="FFFFFF" w:themeColor="background1"/>
      </w:rPr>
      <w:tblPr/>
      <w:tcPr>
        <w:tc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shd w:val="clear" w:color="auto" w:fill="99E0DD" w:themeFill="accent4"/>
      </w:tcPr>
    </w:tblStylePr>
    <w:tblStylePr w:type="lastRow">
      <w:pPr>
        <w:spacing w:before="0" w:after="0" w:line="240" w:lineRule="auto"/>
      </w:pPr>
      <w:rPr>
        <w:b/>
        <w:bCs/>
      </w:rPr>
      <w:tblPr/>
      <w:tcPr>
        <w:tcBorders>
          <w:top w:val="double" w:sz="6"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4" w:themeFillTint="3F"/>
      </w:tcPr>
    </w:tblStylePr>
    <w:tblStylePr w:type="band1Horz">
      <w:tblPr/>
      <w:tcPr>
        <w:tcBorders>
          <w:insideH w:val="nil"/>
          <w:insideV w:val="nil"/>
        </w:tcBorders>
        <w:shd w:val="clear" w:color="auto" w:fill="E5F7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single" w:sz="8" w:space="0" w:color="E8BEC0" w:themeColor="accent5" w:themeTint="BF"/>
      </w:tblBorders>
    </w:tblPr>
    <w:tblStylePr w:type="firstRow">
      <w:pPr>
        <w:spacing w:before="0" w:after="0" w:line="240" w:lineRule="auto"/>
      </w:pPr>
      <w:rPr>
        <w:b/>
        <w:bCs/>
        <w:color w:val="FFFFFF" w:themeColor="background1"/>
      </w:rPr>
      <w:tblPr/>
      <w:tcPr>
        <w:tcBorders>
          <w:top w:val="single" w:sz="8"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nil"/>
          <w:insideV w:val="nil"/>
        </w:tcBorders>
        <w:shd w:val="clear" w:color="auto" w:fill="E1A9AC" w:themeFill="accent5"/>
      </w:tcPr>
    </w:tblStylePr>
    <w:tblStylePr w:type="lastRow">
      <w:pPr>
        <w:spacing w:before="0" w:after="0" w:line="240" w:lineRule="auto"/>
      </w:pPr>
      <w:rPr>
        <w:b/>
        <w:bCs/>
      </w:rPr>
      <w:tblPr/>
      <w:tcPr>
        <w:tcBorders>
          <w:top w:val="double" w:sz="6" w:space="0" w:color="E8BEC0" w:themeColor="accent5" w:themeTint="BF"/>
          <w:left w:val="single" w:sz="8" w:space="0" w:color="E8BEC0" w:themeColor="accent5" w:themeTint="BF"/>
          <w:bottom w:val="single" w:sz="8" w:space="0" w:color="E8BEC0" w:themeColor="accent5" w:themeTint="BF"/>
          <w:right w:val="single" w:sz="8" w:space="0" w:color="E8BE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7E9EA" w:themeFill="accent5" w:themeFillTint="3F"/>
      </w:tcPr>
    </w:tblStylePr>
    <w:tblStylePr w:type="band1Horz">
      <w:tblPr/>
      <w:tcPr>
        <w:tcBorders>
          <w:insideH w:val="nil"/>
          <w:insideV w:val="nil"/>
        </w:tcBorders>
        <w:shd w:val="clear" w:color="auto" w:fill="F7E9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2"/>
      </w:tcPr>
    </w:tblStylePr>
    <w:tblStylePr w:type="lastCol">
      <w:rPr>
        <w:b/>
        <w:bCs/>
        <w:color w:val="FFFFFF" w:themeColor="background1"/>
      </w:rPr>
      <w:tblPr/>
      <w:tcPr>
        <w:tcBorders>
          <w:left w:val="nil"/>
          <w:right w:val="nil"/>
          <w:insideH w:val="nil"/>
          <w:insideV w:val="nil"/>
        </w:tcBorders>
        <w:shd w:val="clear" w:color="auto" w:fill="B3272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3"/>
      </w:tcPr>
    </w:tblStylePr>
    <w:tblStylePr w:type="lastCol">
      <w:rPr>
        <w:b/>
        <w:bCs/>
        <w:color w:val="FFFFFF" w:themeColor="background1"/>
      </w:rPr>
      <w:tblPr/>
      <w:tcPr>
        <w:tcBorders>
          <w:left w:val="nil"/>
          <w:right w:val="nil"/>
          <w:insideH w:val="nil"/>
          <w:insideV w:val="nil"/>
        </w:tcBorders>
        <w:shd w:val="clear" w:color="auto" w:fill="20154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4"/>
      </w:tcPr>
    </w:tblStylePr>
    <w:tblStylePr w:type="lastCol">
      <w:rPr>
        <w:b/>
        <w:bCs/>
        <w:color w:val="FFFFFF" w:themeColor="background1"/>
      </w:rPr>
      <w:tblPr/>
      <w:tcPr>
        <w:tcBorders>
          <w:left w:val="nil"/>
          <w:right w:val="nil"/>
          <w:insideH w:val="nil"/>
          <w:insideV w:val="nil"/>
        </w:tcBorders>
        <w:shd w:val="clear" w:color="auto" w:fill="99E0D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A9A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1A9AC" w:themeFill="accent5"/>
      </w:tcPr>
    </w:tblStylePr>
    <w:tblStylePr w:type="lastCol">
      <w:rPr>
        <w:b/>
        <w:bCs/>
        <w:color w:val="FFFFFF" w:themeColor="background1"/>
      </w:rPr>
      <w:tblPr/>
      <w:tcPr>
        <w:tcBorders>
          <w:left w:val="nil"/>
          <w:right w:val="nil"/>
          <w:insideH w:val="nil"/>
          <w:insideV w:val="nil"/>
        </w:tcBorders>
        <w:shd w:val="clear" w:color="auto" w:fill="E1A9A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 w:type="table" w:styleId="TableColumns3">
    <w:name w:val="Table Columns 3"/>
    <w:basedOn w:val="TableNormal"/>
    <w:rsid w:val="0044669B"/>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
    <w:name w:val="Table Grid 1"/>
    <w:basedOn w:val="TableNormal"/>
    <w:rsid w:val="0044669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44669B"/>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44669B"/>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44669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ing1Tables">
    <w:name w:val="Table Heading 1 (Tables)"/>
    <w:basedOn w:val="Normal"/>
    <w:uiPriority w:val="99"/>
    <w:rsid w:val="0044669B"/>
    <w:pPr>
      <w:suppressAutoHyphens/>
      <w:autoSpaceDE w:val="0"/>
      <w:autoSpaceDN w:val="0"/>
      <w:adjustRightInd w:val="0"/>
      <w:spacing w:before="170" w:after="57" w:line="260" w:lineRule="atLeast"/>
      <w:textAlignment w:val="center"/>
    </w:pPr>
    <w:rPr>
      <w:rFonts w:ascii="Calibri" w:hAnsi="Calibri" w:cs="Calibri"/>
      <w:b/>
      <w:bCs/>
      <w:color w:val="000000"/>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jpg"/><Relationship Id="rId26" Type="http://schemas.openxmlformats.org/officeDocument/2006/relationships/footer" Target="footer1.xml"/><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www.relayservice.com.au" TargetMode="External"/><Relationship Id="rId42" Type="http://schemas.openxmlformats.org/officeDocument/2006/relationships/footer" Target="footer6.xml"/><Relationship Id="rId47" Type="http://schemas.openxmlformats.org/officeDocument/2006/relationships/header" Target="header9.xml"/><Relationship Id="rId50"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2.xml"/><Relationship Id="rId33" Type="http://schemas.openxmlformats.org/officeDocument/2006/relationships/hyperlink" Target="mailto:customer.service@delwp.vic.gov.au" TargetMode="External"/><Relationship Id="rId38" Type="http://schemas.openxmlformats.org/officeDocument/2006/relationships/header" Target="header5.xml"/><Relationship Id="rId46"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9.png"/><Relationship Id="rId29" Type="http://schemas.openxmlformats.org/officeDocument/2006/relationships/footer" Target="footer3.xml"/><Relationship Id="rId41" Type="http://schemas.openxmlformats.org/officeDocument/2006/relationships/header" Target="header7.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hyperlink" Target="http://creativecommons.org/licenses/by/4.0/" TargetMode="External"/><Relationship Id="rId37" Type="http://schemas.openxmlformats.org/officeDocument/2006/relationships/footer" Target="footer4.xml"/><Relationship Id="rId40" Type="http://schemas.openxmlformats.org/officeDocument/2006/relationships/header" Target="header6.xml"/><Relationship Id="rId45" Type="http://schemas.openxmlformats.org/officeDocument/2006/relationships/chart" Target="charts/chart1.xml"/><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jpg"/><Relationship Id="rId28" Type="http://schemas.openxmlformats.org/officeDocument/2006/relationships/header" Target="header3.xml"/><Relationship Id="rId36" Type="http://schemas.openxmlformats.org/officeDocument/2006/relationships/header" Target="header4.xml"/><Relationship Id="rId49" Type="http://schemas.openxmlformats.org/officeDocument/2006/relationships/footer" Target="footer9.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16.emf"/><Relationship Id="rId44" Type="http://schemas.openxmlformats.org/officeDocument/2006/relationships/image" Target="media/image17.jp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0.jpg"/><Relationship Id="rId27" Type="http://schemas.openxmlformats.org/officeDocument/2006/relationships/footer" Target="footer2.xml"/><Relationship Id="rId30" Type="http://schemas.openxmlformats.org/officeDocument/2006/relationships/image" Target="media/image15.png"/><Relationship Id="rId35" Type="http://schemas.openxmlformats.org/officeDocument/2006/relationships/hyperlink" Target="http://www.delwp.vic.gov.au" TargetMode="External"/><Relationship Id="rId43" Type="http://schemas.openxmlformats.org/officeDocument/2006/relationships/footer" Target="footer7.xml"/><Relationship Id="rId48" Type="http://schemas.openxmlformats.org/officeDocument/2006/relationships/footer" Target="footer8.xml"/><Relationship Id="rId8" Type="http://schemas.openxmlformats.org/officeDocument/2006/relationships/image" Target="media/image1.png"/><Relationship Id="rId51" Type="http://schemas.openxmlformats.org/officeDocument/2006/relationships/footer" Target="footer10.xml"/></Relationships>
</file>

<file path=word/_rels/footer3.xml.rels><?xml version="1.0" encoding="UTF-8" standalone="yes"?>
<Relationships xmlns="http://schemas.openxmlformats.org/package/2006/relationships"><Relationship Id="rId3" Type="http://schemas.openxmlformats.org/officeDocument/2006/relationships/image" Target="media/image14.emf"/><Relationship Id="rId2" Type="http://schemas.openxmlformats.org/officeDocument/2006/relationships/image" Target="media/image13.emf"/><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Branded%20Templates\DELWP%20Report%20template_macros.do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C60-4223-9F0A-2DD8749BD9C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C60-4223-9F0A-2DD8749BD9C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C60-4223-9F0A-2DD8749BD9C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C60-4223-9F0A-2DD8749BD9C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C60-4223-9F0A-2DD8749BD9C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C60-4223-9F0A-2DD8749BD9C4}"/>
              </c:ext>
            </c:extLst>
          </c:dPt>
          <c:cat>
            <c:strRef>
              <c:f>Sheet1!$A$2:$A$7</c:f>
              <c:strCache>
                <c:ptCount val="4"/>
                <c:pt idx="0">
                  <c:v>1st Qtr</c:v>
                </c:pt>
                <c:pt idx="1">
                  <c:v>2nd Qtr</c:v>
                </c:pt>
                <c:pt idx="2">
                  <c:v>3rd Qtr</c:v>
                </c:pt>
                <c:pt idx="3">
                  <c:v>4th Qtr</c:v>
                </c:pt>
              </c:strCache>
            </c:strRef>
          </c:cat>
          <c:val>
            <c:numRef>
              <c:f>Sheet1!$B$2:$B$7</c:f>
              <c:numCache>
                <c:formatCode>General</c:formatCode>
                <c:ptCount val="6"/>
                <c:pt idx="0">
                  <c:v>5</c:v>
                </c:pt>
                <c:pt idx="1">
                  <c:v>5</c:v>
                </c:pt>
                <c:pt idx="2">
                  <c:v>5</c:v>
                </c:pt>
                <c:pt idx="3">
                  <c:v>5</c:v>
                </c:pt>
                <c:pt idx="4">
                  <c:v>5</c:v>
                </c:pt>
                <c:pt idx="5">
                  <c:v>5</c:v>
                </c:pt>
              </c:numCache>
            </c:numRef>
          </c:val>
          <c:extLst>
            <c:ext xmlns:c16="http://schemas.microsoft.com/office/drawing/2014/chart" uri="{C3380CC4-5D6E-409C-BE32-E72D297353CC}">
              <c16:uniqueId val="{0000000C-3C60-4223-9F0A-2DD8749BD9C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F6BFB75D4494A268912715910997301"/>
        <w:category>
          <w:name w:val="General"/>
          <w:gallery w:val="placeholder"/>
        </w:category>
        <w:types>
          <w:type w:val="bbPlcHdr"/>
        </w:types>
        <w:behaviors>
          <w:behavior w:val="content"/>
        </w:behaviors>
        <w:guid w:val="{4FD56269-8DF6-4D8F-B940-34847FB44272}"/>
      </w:docPartPr>
      <w:docPartBody>
        <w:p w:rsidR="00C4374E" w:rsidRDefault="00C4374E">
          <w:pPr>
            <w:pStyle w:val="DF6BFB75D4494A268912715910997301"/>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74E"/>
    <w:rsid w:val="00C437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DF6BFB75D4494A268912715910997301">
    <w:name w:val="DF6BFB75D4494A2689127159109973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46F59-ABD6-49FF-A3C0-EEF70B17E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Report template_macros.dotm</Template>
  <TotalTime>1</TotalTime>
  <Pages>13</Pages>
  <Words>3212</Words>
  <Characters>16831</Characters>
  <Application>Microsoft Office Word</Application>
  <DocSecurity>4</DocSecurity>
  <Lines>140</Lines>
  <Paragraphs>40</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20003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Property Sales Report</dc:title>
  <dc:subject/>
  <dc:creator>Amy C Walker (DELWP)</dc:creator>
  <cp:keywords/>
  <dc:description/>
  <cp:lastModifiedBy>Rebecca Green (DELWP)</cp:lastModifiedBy>
  <cp:revision>2</cp:revision>
  <cp:lastPrinted>2016-09-05T12:34:00Z</cp:lastPrinted>
  <dcterms:created xsi:type="dcterms:W3CDTF">2021-12-08T03:10:00Z</dcterms:created>
  <dcterms:modified xsi:type="dcterms:W3CDTF">2021-12-08T03:10:00Z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Victorian Property Sales Report</vt:lpwstr>
  </property>
  <property fmtid="{D5CDD505-2E9C-101B-9397-08002B2CF9AE}" pid="3" name="xSubtitle">
    <vt:lpwstr>June 2021 Quarter</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Victorian Property Sales Report</vt:lpwstr>
  </property>
  <property fmtid="{D5CDD505-2E9C-101B-9397-08002B2CF9AE}" pid="16" name="xFooterSubtitle">
    <vt:lpwstr>June 2021 Quarter</vt:lpwstr>
  </property>
  <property fmtid="{D5CDD505-2E9C-101B-9397-08002B2CF9AE}" pid="17" name="xAppendixName">
    <vt:lpwstr>Appendix</vt:lpwstr>
  </property>
  <property fmtid="{D5CDD505-2E9C-101B-9397-08002B2CF9AE}" pid="18" name="MSIP_Label_4257e2ab-f512-40e2-9c9a-c64247360765_Enabled">
    <vt:lpwstr>true</vt:lpwstr>
  </property>
  <property fmtid="{D5CDD505-2E9C-101B-9397-08002B2CF9AE}" pid="19" name="MSIP_Label_4257e2ab-f512-40e2-9c9a-c64247360765_SetDate">
    <vt:lpwstr>2021-11-10T22:06:30Z</vt:lpwstr>
  </property>
  <property fmtid="{D5CDD505-2E9C-101B-9397-08002B2CF9AE}" pid="20" name="MSIP_Label_4257e2ab-f512-40e2-9c9a-c64247360765_Method">
    <vt:lpwstr>Privileged</vt:lpwstr>
  </property>
  <property fmtid="{D5CDD505-2E9C-101B-9397-08002B2CF9AE}" pid="21" name="MSIP_Label_4257e2ab-f512-40e2-9c9a-c64247360765_Name">
    <vt:lpwstr>OFFICIAL</vt:lpwstr>
  </property>
  <property fmtid="{D5CDD505-2E9C-101B-9397-08002B2CF9AE}" pid="22" name="MSIP_Label_4257e2ab-f512-40e2-9c9a-c64247360765_SiteId">
    <vt:lpwstr>e8bdd6f7-fc18-4e48-a554-7f547927223b</vt:lpwstr>
  </property>
  <property fmtid="{D5CDD505-2E9C-101B-9397-08002B2CF9AE}" pid="23" name="MSIP_Label_4257e2ab-f512-40e2-9c9a-c64247360765_ActionId">
    <vt:lpwstr>88e39ca3-6374-4e95-92f2-e506f046ccd2</vt:lpwstr>
  </property>
  <property fmtid="{D5CDD505-2E9C-101B-9397-08002B2CF9AE}" pid="24" name="MSIP_Label_4257e2ab-f512-40e2-9c9a-c64247360765_ContentBits">
    <vt:lpwstr>2</vt:lpwstr>
  </property>
</Properties>
</file>